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CEC23" w14:textId="77777777" w:rsidR="00A75199" w:rsidRDefault="00A75199"/>
    <w:p w14:paraId="588BD261" w14:textId="77777777" w:rsidR="00A75199" w:rsidRDefault="00A75199"/>
    <w:tbl>
      <w:tblPr>
        <w:tblW w:w="8528" w:type="dxa"/>
        <w:jc w:val="center"/>
        <w:tblLayout w:type="fixed"/>
        <w:tblLook w:val="04A0" w:firstRow="1" w:lastRow="0" w:firstColumn="1" w:lastColumn="0" w:noHBand="0" w:noVBand="1"/>
      </w:tblPr>
      <w:tblGrid>
        <w:gridCol w:w="8528"/>
      </w:tblGrid>
      <w:tr w:rsidR="00A75199" w14:paraId="414D7A78" w14:textId="77777777">
        <w:trPr>
          <w:trHeight w:val="2880"/>
          <w:jc w:val="center"/>
        </w:trPr>
        <w:tc>
          <w:tcPr>
            <w:tcW w:w="8528" w:type="dxa"/>
          </w:tcPr>
          <w:p w14:paraId="0712C103" w14:textId="77777777" w:rsidR="00A75199" w:rsidRDefault="009948FF">
            <w:pPr>
              <w:rPr>
                <w:rFonts w:ascii="黑体" w:eastAsia="黑体" w:hAnsi="宋体"/>
                <w:b/>
                <w:sz w:val="52"/>
                <w:szCs w:val="52"/>
              </w:rPr>
            </w:pPr>
            <w:r>
              <w:br w:type="page"/>
            </w:r>
          </w:p>
          <w:p w14:paraId="75834789" w14:textId="77777777" w:rsidR="00B44DB6" w:rsidRDefault="007E716B" w:rsidP="00B44DB6">
            <w:pPr>
              <w:jc w:val="center"/>
              <w:rPr>
                <w:rFonts w:ascii="黑体" w:eastAsia="黑体" w:hAnsi="黑体"/>
                <w:b/>
                <w:sz w:val="52"/>
                <w:szCs w:val="52"/>
              </w:rPr>
            </w:pPr>
            <w:r w:rsidRPr="007E716B">
              <w:rPr>
                <w:rFonts w:ascii="黑体" w:eastAsia="黑体" w:hAnsi="黑体" w:hint="eastAsia"/>
                <w:b/>
                <w:sz w:val="52"/>
                <w:szCs w:val="52"/>
              </w:rPr>
              <w:t>海事大数据分析挖掘及展示平台</w:t>
            </w:r>
          </w:p>
          <w:p w14:paraId="485C3C7E" w14:textId="77777777" w:rsidR="00A75199" w:rsidRPr="00571D23" w:rsidRDefault="009948FF" w:rsidP="00571D23">
            <w:pPr>
              <w:jc w:val="center"/>
              <w:rPr>
                <w:rFonts w:ascii="黑体" w:eastAsia="黑体" w:hAnsi="黑体"/>
                <w:sz w:val="52"/>
                <w:szCs w:val="52"/>
              </w:rPr>
            </w:pPr>
            <w:r>
              <w:rPr>
                <w:rFonts w:ascii="黑体" w:eastAsia="黑体" w:hAnsi="宋体" w:hint="eastAsia"/>
                <w:b/>
                <w:sz w:val="52"/>
                <w:szCs w:val="52"/>
              </w:rPr>
              <w:t>使用</w:t>
            </w:r>
            <w:r>
              <w:rPr>
                <w:rFonts w:ascii="黑体" w:eastAsia="黑体" w:hAnsi="宋体"/>
                <w:b/>
                <w:sz w:val="52"/>
                <w:szCs w:val="52"/>
              </w:rPr>
              <w:t>说明书</w:t>
            </w:r>
          </w:p>
          <w:p w14:paraId="15899301" w14:textId="77777777" w:rsidR="00A75199" w:rsidRDefault="009948FF">
            <w:pPr>
              <w:jc w:val="center"/>
              <w:rPr>
                <w:rFonts w:ascii="黑体" w:eastAsia="黑体" w:hAnsi="宋体"/>
                <w:b/>
                <w:sz w:val="52"/>
                <w:szCs w:val="52"/>
              </w:rPr>
            </w:pPr>
            <w:r>
              <w:rPr>
                <w:rFonts w:ascii="黑体" w:eastAsia="黑体" w:hAnsi="宋体" w:hint="eastAsia"/>
                <w:b/>
                <w:sz w:val="52"/>
                <w:szCs w:val="52"/>
              </w:rPr>
              <w:t>V</w:t>
            </w:r>
            <w:r>
              <w:rPr>
                <w:rFonts w:ascii="黑体" w:eastAsia="黑体" w:hAnsi="宋体"/>
                <w:b/>
                <w:sz w:val="52"/>
                <w:szCs w:val="52"/>
              </w:rPr>
              <w:t>ersion</w:t>
            </w:r>
            <w:r>
              <w:rPr>
                <w:rFonts w:ascii="黑体" w:eastAsia="黑体" w:hAnsi="宋体" w:hint="eastAsia"/>
                <w:b/>
                <w:sz w:val="52"/>
                <w:szCs w:val="52"/>
              </w:rPr>
              <w:t xml:space="preserve"> </w:t>
            </w:r>
            <w:r>
              <w:rPr>
                <w:rFonts w:ascii="黑体" w:eastAsia="黑体" w:hAnsi="宋体"/>
                <w:b/>
                <w:sz w:val="52"/>
                <w:szCs w:val="52"/>
              </w:rPr>
              <w:t>1</w:t>
            </w:r>
            <w:r>
              <w:rPr>
                <w:rFonts w:ascii="黑体" w:eastAsia="黑体" w:hAnsi="宋体" w:hint="eastAsia"/>
                <w:b/>
                <w:sz w:val="52"/>
                <w:szCs w:val="52"/>
              </w:rPr>
              <w:t>.</w:t>
            </w:r>
            <w:r>
              <w:rPr>
                <w:rFonts w:ascii="黑体" w:eastAsia="黑体" w:hAnsi="宋体"/>
                <w:b/>
                <w:sz w:val="52"/>
                <w:szCs w:val="52"/>
              </w:rPr>
              <w:t>0</w:t>
            </w:r>
          </w:p>
          <w:p w14:paraId="59D9500C" w14:textId="77777777" w:rsidR="00A75199" w:rsidRDefault="00A75199">
            <w:pPr>
              <w:jc w:val="center"/>
              <w:rPr>
                <w:rFonts w:ascii="黑体" w:eastAsia="黑体" w:hAnsi="宋体"/>
                <w:b/>
                <w:sz w:val="52"/>
                <w:szCs w:val="52"/>
              </w:rPr>
            </w:pPr>
          </w:p>
          <w:p w14:paraId="00E0CF87" w14:textId="77777777" w:rsidR="00A75199" w:rsidRDefault="00A75199">
            <w:pPr>
              <w:jc w:val="center"/>
              <w:rPr>
                <w:rFonts w:ascii="黑体" w:eastAsia="黑体" w:hAnsi="宋体"/>
                <w:b/>
                <w:sz w:val="52"/>
                <w:szCs w:val="52"/>
              </w:rPr>
            </w:pPr>
          </w:p>
          <w:p w14:paraId="4B86287D" w14:textId="77777777" w:rsidR="00A75199" w:rsidRDefault="00A75199">
            <w:pPr>
              <w:jc w:val="center"/>
              <w:rPr>
                <w:rFonts w:ascii="黑体" w:eastAsia="黑体" w:hAnsi="宋体"/>
                <w:b/>
                <w:sz w:val="52"/>
                <w:szCs w:val="52"/>
              </w:rPr>
            </w:pPr>
          </w:p>
          <w:p w14:paraId="74CC10F6" w14:textId="77777777" w:rsidR="00A75199" w:rsidRDefault="00A75199">
            <w:pPr>
              <w:jc w:val="center"/>
              <w:rPr>
                <w:rFonts w:ascii="黑体" w:eastAsia="黑体" w:hAnsi="宋体"/>
                <w:b/>
                <w:sz w:val="52"/>
                <w:szCs w:val="52"/>
              </w:rPr>
            </w:pPr>
          </w:p>
          <w:p w14:paraId="53B39298" w14:textId="77777777" w:rsidR="007B5573" w:rsidRDefault="007B5573">
            <w:pPr>
              <w:jc w:val="center"/>
              <w:rPr>
                <w:rFonts w:ascii="黑体" w:eastAsia="黑体" w:hAnsi="宋体"/>
                <w:b/>
                <w:sz w:val="36"/>
                <w:szCs w:val="36"/>
              </w:rPr>
            </w:pPr>
          </w:p>
          <w:p w14:paraId="2B0BBA58" w14:textId="77777777" w:rsidR="007B5573" w:rsidRDefault="007B5573">
            <w:pPr>
              <w:jc w:val="center"/>
              <w:rPr>
                <w:rFonts w:ascii="黑体" w:eastAsia="黑体" w:hAnsi="宋体"/>
                <w:b/>
                <w:sz w:val="36"/>
                <w:szCs w:val="36"/>
              </w:rPr>
            </w:pPr>
          </w:p>
          <w:p w14:paraId="7BF895BC" w14:textId="77777777" w:rsidR="00414694" w:rsidRDefault="00414694">
            <w:pPr>
              <w:jc w:val="center"/>
              <w:rPr>
                <w:rFonts w:ascii="黑体" w:eastAsia="黑体" w:hAnsi="宋体"/>
                <w:b/>
                <w:sz w:val="36"/>
                <w:szCs w:val="36"/>
              </w:rPr>
            </w:pPr>
          </w:p>
          <w:p w14:paraId="0A95505A" w14:textId="77777777" w:rsidR="00414694" w:rsidRDefault="00414694">
            <w:pPr>
              <w:jc w:val="center"/>
              <w:rPr>
                <w:rFonts w:ascii="黑体" w:eastAsia="黑体" w:hAnsi="宋体"/>
                <w:b/>
                <w:sz w:val="36"/>
                <w:szCs w:val="36"/>
              </w:rPr>
            </w:pPr>
          </w:p>
          <w:p w14:paraId="1D383456" w14:textId="77777777" w:rsidR="00414694" w:rsidRDefault="00414694">
            <w:pPr>
              <w:jc w:val="center"/>
              <w:rPr>
                <w:rFonts w:ascii="黑体" w:eastAsia="黑体" w:hAnsi="宋体"/>
                <w:b/>
                <w:sz w:val="36"/>
                <w:szCs w:val="36"/>
              </w:rPr>
            </w:pPr>
          </w:p>
          <w:p w14:paraId="103C7E18" w14:textId="7726B39A" w:rsidR="00A75199" w:rsidRDefault="001D2DD3">
            <w:pPr>
              <w:jc w:val="center"/>
              <w:rPr>
                <w:rFonts w:ascii="黑体" w:eastAsia="黑体" w:hAnsi="宋体"/>
                <w:b/>
                <w:sz w:val="36"/>
                <w:szCs w:val="36"/>
              </w:rPr>
            </w:pPr>
            <w:r>
              <w:rPr>
                <w:rFonts w:ascii="黑体" w:eastAsia="黑体" w:hAnsi="宋体" w:hint="eastAsia"/>
                <w:b/>
                <w:sz w:val="36"/>
                <w:szCs w:val="36"/>
              </w:rPr>
              <w:t>北</w:t>
            </w:r>
            <w:proofErr w:type="gramStart"/>
            <w:r>
              <w:rPr>
                <w:rFonts w:ascii="黑体" w:eastAsia="黑体" w:hAnsi="宋体" w:hint="eastAsia"/>
                <w:b/>
                <w:sz w:val="36"/>
                <w:szCs w:val="36"/>
              </w:rPr>
              <w:t>明软件</w:t>
            </w:r>
            <w:proofErr w:type="gramEnd"/>
            <w:r w:rsidR="009948FF">
              <w:rPr>
                <w:rFonts w:ascii="黑体" w:eastAsia="黑体" w:hAnsi="宋体"/>
                <w:b/>
                <w:sz w:val="36"/>
                <w:szCs w:val="36"/>
              </w:rPr>
              <w:t>有限公司</w:t>
            </w:r>
          </w:p>
          <w:p w14:paraId="7BBE10B1" w14:textId="77777777" w:rsidR="00A75199" w:rsidRDefault="009948FF">
            <w:pPr>
              <w:pStyle w:val="Char0"/>
              <w:rPr>
                <w:sz w:val="32"/>
                <w:szCs w:val="32"/>
              </w:rPr>
            </w:pPr>
            <w:r>
              <w:rPr>
                <w:rFonts w:ascii="Times New Roman" w:hint="eastAsia"/>
                <w:sz w:val="32"/>
                <w:szCs w:val="32"/>
              </w:rPr>
              <w:t>2</w:t>
            </w:r>
            <w:r>
              <w:rPr>
                <w:rFonts w:ascii="Times New Roman"/>
                <w:sz w:val="32"/>
                <w:szCs w:val="32"/>
              </w:rPr>
              <w:t>01</w:t>
            </w:r>
            <w:r w:rsidR="007B5573">
              <w:rPr>
                <w:rFonts w:ascii="Times New Roman"/>
                <w:sz w:val="32"/>
                <w:szCs w:val="32"/>
              </w:rPr>
              <w:t>9</w:t>
            </w:r>
            <w:r>
              <w:rPr>
                <w:rFonts w:hint="eastAsia"/>
                <w:sz w:val="32"/>
                <w:szCs w:val="32"/>
              </w:rPr>
              <w:t>年</w:t>
            </w:r>
            <w:r w:rsidR="00B57E20">
              <w:rPr>
                <w:sz w:val="32"/>
                <w:szCs w:val="32"/>
              </w:rPr>
              <w:t>5</w:t>
            </w:r>
            <w:r>
              <w:rPr>
                <w:rFonts w:hint="eastAsia"/>
                <w:sz w:val="32"/>
                <w:szCs w:val="32"/>
              </w:rPr>
              <w:t>月</w:t>
            </w:r>
          </w:p>
          <w:p w14:paraId="45935C6C" w14:textId="77777777" w:rsidR="00A75199" w:rsidRDefault="00A75199">
            <w:pPr>
              <w:pStyle w:val="11"/>
              <w:jc w:val="center"/>
              <w:rPr>
                <w:rFonts w:ascii="Cambria" w:hAnsi="Cambria"/>
                <w:caps/>
              </w:rPr>
            </w:pPr>
          </w:p>
        </w:tc>
      </w:tr>
    </w:tbl>
    <w:p w14:paraId="54602243" w14:textId="77777777" w:rsidR="0089303C" w:rsidRDefault="009948FF" w:rsidP="00CB6F31">
      <w:pPr>
        <w:pStyle w:val="1"/>
        <w:numPr>
          <w:ilvl w:val="0"/>
          <w:numId w:val="0"/>
        </w:numPr>
        <w:rPr>
          <w:noProof/>
        </w:rPr>
      </w:pPr>
      <w:bookmarkStart w:id="0" w:name="_Toc436754682"/>
      <w:bookmarkStart w:id="1" w:name="_Toc11223119"/>
      <w:r>
        <w:rPr>
          <w:rFonts w:hint="eastAsia"/>
          <w:szCs w:val="20"/>
        </w:rPr>
        <w:lastRenderedPageBreak/>
        <w:t>目</w:t>
      </w:r>
      <w:r w:rsidR="00CB6F31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录</w:t>
      </w:r>
      <w:bookmarkEnd w:id="0"/>
      <w:bookmarkEnd w:id="1"/>
      <w:r w:rsidR="000708F2"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 w:rsidR="000708F2">
        <w:fldChar w:fldCharType="separate"/>
      </w:r>
    </w:p>
    <w:p w14:paraId="070F47EC" w14:textId="77777777" w:rsidR="0089303C" w:rsidRDefault="001D7E4C">
      <w:pPr>
        <w:pStyle w:val="TOC1"/>
        <w:tabs>
          <w:tab w:val="right" w:leader="dot" w:pos="830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11223119" w:history="1">
        <w:r w:rsidR="0089303C" w:rsidRPr="006213D9">
          <w:rPr>
            <w:rStyle w:val="aff7"/>
            <w:rFonts w:hint="eastAsia"/>
            <w:noProof/>
          </w:rPr>
          <w:t>目</w:t>
        </w:r>
        <w:r w:rsidR="0089303C" w:rsidRPr="006213D9">
          <w:rPr>
            <w:rStyle w:val="aff7"/>
            <w:noProof/>
          </w:rPr>
          <w:t xml:space="preserve"> </w:t>
        </w:r>
        <w:r w:rsidR="0089303C" w:rsidRPr="006213D9">
          <w:rPr>
            <w:rStyle w:val="aff7"/>
            <w:rFonts w:hint="eastAsia"/>
            <w:noProof/>
          </w:rPr>
          <w:t>录</w:t>
        </w:r>
        <w:r w:rsidR="0089303C">
          <w:rPr>
            <w:noProof/>
            <w:webHidden/>
          </w:rPr>
          <w:tab/>
        </w:r>
        <w:r w:rsidR="0089303C">
          <w:rPr>
            <w:noProof/>
            <w:webHidden/>
          </w:rPr>
          <w:fldChar w:fldCharType="begin"/>
        </w:r>
        <w:r w:rsidR="0089303C">
          <w:rPr>
            <w:noProof/>
            <w:webHidden/>
          </w:rPr>
          <w:instrText xml:space="preserve"> PAGEREF _Toc11223119 \h </w:instrText>
        </w:r>
        <w:r w:rsidR="0089303C">
          <w:rPr>
            <w:noProof/>
            <w:webHidden/>
          </w:rPr>
        </w:r>
        <w:r w:rsidR="0089303C">
          <w:rPr>
            <w:noProof/>
            <w:webHidden/>
          </w:rPr>
          <w:fldChar w:fldCharType="separate"/>
        </w:r>
        <w:r w:rsidR="0089303C">
          <w:rPr>
            <w:noProof/>
            <w:webHidden/>
          </w:rPr>
          <w:t>2</w:t>
        </w:r>
        <w:r w:rsidR="0089303C">
          <w:rPr>
            <w:noProof/>
            <w:webHidden/>
          </w:rPr>
          <w:fldChar w:fldCharType="end"/>
        </w:r>
      </w:hyperlink>
    </w:p>
    <w:p w14:paraId="7046EB91" w14:textId="77777777" w:rsidR="0089303C" w:rsidRDefault="001D7E4C">
      <w:pPr>
        <w:pStyle w:val="TOC1"/>
        <w:tabs>
          <w:tab w:val="right" w:leader="dot" w:pos="830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11223120" w:history="1">
        <w:r w:rsidR="0089303C" w:rsidRPr="006213D9">
          <w:rPr>
            <w:rStyle w:val="aff7"/>
            <w:rFonts w:hint="eastAsia"/>
            <w:noProof/>
          </w:rPr>
          <w:t>第</w:t>
        </w:r>
        <w:r w:rsidR="0089303C" w:rsidRPr="006213D9">
          <w:rPr>
            <w:rStyle w:val="aff7"/>
            <w:rFonts w:hint="eastAsia"/>
            <w:noProof/>
          </w:rPr>
          <w:t>1</w:t>
        </w:r>
        <w:r w:rsidR="0089303C" w:rsidRPr="006213D9">
          <w:rPr>
            <w:rStyle w:val="aff7"/>
            <w:rFonts w:hint="eastAsia"/>
            <w:noProof/>
          </w:rPr>
          <w:t>章</w:t>
        </w:r>
        <w:r w:rsidR="0089303C" w:rsidRPr="006213D9">
          <w:rPr>
            <w:rStyle w:val="aff7"/>
            <w:rFonts w:hint="eastAsia"/>
            <w:noProof/>
          </w:rPr>
          <w:t xml:space="preserve"> </w:t>
        </w:r>
        <w:r w:rsidR="0089303C" w:rsidRPr="006213D9">
          <w:rPr>
            <w:rStyle w:val="aff7"/>
            <w:rFonts w:hint="eastAsia"/>
            <w:noProof/>
          </w:rPr>
          <w:t>编写目的</w:t>
        </w:r>
        <w:r w:rsidR="0089303C">
          <w:rPr>
            <w:noProof/>
            <w:webHidden/>
          </w:rPr>
          <w:tab/>
        </w:r>
        <w:r w:rsidR="0089303C">
          <w:rPr>
            <w:noProof/>
            <w:webHidden/>
          </w:rPr>
          <w:fldChar w:fldCharType="begin"/>
        </w:r>
        <w:r w:rsidR="0089303C">
          <w:rPr>
            <w:noProof/>
            <w:webHidden/>
          </w:rPr>
          <w:instrText xml:space="preserve"> PAGEREF _Toc11223120 \h </w:instrText>
        </w:r>
        <w:r w:rsidR="0089303C">
          <w:rPr>
            <w:noProof/>
            <w:webHidden/>
          </w:rPr>
        </w:r>
        <w:r w:rsidR="0089303C">
          <w:rPr>
            <w:noProof/>
            <w:webHidden/>
          </w:rPr>
          <w:fldChar w:fldCharType="separate"/>
        </w:r>
        <w:r w:rsidR="0089303C">
          <w:rPr>
            <w:noProof/>
            <w:webHidden/>
          </w:rPr>
          <w:t>4</w:t>
        </w:r>
        <w:r w:rsidR="0089303C">
          <w:rPr>
            <w:noProof/>
            <w:webHidden/>
          </w:rPr>
          <w:fldChar w:fldCharType="end"/>
        </w:r>
      </w:hyperlink>
    </w:p>
    <w:p w14:paraId="6BC81AC6" w14:textId="77777777" w:rsidR="0089303C" w:rsidRDefault="001D7E4C">
      <w:pPr>
        <w:pStyle w:val="TOC2"/>
        <w:tabs>
          <w:tab w:val="right" w:leader="dot" w:pos="8302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11223121" w:history="1">
        <w:r w:rsidR="0089303C" w:rsidRPr="006213D9">
          <w:rPr>
            <w:rStyle w:val="aff7"/>
            <w:noProof/>
          </w:rPr>
          <w:t>1.1</w:t>
        </w:r>
        <w:r w:rsidR="0089303C" w:rsidRPr="006213D9">
          <w:rPr>
            <w:rStyle w:val="aff7"/>
            <w:rFonts w:hint="eastAsia"/>
            <w:noProof/>
          </w:rPr>
          <w:t xml:space="preserve"> </w:t>
        </w:r>
        <w:r w:rsidR="0089303C" w:rsidRPr="006213D9">
          <w:rPr>
            <w:rStyle w:val="aff7"/>
            <w:rFonts w:hint="eastAsia"/>
            <w:noProof/>
          </w:rPr>
          <w:t>客户端要求</w:t>
        </w:r>
        <w:r w:rsidR="0089303C">
          <w:rPr>
            <w:noProof/>
            <w:webHidden/>
          </w:rPr>
          <w:tab/>
        </w:r>
        <w:r w:rsidR="0089303C">
          <w:rPr>
            <w:noProof/>
            <w:webHidden/>
          </w:rPr>
          <w:fldChar w:fldCharType="begin"/>
        </w:r>
        <w:r w:rsidR="0089303C">
          <w:rPr>
            <w:noProof/>
            <w:webHidden/>
          </w:rPr>
          <w:instrText xml:space="preserve"> PAGEREF _Toc11223121 \h </w:instrText>
        </w:r>
        <w:r w:rsidR="0089303C">
          <w:rPr>
            <w:noProof/>
            <w:webHidden/>
          </w:rPr>
        </w:r>
        <w:r w:rsidR="0089303C">
          <w:rPr>
            <w:noProof/>
            <w:webHidden/>
          </w:rPr>
          <w:fldChar w:fldCharType="separate"/>
        </w:r>
        <w:r w:rsidR="0089303C">
          <w:rPr>
            <w:noProof/>
            <w:webHidden/>
          </w:rPr>
          <w:t>4</w:t>
        </w:r>
        <w:r w:rsidR="0089303C">
          <w:rPr>
            <w:noProof/>
            <w:webHidden/>
          </w:rPr>
          <w:fldChar w:fldCharType="end"/>
        </w:r>
      </w:hyperlink>
    </w:p>
    <w:p w14:paraId="76B81CEE" w14:textId="77777777" w:rsidR="0089303C" w:rsidRDefault="001D7E4C">
      <w:pPr>
        <w:pStyle w:val="TOC1"/>
        <w:tabs>
          <w:tab w:val="right" w:leader="dot" w:pos="830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11223122" w:history="1">
        <w:r w:rsidR="0089303C" w:rsidRPr="006213D9">
          <w:rPr>
            <w:rStyle w:val="aff7"/>
            <w:rFonts w:hint="eastAsia"/>
            <w:noProof/>
          </w:rPr>
          <w:t>第</w:t>
        </w:r>
        <w:r w:rsidR="0089303C" w:rsidRPr="006213D9">
          <w:rPr>
            <w:rStyle w:val="aff7"/>
            <w:rFonts w:hint="eastAsia"/>
            <w:noProof/>
          </w:rPr>
          <w:t>2</w:t>
        </w:r>
        <w:r w:rsidR="0089303C" w:rsidRPr="006213D9">
          <w:rPr>
            <w:rStyle w:val="aff7"/>
            <w:rFonts w:hint="eastAsia"/>
            <w:noProof/>
          </w:rPr>
          <w:t>章</w:t>
        </w:r>
        <w:r w:rsidR="0089303C" w:rsidRPr="006213D9">
          <w:rPr>
            <w:rStyle w:val="aff7"/>
            <w:rFonts w:hint="eastAsia"/>
            <w:noProof/>
          </w:rPr>
          <w:t xml:space="preserve"> </w:t>
        </w:r>
        <w:r w:rsidR="0089303C" w:rsidRPr="006213D9">
          <w:rPr>
            <w:rStyle w:val="aff7"/>
            <w:rFonts w:hint="eastAsia"/>
            <w:noProof/>
          </w:rPr>
          <w:t>产品概要</w:t>
        </w:r>
        <w:r w:rsidR="0089303C">
          <w:rPr>
            <w:noProof/>
            <w:webHidden/>
          </w:rPr>
          <w:tab/>
        </w:r>
        <w:r w:rsidR="0089303C">
          <w:rPr>
            <w:noProof/>
            <w:webHidden/>
          </w:rPr>
          <w:fldChar w:fldCharType="begin"/>
        </w:r>
        <w:r w:rsidR="0089303C">
          <w:rPr>
            <w:noProof/>
            <w:webHidden/>
          </w:rPr>
          <w:instrText xml:space="preserve"> PAGEREF _Toc11223122 \h </w:instrText>
        </w:r>
        <w:r w:rsidR="0089303C">
          <w:rPr>
            <w:noProof/>
            <w:webHidden/>
          </w:rPr>
        </w:r>
        <w:r w:rsidR="0089303C">
          <w:rPr>
            <w:noProof/>
            <w:webHidden/>
          </w:rPr>
          <w:fldChar w:fldCharType="separate"/>
        </w:r>
        <w:r w:rsidR="0089303C">
          <w:rPr>
            <w:noProof/>
            <w:webHidden/>
          </w:rPr>
          <w:t>4</w:t>
        </w:r>
        <w:r w:rsidR="0089303C">
          <w:rPr>
            <w:noProof/>
            <w:webHidden/>
          </w:rPr>
          <w:fldChar w:fldCharType="end"/>
        </w:r>
      </w:hyperlink>
    </w:p>
    <w:p w14:paraId="103AD22C" w14:textId="77777777" w:rsidR="0089303C" w:rsidRDefault="001D7E4C">
      <w:pPr>
        <w:pStyle w:val="TOC1"/>
        <w:tabs>
          <w:tab w:val="right" w:leader="dot" w:pos="830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11223123" w:history="1">
        <w:r w:rsidR="0089303C" w:rsidRPr="006213D9">
          <w:rPr>
            <w:rStyle w:val="aff7"/>
            <w:rFonts w:hint="eastAsia"/>
            <w:noProof/>
          </w:rPr>
          <w:t>第</w:t>
        </w:r>
        <w:r w:rsidR="0089303C" w:rsidRPr="006213D9">
          <w:rPr>
            <w:rStyle w:val="aff7"/>
            <w:rFonts w:hint="eastAsia"/>
            <w:noProof/>
          </w:rPr>
          <w:t>3</w:t>
        </w:r>
        <w:r w:rsidR="0089303C" w:rsidRPr="006213D9">
          <w:rPr>
            <w:rStyle w:val="aff7"/>
            <w:rFonts w:hint="eastAsia"/>
            <w:noProof/>
          </w:rPr>
          <w:t>章</w:t>
        </w:r>
        <w:r w:rsidR="0089303C" w:rsidRPr="006213D9">
          <w:rPr>
            <w:rStyle w:val="aff7"/>
            <w:rFonts w:hint="eastAsia"/>
            <w:noProof/>
          </w:rPr>
          <w:t xml:space="preserve"> </w:t>
        </w:r>
        <w:r w:rsidR="0089303C" w:rsidRPr="006213D9">
          <w:rPr>
            <w:rStyle w:val="aff7"/>
            <w:rFonts w:hint="eastAsia"/>
            <w:noProof/>
          </w:rPr>
          <w:t>产品操作</w:t>
        </w:r>
        <w:r w:rsidR="0089303C">
          <w:rPr>
            <w:noProof/>
            <w:webHidden/>
          </w:rPr>
          <w:tab/>
        </w:r>
        <w:r w:rsidR="0089303C">
          <w:rPr>
            <w:noProof/>
            <w:webHidden/>
          </w:rPr>
          <w:fldChar w:fldCharType="begin"/>
        </w:r>
        <w:r w:rsidR="0089303C">
          <w:rPr>
            <w:noProof/>
            <w:webHidden/>
          </w:rPr>
          <w:instrText xml:space="preserve"> PAGEREF _Toc11223123 \h </w:instrText>
        </w:r>
        <w:r w:rsidR="0089303C">
          <w:rPr>
            <w:noProof/>
            <w:webHidden/>
          </w:rPr>
        </w:r>
        <w:r w:rsidR="0089303C">
          <w:rPr>
            <w:noProof/>
            <w:webHidden/>
          </w:rPr>
          <w:fldChar w:fldCharType="separate"/>
        </w:r>
        <w:r w:rsidR="0089303C">
          <w:rPr>
            <w:noProof/>
            <w:webHidden/>
          </w:rPr>
          <w:t>5</w:t>
        </w:r>
        <w:r w:rsidR="0089303C">
          <w:rPr>
            <w:noProof/>
            <w:webHidden/>
          </w:rPr>
          <w:fldChar w:fldCharType="end"/>
        </w:r>
      </w:hyperlink>
    </w:p>
    <w:p w14:paraId="3B9D9144" w14:textId="77777777" w:rsidR="0089303C" w:rsidRDefault="001D7E4C">
      <w:pPr>
        <w:pStyle w:val="TOC2"/>
        <w:tabs>
          <w:tab w:val="right" w:leader="dot" w:pos="8302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11223124" w:history="1">
        <w:r w:rsidR="0089303C" w:rsidRPr="006213D9">
          <w:rPr>
            <w:rStyle w:val="aff7"/>
            <w:noProof/>
          </w:rPr>
          <w:t>3.1</w:t>
        </w:r>
        <w:r w:rsidR="0089303C" w:rsidRPr="006213D9">
          <w:rPr>
            <w:rStyle w:val="aff7"/>
            <w:rFonts w:hint="eastAsia"/>
            <w:noProof/>
          </w:rPr>
          <w:t xml:space="preserve"> </w:t>
        </w:r>
        <w:r w:rsidR="0089303C" w:rsidRPr="006213D9">
          <w:rPr>
            <w:rStyle w:val="aff7"/>
            <w:rFonts w:hint="eastAsia"/>
            <w:noProof/>
          </w:rPr>
          <w:t>海事大数据分析挖掘及展示平台首页</w:t>
        </w:r>
        <w:r w:rsidR="0089303C">
          <w:rPr>
            <w:noProof/>
            <w:webHidden/>
          </w:rPr>
          <w:tab/>
        </w:r>
        <w:r w:rsidR="0089303C">
          <w:rPr>
            <w:noProof/>
            <w:webHidden/>
          </w:rPr>
          <w:fldChar w:fldCharType="begin"/>
        </w:r>
        <w:r w:rsidR="0089303C">
          <w:rPr>
            <w:noProof/>
            <w:webHidden/>
          </w:rPr>
          <w:instrText xml:space="preserve"> PAGEREF _Toc11223124 \h </w:instrText>
        </w:r>
        <w:r w:rsidR="0089303C">
          <w:rPr>
            <w:noProof/>
            <w:webHidden/>
          </w:rPr>
        </w:r>
        <w:r w:rsidR="0089303C">
          <w:rPr>
            <w:noProof/>
            <w:webHidden/>
          </w:rPr>
          <w:fldChar w:fldCharType="separate"/>
        </w:r>
        <w:r w:rsidR="0089303C">
          <w:rPr>
            <w:noProof/>
            <w:webHidden/>
          </w:rPr>
          <w:t>5</w:t>
        </w:r>
        <w:r w:rsidR="0089303C">
          <w:rPr>
            <w:noProof/>
            <w:webHidden/>
          </w:rPr>
          <w:fldChar w:fldCharType="end"/>
        </w:r>
      </w:hyperlink>
    </w:p>
    <w:p w14:paraId="26DAA8C8" w14:textId="77777777" w:rsidR="0089303C" w:rsidRDefault="001D7E4C">
      <w:pPr>
        <w:pStyle w:val="TOC3"/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1223125" w:history="1">
        <w:r w:rsidR="0089303C" w:rsidRPr="006213D9">
          <w:rPr>
            <w:rStyle w:val="aff7"/>
            <w:noProof/>
          </w:rPr>
          <w:t>3.1.1</w:t>
        </w:r>
        <w:r w:rsidR="0089303C" w:rsidRPr="006213D9">
          <w:rPr>
            <w:rStyle w:val="aff7"/>
            <w:rFonts w:hint="eastAsia"/>
            <w:noProof/>
          </w:rPr>
          <w:t xml:space="preserve"> </w:t>
        </w:r>
        <w:r w:rsidR="0089303C" w:rsidRPr="006213D9">
          <w:rPr>
            <w:rStyle w:val="aff7"/>
            <w:rFonts w:hint="eastAsia"/>
            <w:noProof/>
          </w:rPr>
          <w:t>操作说明</w:t>
        </w:r>
        <w:r w:rsidR="0089303C">
          <w:rPr>
            <w:noProof/>
            <w:webHidden/>
          </w:rPr>
          <w:tab/>
        </w:r>
        <w:r w:rsidR="0089303C">
          <w:rPr>
            <w:noProof/>
            <w:webHidden/>
          </w:rPr>
          <w:fldChar w:fldCharType="begin"/>
        </w:r>
        <w:r w:rsidR="0089303C">
          <w:rPr>
            <w:noProof/>
            <w:webHidden/>
          </w:rPr>
          <w:instrText xml:space="preserve"> PAGEREF _Toc11223125 \h </w:instrText>
        </w:r>
        <w:r w:rsidR="0089303C">
          <w:rPr>
            <w:noProof/>
            <w:webHidden/>
          </w:rPr>
        </w:r>
        <w:r w:rsidR="0089303C">
          <w:rPr>
            <w:noProof/>
            <w:webHidden/>
          </w:rPr>
          <w:fldChar w:fldCharType="separate"/>
        </w:r>
        <w:r w:rsidR="0089303C">
          <w:rPr>
            <w:noProof/>
            <w:webHidden/>
          </w:rPr>
          <w:t>5</w:t>
        </w:r>
        <w:r w:rsidR="0089303C">
          <w:rPr>
            <w:noProof/>
            <w:webHidden/>
          </w:rPr>
          <w:fldChar w:fldCharType="end"/>
        </w:r>
      </w:hyperlink>
    </w:p>
    <w:p w14:paraId="2D89DAA6" w14:textId="77777777" w:rsidR="0089303C" w:rsidRDefault="001D7E4C">
      <w:pPr>
        <w:pStyle w:val="TOC2"/>
        <w:tabs>
          <w:tab w:val="right" w:leader="dot" w:pos="8302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11223126" w:history="1">
        <w:r w:rsidR="0089303C" w:rsidRPr="006213D9">
          <w:rPr>
            <w:rStyle w:val="aff7"/>
            <w:noProof/>
          </w:rPr>
          <w:t>3.2</w:t>
        </w:r>
        <w:r w:rsidR="0089303C" w:rsidRPr="006213D9">
          <w:rPr>
            <w:rStyle w:val="aff7"/>
            <w:rFonts w:hint="eastAsia"/>
            <w:noProof/>
          </w:rPr>
          <w:t xml:space="preserve"> </w:t>
        </w:r>
        <w:r w:rsidR="0089303C" w:rsidRPr="006213D9">
          <w:rPr>
            <w:rStyle w:val="aff7"/>
            <w:rFonts w:hint="eastAsia"/>
            <w:noProof/>
          </w:rPr>
          <w:t>搜索列表</w:t>
        </w:r>
        <w:r w:rsidR="0089303C">
          <w:rPr>
            <w:noProof/>
            <w:webHidden/>
          </w:rPr>
          <w:tab/>
        </w:r>
        <w:r w:rsidR="0089303C">
          <w:rPr>
            <w:noProof/>
            <w:webHidden/>
          </w:rPr>
          <w:fldChar w:fldCharType="begin"/>
        </w:r>
        <w:r w:rsidR="0089303C">
          <w:rPr>
            <w:noProof/>
            <w:webHidden/>
          </w:rPr>
          <w:instrText xml:space="preserve"> PAGEREF _Toc11223126 \h </w:instrText>
        </w:r>
        <w:r w:rsidR="0089303C">
          <w:rPr>
            <w:noProof/>
            <w:webHidden/>
          </w:rPr>
        </w:r>
        <w:r w:rsidR="0089303C">
          <w:rPr>
            <w:noProof/>
            <w:webHidden/>
          </w:rPr>
          <w:fldChar w:fldCharType="separate"/>
        </w:r>
        <w:r w:rsidR="0089303C">
          <w:rPr>
            <w:noProof/>
            <w:webHidden/>
          </w:rPr>
          <w:t>5</w:t>
        </w:r>
        <w:r w:rsidR="0089303C">
          <w:rPr>
            <w:noProof/>
            <w:webHidden/>
          </w:rPr>
          <w:fldChar w:fldCharType="end"/>
        </w:r>
      </w:hyperlink>
    </w:p>
    <w:p w14:paraId="1C95CB8D" w14:textId="77777777" w:rsidR="0089303C" w:rsidRDefault="001D7E4C">
      <w:pPr>
        <w:pStyle w:val="TOC3"/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1223127" w:history="1">
        <w:r w:rsidR="0089303C" w:rsidRPr="006213D9">
          <w:rPr>
            <w:rStyle w:val="aff7"/>
            <w:noProof/>
          </w:rPr>
          <w:t>3.2.1</w:t>
        </w:r>
        <w:r w:rsidR="0089303C" w:rsidRPr="006213D9">
          <w:rPr>
            <w:rStyle w:val="aff7"/>
            <w:rFonts w:hint="eastAsia"/>
            <w:noProof/>
          </w:rPr>
          <w:t xml:space="preserve"> </w:t>
        </w:r>
        <w:r w:rsidR="0089303C" w:rsidRPr="006213D9">
          <w:rPr>
            <w:rStyle w:val="aff7"/>
            <w:rFonts w:hint="eastAsia"/>
            <w:noProof/>
          </w:rPr>
          <w:t>船员列表操作说明</w:t>
        </w:r>
        <w:r w:rsidR="0089303C">
          <w:rPr>
            <w:noProof/>
            <w:webHidden/>
          </w:rPr>
          <w:tab/>
        </w:r>
        <w:r w:rsidR="0089303C">
          <w:rPr>
            <w:noProof/>
            <w:webHidden/>
          </w:rPr>
          <w:fldChar w:fldCharType="begin"/>
        </w:r>
        <w:r w:rsidR="0089303C">
          <w:rPr>
            <w:noProof/>
            <w:webHidden/>
          </w:rPr>
          <w:instrText xml:space="preserve"> PAGEREF _Toc11223127 \h </w:instrText>
        </w:r>
        <w:r w:rsidR="0089303C">
          <w:rPr>
            <w:noProof/>
            <w:webHidden/>
          </w:rPr>
        </w:r>
        <w:r w:rsidR="0089303C">
          <w:rPr>
            <w:noProof/>
            <w:webHidden/>
          </w:rPr>
          <w:fldChar w:fldCharType="separate"/>
        </w:r>
        <w:r w:rsidR="0089303C">
          <w:rPr>
            <w:noProof/>
            <w:webHidden/>
          </w:rPr>
          <w:t>6</w:t>
        </w:r>
        <w:r w:rsidR="0089303C">
          <w:rPr>
            <w:noProof/>
            <w:webHidden/>
          </w:rPr>
          <w:fldChar w:fldCharType="end"/>
        </w:r>
      </w:hyperlink>
    </w:p>
    <w:p w14:paraId="39AEB15F" w14:textId="77777777" w:rsidR="0089303C" w:rsidRDefault="001D7E4C">
      <w:pPr>
        <w:pStyle w:val="TOC3"/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1223128" w:history="1">
        <w:r w:rsidR="0089303C" w:rsidRPr="006213D9">
          <w:rPr>
            <w:rStyle w:val="aff7"/>
            <w:noProof/>
          </w:rPr>
          <w:t>3.2.2</w:t>
        </w:r>
        <w:r w:rsidR="0089303C" w:rsidRPr="006213D9">
          <w:rPr>
            <w:rStyle w:val="aff7"/>
            <w:rFonts w:hint="eastAsia"/>
            <w:noProof/>
          </w:rPr>
          <w:t xml:space="preserve"> </w:t>
        </w:r>
        <w:r w:rsidR="0089303C" w:rsidRPr="006213D9">
          <w:rPr>
            <w:rStyle w:val="aff7"/>
            <w:rFonts w:hint="eastAsia"/>
            <w:noProof/>
          </w:rPr>
          <w:t>船舶列表操作说明</w:t>
        </w:r>
        <w:r w:rsidR="0089303C">
          <w:rPr>
            <w:noProof/>
            <w:webHidden/>
          </w:rPr>
          <w:tab/>
        </w:r>
        <w:r w:rsidR="0089303C">
          <w:rPr>
            <w:noProof/>
            <w:webHidden/>
          </w:rPr>
          <w:fldChar w:fldCharType="begin"/>
        </w:r>
        <w:r w:rsidR="0089303C">
          <w:rPr>
            <w:noProof/>
            <w:webHidden/>
          </w:rPr>
          <w:instrText xml:space="preserve"> PAGEREF _Toc11223128 \h </w:instrText>
        </w:r>
        <w:r w:rsidR="0089303C">
          <w:rPr>
            <w:noProof/>
            <w:webHidden/>
          </w:rPr>
        </w:r>
        <w:r w:rsidR="0089303C">
          <w:rPr>
            <w:noProof/>
            <w:webHidden/>
          </w:rPr>
          <w:fldChar w:fldCharType="separate"/>
        </w:r>
        <w:r w:rsidR="0089303C">
          <w:rPr>
            <w:noProof/>
            <w:webHidden/>
          </w:rPr>
          <w:t>6</w:t>
        </w:r>
        <w:r w:rsidR="0089303C">
          <w:rPr>
            <w:noProof/>
            <w:webHidden/>
          </w:rPr>
          <w:fldChar w:fldCharType="end"/>
        </w:r>
      </w:hyperlink>
    </w:p>
    <w:p w14:paraId="7DD7587C" w14:textId="77777777" w:rsidR="0089303C" w:rsidRDefault="001D7E4C">
      <w:pPr>
        <w:pStyle w:val="TOC3"/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1223129" w:history="1">
        <w:r w:rsidR="0089303C" w:rsidRPr="006213D9">
          <w:rPr>
            <w:rStyle w:val="aff7"/>
            <w:noProof/>
          </w:rPr>
          <w:t>3.2.3</w:t>
        </w:r>
        <w:r w:rsidR="0089303C" w:rsidRPr="006213D9">
          <w:rPr>
            <w:rStyle w:val="aff7"/>
            <w:rFonts w:hint="eastAsia"/>
            <w:noProof/>
          </w:rPr>
          <w:t xml:space="preserve"> </w:t>
        </w:r>
        <w:r w:rsidR="0089303C" w:rsidRPr="006213D9">
          <w:rPr>
            <w:rStyle w:val="aff7"/>
            <w:rFonts w:hint="eastAsia"/>
            <w:noProof/>
          </w:rPr>
          <w:t>船企列表操作说明</w:t>
        </w:r>
        <w:r w:rsidR="0089303C">
          <w:rPr>
            <w:noProof/>
            <w:webHidden/>
          </w:rPr>
          <w:tab/>
        </w:r>
        <w:r w:rsidR="0089303C">
          <w:rPr>
            <w:noProof/>
            <w:webHidden/>
          </w:rPr>
          <w:fldChar w:fldCharType="begin"/>
        </w:r>
        <w:r w:rsidR="0089303C">
          <w:rPr>
            <w:noProof/>
            <w:webHidden/>
          </w:rPr>
          <w:instrText xml:space="preserve"> PAGEREF _Toc11223129 \h </w:instrText>
        </w:r>
        <w:r w:rsidR="0089303C">
          <w:rPr>
            <w:noProof/>
            <w:webHidden/>
          </w:rPr>
        </w:r>
        <w:r w:rsidR="0089303C">
          <w:rPr>
            <w:noProof/>
            <w:webHidden/>
          </w:rPr>
          <w:fldChar w:fldCharType="separate"/>
        </w:r>
        <w:r w:rsidR="0089303C">
          <w:rPr>
            <w:noProof/>
            <w:webHidden/>
          </w:rPr>
          <w:t>7</w:t>
        </w:r>
        <w:r w:rsidR="0089303C">
          <w:rPr>
            <w:noProof/>
            <w:webHidden/>
          </w:rPr>
          <w:fldChar w:fldCharType="end"/>
        </w:r>
      </w:hyperlink>
    </w:p>
    <w:p w14:paraId="496A781F" w14:textId="77777777" w:rsidR="0089303C" w:rsidRDefault="001D7E4C">
      <w:pPr>
        <w:pStyle w:val="TOC2"/>
        <w:tabs>
          <w:tab w:val="right" w:leader="dot" w:pos="8302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11223130" w:history="1">
        <w:r w:rsidR="0089303C" w:rsidRPr="006213D9">
          <w:rPr>
            <w:rStyle w:val="aff7"/>
            <w:noProof/>
          </w:rPr>
          <w:t>3.3</w:t>
        </w:r>
        <w:r w:rsidR="0089303C" w:rsidRPr="006213D9">
          <w:rPr>
            <w:rStyle w:val="aff7"/>
            <w:rFonts w:hint="eastAsia"/>
            <w:noProof/>
          </w:rPr>
          <w:t xml:space="preserve"> </w:t>
        </w:r>
        <w:r w:rsidR="0089303C" w:rsidRPr="006213D9">
          <w:rPr>
            <w:rStyle w:val="aff7"/>
            <w:rFonts w:hint="eastAsia"/>
            <w:noProof/>
          </w:rPr>
          <w:t>海</w:t>
        </w:r>
        <w:r w:rsidR="0089303C" w:rsidRPr="006213D9">
          <w:rPr>
            <w:rStyle w:val="aff7"/>
            <w:noProof/>
          </w:rPr>
          <w:t>e</w:t>
        </w:r>
        <w:r w:rsidR="0089303C" w:rsidRPr="006213D9">
          <w:rPr>
            <w:rStyle w:val="aff7"/>
            <w:rFonts w:hint="eastAsia"/>
            <w:noProof/>
          </w:rPr>
          <w:t>搜</w:t>
        </w:r>
        <w:r w:rsidR="0089303C" w:rsidRPr="006213D9">
          <w:rPr>
            <w:rStyle w:val="aff7"/>
            <w:noProof/>
          </w:rPr>
          <w:t>-</w:t>
        </w:r>
        <w:r w:rsidR="0089303C" w:rsidRPr="006213D9">
          <w:rPr>
            <w:rStyle w:val="aff7"/>
            <w:rFonts w:hint="eastAsia"/>
            <w:noProof/>
          </w:rPr>
          <w:t>船员</w:t>
        </w:r>
        <w:r w:rsidR="0089303C">
          <w:rPr>
            <w:noProof/>
            <w:webHidden/>
          </w:rPr>
          <w:tab/>
        </w:r>
        <w:r w:rsidR="0089303C">
          <w:rPr>
            <w:noProof/>
            <w:webHidden/>
          </w:rPr>
          <w:fldChar w:fldCharType="begin"/>
        </w:r>
        <w:r w:rsidR="0089303C">
          <w:rPr>
            <w:noProof/>
            <w:webHidden/>
          </w:rPr>
          <w:instrText xml:space="preserve"> PAGEREF _Toc11223130 \h </w:instrText>
        </w:r>
        <w:r w:rsidR="0089303C">
          <w:rPr>
            <w:noProof/>
            <w:webHidden/>
          </w:rPr>
        </w:r>
        <w:r w:rsidR="0089303C">
          <w:rPr>
            <w:noProof/>
            <w:webHidden/>
          </w:rPr>
          <w:fldChar w:fldCharType="separate"/>
        </w:r>
        <w:r w:rsidR="0089303C">
          <w:rPr>
            <w:noProof/>
            <w:webHidden/>
          </w:rPr>
          <w:t>8</w:t>
        </w:r>
        <w:r w:rsidR="0089303C">
          <w:rPr>
            <w:noProof/>
            <w:webHidden/>
          </w:rPr>
          <w:fldChar w:fldCharType="end"/>
        </w:r>
      </w:hyperlink>
    </w:p>
    <w:p w14:paraId="148F0678" w14:textId="77777777" w:rsidR="0089303C" w:rsidRDefault="001D7E4C">
      <w:pPr>
        <w:pStyle w:val="TOC3"/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1223131" w:history="1">
        <w:r w:rsidR="0089303C" w:rsidRPr="006213D9">
          <w:rPr>
            <w:rStyle w:val="aff7"/>
            <w:noProof/>
          </w:rPr>
          <w:t>3.3.1</w:t>
        </w:r>
        <w:r w:rsidR="0089303C" w:rsidRPr="006213D9">
          <w:rPr>
            <w:rStyle w:val="aff7"/>
            <w:rFonts w:hint="eastAsia"/>
            <w:noProof/>
          </w:rPr>
          <w:t xml:space="preserve"> </w:t>
        </w:r>
        <w:r w:rsidR="0089303C" w:rsidRPr="006213D9">
          <w:rPr>
            <w:rStyle w:val="aff7"/>
            <w:rFonts w:hint="eastAsia"/>
            <w:noProof/>
          </w:rPr>
          <w:t>操作说明</w:t>
        </w:r>
        <w:r w:rsidR="0089303C">
          <w:rPr>
            <w:noProof/>
            <w:webHidden/>
          </w:rPr>
          <w:tab/>
        </w:r>
        <w:r w:rsidR="0089303C">
          <w:rPr>
            <w:noProof/>
            <w:webHidden/>
          </w:rPr>
          <w:fldChar w:fldCharType="begin"/>
        </w:r>
        <w:r w:rsidR="0089303C">
          <w:rPr>
            <w:noProof/>
            <w:webHidden/>
          </w:rPr>
          <w:instrText xml:space="preserve"> PAGEREF _Toc11223131 \h </w:instrText>
        </w:r>
        <w:r w:rsidR="0089303C">
          <w:rPr>
            <w:noProof/>
            <w:webHidden/>
          </w:rPr>
        </w:r>
        <w:r w:rsidR="0089303C">
          <w:rPr>
            <w:noProof/>
            <w:webHidden/>
          </w:rPr>
          <w:fldChar w:fldCharType="separate"/>
        </w:r>
        <w:r w:rsidR="0089303C">
          <w:rPr>
            <w:noProof/>
            <w:webHidden/>
          </w:rPr>
          <w:t>8</w:t>
        </w:r>
        <w:r w:rsidR="0089303C">
          <w:rPr>
            <w:noProof/>
            <w:webHidden/>
          </w:rPr>
          <w:fldChar w:fldCharType="end"/>
        </w:r>
      </w:hyperlink>
    </w:p>
    <w:p w14:paraId="4DF7EED4" w14:textId="77777777" w:rsidR="0089303C" w:rsidRDefault="001D7E4C">
      <w:pPr>
        <w:pStyle w:val="TOC3"/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1223132" w:history="1">
        <w:r w:rsidR="0089303C" w:rsidRPr="006213D9">
          <w:rPr>
            <w:rStyle w:val="aff7"/>
            <w:noProof/>
          </w:rPr>
          <w:t>3.3.2</w:t>
        </w:r>
        <w:r w:rsidR="0089303C" w:rsidRPr="006213D9">
          <w:rPr>
            <w:rStyle w:val="aff7"/>
            <w:rFonts w:hint="eastAsia"/>
            <w:noProof/>
          </w:rPr>
          <w:t xml:space="preserve"> </w:t>
        </w:r>
        <w:r w:rsidR="0089303C" w:rsidRPr="006213D9">
          <w:rPr>
            <w:rStyle w:val="aff7"/>
            <w:rFonts w:hint="eastAsia"/>
            <w:noProof/>
          </w:rPr>
          <w:t>基本信息</w:t>
        </w:r>
        <w:r w:rsidR="0089303C">
          <w:rPr>
            <w:noProof/>
            <w:webHidden/>
          </w:rPr>
          <w:tab/>
        </w:r>
        <w:r w:rsidR="0089303C">
          <w:rPr>
            <w:noProof/>
            <w:webHidden/>
          </w:rPr>
          <w:fldChar w:fldCharType="begin"/>
        </w:r>
        <w:r w:rsidR="0089303C">
          <w:rPr>
            <w:noProof/>
            <w:webHidden/>
          </w:rPr>
          <w:instrText xml:space="preserve"> PAGEREF _Toc11223132 \h </w:instrText>
        </w:r>
        <w:r w:rsidR="0089303C">
          <w:rPr>
            <w:noProof/>
            <w:webHidden/>
          </w:rPr>
        </w:r>
        <w:r w:rsidR="0089303C">
          <w:rPr>
            <w:noProof/>
            <w:webHidden/>
          </w:rPr>
          <w:fldChar w:fldCharType="separate"/>
        </w:r>
        <w:r w:rsidR="0089303C">
          <w:rPr>
            <w:noProof/>
            <w:webHidden/>
          </w:rPr>
          <w:t>9</w:t>
        </w:r>
        <w:r w:rsidR="0089303C">
          <w:rPr>
            <w:noProof/>
            <w:webHidden/>
          </w:rPr>
          <w:fldChar w:fldCharType="end"/>
        </w:r>
      </w:hyperlink>
    </w:p>
    <w:p w14:paraId="3B920E90" w14:textId="77777777" w:rsidR="0089303C" w:rsidRDefault="001D7E4C">
      <w:pPr>
        <w:pStyle w:val="TOC3"/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1223133" w:history="1">
        <w:r w:rsidR="0089303C" w:rsidRPr="006213D9">
          <w:rPr>
            <w:rStyle w:val="aff7"/>
            <w:noProof/>
          </w:rPr>
          <w:t>3.3.3</w:t>
        </w:r>
        <w:r w:rsidR="0089303C" w:rsidRPr="006213D9">
          <w:rPr>
            <w:rStyle w:val="aff7"/>
            <w:rFonts w:hint="eastAsia"/>
            <w:noProof/>
          </w:rPr>
          <w:t xml:space="preserve"> </w:t>
        </w:r>
        <w:r w:rsidR="0089303C" w:rsidRPr="006213D9">
          <w:rPr>
            <w:rStyle w:val="aff7"/>
            <w:rFonts w:hint="eastAsia"/>
            <w:noProof/>
          </w:rPr>
          <w:t>证书信息</w:t>
        </w:r>
        <w:r w:rsidR="0089303C">
          <w:rPr>
            <w:noProof/>
            <w:webHidden/>
          </w:rPr>
          <w:tab/>
        </w:r>
        <w:r w:rsidR="0089303C">
          <w:rPr>
            <w:noProof/>
            <w:webHidden/>
          </w:rPr>
          <w:fldChar w:fldCharType="begin"/>
        </w:r>
        <w:r w:rsidR="0089303C">
          <w:rPr>
            <w:noProof/>
            <w:webHidden/>
          </w:rPr>
          <w:instrText xml:space="preserve"> PAGEREF _Toc11223133 \h </w:instrText>
        </w:r>
        <w:r w:rsidR="0089303C">
          <w:rPr>
            <w:noProof/>
            <w:webHidden/>
          </w:rPr>
        </w:r>
        <w:r w:rsidR="0089303C">
          <w:rPr>
            <w:noProof/>
            <w:webHidden/>
          </w:rPr>
          <w:fldChar w:fldCharType="separate"/>
        </w:r>
        <w:r w:rsidR="0089303C">
          <w:rPr>
            <w:noProof/>
            <w:webHidden/>
          </w:rPr>
          <w:t>9</w:t>
        </w:r>
        <w:r w:rsidR="0089303C">
          <w:rPr>
            <w:noProof/>
            <w:webHidden/>
          </w:rPr>
          <w:fldChar w:fldCharType="end"/>
        </w:r>
      </w:hyperlink>
    </w:p>
    <w:p w14:paraId="6D457217" w14:textId="77777777" w:rsidR="0089303C" w:rsidRDefault="001D7E4C">
      <w:pPr>
        <w:pStyle w:val="TOC3"/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1223134" w:history="1">
        <w:r w:rsidR="0089303C" w:rsidRPr="006213D9">
          <w:rPr>
            <w:rStyle w:val="aff7"/>
            <w:noProof/>
          </w:rPr>
          <w:t>3.3.4</w:t>
        </w:r>
        <w:r w:rsidR="0089303C" w:rsidRPr="006213D9">
          <w:rPr>
            <w:rStyle w:val="aff7"/>
            <w:rFonts w:hint="eastAsia"/>
            <w:noProof/>
          </w:rPr>
          <w:t xml:space="preserve"> </w:t>
        </w:r>
        <w:r w:rsidR="0089303C" w:rsidRPr="006213D9">
          <w:rPr>
            <w:rStyle w:val="aff7"/>
            <w:rFonts w:hint="eastAsia"/>
            <w:noProof/>
          </w:rPr>
          <w:t>培训信息</w:t>
        </w:r>
        <w:r w:rsidR="0089303C">
          <w:rPr>
            <w:noProof/>
            <w:webHidden/>
          </w:rPr>
          <w:tab/>
        </w:r>
        <w:r w:rsidR="0089303C">
          <w:rPr>
            <w:noProof/>
            <w:webHidden/>
          </w:rPr>
          <w:fldChar w:fldCharType="begin"/>
        </w:r>
        <w:r w:rsidR="0089303C">
          <w:rPr>
            <w:noProof/>
            <w:webHidden/>
          </w:rPr>
          <w:instrText xml:space="preserve"> PAGEREF _Toc11223134 \h </w:instrText>
        </w:r>
        <w:r w:rsidR="0089303C">
          <w:rPr>
            <w:noProof/>
            <w:webHidden/>
          </w:rPr>
        </w:r>
        <w:r w:rsidR="0089303C">
          <w:rPr>
            <w:noProof/>
            <w:webHidden/>
          </w:rPr>
          <w:fldChar w:fldCharType="separate"/>
        </w:r>
        <w:r w:rsidR="0089303C">
          <w:rPr>
            <w:noProof/>
            <w:webHidden/>
          </w:rPr>
          <w:t>10</w:t>
        </w:r>
        <w:r w:rsidR="0089303C">
          <w:rPr>
            <w:noProof/>
            <w:webHidden/>
          </w:rPr>
          <w:fldChar w:fldCharType="end"/>
        </w:r>
      </w:hyperlink>
    </w:p>
    <w:p w14:paraId="1C36DD03" w14:textId="77777777" w:rsidR="0089303C" w:rsidRDefault="001D7E4C">
      <w:pPr>
        <w:pStyle w:val="TOC3"/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1223135" w:history="1">
        <w:r w:rsidR="0089303C" w:rsidRPr="006213D9">
          <w:rPr>
            <w:rStyle w:val="aff7"/>
            <w:noProof/>
          </w:rPr>
          <w:t>3.3.5</w:t>
        </w:r>
        <w:r w:rsidR="0089303C" w:rsidRPr="006213D9">
          <w:rPr>
            <w:rStyle w:val="aff7"/>
            <w:rFonts w:hint="eastAsia"/>
            <w:noProof/>
          </w:rPr>
          <w:t xml:space="preserve"> </w:t>
        </w:r>
        <w:r w:rsidR="0089303C" w:rsidRPr="006213D9">
          <w:rPr>
            <w:rStyle w:val="aff7"/>
            <w:rFonts w:hint="eastAsia"/>
            <w:noProof/>
          </w:rPr>
          <w:t>考试信息</w:t>
        </w:r>
        <w:r w:rsidR="0089303C">
          <w:rPr>
            <w:noProof/>
            <w:webHidden/>
          </w:rPr>
          <w:tab/>
        </w:r>
        <w:r w:rsidR="0089303C">
          <w:rPr>
            <w:noProof/>
            <w:webHidden/>
          </w:rPr>
          <w:fldChar w:fldCharType="begin"/>
        </w:r>
        <w:r w:rsidR="0089303C">
          <w:rPr>
            <w:noProof/>
            <w:webHidden/>
          </w:rPr>
          <w:instrText xml:space="preserve"> PAGEREF _Toc11223135 \h </w:instrText>
        </w:r>
        <w:r w:rsidR="0089303C">
          <w:rPr>
            <w:noProof/>
            <w:webHidden/>
          </w:rPr>
        </w:r>
        <w:r w:rsidR="0089303C">
          <w:rPr>
            <w:noProof/>
            <w:webHidden/>
          </w:rPr>
          <w:fldChar w:fldCharType="separate"/>
        </w:r>
        <w:r w:rsidR="0089303C">
          <w:rPr>
            <w:noProof/>
            <w:webHidden/>
          </w:rPr>
          <w:t>10</w:t>
        </w:r>
        <w:r w:rsidR="0089303C">
          <w:rPr>
            <w:noProof/>
            <w:webHidden/>
          </w:rPr>
          <w:fldChar w:fldCharType="end"/>
        </w:r>
      </w:hyperlink>
    </w:p>
    <w:p w14:paraId="7FC96AEB" w14:textId="77777777" w:rsidR="0089303C" w:rsidRDefault="001D7E4C">
      <w:pPr>
        <w:pStyle w:val="TOC3"/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1223136" w:history="1">
        <w:r w:rsidR="0089303C" w:rsidRPr="006213D9">
          <w:rPr>
            <w:rStyle w:val="aff7"/>
            <w:noProof/>
          </w:rPr>
          <w:t>3.3.6</w:t>
        </w:r>
        <w:r w:rsidR="0089303C" w:rsidRPr="006213D9">
          <w:rPr>
            <w:rStyle w:val="aff7"/>
            <w:rFonts w:hint="eastAsia"/>
            <w:noProof/>
          </w:rPr>
          <w:t xml:space="preserve"> </w:t>
        </w:r>
        <w:r w:rsidR="0089303C" w:rsidRPr="006213D9">
          <w:rPr>
            <w:rStyle w:val="aff7"/>
            <w:rFonts w:hint="eastAsia"/>
            <w:noProof/>
          </w:rPr>
          <w:t>资历信息</w:t>
        </w:r>
        <w:r w:rsidR="0089303C">
          <w:rPr>
            <w:noProof/>
            <w:webHidden/>
          </w:rPr>
          <w:tab/>
        </w:r>
        <w:r w:rsidR="0089303C">
          <w:rPr>
            <w:noProof/>
            <w:webHidden/>
          </w:rPr>
          <w:fldChar w:fldCharType="begin"/>
        </w:r>
        <w:r w:rsidR="0089303C">
          <w:rPr>
            <w:noProof/>
            <w:webHidden/>
          </w:rPr>
          <w:instrText xml:space="preserve"> PAGEREF _Toc11223136 \h </w:instrText>
        </w:r>
        <w:r w:rsidR="0089303C">
          <w:rPr>
            <w:noProof/>
            <w:webHidden/>
          </w:rPr>
        </w:r>
        <w:r w:rsidR="0089303C">
          <w:rPr>
            <w:noProof/>
            <w:webHidden/>
          </w:rPr>
          <w:fldChar w:fldCharType="separate"/>
        </w:r>
        <w:r w:rsidR="0089303C">
          <w:rPr>
            <w:noProof/>
            <w:webHidden/>
          </w:rPr>
          <w:t>11</w:t>
        </w:r>
        <w:r w:rsidR="0089303C">
          <w:rPr>
            <w:noProof/>
            <w:webHidden/>
          </w:rPr>
          <w:fldChar w:fldCharType="end"/>
        </w:r>
      </w:hyperlink>
    </w:p>
    <w:p w14:paraId="6D17A75D" w14:textId="77777777" w:rsidR="0089303C" w:rsidRDefault="001D7E4C">
      <w:pPr>
        <w:pStyle w:val="TOC3"/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1223137" w:history="1">
        <w:r w:rsidR="0089303C" w:rsidRPr="006213D9">
          <w:rPr>
            <w:rStyle w:val="aff7"/>
            <w:noProof/>
          </w:rPr>
          <w:t>3.3.7</w:t>
        </w:r>
        <w:r w:rsidR="0089303C" w:rsidRPr="006213D9">
          <w:rPr>
            <w:rStyle w:val="aff7"/>
            <w:rFonts w:hint="eastAsia"/>
            <w:noProof/>
          </w:rPr>
          <w:t xml:space="preserve"> </w:t>
        </w:r>
        <w:r w:rsidR="0089303C" w:rsidRPr="006213D9">
          <w:rPr>
            <w:rStyle w:val="aff7"/>
            <w:rFonts w:hint="eastAsia"/>
            <w:noProof/>
          </w:rPr>
          <w:t>委托代办</w:t>
        </w:r>
        <w:r w:rsidR="0089303C">
          <w:rPr>
            <w:noProof/>
            <w:webHidden/>
          </w:rPr>
          <w:tab/>
        </w:r>
        <w:r w:rsidR="0089303C">
          <w:rPr>
            <w:noProof/>
            <w:webHidden/>
          </w:rPr>
          <w:fldChar w:fldCharType="begin"/>
        </w:r>
        <w:r w:rsidR="0089303C">
          <w:rPr>
            <w:noProof/>
            <w:webHidden/>
          </w:rPr>
          <w:instrText xml:space="preserve"> PAGEREF _Toc11223137 \h </w:instrText>
        </w:r>
        <w:r w:rsidR="0089303C">
          <w:rPr>
            <w:noProof/>
            <w:webHidden/>
          </w:rPr>
        </w:r>
        <w:r w:rsidR="0089303C">
          <w:rPr>
            <w:noProof/>
            <w:webHidden/>
          </w:rPr>
          <w:fldChar w:fldCharType="separate"/>
        </w:r>
        <w:r w:rsidR="0089303C">
          <w:rPr>
            <w:noProof/>
            <w:webHidden/>
          </w:rPr>
          <w:t>11</w:t>
        </w:r>
        <w:r w:rsidR="0089303C">
          <w:rPr>
            <w:noProof/>
            <w:webHidden/>
          </w:rPr>
          <w:fldChar w:fldCharType="end"/>
        </w:r>
      </w:hyperlink>
    </w:p>
    <w:p w14:paraId="3F7C8D80" w14:textId="77777777" w:rsidR="0089303C" w:rsidRDefault="001D7E4C">
      <w:pPr>
        <w:pStyle w:val="TOC3"/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1223138" w:history="1">
        <w:r w:rsidR="0089303C" w:rsidRPr="006213D9">
          <w:rPr>
            <w:rStyle w:val="aff7"/>
            <w:noProof/>
          </w:rPr>
          <w:t>3.3.8</w:t>
        </w:r>
        <w:r w:rsidR="0089303C" w:rsidRPr="006213D9">
          <w:rPr>
            <w:rStyle w:val="aff7"/>
            <w:rFonts w:hint="eastAsia"/>
            <w:noProof/>
          </w:rPr>
          <w:t xml:space="preserve"> </w:t>
        </w:r>
        <w:r w:rsidR="0089303C" w:rsidRPr="006213D9">
          <w:rPr>
            <w:rStyle w:val="aff7"/>
            <w:rFonts w:hint="eastAsia"/>
            <w:noProof/>
          </w:rPr>
          <w:t>违法信息</w:t>
        </w:r>
        <w:r w:rsidR="0089303C">
          <w:rPr>
            <w:noProof/>
            <w:webHidden/>
          </w:rPr>
          <w:tab/>
        </w:r>
        <w:r w:rsidR="0089303C">
          <w:rPr>
            <w:noProof/>
            <w:webHidden/>
          </w:rPr>
          <w:fldChar w:fldCharType="begin"/>
        </w:r>
        <w:r w:rsidR="0089303C">
          <w:rPr>
            <w:noProof/>
            <w:webHidden/>
          </w:rPr>
          <w:instrText xml:space="preserve"> PAGEREF _Toc11223138 \h </w:instrText>
        </w:r>
        <w:r w:rsidR="0089303C">
          <w:rPr>
            <w:noProof/>
            <w:webHidden/>
          </w:rPr>
        </w:r>
        <w:r w:rsidR="0089303C">
          <w:rPr>
            <w:noProof/>
            <w:webHidden/>
          </w:rPr>
          <w:fldChar w:fldCharType="separate"/>
        </w:r>
        <w:r w:rsidR="0089303C">
          <w:rPr>
            <w:noProof/>
            <w:webHidden/>
          </w:rPr>
          <w:t>12</w:t>
        </w:r>
        <w:r w:rsidR="0089303C">
          <w:rPr>
            <w:noProof/>
            <w:webHidden/>
          </w:rPr>
          <w:fldChar w:fldCharType="end"/>
        </w:r>
      </w:hyperlink>
    </w:p>
    <w:p w14:paraId="284D44F0" w14:textId="77777777" w:rsidR="0089303C" w:rsidRDefault="001D7E4C">
      <w:pPr>
        <w:pStyle w:val="TOC2"/>
        <w:tabs>
          <w:tab w:val="right" w:leader="dot" w:pos="8302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11223139" w:history="1">
        <w:r w:rsidR="0089303C" w:rsidRPr="006213D9">
          <w:rPr>
            <w:rStyle w:val="aff7"/>
            <w:noProof/>
          </w:rPr>
          <w:t>3.4</w:t>
        </w:r>
        <w:r w:rsidR="0089303C" w:rsidRPr="006213D9">
          <w:rPr>
            <w:rStyle w:val="aff7"/>
            <w:rFonts w:hint="eastAsia"/>
            <w:noProof/>
          </w:rPr>
          <w:t xml:space="preserve"> </w:t>
        </w:r>
        <w:r w:rsidR="0089303C" w:rsidRPr="006213D9">
          <w:rPr>
            <w:rStyle w:val="aff7"/>
            <w:rFonts w:hint="eastAsia"/>
            <w:noProof/>
          </w:rPr>
          <w:t>海</w:t>
        </w:r>
        <w:r w:rsidR="0089303C" w:rsidRPr="006213D9">
          <w:rPr>
            <w:rStyle w:val="aff7"/>
            <w:noProof/>
          </w:rPr>
          <w:t>e</w:t>
        </w:r>
        <w:r w:rsidR="0089303C" w:rsidRPr="006213D9">
          <w:rPr>
            <w:rStyle w:val="aff7"/>
            <w:rFonts w:hint="eastAsia"/>
            <w:noProof/>
          </w:rPr>
          <w:t>搜</w:t>
        </w:r>
        <w:r w:rsidR="0089303C" w:rsidRPr="006213D9">
          <w:rPr>
            <w:rStyle w:val="aff7"/>
            <w:noProof/>
          </w:rPr>
          <w:t>-</w:t>
        </w:r>
        <w:r w:rsidR="0089303C" w:rsidRPr="006213D9">
          <w:rPr>
            <w:rStyle w:val="aff7"/>
            <w:rFonts w:hint="eastAsia"/>
            <w:noProof/>
          </w:rPr>
          <w:t>船舶</w:t>
        </w:r>
        <w:r w:rsidR="0089303C">
          <w:rPr>
            <w:noProof/>
            <w:webHidden/>
          </w:rPr>
          <w:tab/>
        </w:r>
        <w:r w:rsidR="0089303C">
          <w:rPr>
            <w:noProof/>
            <w:webHidden/>
          </w:rPr>
          <w:fldChar w:fldCharType="begin"/>
        </w:r>
        <w:r w:rsidR="0089303C">
          <w:rPr>
            <w:noProof/>
            <w:webHidden/>
          </w:rPr>
          <w:instrText xml:space="preserve"> PAGEREF _Toc11223139 \h </w:instrText>
        </w:r>
        <w:r w:rsidR="0089303C">
          <w:rPr>
            <w:noProof/>
            <w:webHidden/>
          </w:rPr>
        </w:r>
        <w:r w:rsidR="0089303C">
          <w:rPr>
            <w:noProof/>
            <w:webHidden/>
          </w:rPr>
          <w:fldChar w:fldCharType="separate"/>
        </w:r>
        <w:r w:rsidR="0089303C">
          <w:rPr>
            <w:noProof/>
            <w:webHidden/>
          </w:rPr>
          <w:t>12</w:t>
        </w:r>
        <w:r w:rsidR="0089303C">
          <w:rPr>
            <w:noProof/>
            <w:webHidden/>
          </w:rPr>
          <w:fldChar w:fldCharType="end"/>
        </w:r>
      </w:hyperlink>
    </w:p>
    <w:p w14:paraId="375A7212" w14:textId="77777777" w:rsidR="0089303C" w:rsidRDefault="001D7E4C">
      <w:pPr>
        <w:pStyle w:val="TOC3"/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1223140" w:history="1">
        <w:r w:rsidR="0089303C" w:rsidRPr="006213D9">
          <w:rPr>
            <w:rStyle w:val="aff7"/>
            <w:noProof/>
          </w:rPr>
          <w:t>3.4.1</w:t>
        </w:r>
        <w:r w:rsidR="0089303C" w:rsidRPr="006213D9">
          <w:rPr>
            <w:rStyle w:val="aff7"/>
            <w:rFonts w:hint="eastAsia"/>
            <w:noProof/>
          </w:rPr>
          <w:t xml:space="preserve"> </w:t>
        </w:r>
        <w:r w:rsidR="0089303C" w:rsidRPr="006213D9">
          <w:rPr>
            <w:rStyle w:val="aff7"/>
            <w:rFonts w:hint="eastAsia"/>
            <w:noProof/>
          </w:rPr>
          <w:t>操作说明</w:t>
        </w:r>
        <w:r w:rsidR="0089303C">
          <w:rPr>
            <w:noProof/>
            <w:webHidden/>
          </w:rPr>
          <w:tab/>
        </w:r>
        <w:r w:rsidR="0089303C">
          <w:rPr>
            <w:noProof/>
            <w:webHidden/>
          </w:rPr>
          <w:fldChar w:fldCharType="begin"/>
        </w:r>
        <w:r w:rsidR="0089303C">
          <w:rPr>
            <w:noProof/>
            <w:webHidden/>
          </w:rPr>
          <w:instrText xml:space="preserve"> PAGEREF _Toc11223140 \h </w:instrText>
        </w:r>
        <w:r w:rsidR="0089303C">
          <w:rPr>
            <w:noProof/>
            <w:webHidden/>
          </w:rPr>
        </w:r>
        <w:r w:rsidR="0089303C">
          <w:rPr>
            <w:noProof/>
            <w:webHidden/>
          </w:rPr>
          <w:fldChar w:fldCharType="separate"/>
        </w:r>
        <w:r w:rsidR="0089303C">
          <w:rPr>
            <w:noProof/>
            <w:webHidden/>
          </w:rPr>
          <w:t>13</w:t>
        </w:r>
        <w:r w:rsidR="0089303C">
          <w:rPr>
            <w:noProof/>
            <w:webHidden/>
          </w:rPr>
          <w:fldChar w:fldCharType="end"/>
        </w:r>
      </w:hyperlink>
    </w:p>
    <w:p w14:paraId="23D6EFF0" w14:textId="77777777" w:rsidR="0089303C" w:rsidRDefault="001D7E4C">
      <w:pPr>
        <w:pStyle w:val="TOC3"/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1223141" w:history="1">
        <w:r w:rsidR="0089303C" w:rsidRPr="006213D9">
          <w:rPr>
            <w:rStyle w:val="aff7"/>
            <w:noProof/>
          </w:rPr>
          <w:t>3.4.2</w:t>
        </w:r>
        <w:r w:rsidR="0089303C" w:rsidRPr="006213D9">
          <w:rPr>
            <w:rStyle w:val="aff7"/>
            <w:rFonts w:hint="eastAsia"/>
            <w:noProof/>
          </w:rPr>
          <w:t xml:space="preserve"> </w:t>
        </w:r>
        <w:r w:rsidR="0089303C" w:rsidRPr="006213D9">
          <w:rPr>
            <w:rStyle w:val="aff7"/>
            <w:rFonts w:hint="eastAsia"/>
            <w:noProof/>
          </w:rPr>
          <w:t>基本信息</w:t>
        </w:r>
        <w:r w:rsidR="0089303C">
          <w:rPr>
            <w:noProof/>
            <w:webHidden/>
          </w:rPr>
          <w:tab/>
        </w:r>
        <w:r w:rsidR="0089303C">
          <w:rPr>
            <w:noProof/>
            <w:webHidden/>
          </w:rPr>
          <w:fldChar w:fldCharType="begin"/>
        </w:r>
        <w:r w:rsidR="0089303C">
          <w:rPr>
            <w:noProof/>
            <w:webHidden/>
          </w:rPr>
          <w:instrText xml:space="preserve"> PAGEREF _Toc11223141 \h </w:instrText>
        </w:r>
        <w:r w:rsidR="0089303C">
          <w:rPr>
            <w:noProof/>
            <w:webHidden/>
          </w:rPr>
        </w:r>
        <w:r w:rsidR="0089303C">
          <w:rPr>
            <w:noProof/>
            <w:webHidden/>
          </w:rPr>
          <w:fldChar w:fldCharType="separate"/>
        </w:r>
        <w:r w:rsidR="0089303C">
          <w:rPr>
            <w:noProof/>
            <w:webHidden/>
          </w:rPr>
          <w:t>13</w:t>
        </w:r>
        <w:r w:rsidR="0089303C">
          <w:rPr>
            <w:noProof/>
            <w:webHidden/>
          </w:rPr>
          <w:fldChar w:fldCharType="end"/>
        </w:r>
      </w:hyperlink>
    </w:p>
    <w:p w14:paraId="07BF8409" w14:textId="77777777" w:rsidR="0089303C" w:rsidRDefault="001D7E4C">
      <w:pPr>
        <w:pStyle w:val="TOC3"/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1223142" w:history="1">
        <w:r w:rsidR="0089303C" w:rsidRPr="006213D9">
          <w:rPr>
            <w:rStyle w:val="aff7"/>
            <w:noProof/>
          </w:rPr>
          <w:t>3.4.3</w:t>
        </w:r>
        <w:r w:rsidR="0089303C" w:rsidRPr="006213D9">
          <w:rPr>
            <w:rStyle w:val="aff7"/>
            <w:rFonts w:hint="eastAsia"/>
            <w:noProof/>
          </w:rPr>
          <w:t xml:space="preserve"> </w:t>
        </w:r>
        <w:r w:rsidR="0089303C" w:rsidRPr="006213D9">
          <w:rPr>
            <w:rStyle w:val="aff7"/>
            <w:rFonts w:hint="eastAsia"/>
            <w:noProof/>
          </w:rPr>
          <w:t>证书信息</w:t>
        </w:r>
        <w:r w:rsidR="0089303C">
          <w:rPr>
            <w:noProof/>
            <w:webHidden/>
          </w:rPr>
          <w:tab/>
        </w:r>
        <w:r w:rsidR="0089303C">
          <w:rPr>
            <w:noProof/>
            <w:webHidden/>
          </w:rPr>
          <w:fldChar w:fldCharType="begin"/>
        </w:r>
        <w:r w:rsidR="0089303C">
          <w:rPr>
            <w:noProof/>
            <w:webHidden/>
          </w:rPr>
          <w:instrText xml:space="preserve"> PAGEREF _Toc11223142 \h </w:instrText>
        </w:r>
        <w:r w:rsidR="0089303C">
          <w:rPr>
            <w:noProof/>
            <w:webHidden/>
          </w:rPr>
        </w:r>
        <w:r w:rsidR="0089303C">
          <w:rPr>
            <w:noProof/>
            <w:webHidden/>
          </w:rPr>
          <w:fldChar w:fldCharType="separate"/>
        </w:r>
        <w:r w:rsidR="0089303C">
          <w:rPr>
            <w:noProof/>
            <w:webHidden/>
          </w:rPr>
          <w:t>14</w:t>
        </w:r>
        <w:r w:rsidR="0089303C">
          <w:rPr>
            <w:noProof/>
            <w:webHidden/>
          </w:rPr>
          <w:fldChar w:fldCharType="end"/>
        </w:r>
      </w:hyperlink>
    </w:p>
    <w:p w14:paraId="59390970" w14:textId="77777777" w:rsidR="0089303C" w:rsidRDefault="001D7E4C">
      <w:pPr>
        <w:pStyle w:val="TOC3"/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1223143" w:history="1">
        <w:r w:rsidR="0089303C" w:rsidRPr="006213D9">
          <w:rPr>
            <w:rStyle w:val="aff7"/>
            <w:noProof/>
          </w:rPr>
          <w:t>3.4.4</w:t>
        </w:r>
        <w:r w:rsidR="0089303C" w:rsidRPr="006213D9">
          <w:rPr>
            <w:rStyle w:val="aff7"/>
            <w:rFonts w:hint="eastAsia"/>
            <w:noProof/>
          </w:rPr>
          <w:t xml:space="preserve"> </w:t>
        </w:r>
        <w:r w:rsidR="0089303C" w:rsidRPr="006213D9">
          <w:rPr>
            <w:rStyle w:val="aff7"/>
            <w:rFonts w:hint="eastAsia"/>
            <w:noProof/>
          </w:rPr>
          <w:t>配员信息</w:t>
        </w:r>
        <w:r w:rsidR="0089303C">
          <w:rPr>
            <w:noProof/>
            <w:webHidden/>
          </w:rPr>
          <w:tab/>
        </w:r>
        <w:r w:rsidR="0089303C">
          <w:rPr>
            <w:noProof/>
            <w:webHidden/>
          </w:rPr>
          <w:fldChar w:fldCharType="begin"/>
        </w:r>
        <w:r w:rsidR="0089303C">
          <w:rPr>
            <w:noProof/>
            <w:webHidden/>
          </w:rPr>
          <w:instrText xml:space="preserve"> PAGEREF _Toc11223143 \h </w:instrText>
        </w:r>
        <w:r w:rsidR="0089303C">
          <w:rPr>
            <w:noProof/>
            <w:webHidden/>
          </w:rPr>
        </w:r>
        <w:r w:rsidR="0089303C">
          <w:rPr>
            <w:noProof/>
            <w:webHidden/>
          </w:rPr>
          <w:fldChar w:fldCharType="separate"/>
        </w:r>
        <w:r w:rsidR="0089303C">
          <w:rPr>
            <w:noProof/>
            <w:webHidden/>
          </w:rPr>
          <w:t>15</w:t>
        </w:r>
        <w:r w:rsidR="0089303C">
          <w:rPr>
            <w:noProof/>
            <w:webHidden/>
          </w:rPr>
          <w:fldChar w:fldCharType="end"/>
        </w:r>
      </w:hyperlink>
    </w:p>
    <w:p w14:paraId="7C2BE20E" w14:textId="77777777" w:rsidR="0089303C" w:rsidRDefault="001D7E4C">
      <w:pPr>
        <w:pStyle w:val="TOC3"/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1223144" w:history="1">
        <w:r w:rsidR="0089303C" w:rsidRPr="006213D9">
          <w:rPr>
            <w:rStyle w:val="aff7"/>
            <w:noProof/>
          </w:rPr>
          <w:t>3.4.5</w:t>
        </w:r>
        <w:r w:rsidR="0089303C" w:rsidRPr="006213D9">
          <w:rPr>
            <w:rStyle w:val="aff7"/>
            <w:rFonts w:hint="eastAsia"/>
            <w:noProof/>
          </w:rPr>
          <w:t xml:space="preserve"> </w:t>
        </w:r>
        <w:r w:rsidR="0089303C" w:rsidRPr="006213D9">
          <w:rPr>
            <w:rStyle w:val="aff7"/>
            <w:rFonts w:hint="eastAsia"/>
            <w:noProof/>
          </w:rPr>
          <w:t>载运危险货物申报</w:t>
        </w:r>
        <w:r w:rsidR="0089303C">
          <w:rPr>
            <w:noProof/>
            <w:webHidden/>
          </w:rPr>
          <w:tab/>
        </w:r>
        <w:r w:rsidR="0089303C">
          <w:rPr>
            <w:noProof/>
            <w:webHidden/>
          </w:rPr>
          <w:fldChar w:fldCharType="begin"/>
        </w:r>
        <w:r w:rsidR="0089303C">
          <w:rPr>
            <w:noProof/>
            <w:webHidden/>
          </w:rPr>
          <w:instrText xml:space="preserve"> PAGEREF _Toc11223144 \h </w:instrText>
        </w:r>
        <w:r w:rsidR="0089303C">
          <w:rPr>
            <w:noProof/>
            <w:webHidden/>
          </w:rPr>
        </w:r>
        <w:r w:rsidR="0089303C">
          <w:rPr>
            <w:noProof/>
            <w:webHidden/>
          </w:rPr>
          <w:fldChar w:fldCharType="separate"/>
        </w:r>
        <w:r w:rsidR="0089303C">
          <w:rPr>
            <w:noProof/>
            <w:webHidden/>
          </w:rPr>
          <w:t>15</w:t>
        </w:r>
        <w:r w:rsidR="0089303C">
          <w:rPr>
            <w:noProof/>
            <w:webHidden/>
          </w:rPr>
          <w:fldChar w:fldCharType="end"/>
        </w:r>
      </w:hyperlink>
    </w:p>
    <w:p w14:paraId="3A8C2128" w14:textId="77777777" w:rsidR="0089303C" w:rsidRDefault="001D7E4C">
      <w:pPr>
        <w:pStyle w:val="TOC3"/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1223145" w:history="1">
        <w:r w:rsidR="0089303C" w:rsidRPr="006213D9">
          <w:rPr>
            <w:rStyle w:val="aff7"/>
            <w:noProof/>
          </w:rPr>
          <w:t>3.4.6</w:t>
        </w:r>
        <w:r w:rsidR="0089303C" w:rsidRPr="006213D9">
          <w:rPr>
            <w:rStyle w:val="aff7"/>
            <w:rFonts w:hint="eastAsia"/>
            <w:noProof/>
          </w:rPr>
          <w:t xml:space="preserve"> </w:t>
        </w:r>
        <w:r w:rsidR="0089303C" w:rsidRPr="006213D9">
          <w:rPr>
            <w:rStyle w:val="aff7"/>
            <w:rFonts w:hint="eastAsia"/>
            <w:noProof/>
          </w:rPr>
          <w:t>进出港报告</w:t>
        </w:r>
        <w:r w:rsidR="0089303C">
          <w:rPr>
            <w:noProof/>
            <w:webHidden/>
          </w:rPr>
          <w:tab/>
        </w:r>
        <w:r w:rsidR="0089303C">
          <w:rPr>
            <w:noProof/>
            <w:webHidden/>
          </w:rPr>
          <w:fldChar w:fldCharType="begin"/>
        </w:r>
        <w:r w:rsidR="0089303C">
          <w:rPr>
            <w:noProof/>
            <w:webHidden/>
          </w:rPr>
          <w:instrText xml:space="preserve"> PAGEREF _Toc11223145 \h </w:instrText>
        </w:r>
        <w:r w:rsidR="0089303C">
          <w:rPr>
            <w:noProof/>
            <w:webHidden/>
          </w:rPr>
        </w:r>
        <w:r w:rsidR="0089303C">
          <w:rPr>
            <w:noProof/>
            <w:webHidden/>
          </w:rPr>
          <w:fldChar w:fldCharType="separate"/>
        </w:r>
        <w:r w:rsidR="0089303C">
          <w:rPr>
            <w:noProof/>
            <w:webHidden/>
          </w:rPr>
          <w:t>16</w:t>
        </w:r>
        <w:r w:rsidR="0089303C">
          <w:rPr>
            <w:noProof/>
            <w:webHidden/>
          </w:rPr>
          <w:fldChar w:fldCharType="end"/>
        </w:r>
      </w:hyperlink>
    </w:p>
    <w:p w14:paraId="2CE0CEEE" w14:textId="77777777" w:rsidR="0089303C" w:rsidRDefault="001D7E4C">
      <w:pPr>
        <w:pStyle w:val="TOC3"/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1223146" w:history="1">
        <w:r w:rsidR="0089303C" w:rsidRPr="006213D9">
          <w:rPr>
            <w:rStyle w:val="aff7"/>
            <w:noProof/>
          </w:rPr>
          <w:t>3.4.7</w:t>
        </w:r>
        <w:r w:rsidR="0089303C" w:rsidRPr="006213D9">
          <w:rPr>
            <w:rStyle w:val="aff7"/>
            <w:rFonts w:hint="eastAsia"/>
            <w:noProof/>
          </w:rPr>
          <w:t xml:space="preserve"> </w:t>
        </w:r>
        <w:r w:rsidR="0089303C" w:rsidRPr="006213D9">
          <w:rPr>
            <w:rStyle w:val="aff7"/>
            <w:rFonts w:hint="eastAsia"/>
            <w:noProof/>
          </w:rPr>
          <w:t>船舶安全检查信息</w:t>
        </w:r>
        <w:r w:rsidR="0089303C">
          <w:rPr>
            <w:noProof/>
            <w:webHidden/>
          </w:rPr>
          <w:tab/>
        </w:r>
        <w:r w:rsidR="0089303C">
          <w:rPr>
            <w:noProof/>
            <w:webHidden/>
          </w:rPr>
          <w:fldChar w:fldCharType="begin"/>
        </w:r>
        <w:r w:rsidR="0089303C">
          <w:rPr>
            <w:noProof/>
            <w:webHidden/>
          </w:rPr>
          <w:instrText xml:space="preserve"> PAGEREF _Toc11223146 \h </w:instrText>
        </w:r>
        <w:r w:rsidR="0089303C">
          <w:rPr>
            <w:noProof/>
            <w:webHidden/>
          </w:rPr>
        </w:r>
        <w:r w:rsidR="0089303C">
          <w:rPr>
            <w:noProof/>
            <w:webHidden/>
          </w:rPr>
          <w:fldChar w:fldCharType="separate"/>
        </w:r>
        <w:r w:rsidR="0089303C">
          <w:rPr>
            <w:noProof/>
            <w:webHidden/>
          </w:rPr>
          <w:t>16</w:t>
        </w:r>
        <w:r w:rsidR="0089303C">
          <w:rPr>
            <w:noProof/>
            <w:webHidden/>
          </w:rPr>
          <w:fldChar w:fldCharType="end"/>
        </w:r>
      </w:hyperlink>
    </w:p>
    <w:p w14:paraId="476F3A4E" w14:textId="77777777" w:rsidR="0089303C" w:rsidRDefault="001D7E4C">
      <w:pPr>
        <w:pStyle w:val="TOC2"/>
        <w:tabs>
          <w:tab w:val="right" w:leader="dot" w:pos="8302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11223147" w:history="1">
        <w:r w:rsidR="0089303C" w:rsidRPr="006213D9">
          <w:rPr>
            <w:rStyle w:val="aff7"/>
            <w:noProof/>
          </w:rPr>
          <w:t>3.5</w:t>
        </w:r>
        <w:r w:rsidR="0089303C" w:rsidRPr="006213D9">
          <w:rPr>
            <w:rStyle w:val="aff7"/>
            <w:rFonts w:hint="eastAsia"/>
            <w:noProof/>
          </w:rPr>
          <w:t xml:space="preserve"> </w:t>
        </w:r>
        <w:r w:rsidR="0089303C" w:rsidRPr="006213D9">
          <w:rPr>
            <w:rStyle w:val="aff7"/>
            <w:rFonts w:hint="eastAsia"/>
            <w:noProof/>
          </w:rPr>
          <w:t>海</w:t>
        </w:r>
        <w:r w:rsidR="0089303C" w:rsidRPr="006213D9">
          <w:rPr>
            <w:rStyle w:val="aff7"/>
            <w:noProof/>
          </w:rPr>
          <w:t>e</w:t>
        </w:r>
        <w:r w:rsidR="0089303C" w:rsidRPr="006213D9">
          <w:rPr>
            <w:rStyle w:val="aff7"/>
            <w:rFonts w:hint="eastAsia"/>
            <w:noProof/>
          </w:rPr>
          <w:t>搜</w:t>
        </w:r>
        <w:r w:rsidR="0089303C" w:rsidRPr="006213D9">
          <w:rPr>
            <w:rStyle w:val="aff7"/>
            <w:noProof/>
          </w:rPr>
          <w:t>-</w:t>
        </w:r>
        <w:r w:rsidR="0089303C" w:rsidRPr="006213D9">
          <w:rPr>
            <w:rStyle w:val="aff7"/>
            <w:rFonts w:hint="eastAsia"/>
            <w:noProof/>
          </w:rPr>
          <w:t>船企</w:t>
        </w:r>
        <w:r w:rsidR="0089303C">
          <w:rPr>
            <w:noProof/>
            <w:webHidden/>
          </w:rPr>
          <w:tab/>
        </w:r>
        <w:r w:rsidR="0089303C">
          <w:rPr>
            <w:noProof/>
            <w:webHidden/>
          </w:rPr>
          <w:fldChar w:fldCharType="begin"/>
        </w:r>
        <w:r w:rsidR="0089303C">
          <w:rPr>
            <w:noProof/>
            <w:webHidden/>
          </w:rPr>
          <w:instrText xml:space="preserve"> PAGEREF _Toc11223147 \h </w:instrText>
        </w:r>
        <w:r w:rsidR="0089303C">
          <w:rPr>
            <w:noProof/>
            <w:webHidden/>
          </w:rPr>
        </w:r>
        <w:r w:rsidR="0089303C">
          <w:rPr>
            <w:noProof/>
            <w:webHidden/>
          </w:rPr>
          <w:fldChar w:fldCharType="separate"/>
        </w:r>
        <w:r w:rsidR="0089303C">
          <w:rPr>
            <w:noProof/>
            <w:webHidden/>
          </w:rPr>
          <w:t>17</w:t>
        </w:r>
        <w:r w:rsidR="0089303C">
          <w:rPr>
            <w:noProof/>
            <w:webHidden/>
          </w:rPr>
          <w:fldChar w:fldCharType="end"/>
        </w:r>
      </w:hyperlink>
    </w:p>
    <w:p w14:paraId="111CA4DF" w14:textId="77777777" w:rsidR="0089303C" w:rsidRDefault="001D7E4C">
      <w:pPr>
        <w:pStyle w:val="TOC3"/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1223148" w:history="1">
        <w:r w:rsidR="0089303C" w:rsidRPr="006213D9">
          <w:rPr>
            <w:rStyle w:val="aff7"/>
            <w:noProof/>
          </w:rPr>
          <w:t>3.5.1</w:t>
        </w:r>
        <w:r w:rsidR="0089303C" w:rsidRPr="006213D9">
          <w:rPr>
            <w:rStyle w:val="aff7"/>
            <w:rFonts w:hint="eastAsia"/>
            <w:noProof/>
          </w:rPr>
          <w:t xml:space="preserve"> </w:t>
        </w:r>
        <w:r w:rsidR="0089303C" w:rsidRPr="006213D9">
          <w:rPr>
            <w:rStyle w:val="aff7"/>
            <w:rFonts w:hint="eastAsia"/>
            <w:noProof/>
          </w:rPr>
          <w:t>操作说明</w:t>
        </w:r>
        <w:r w:rsidR="0089303C">
          <w:rPr>
            <w:noProof/>
            <w:webHidden/>
          </w:rPr>
          <w:tab/>
        </w:r>
        <w:r w:rsidR="0089303C">
          <w:rPr>
            <w:noProof/>
            <w:webHidden/>
          </w:rPr>
          <w:fldChar w:fldCharType="begin"/>
        </w:r>
        <w:r w:rsidR="0089303C">
          <w:rPr>
            <w:noProof/>
            <w:webHidden/>
          </w:rPr>
          <w:instrText xml:space="preserve"> PAGEREF _Toc11223148 \h </w:instrText>
        </w:r>
        <w:r w:rsidR="0089303C">
          <w:rPr>
            <w:noProof/>
            <w:webHidden/>
          </w:rPr>
        </w:r>
        <w:r w:rsidR="0089303C">
          <w:rPr>
            <w:noProof/>
            <w:webHidden/>
          </w:rPr>
          <w:fldChar w:fldCharType="separate"/>
        </w:r>
        <w:r w:rsidR="0089303C">
          <w:rPr>
            <w:noProof/>
            <w:webHidden/>
          </w:rPr>
          <w:t>17</w:t>
        </w:r>
        <w:r w:rsidR="0089303C">
          <w:rPr>
            <w:noProof/>
            <w:webHidden/>
          </w:rPr>
          <w:fldChar w:fldCharType="end"/>
        </w:r>
      </w:hyperlink>
    </w:p>
    <w:p w14:paraId="12EDAD05" w14:textId="77777777" w:rsidR="0089303C" w:rsidRDefault="001D7E4C">
      <w:pPr>
        <w:pStyle w:val="TOC3"/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1223149" w:history="1">
        <w:r w:rsidR="0089303C" w:rsidRPr="006213D9">
          <w:rPr>
            <w:rStyle w:val="aff7"/>
            <w:noProof/>
          </w:rPr>
          <w:t>3.5.2</w:t>
        </w:r>
        <w:r w:rsidR="0089303C" w:rsidRPr="006213D9">
          <w:rPr>
            <w:rStyle w:val="aff7"/>
            <w:rFonts w:hint="eastAsia"/>
            <w:noProof/>
          </w:rPr>
          <w:t xml:space="preserve"> </w:t>
        </w:r>
        <w:r w:rsidR="0089303C" w:rsidRPr="006213D9">
          <w:rPr>
            <w:rStyle w:val="aff7"/>
            <w:rFonts w:hint="eastAsia"/>
            <w:noProof/>
          </w:rPr>
          <w:t>基本信息</w:t>
        </w:r>
        <w:r w:rsidR="0089303C">
          <w:rPr>
            <w:noProof/>
            <w:webHidden/>
          </w:rPr>
          <w:tab/>
        </w:r>
        <w:r w:rsidR="0089303C">
          <w:rPr>
            <w:noProof/>
            <w:webHidden/>
          </w:rPr>
          <w:fldChar w:fldCharType="begin"/>
        </w:r>
        <w:r w:rsidR="0089303C">
          <w:rPr>
            <w:noProof/>
            <w:webHidden/>
          </w:rPr>
          <w:instrText xml:space="preserve"> PAGEREF _Toc11223149 \h </w:instrText>
        </w:r>
        <w:r w:rsidR="0089303C">
          <w:rPr>
            <w:noProof/>
            <w:webHidden/>
          </w:rPr>
        </w:r>
        <w:r w:rsidR="0089303C">
          <w:rPr>
            <w:noProof/>
            <w:webHidden/>
          </w:rPr>
          <w:fldChar w:fldCharType="separate"/>
        </w:r>
        <w:r w:rsidR="0089303C">
          <w:rPr>
            <w:noProof/>
            <w:webHidden/>
          </w:rPr>
          <w:t>17</w:t>
        </w:r>
        <w:r w:rsidR="0089303C">
          <w:rPr>
            <w:noProof/>
            <w:webHidden/>
          </w:rPr>
          <w:fldChar w:fldCharType="end"/>
        </w:r>
      </w:hyperlink>
    </w:p>
    <w:p w14:paraId="43136086" w14:textId="77777777" w:rsidR="0089303C" w:rsidRDefault="001D7E4C">
      <w:pPr>
        <w:pStyle w:val="TOC3"/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1223150" w:history="1">
        <w:r w:rsidR="0089303C" w:rsidRPr="006213D9">
          <w:rPr>
            <w:rStyle w:val="aff7"/>
            <w:noProof/>
          </w:rPr>
          <w:t>3.5.3</w:t>
        </w:r>
        <w:r w:rsidR="0089303C" w:rsidRPr="006213D9">
          <w:rPr>
            <w:rStyle w:val="aff7"/>
            <w:rFonts w:hint="eastAsia"/>
            <w:noProof/>
          </w:rPr>
          <w:t xml:space="preserve"> </w:t>
        </w:r>
        <w:r w:rsidR="0089303C" w:rsidRPr="006213D9">
          <w:rPr>
            <w:rStyle w:val="aff7"/>
            <w:rFonts w:hint="eastAsia"/>
            <w:noProof/>
          </w:rPr>
          <w:t>船舶信息</w:t>
        </w:r>
        <w:r w:rsidR="0089303C">
          <w:rPr>
            <w:noProof/>
            <w:webHidden/>
          </w:rPr>
          <w:tab/>
        </w:r>
        <w:r w:rsidR="0089303C">
          <w:rPr>
            <w:noProof/>
            <w:webHidden/>
          </w:rPr>
          <w:fldChar w:fldCharType="begin"/>
        </w:r>
        <w:r w:rsidR="0089303C">
          <w:rPr>
            <w:noProof/>
            <w:webHidden/>
          </w:rPr>
          <w:instrText xml:space="preserve"> PAGEREF _Toc11223150 \h </w:instrText>
        </w:r>
        <w:r w:rsidR="0089303C">
          <w:rPr>
            <w:noProof/>
            <w:webHidden/>
          </w:rPr>
        </w:r>
        <w:r w:rsidR="0089303C">
          <w:rPr>
            <w:noProof/>
            <w:webHidden/>
          </w:rPr>
          <w:fldChar w:fldCharType="separate"/>
        </w:r>
        <w:r w:rsidR="0089303C">
          <w:rPr>
            <w:noProof/>
            <w:webHidden/>
          </w:rPr>
          <w:t>18</w:t>
        </w:r>
        <w:r w:rsidR="0089303C">
          <w:rPr>
            <w:noProof/>
            <w:webHidden/>
          </w:rPr>
          <w:fldChar w:fldCharType="end"/>
        </w:r>
      </w:hyperlink>
    </w:p>
    <w:p w14:paraId="596AC800" w14:textId="77777777" w:rsidR="0089303C" w:rsidRDefault="001D7E4C">
      <w:pPr>
        <w:pStyle w:val="TOC3"/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11223151" w:history="1">
        <w:r w:rsidR="0089303C" w:rsidRPr="006213D9">
          <w:rPr>
            <w:rStyle w:val="aff7"/>
            <w:noProof/>
          </w:rPr>
          <w:t>3.5.4</w:t>
        </w:r>
        <w:r w:rsidR="0089303C" w:rsidRPr="006213D9">
          <w:rPr>
            <w:rStyle w:val="aff7"/>
            <w:rFonts w:hint="eastAsia"/>
            <w:noProof/>
          </w:rPr>
          <w:t xml:space="preserve"> </w:t>
        </w:r>
        <w:r w:rsidR="0089303C" w:rsidRPr="006213D9">
          <w:rPr>
            <w:rStyle w:val="aff7"/>
            <w:rFonts w:hint="eastAsia"/>
            <w:noProof/>
          </w:rPr>
          <w:t>安全检查信息</w:t>
        </w:r>
        <w:r w:rsidR="0089303C">
          <w:rPr>
            <w:noProof/>
            <w:webHidden/>
          </w:rPr>
          <w:tab/>
        </w:r>
        <w:r w:rsidR="0089303C">
          <w:rPr>
            <w:noProof/>
            <w:webHidden/>
          </w:rPr>
          <w:fldChar w:fldCharType="begin"/>
        </w:r>
        <w:r w:rsidR="0089303C">
          <w:rPr>
            <w:noProof/>
            <w:webHidden/>
          </w:rPr>
          <w:instrText xml:space="preserve"> PAGEREF _Toc11223151 \h </w:instrText>
        </w:r>
        <w:r w:rsidR="0089303C">
          <w:rPr>
            <w:noProof/>
            <w:webHidden/>
          </w:rPr>
        </w:r>
        <w:r w:rsidR="0089303C">
          <w:rPr>
            <w:noProof/>
            <w:webHidden/>
          </w:rPr>
          <w:fldChar w:fldCharType="separate"/>
        </w:r>
        <w:r w:rsidR="0089303C">
          <w:rPr>
            <w:noProof/>
            <w:webHidden/>
          </w:rPr>
          <w:t>18</w:t>
        </w:r>
        <w:r w:rsidR="0089303C">
          <w:rPr>
            <w:noProof/>
            <w:webHidden/>
          </w:rPr>
          <w:fldChar w:fldCharType="end"/>
        </w:r>
      </w:hyperlink>
    </w:p>
    <w:p w14:paraId="7087813D" w14:textId="77777777" w:rsidR="00A75199" w:rsidRDefault="000708F2">
      <w:pPr>
        <w:ind w:left="420"/>
        <w:jc w:val="both"/>
      </w:pPr>
      <w:r>
        <w:fldChar w:fldCharType="end"/>
      </w:r>
    </w:p>
    <w:p w14:paraId="1975E7D1" w14:textId="77777777" w:rsidR="00A75199" w:rsidRDefault="009948FF">
      <w:pPr>
        <w:widowControl/>
        <w:spacing w:line="240" w:lineRule="auto"/>
      </w:pPr>
      <w:r>
        <w:br w:type="page"/>
      </w:r>
    </w:p>
    <w:p w14:paraId="5B4AEAB5" w14:textId="77777777" w:rsidR="00A75199" w:rsidRDefault="009948FF">
      <w:pPr>
        <w:pStyle w:val="1"/>
        <w:tabs>
          <w:tab w:val="left" w:pos="-1701"/>
        </w:tabs>
        <w:jc w:val="both"/>
      </w:pPr>
      <w:bookmarkStart w:id="2" w:name="_Toc407911790"/>
      <w:bookmarkStart w:id="3" w:name="_Toc407910346"/>
      <w:bookmarkStart w:id="4" w:name="_Toc11223120"/>
      <w:r>
        <w:rPr>
          <w:rFonts w:hint="eastAsia"/>
        </w:rPr>
        <w:lastRenderedPageBreak/>
        <w:t>编写</w:t>
      </w:r>
      <w:r>
        <w:t>目的</w:t>
      </w:r>
      <w:bookmarkEnd w:id="2"/>
      <w:bookmarkEnd w:id="3"/>
      <w:bookmarkEnd w:id="4"/>
    </w:p>
    <w:p w14:paraId="641AFAEB" w14:textId="77777777" w:rsidR="00A75199" w:rsidRDefault="00CF51C0" w:rsidP="00414694">
      <w:pPr>
        <w:ind w:firstLineChars="200" w:firstLine="480"/>
      </w:pPr>
      <w:proofErr w:type="gramStart"/>
      <w:r>
        <w:rPr>
          <w:rFonts w:hint="eastAsia"/>
        </w:rPr>
        <w:t>本</w:t>
      </w:r>
      <w:r w:rsidR="009948FF">
        <w:rPr>
          <w:rFonts w:hint="eastAsia"/>
        </w:rPr>
        <w:t>使用</w:t>
      </w:r>
      <w:proofErr w:type="gramEnd"/>
      <w:r w:rsidR="009948FF">
        <w:rPr>
          <w:rFonts w:hint="eastAsia"/>
        </w:rPr>
        <w:t>手册讲述</w:t>
      </w:r>
      <w:r w:rsidR="00C34EA0">
        <w:rPr>
          <w:rFonts w:hint="eastAsia"/>
        </w:rPr>
        <w:t>海事大数据分析挖掘及展示</w:t>
      </w:r>
      <w:r w:rsidR="00414694">
        <w:rPr>
          <w:rFonts w:hint="eastAsia"/>
        </w:rPr>
        <w:t>平台的</w:t>
      </w:r>
      <w:bookmarkStart w:id="5" w:name="_Toc361216379"/>
      <w:bookmarkStart w:id="6" w:name="_Toc356802572"/>
      <w:bookmarkStart w:id="7" w:name="_Toc407910351"/>
      <w:bookmarkStart w:id="8" w:name="_Toc407911795"/>
      <w:r w:rsidR="00414694">
        <w:rPr>
          <w:rFonts w:hint="eastAsia"/>
        </w:rPr>
        <w:t>操作</w:t>
      </w:r>
      <w:r w:rsidR="00414694">
        <w:t>方法。</w:t>
      </w:r>
    </w:p>
    <w:p w14:paraId="7A18E90D" w14:textId="77777777" w:rsidR="00414694" w:rsidRDefault="00414694" w:rsidP="005455C3">
      <w:pPr>
        <w:pStyle w:val="21"/>
      </w:pPr>
      <w:bookmarkStart w:id="9" w:name="_Toc11223121"/>
      <w:r w:rsidRPr="00414694">
        <w:rPr>
          <w:rFonts w:hint="eastAsia"/>
        </w:rPr>
        <w:t>客户端要求</w:t>
      </w:r>
      <w:bookmarkEnd w:id="9"/>
    </w:p>
    <w:p w14:paraId="28B19634" w14:textId="77777777" w:rsidR="00414694" w:rsidRDefault="00414694" w:rsidP="00414694">
      <w:pPr>
        <w:ind w:firstLineChars="200" w:firstLine="480"/>
      </w:pPr>
      <w:r w:rsidRPr="00414694">
        <w:rPr>
          <w:rFonts w:hint="eastAsia"/>
        </w:rPr>
        <w:t>操作系统使用</w:t>
      </w:r>
      <w:r w:rsidRPr="00414694">
        <w:rPr>
          <w:rFonts w:hint="eastAsia"/>
        </w:rPr>
        <w:t>XP</w:t>
      </w:r>
      <w:r w:rsidRPr="00414694">
        <w:rPr>
          <w:rFonts w:hint="eastAsia"/>
        </w:rPr>
        <w:t>或</w:t>
      </w:r>
      <w:r w:rsidRPr="00414694">
        <w:rPr>
          <w:rFonts w:hint="eastAsia"/>
        </w:rPr>
        <w:t>Win7</w:t>
      </w:r>
      <w:r w:rsidRPr="00414694">
        <w:rPr>
          <w:rFonts w:hint="eastAsia"/>
        </w:rPr>
        <w:t>版本，浏览器使用</w:t>
      </w:r>
      <w:r w:rsidRPr="00414694">
        <w:rPr>
          <w:rFonts w:hint="eastAsia"/>
        </w:rPr>
        <w:t>IE8</w:t>
      </w:r>
      <w:r w:rsidRPr="00414694">
        <w:rPr>
          <w:rFonts w:hint="eastAsia"/>
        </w:rPr>
        <w:t>以上或</w:t>
      </w:r>
      <w:r w:rsidRPr="00414694">
        <w:rPr>
          <w:rFonts w:hint="eastAsia"/>
        </w:rPr>
        <w:t>Chrome</w:t>
      </w:r>
      <w:r w:rsidRPr="00414694">
        <w:rPr>
          <w:rFonts w:hint="eastAsia"/>
        </w:rPr>
        <w:t>浏览器</w:t>
      </w:r>
      <w:r>
        <w:rPr>
          <w:rFonts w:hint="eastAsia"/>
        </w:rPr>
        <w:t>。</w:t>
      </w:r>
    </w:p>
    <w:p w14:paraId="3FDC13BF" w14:textId="77777777" w:rsidR="009A1A7F" w:rsidRDefault="00ED489E" w:rsidP="00BF31AE">
      <w:pPr>
        <w:pStyle w:val="1"/>
        <w:jc w:val="left"/>
      </w:pPr>
      <w:bookmarkStart w:id="10" w:name="_Toc11223122"/>
      <w:r>
        <w:rPr>
          <w:rFonts w:hint="eastAsia"/>
        </w:rPr>
        <w:t>产品</w:t>
      </w:r>
      <w:r w:rsidR="009A1A7F">
        <w:rPr>
          <w:rFonts w:hint="eastAsia"/>
        </w:rPr>
        <w:t>概要</w:t>
      </w:r>
      <w:bookmarkEnd w:id="10"/>
    </w:p>
    <w:p w14:paraId="78EE4B78" w14:textId="77777777" w:rsidR="000F36AA" w:rsidRPr="00E65774" w:rsidRDefault="00E65774" w:rsidP="000F36AA">
      <w:pPr>
        <w:ind w:firstLineChars="200" w:firstLine="480"/>
        <w:rPr>
          <w:color w:val="000000" w:themeColor="text1"/>
        </w:rPr>
      </w:pPr>
      <w:r w:rsidRPr="00E65774">
        <w:rPr>
          <w:rFonts w:hint="eastAsia"/>
          <w:color w:val="000000" w:themeColor="text1"/>
        </w:rPr>
        <w:t>海事大数据分析挖掘及展示平台</w:t>
      </w:r>
      <w:r w:rsidR="000F36AA" w:rsidRPr="00E65774">
        <w:rPr>
          <w:rFonts w:hint="eastAsia"/>
          <w:color w:val="000000" w:themeColor="text1"/>
        </w:rPr>
        <w:t>对船员、船舶及</w:t>
      </w:r>
      <w:proofErr w:type="gramStart"/>
      <w:r w:rsidR="000F36AA" w:rsidRPr="00E65774">
        <w:rPr>
          <w:rFonts w:hint="eastAsia"/>
          <w:color w:val="000000" w:themeColor="text1"/>
        </w:rPr>
        <w:t>船企数据</w:t>
      </w:r>
      <w:proofErr w:type="gramEnd"/>
      <w:r w:rsidR="000F36AA" w:rsidRPr="00E65774">
        <w:rPr>
          <w:rFonts w:hint="eastAsia"/>
          <w:color w:val="000000" w:themeColor="text1"/>
        </w:rPr>
        <w:t>进行全方位、多维度、立体化的关联分析，打造“一站式”数据服务窗口，帮助客户掌握数据全貌，进一步提升决策水平。</w:t>
      </w:r>
    </w:p>
    <w:p w14:paraId="68D22690" w14:textId="77777777" w:rsidR="00AF2E19" w:rsidRPr="00D61B20" w:rsidRDefault="00E65774" w:rsidP="00D61B20">
      <w:pPr>
        <w:ind w:firstLineChars="200" w:firstLine="480"/>
        <w:rPr>
          <w:color w:val="000000" w:themeColor="text1"/>
        </w:rPr>
      </w:pPr>
      <w:r w:rsidRPr="00E65774">
        <w:rPr>
          <w:rFonts w:hint="eastAsia"/>
          <w:bCs/>
          <w:color w:val="000000" w:themeColor="text1"/>
        </w:rPr>
        <w:t>海事大数据分析挖掘及展示平台</w:t>
      </w:r>
      <w:r w:rsidR="000F36AA" w:rsidRPr="00E65774">
        <w:rPr>
          <w:rFonts w:hint="eastAsia"/>
          <w:color w:val="000000" w:themeColor="text1"/>
        </w:rPr>
        <w:t>主要提供静态、动态的船员、船舶及</w:t>
      </w:r>
      <w:proofErr w:type="gramStart"/>
      <w:r w:rsidR="000F36AA" w:rsidRPr="00E65774">
        <w:rPr>
          <w:rFonts w:hint="eastAsia"/>
          <w:color w:val="000000" w:themeColor="text1"/>
        </w:rPr>
        <w:t>船企全量信息</w:t>
      </w:r>
      <w:proofErr w:type="gramEnd"/>
      <w:r w:rsidR="000F36AA" w:rsidRPr="00E65774">
        <w:rPr>
          <w:rFonts w:hint="eastAsia"/>
          <w:color w:val="000000" w:themeColor="text1"/>
        </w:rPr>
        <w:t>的搜索平台。</w:t>
      </w:r>
    </w:p>
    <w:p w14:paraId="611E58C6" w14:textId="77777777" w:rsidR="00AF2E19" w:rsidRDefault="00AF2E19">
      <w:pPr>
        <w:widowControl/>
        <w:spacing w:line="240" w:lineRule="auto"/>
        <w:rPr>
          <w:color w:val="FF0000"/>
        </w:rPr>
      </w:pPr>
      <w:r>
        <w:rPr>
          <w:color w:val="FF0000"/>
        </w:rPr>
        <w:br w:type="page"/>
      </w:r>
    </w:p>
    <w:p w14:paraId="6440846F" w14:textId="77777777" w:rsidR="00ED489E" w:rsidRDefault="005269B1" w:rsidP="00010B84">
      <w:pPr>
        <w:pStyle w:val="1"/>
        <w:tabs>
          <w:tab w:val="left" w:pos="-1701"/>
        </w:tabs>
        <w:jc w:val="both"/>
      </w:pPr>
      <w:bookmarkStart w:id="11" w:name="_Toc11223123"/>
      <w:bookmarkEnd w:id="5"/>
      <w:bookmarkEnd w:id="6"/>
      <w:bookmarkEnd w:id="7"/>
      <w:bookmarkEnd w:id="8"/>
      <w:r>
        <w:rPr>
          <w:rFonts w:hint="eastAsia"/>
        </w:rPr>
        <w:lastRenderedPageBreak/>
        <w:t>产品</w:t>
      </w:r>
      <w:r w:rsidR="00ED489E">
        <w:t>操作</w:t>
      </w:r>
      <w:bookmarkEnd w:id="11"/>
    </w:p>
    <w:p w14:paraId="1A2594BB" w14:textId="77777777" w:rsidR="00C07E9E" w:rsidRDefault="00E65774" w:rsidP="00E65774">
      <w:pPr>
        <w:pStyle w:val="21"/>
      </w:pPr>
      <w:bookmarkStart w:id="12" w:name="_Toc11223124"/>
      <w:r w:rsidRPr="00E65774">
        <w:rPr>
          <w:rFonts w:hint="eastAsia"/>
        </w:rPr>
        <w:t>海事大数据分析挖掘及展示平台</w:t>
      </w:r>
      <w:r w:rsidR="00414694">
        <w:rPr>
          <w:rFonts w:hint="eastAsia"/>
        </w:rPr>
        <w:t>首页</w:t>
      </w:r>
      <w:bookmarkEnd w:id="12"/>
    </w:p>
    <w:p w14:paraId="2EC78DD2" w14:textId="77777777" w:rsidR="00414694" w:rsidRPr="00414694" w:rsidRDefault="00E65774" w:rsidP="009F3501">
      <w:pPr>
        <w:ind w:firstLineChars="200" w:firstLine="480"/>
      </w:pPr>
      <w:r w:rsidRPr="00E65774">
        <w:rPr>
          <w:rFonts w:hint="eastAsia"/>
        </w:rPr>
        <w:t>海事大数据分析挖掘及展示平台</w:t>
      </w:r>
      <w:r>
        <w:rPr>
          <w:rFonts w:hint="eastAsia"/>
        </w:rPr>
        <w:t>（海</w:t>
      </w:r>
      <w:r>
        <w:rPr>
          <w:rFonts w:hint="eastAsia"/>
        </w:rPr>
        <w:t>e</w:t>
      </w:r>
      <w:r>
        <w:rPr>
          <w:rFonts w:hint="eastAsia"/>
        </w:rPr>
        <w:t>搜）</w:t>
      </w:r>
      <w:r w:rsidR="00414694">
        <w:t>首页为</w:t>
      </w:r>
      <w:r w:rsidR="00414694">
        <w:rPr>
          <w:rFonts w:hint="eastAsia"/>
        </w:rPr>
        <w:t>本</w:t>
      </w:r>
      <w:r w:rsidR="00414694">
        <w:t>平台默认</w:t>
      </w:r>
      <w:r w:rsidR="009F3501">
        <w:rPr>
          <w:rFonts w:hint="eastAsia"/>
        </w:rPr>
        <w:t>首页</w:t>
      </w:r>
      <w:r w:rsidR="00414694">
        <w:t>，</w:t>
      </w:r>
      <w:r w:rsidR="009F3501">
        <w:rPr>
          <w:rFonts w:hint="eastAsia"/>
        </w:rPr>
        <w:t>通过</w:t>
      </w:r>
      <w:r w:rsidR="009F3501">
        <w:t>该页面可以对平台内涵盖的船员、船舶、</w:t>
      </w:r>
      <w:proofErr w:type="gramStart"/>
      <w:r w:rsidR="009F3501">
        <w:t>船企等</w:t>
      </w:r>
      <w:proofErr w:type="gramEnd"/>
      <w:r w:rsidR="009F3501">
        <w:t>信息进行关键字检索查询</w:t>
      </w:r>
      <w:r w:rsidR="009F3501">
        <w:rPr>
          <w:rFonts w:hint="eastAsia"/>
        </w:rPr>
        <w:t>，</w:t>
      </w:r>
      <w:r w:rsidR="009F3501">
        <w:t>进而对搜索内容进行下一步的操作。</w:t>
      </w:r>
    </w:p>
    <w:p w14:paraId="38987A7F" w14:textId="77777777" w:rsidR="00AC1919" w:rsidRDefault="00417680" w:rsidP="00AC1919">
      <w:pPr>
        <w:snapToGrid w:val="0"/>
        <w:jc w:val="center"/>
      </w:pPr>
      <w:r>
        <w:rPr>
          <w:noProof/>
        </w:rPr>
        <w:drawing>
          <wp:inline distT="0" distB="0" distL="0" distR="0" wp14:anchorId="50A3DE6A" wp14:editId="39985D54">
            <wp:extent cx="5278120" cy="21158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01F5F" w14:textId="77777777" w:rsidR="00ED489E" w:rsidRPr="00925C1D" w:rsidRDefault="00AC1919" w:rsidP="004D7945">
      <w:pPr>
        <w:pStyle w:val="affff1"/>
        <w:numPr>
          <w:ilvl w:val="0"/>
          <w:numId w:val="20"/>
        </w:numPr>
        <w:snapToGrid w:val="0"/>
        <w:ind w:firstLineChars="0"/>
        <w:jc w:val="center"/>
        <w:rPr>
          <w:sz w:val="21"/>
        </w:rPr>
      </w:pPr>
      <w:r w:rsidRPr="00925C1D">
        <w:rPr>
          <w:rFonts w:hint="eastAsia"/>
          <w:sz w:val="21"/>
        </w:rPr>
        <w:t>海</w:t>
      </w:r>
      <w:r w:rsidRPr="00925C1D">
        <w:rPr>
          <w:sz w:val="21"/>
        </w:rPr>
        <w:t>e</w:t>
      </w:r>
      <w:r w:rsidRPr="00925C1D">
        <w:rPr>
          <w:sz w:val="21"/>
        </w:rPr>
        <w:t>搜（</w:t>
      </w:r>
      <w:r w:rsidRPr="00925C1D">
        <w:rPr>
          <w:rFonts w:hint="eastAsia"/>
          <w:sz w:val="21"/>
        </w:rPr>
        <w:t>搜索</w:t>
      </w:r>
      <w:r w:rsidRPr="00925C1D">
        <w:rPr>
          <w:sz w:val="21"/>
        </w:rPr>
        <w:t>首页）</w:t>
      </w:r>
    </w:p>
    <w:p w14:paraId="35E0530F" w14:textId="77777777" w:rsidR="00414694" w:rsidRDefault="009F3501" w:rsidP="009F3501">
      <w:pPr>
        <w:pStyle w:val="30"/>
      </w:pPr>
      <w:bookmarkStart w:id="13" w:name="_Toc11223125"/>
      <w:r>
        <w:rPr>
          <w:rFonts w:hint="eastAsia"/>
        </w:rPr>
        <w:t>操作</w:t>
      </w:r>
      <w:r>
        <w:t>说明</w:t>
      </w:r>
      <w:bookmarkEnd w:id="13"/>
    </w:p>
    <w:p w14:paraId="79DF2E3A" w14:textId="77777777" w:rsidR="009F3501" w:rsidRDefault="009F3501" w:rsidP="004D7945">
      <w:pPr>
        <w:pStyle w:val="affff1"/>
        <w:numPr>
          <w:ilvl w:val="0"/>
          <w:numId w:val="13"/>
        </w:numPr>
        <w:ind w:firstLineChars="0"/>
      </w:pPr>
      <w:r>
        <w:rPr>
          <w:rFonts w:hint="eastAsia"/>
        </w:rPr>
        <w:t>用户</w:t>
      </w:r>
      <w:r>
        <w:t>可根据</w:t>
      </w:r>
      <w:r>
        <w:rPr>
          <w:rFonts w:hint="eastAsia"/>
        </w:rPr>
        <w:t>具体</w:t>
      </w:r>
      <w:r>
        <w:t>查询</w:t>
      </w:r>
      <w:r>
        <w:rPr>
          <w:rFonts w:hint="eastAsia"/>
        </w:rPr>
        <w:t>关键词</w:t>
      </w:r>
      <w:r>
        <w:t>的</w:t>
      </w:r>
      <w:r>
        <w:rPr>
          <w:rFonts w:hint="eastAsia"/>
        </w:rPr>
        <w:t>业务</w:t>
      </w:r>
      <w:r>
        <w:t>类型</w:t>
      </w:r>
      <w:r>
        <w:rPr>
          <w:rFonts w:hint="eastAsia"/>
        </w:rPr>
        <w:t>（</w:t>
      </w:r>
      <w:r w:rsidRPr="00AC1919">
        <w:rPr>
          <w:i/>
        </w:rPr>
        <w:t>船员</w:t>
      </w:r>
      <w:r w:rsidRPr="00AC1919">
        <w:rPr>
          <w:rFonts w:hint="eastAsia"/>
          <w:i/>
        </w:rPr>
        <w:t>、</w:t>
      </w:r>
      <w:r w:rsidRPr="00AC1919">
        <w:rPr>
          <w:i/>
        </w:rPr>
        <w:t>船舶、</w:t>
      </w:r>
      <w:r w:rsidRPr="00AC1919">
        <w:rPr>
          <w:rFonts w:hint="eastAsia"/>
          <w:i/>
        </w:rPr>
        <w:t>船企</w:t>
      </w:r>
      <w:r>
        <w:rPr>
          <w:rFonts w:hint="eastAsia"/>
        </w:rPr>
        <w:t>）进行选项卡</w:t>
      </w:r>
      <w:r>
        <w:t>的</w:t>
      </w:r>
      <w:r>
        <w:rPr>
          <w:rFonts w:hint="eastAsia"/>
        </w:rPr>
        <w:t>选择；</w:t>
      </w:r>
    </w:p>
    <w:p w14:paraId="01FD67BA" w14:textId="77777777" w:rsidR="009F3501" w:rsidRDefault="009F3501" w:rsidP="004D7945">
      <w:pPr>
        <w:pStyle w:val="affff1"/>
        <w:numPr>
          <w:ilvl w:val="0"/>
          <w:numId w:val="13"/>
        </w:numPr>
        <w:ind w:firstLineChars="0"/>
      </w:pPr>
      <w:r>
        <w:rPr>
          <w:rFonts w:hint="eastAsia"/>
        </w:rPr>
        <w:t>用户在输入</w:t>
      </w:r>
      <w:r>
        <w:t>框中（</w:t>
      </w:r>
      <w:r w:rsidRPr="00AC1919">
        <w:rPr>
          <w:rFonts w:hint="eastAsia"/>
          <w:i/>
        </w:rPr>
        <w:t>默认：</w:t>
      </w:r>
      <w:r w:rsidRPr="00AC1919">
        <w:rPr>
          <w:i/>
        </w:rPr>
        <w:t>请输入关键词</w:t>
      </w:r>
      <w:r>
        <w:t>）</w:t>
      </w:r>
      <w:r>
        <w:rPr>
          <w:rFonts w:hint="eastAsia"/>
        </w:rPr>
        <w:t>中</w:t>
      </w:r>
      <w:r>
        <w:t>输入</w:t>
      </w:r>
      <w:r>
        <w:rPr>
          <w:rFonts w:hint="eastAsia"/>
        </w:rPr>
        <w:t>关键词后</w:t>
      </w:r>
      <w:r>
        <w:t>点击输入框后的【</w:t>
      </w:r>
      <w:r w:rsidR="008B36E8">
        <w:rPr>
          <w:noProof/>
        </w:rPr>
        <w:drawing>
          <wp:inline distT="0" distB="0" distL="0" distR="0" wp14:anchorId="25412AAC" wp14:editId="500EC314">
            <wp:extent cx="537179" cy="1714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3852" cy="20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】</w:t>
      </w:r>
      <w:r>
        <w:rPr>
          <w:rFonts w:hint="eastAsia"/>
        </w:rPr>
        <w:t>进行</w:t>
      </w:r>
      <w:r>
        <w:t>查询；</w:t>
      </w:r>
    </w:p>
    <w:p w14:paraId="7180F966" w14:textId="77777777" w:rsidR="009F3501" w:rsidRDefault="009F3501" w:rsidP="008B7919">
      <w:pPr>
        <w:pStyle w:val="21"/>
      </w:pPr>
      <w:bookmarkStart w:id="14" w:name="_Toc11223126"/>
      <w:r>
        <w:rPr>
          <w:rFonts w:hint="eastAsia"/>
        </w:rPr>
        <w:t>搜索列表</w:t>
      </w:r>
      <w:bookmarkEnd w:id="14"/>
    </w:p>
    <w:p w14:paraId="7BECAC0C" w14:textId="77777777" w:rsidR="008A2AA7" w:rsidRDefault="009A1A7F" w:rsidP="009F3501">
      <w:pPr>
        <w:ind w:firstLineChars="200" w:firstLine="480"/>
      </w:pPr>
      <w:r>
        <w:rPr>
          <w:rFonts w:hint="eastAsia"/>
        </w:rPr>
        <w:t>平台</w:t>
      </w:r>
      <w:r w:rsidR="009F3501">
        <w:rPr>
          <w:rFonts w:hint="eastAsia"/>
        </w:rPr>
        <w:t>根据</w:t>
      </w:r>
      <w:r w:rsidR="009F3501">
        <w:t>用户</w:t>
      </w:r>
      <w:r>
        <w:rPr>
          <w:rFonts w:hint="eastAsia"/>
        </w:rPr>
        <w:t>在首页</w:t>
      </w:r>
      <w:r>
        <w:t>中</w:t>
      </w:r>
      <w:r w:rsidR="009F3501">
        <w:t>输入的</w:t>
      </w:r>
      <w:r w:rsidR="009F3501">
        <w:t>“</w:t>
      </w:r>
      <w:r w:rsidR="009F3501" w:rsidRPr="009A1A7F">
        <w:rPr>
          <w:rFonts w:hint="eastAsia"/>
          <w:i/>
        </w:rPr>
        <w:t>#</w:t>
      </w:r>
      <w:r w:rsidRPr="009A1A7F">
        <w:rPr>
          <w:rFonts w:hint="eastAsia"/>
          <w:i/>
        </w:rPr>
        <w:t>（船员、</w:t>
      </w:r>
      <w:r w:rsidRPr="009A1A7F">
        <w:rPr>
          <w:i/>
        </w:rPr>
        <w:t>船舶、船企</w:t>
      </w:r>
      <w:r w:rsidRPr="009A1A7F">
        <w:rPr>
          <w:rFonts w:hint="eastAsia"/>
          <w:i/>
        </w:rPr>
        <w:t>）</w:t>
      </w:r>
      <w:r w:rsidR="009F3501">
        <w:t>”</w:t>
      </w:r>
      <w:r>
        <w:rPr>
          <w:rFonts w:hint="eastAsia"/>
        </w:rPr>
        <w:t>关键词</w:t>
      </w:r>
      <w:r w:rsidR="009F3501">
        <w:rPr>
          <w:rFonts w:hint="eastAsia"/>
        </w:rPr>
        <w:t>，</w:t>
      </w:r>
      <w:r>
        <w:rPr>
          <w:rFonts w:hint="eastAsia"/>
        </w:rPr>
        <w:t>在数据</w:t>
      </w:r>
      <w:r>
        <w:t>资源库中检索相关</w:t>
      </w:r>
      <w:r>
        <w:rPr>
          <w:rFonts w:hint="eastAsia"/>
        </w:rPr>
        <w:t>（船员、</w:t>
      </w:r>
      <w:r>
        <w:t>船舶、船企</w:t>
      </w:r>
      <w:r>
        <w:rPr>
          <w:rFonts w:hint="eastAsia"/>
        </w:rPr>
        <w:t>）</w:t>
      </w:r>
      <w:r>
        <w:t>的</w:t>
      </w:r>
      <w:r>
        <w:rPr>
          <w:rFonts w:hint="eastAsia"/>
        </w:rPr>
        <w:t>业务</w:t>
      </w:r>
      <w:r>
        <w:t>数据</w:t>
      </w:r>
      <w:r>
        <w:rPr>
          <w:rFonts w:hint="eastAsia"/>
        </w:rPr>
        <w:t>，并形成</w:t>
      </w:r>
      <w:r w:rsidR="008A2AA7">
        <w:rPr>
          <w:rFonts w:hint="eastAsia"/>
        </w:rPr>
        <w:t>数据</w:t>
      </w:r>
      <w:r>
        <w:t>列表</w:t>
      </w:r>
      <w:r w:rsidR="008A2AA7">
        <w:rPr>
          <w:rFonts w:hint="eastAsia"/>
        </w:rPr>
        <w:t>进行</w:t>
      </w:r>
      <w:r w:rsidR="008A2AA7">
        <w:t>展示</w:t>
      </w:r>
      <w:r w:rsidR="008A2AA7">
        <w:rPr>
          <w:rFonts w:hint="eastAsia"/>
        </w:rPr>
        <w:t>。</w:t>
      </w:r>
    </w:p>
    <w:p w14:paraId="41915227" w14:textId="77777777" w:rsidR="00547F05" w:rsidRDefault="00547F05" w:rsidP="00547F05">
      <w:pPr>
        <w:pStyle w:val="30"/>
        <w:rPr>
          <w:noProof/>
        </w:rPr>
      </w:pPr>
      <w:bookmarkStart w:id="15" w:name="_Toc11223127"/>
      <w:r>
        <w:rPr>
          <w:rFonts w:hint="eastAsia"/>
        </w:rPr>
        <w:lastRenderedPageBreak/>
        <w:t>船员</w:t>
      </w:r>
      <w:r w:rsidR="00867FA4">
        <w:rPr>
          <w:rFonts w:hint="eastAsia"/>
        </w:rPr>
        <w:t>列表</w:t>
      </w:r>
      <w:r w:rsidR="008A2AA7">
        <w:rPr>
          <w:rFonts w:hint="eastAsia"/>
        </w:rPr>
        <w:t>操作</w:t>
      </w:r>
      <w:r w:rsidR="008A2AA7">
        <w:t>说明</w:t>
      </w:r>
      <w:bookmarkEnd w:id="15"/>
    </w:p>
    <w:p w14:paraId="7F097D81" w14:textId="7FA199FF" w:rsidR="001B5D90" w:rsidRPr="001B5D90" w:rsidRDefault="001D2DD3" w:rsidP="001B5D90">
      <w:r>
        <w:rPr>
          <w:noProof/>
        </w:rPr>
        <w:drawing>
          <wp:inline distT="0" distB="0" distL="0" distR="0" wp14:anchorId="759DB642" wp14:editId="38263E2A">
            <wp:extent cx="5278120" cy="20326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0A7D0" w14:textId="77777777" w:rsidR="00547F05" w:rsidRPr="00925C1D" w:rsidRDefault="00547F05" w:rsidP="004D7945">
      <w:pPr>
        <w:pStyle w:val="affff1"/>
        <w:numPr>
          <w:ilvl w:val="0"/>
          <w:numId w:val="20"/>
        </w:numPr>
        <w:snapToGrid w:val="0"/>
        <w:ind w:firstLineChars="0"/>
        <w:jc w:val="center"/>
        <w:rPr>
          <w:sz w:val="21"/>
        </w:rPr>
      </w:pPr>
      <w:r w:rsidRPr="00925C1D">
        <w:rPr>
          <w:sz w:val="21"/>
        </w:rPr>
        <w:t>船员搜索结果</w:t>
      </w:r>
    </w:p>
    <w:p w14:paraId="41D2AA68" w14:textId="77777777" w:rsidR="00ED489E" w:rsidRDefault="00AC1919" w:rsidP="004D7945">
      <w:pPr>
        <w:pStyle w:val="affff1"/>
        <w:numPr>
          <w:ilvl w:val="0"/>
          <w:numId w:val="14"/>
        </w:numPr>
        <w:ind w:firstLineChars="0"/>
      </w:pPr>
      <w:r>
        <w:rPr>
          <w:rFonts w:hint="eastAsia"/>
        </w:rPr>
        <w:t>页面</w:t>
      </w:r>
      <w:r>
        <w:t>顶部为</w:t>
      </w:r>
      <w:r w:rsidR="00ED489E">
        <w:rPr>
          <w:rFonts w:hint="eastAsia"/>
        </w:rPr>
        <w:t>系统查询</w:t>
      </w:r>
      <w:r w:rsidR="00ED489E">
        <w:t>数据所需要的时间和</w:t>
      </w:r>
      <w:r w:rsidR="00ED489E">
        <w:rPr>
          <w:rFonts w:hint="eastAsia"/>
        </w:rPr>
        <w:t>查询</w:t>
      </w:r>
      <w:r w:rsidR="00ED489E">
        <w:t>结果数量</w:t>
      </w:r>
      <w:r>
        <w:rPr>
          <w:rFonts w:hint="eastAsia"/>
        </w:rPr>
        <w:t>；</w:t>
      </w:r>
    </w:p>
    <w:p w14:paraId="49E03B70" w14:textId="77777777" w:rsidR="00ED489E" w:rsidRDefault="00AC1919" w:rsidP="004D7945">
      <w:pPr>
        <w:pStyle w:val="affff1"/>
        <w:numPr>
          <w:ilvl w:val="0"/>
          <w:numId w:val="14"/>
        </w:numPr>
        <w:ind w:firstLineChars="0"/>
      </w:pPr>
      <w:r>
        <w:rPr>
          <w:rFonts w:hint="eastAsia"/>
        </w:rPr>
        <w:t>页面</w:t>
      </w:r>
      <w:r>
        <w:t>中部</w:t>
      </w:r>
      <w:r>
        <w:rPr>
          <w:rFonts w:hint="eastAsia"/>
        </w:rPr>
        <w:t>为</w:t>
      </w:r>
      <w:r w:rsidR="00ED489E">
        <w:rPr>
          <w:rFonts w:hint="eastAsia"/>
        </w:rPr>
        <w:t>查询</w:t>
      </w:r>
      <w:r w:rsidR="00ED489E">
        <w:t>结果和</w:t>
      </w:r>
      <w:r w:rsidR="00ED489E">
        <w:rPr>
          <w:rFonts w:hint="eastAsia"/>
        </w:rPr>
        <w:t>数据</w:t>
      </w:r>
      <w:r w:rsidR="00ED489E">
        <w:t>分页信息，</w:t>
      </w:r>
      <w:r w:rsidR="00ED489E">
        <w:rPr>
          <w:rFonts w:hint="eastAsia"/>
        </w:rPr>
        <w:t>用户</w:t>
      </w:r>
      <w:r w:rsidR="00ED489E">
        <w:t>可点击【</w:t>
      </w:r>
      <w:r w:rsidR="00ED489E">
        <w:rPr>
          <w:rFonts w:hint="eastAsia"/>
        </w:rPr>
        <w:t>上一页</w:t>
      </w:r>
      <w:r w:rsidR="00ED489E">
        <w:t>】</w:t>
      </w:r>
      <w:r w:rsidR="00ED489E">
        <w:rPr>
          <w:rFonts w:hint="eastAsia"/>
        </w:rPr>
        <w:t>、</w:t>
      </w:r>
      <w:r w:rsidR="00ED489E">
        <w:t>【</w:t>
      </w:r>
      <w:r w:rsidR="00ED489E">
        <w:rPr>
          <w:rFonts w:hint="eastAsia"/>
        </w:rPr>
        <w:t>页码</w:t>
      </w:r>
      <w:r w:rsidR="00ED489E">
        <w:t>】</w:t>
      </w:r>
      <w:r w:rsidR="00ED489E">
        <w:rPr>
          <w:rFonts w:hint="eastAsia"/>
        </w:rPr>
        <w:t>或【下一页】进行数据</w:t>
      </w:r>
      <w:r w:rsidR="00ED489E">
        <w:t>页的切换；</w:t>
      </w:r>
    </w:p>
    <w:p w14:paraId="3A55017E" w14:textId="77777777" w:rsidR="00547F05" w:rsidRDefault="00547F05" w:rsidP="004D7945">
      <w:pPr>
        <w:pStyle w:val="affff1"/>
        <w:numPr>
          <w:ilvl w:val="0"/>
          <w:numId w:val="14"/>
        </w:numPr>
        <w:ind w:firstLineChars="0"/>
      </w:pPr>
      <w:r>
        <w:rPr>
          <w:rFonts w:hint="eastAsia"/>
        </w:rPr>
        <w:t>每个搜索</w:t>
      </w:r>
      <w:r>
        <w:t>结果</w:t>
      </w:r>
      <w:r>
        <w:rPr>
          <w:rFonts w:hint="eastAsia"/>
        </w:rPr>
        <w:t>主要</w:t>
      </w:r>
      <w:r>
        <w:t>展示船员的关键信息和</w:t>
      </w:r>
      <w:r>
        <w:rPr>
          <w:rFonts w:hint="eastAsia"/>
        </w:rPr>
        <w:t>业务</w:t>
      </w:r>
      <w:r>
        <w:t>标签</w:t>
      </w:r>
      <w:r>
        <w:rPr>
          <w:rFonts w:hint="eastAsia"/>
        </w:rPr>
        <w:t>，</w:t>
      </w:r>
      <w:r>
        <w:t>用户可点击</w:t>
      </w:r>
      <w:r>
        <w:rPr>
          <w:rFonts w:hint="eastAsia"/>
        </w:rPr>
        <w:t>【</w:t>
      </w:r>
      <w:r>
        <w:t>船员姓名</w:t>
      </w:r>
      <w:r>
        <w:rPr>
          <w:rFonts w:hint="eastAsia"/>
        </w:rPr>
        <w:t>】</w:t>
      </w:r>
      <w:r>
        <w:t>查看详细情况</w:t>
      </w:r>
      <w:r>
        <w:rPr>
          <w:rFonts w:hint="eastAsia"/>
        </w:rPr>
        <w:t>，后续</w:t>
      </w:r>
      <w:r>
        <w:t>转【</w:t>
      </w:r>
      <w:hyperlink w:anchor="_海e搜-船员" w:history="1">
        <w:r w:rsidRPr="00A67CAF">
          <w:rPr>
            <w:rStyle w:val="aff7"/>
            <w:rFonts w:hint="eastAsia"/>
          </w:rPr>
          <w:t>3.</w:t>
        </w:r>
        <w:r w:rsidR="00783E32">
          <w:rPr>
            <w:rStyle w:val="aff7"/>
          </w:rPr>
          <w:t>3</w:t>
        </w:r>
        <w:r w:rsidRPr="00A67CAF">
          <w:rPr>
            <w:rStyle w:val="aff7"/>
            <w:rFonts w:hint="eastAsia"/>
          </w:rPr>
          <w:t>海</w:t>
        </w:r>
        <w:r w:rsidRPr="00A67CAF">
          <w:rPr>
            <w:rStyle w:val="aff7"/>
          </w:rPr>
          <w:t>e</w:t>
        </w:r>
        <w:r w:rsidRPr="00A67CAF">
          <w:rPr>
            <w:rStyle w:val="aff7"/>
          </w:rPr>
          <w:t>搜</w:t>
        </w:r>
        <w:r w:rsidRPr="00A67CAF">
          <w:rPr>
            <w:rStyle w:val="aff7"/>
            <w:rFonts w:hint="eastAsia"/>
          </w:rPr>
          <w:t>-</w:t>
        </w:r>
        <w:r w:rsidRPr="00A67CAF">
          <w:rPr>
            <w:rStyle w:val="aff7"/>
          </w:rPr>
          <w:t>船员</w:t>
        </w:r>
      </w:hyperlink>
      <w:r>
        <w:t>】</w:t>
      </w:r>
      <w:r>
        <w:rPr>
          <w:rFonts w:hint="eastAsia"/>
        </w:rPr>
        <w:t>操作说明</w:t>
      </w:r>
      <w:r>
        <w:t>；</w:t>
      </w:r>
    </w:p>
    <w:p w14:paraId="6A271563" w14:textId="77777777" w:rsidR="00547F05" w:rsidRDefault="00547F05" w:rsidP="00547F05">
      <w:pPr>
        <w:pStyle w:val="30"/>
      </w:pPr>
      <w:bookmarkStart w:id="16" w:name="_Toc11223128"/>
      <w:r>
        <w:rPr>
          <w:rFonts w:hint="eastAsia"/>
        </w:rPr>
        <w:t>船舶</w:t>
      </w:r>
      <w:r w:rsidR="00DD1716">
        <w:rPr>
          <w:rFonts w:hint="eastAsia"/>
        </w:rPr>
        <w:t>列表</w:t>
      </w:r>
      <w:r>
        <w:rPr>
          <w:rFonts w:hint="eastAsia"/>
        </w:rPr>
        <w:t>操作</w:t>
      </w:r>
      <w:r>
        <w:t>说明</w:t>
      </w:r>
      <w:bookmarkEnd w:id="16"/>
    </w:p>
    <w:p w14:paraId="786C7644" w14:textId="703C8E08" w:rsidR="00791B52" w:rsidRPr="00791B52" w:rsidRDefault="001D2DD3" w:rsidP="00D00885">
      <w:pPr>
        <w:jc w:val="center"/>
      </w:pPr>
      <w:r>
        <w:rPr>
          <w:noProof/>
        </w:rPr>
        <w:drawing>
          <wp:inline distT="0" distB="0" distL="0" distR="0" wp14:anchorId="5E21B840" wp14:editId="1A825F4F">
            <wp:extent cx="5278120" cy="15995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1FFD8" w14:textId="77777777" w:rsidR="00791B52" w:rsidRPr="00791B52" w:rsidRDefault="00547F05" w:rsidP="004D7945">
      <w:pPr>
        <w:pStyle w:val="affff1"/>
        <w:numPr>
          <w:ilvl w:val="0"/>
          <w:numId w:val="20"/>
        </w:numPr>
        <w:snapToGrid w:val="0"/>
        <w:ind w:firstLineChars="0"/>
        <w:jc w:val="center"/>
        <w:rPr>
          <w:sz w:val="21"/>
        </w:rPr>
      </w:pPr>
      <w:r w:rsidRPr="00925C1D">
        <w:rPr>
          <w:sz w:val="21"/>
        </w:rPr>
        <w:t>船</w:t>
      </w:r>
      <w:r w:rsidR="00791B52">
        <w:rPr>
          <w:rFonts w:hint="eastAsia"/>
          <w:sz w:val="21"/>
        </w:rPr>
        <w:t>舶</w:t>
      </w:r>
      <w:r w:rsidRPr="00925C1D">
        <w:rPr>
          <w:sz w:val="21"/>
        </w:rPr>
        <w:t>搜索结果</w:t>
      </w:r>
    </w:p>
    <w:p w14:paraId="0BC0E61A" w14:textId="77777777" w:rsidR="00791B52" w:rsidRDefault="00791B52" w:rsidP="004D7945">
      <w:pPr>
        <w:pStyle w:val="affff1"/>
        <w:numPr>
          <w:ilvl w:val="0"/>
          <w:numId w:val="30"/>
        </w:numPr>
        <w:ind w:firstLineChars="0"/>
      </w:pPr>
      <w:r>
        <w:rPr>
          <w:rFonts w:hint="eastAsia"/>
        </w:rPr>
        <w:t>页面</w:t>
      </w:r>
      <w:r>
        <w:t>顶部为</w:t>
      </w:r>
      <w:r>
        <w:rPr>
          <w:rFonts w:hint="eastAsia"/>
        </w:rPr>
        <w:t>系统查询</w:t>
      </w:r>
      <w:r>
        <w:t>数据所需要的时间和</w:t>
      </w:r>
      <w:r>
        <w:rPr>
          <w:rFonts w:hint="eastAsia"/>
        </w:rPr>
        <w:t>查询</w:t>
      </w:r>
      <w:r>
        <w:t>结果数量</w:t>
      </w:r>
      <w:r>
        <w:rPr>
          <w:rFonts w:hint="eastAsia"/>
        </w:rPr>
        <w:t>；</w:t>
      </w:r>
    </w:p>
    <w:p w14:paraId="024824D4" w14:textId="77777777" w:rsidR="00791B52" w:rsidRDefault="00791B52" w:rsidP="004D7945">
      <w:pPr>
        <w:pStyle w:val="affff1"/>
        <w:numPr>
          <w:ilvl w:val="0"/>
          <w:numId w:val="30"/>
        </w:numPr>
        <w:ind w:firstLineChars="0"/>
      </w:pPr>
      <w:r>
        <w:rPr>
          <w:rFonts w:hint="eastAsia"/>
        </w:rPr>
        <w:t>页面</w:t>
      </w:r>
      <w:r>
        <w:t>中部</w:t>
      </w:r>
      <w:r>
        <w:rPr>
          <w:rFonts w:hint="eastAsia"/>
        </w:rPr>
        <w:t>为查询</w:t>
      </w:r>
      <w:r>
        <w:t>结果和</w:t>
      </w:r>
      <w:r>
        <w:rPr>
          <w:rFonts w:hint="eastAsia"/>
        </w:rPr>
        <w:t>数据</w:t>
      </w:r>
      <w:r>
        <w:t>分页信息，</w:t>
      </w:r>
      <w:r>
        <w:rPr>
          <w:rFonts w:hint="eastAsia"/>
        </w:rPr>
        <w:t>用户</w:t>
      </w:r>
      <w:r>
        <w:t>可点击【</w:t>
      </w:r>
      <w:r>
        <w:rPr>
          <w:rFonts w:hint="eastAsia"/>
        </w:rPr>
        <w:t>上一页</w:t>
      </w:r>
      <w:r>
        <w:t>】</w:t>
      </w:r>
      <w:r>
        <w:rPr>
          <w:rFonts w:hint="eastAsia"/>
        </w:rPr>
        <w:t>、</w:t>
      </w:r>
      <w:r>
        <w:t>【</w:t>
      </w:r>
      <w:r>
        <w:rPr>
          <w:rFonts w:hint="eastAsia"/>
        </w:rPr>
        <w:t>页码</w:t>
      </w:r>
      <w:r>
        <w:t>】</w:t>
      </w:r>
      <w:r>
        <w:rPr>
          <w:rFonts w:hint="eastAsia"/>
        </w:rPr>
        <w:t>或【下一页】进行数据</w:t>
      </w:r>
      <w:r>
        <w:t>页的切换；</w:t>
      </w:r>
    </w:p>
    <w:p w14:paraId="24B98108" w14:textId="77777777" w:rsidR="00791B52" w:rsidRPr="00791B52" w:rsidRDefault="00791B52" w:rsidP="004D7945">
      <w:pPr>
        <w:pStyle w:val="affff1"/>
        <w:numPr>
          <w:ilvl w:val="0"/>
          <w:numId w:val="30"/>
        </w:numPr>
        <w:ind w:firstLineChars="0"/>
      </w:pPr>
      <w:r>
        <w:rPr>
          <w:rFonts w:hint="eastAsia"/>
        </w:rPr>
        <w:t>每个搜索</w:t>
      </w:r>
      <w:r>
        <w:t>结果</w:t>
      </w:r>
      <w:r>
        <w:rPr>
          <w:rFonts w:hint="eastAsia"/>
        </w:rPr>
        <w:t>主要</w:t>
      </w:r>
      <w:r>
        <w:t>展示船</w:t>
      </w:r>
      <w:r>
        <w:rPr>
          <w:rFonts w:hint="eastAsia"/>
        </w:rPr>
        <w:t>舶</w:t>
      </w:r>
      <w:r>
        <w:t>的关键信息和</w:t>
      </w:r>
      <w:r>
        <w:rPr>
          <w:rFonts w:hint="eastAsia"/>
        </w:rPr>
        <w:t>业务</w:t>
      </w:r>
      <w:r>
        <w:t>标签</w:t>
      </w:r>
      <w:r>
        <w:rPr>
          <w:rFonts w:hint="eastAsia"/>
        </w:rPr>
        <w:t>，</w:t>
      </w:r>
      <w:r>
        <w:t>用户可点击</w:t>
      </w:r>
      <w:r>
        <w:rPr>
          <w:rFonts w:hint="eastAsia"/>
        </w:rPr>
        <w:t>【</w:t>
      </w:r>
      <w:r>
        <w:t>船</w:t>
      </w:r>
      <w:r>
        <w:rPr>
          <w:rFonts w:hint="eastAsia"/>
        </w:rPr>
        <w:t>舶名称】</w:t>
      </w:r>
      <w:r>
        <w:t>查看详细情况</w:t>
      </w:r>
      <w:r>
        <w:rPr>
          <w:rFonts w:hint="eastAsia"/>
        </w:rPr>
        <w:t>，后续</w:t>
      </w:r>
      <w:r>
        <w:t>转【</w:t>
      </w:r>
      <w:hyperlink w:anchor="_海e搜-船舶" w:history="1">
        <w:r w:rsidRPr="002F67EC">
          <w:rPr>
            <w:rStyle w:val="aff7"/>
            <w:rFonts w:hint="eastAsia"/>
          </w:rPr>
          <w:t>3.</w:t>
        </w:r>
        <w:r w:rsidR="007A2CAF">
          <w:rPr>
            <w:rStyle w:val="aff7"/>
          </w:rPr>
          <w:t>4</w:t>
        </w:r>
        <w:r w:rsidRPr="002F67EC">
          <w:rPr>
            <w:rStyle w:val="aff7"/>
            <w:rFonts w:hint="eastAsia"/>
          </w:rPr>
          <w:t>海</w:t>
        </w:r>
        <w:r w:rsidRPr="002F67EC">
          <w:rPr>
            <w:rStyle w:val="aff7"/>
          </w:rPr>
          <w:t>e</w:t>
        </w:r>
        <w:r w:rsidRPr="002F67EC">
          <w:rPr>
            <w:rStyle w:val="aff7"/>
          </w:rPr>
          <w:t>搜</w:t>
        </w:r>
        <w:r w:rsidRPr="002F67EC">
          <w:rPr>
            <w:rStyle w:val="aff7"/>
            <w:rFonts w:hint="eastAsia"/>
          </w:rPr>
          <w:t>-</w:t>
        </w:r>
        <w:r w:rsidRPr="002F67EC">
          <w:rPr>
            <w:rStyle w:val="aff7"/>
          </w:rPr>
          <w:t>船</w:t>
        </w:r>
        <w:r w:rsidRPr="002F67EC">
          <w:rPr>
            <w:rStyle w:val="aff7"/>
            <w:rFonts w:hint="eastAsia"/>
          </w:rPr>
          <w:t>舶</w:t>
        </w:r>
      </w:hyperlink>
      <w:r>
        <w:t>】</w:t>
      </w:r>
      <w:r>
        <w:rPr>
          <w:rFonts w:hint="eastAsia"/>
        </w:rPr>
        <w:t>操作说明</w:t>
      </w:r>
      <w:r>
        <w:t>；</w:t>
      </w:r>
    </w:p>
    <w:p w14:paraId="7B97C33B" w14:textId="77777777" w:rsidR="00547F05" w:rsidRDefault="00547F05" w:rsidP="00547F05">
      <w:pPr>
        <w:pStyle w:val="30"/>
      </w:pPr>
      <w:bookmarkStart w:id="17" w:name="_Toc11223129"/>
      <w:proofErr w:type="gramStart"/>
      <w:r>
        <w:rPr>
          <w:rFonts w:hint="eastAsia"/>
        </w:rPr>
        <w:lastRenderedPageBreak/>
        <w:t>船企</w:t>
      </w:r>
      <w:r w:rsidR="00DD1716">
        <w:rPr>
          <w:rFonts w:hint="eastAsia"/>
        </w:rPr>
        <w:t>列表</w:t>
      </w:r>
      <w:proofErr w:type="gramEnd"/>
      <w:r>
        <w:rPr>
          <w:rFonts w:hint="eastAsia"/>
        </w:rPr>
        <w:t>操作</w:t>
      </w:r>
      <w:r>
        <w:t>说明</w:t>
      </w:r>
      <w:bookmarkEnd w:id="17"/>
    </w:p>
    <w:p w14:paraId="0829AF8A" w14:textId="3CAC1C28" w:rsidR="00547F05" w:rsidRDefault="00E70079" w:rsidP="00547F05">
      <w:r>
        <w:rPr>
          <w:noProof/>
        </w:rPr>
        <w:drawing>
          <wp:inline distT="0" distB="0" distL="0" distR="0" wp14:anchorId="31C0F802" wp14:editId="0879D801">
            <wp:extent cx="5278120" cy="25673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FF369" w14:textId="77777777" w:rsidR="00791B52" w:rsidRPr="00791B52" w:rsidRDefault="00791B52" w:rsidP="004D7945">
      <w:pPr>
        <w:pStyle w:val="affff1"/>
        <w:numPr>
          <w:ilvl w:val="0"/>
          <w:numId w:val="20"/>
        </w:numPr>
        <w:snapToGrid w:val="0"/>
        <w:ind w:firstLineChars="0"/>
        <w:jc w:val="center"/>
        <w:rPr>
          <w:sz w:val="21"/>
        </w:rPr>
      </w:pPr>
      <w:proofErr w:type="gramStart"/>
      <w:r w:rsidRPr="00925C1D">
        <w:rPr>
          <w:sz w:val="21"/>
        </w:rPr>
        <w:t>船</w:t>
      </w:r>
      <w:r>
        <w:rPr>
          <w:rFonts w:hint="eastAsia"/>
          <w:sz w:val="21"/>
        </w:rPr>
        <w:t>企</w:t>
      </w:r>
      <w:r w:rsidRPr="00925C1D">
        <w:rPr>
          <w:sz w:val="21"/>
        </w:rPr>
        <w:t>搜索</w:t>
      </w:r>
      <w:proofErr w:type="gramEnd"/>
      <w:r w:rsidRPr="00925C1D">
        <w:rPr>
          <w:sz w:val="21"/>
        </w:rPr>
        <w:t>结果</w:t>
      </w:r>
    </w:p>
    <w:p w14:paraId="2A69D86A" w14:textId="77777777" w:rsidR="00791B52" w:rsidRDefault="00791B52" w:rsidP="004D7945">
      <w:pPr>
        <w:pStyle w:val="affff1"/>
        <w:numPr>
          <w:ilvl w:val="0"/>
          <w:numId w:val="31"/>
        </w:numPr>
        <w:ind w:firstLineChars="0"/>
      </w:pPr>
      <w:r>
        <w:rPr>
          <w:rFonts w:hint="eastAsia"/>
        </w:rPr>
        <w:t>页面</w:t>
      </w:r>
      <w:r>
        <w:t>顶部为</w:t>
      </w:r>
      <w:r>
        <w:rPr>
          <w:rFonts w:hint="eastAsia"/>
        </w:rPr>
        <w:t>系统查询</w:t>
      </w:r>
      <w:r>
        <w:t>数据所需要的时间和</w:t>
      </w:r>
      <w:r>
        <w:rPr>
          <w:rFonts w:hint="eastAsia"/>
        </w:rPr>
        <w:t>查询</w:t>
      </w:r>
      <w:r>
        <w:t>结果数量</w:t>
      </w:r>
      <w:r>
        <w:rPr>
          <w:rFonts w:hint="eastAsia"/>
        </w:rPr>
        <w:t>；</w:t>
      </w:r>
    </w:p>
    <w:p w14:paraId="39A0291C" w14:textId="77777777" w:rsidR="00791B52" w:rsidRDefault="00791B52" w:rsidP="004D7945">
      <w:pPr>
        <w:pStyle w:val="affff1"/>
        <w:numPr>
          <w:ilvl w:val="0"/>
          <w:numId w:val="31"/>
        </w:numPr>
        <w:ind w:firstLineChars="0"/>
      </w:pPr>
      <w:r>
        <w:rPr>
          <w:rFonts w:hint="eastAsia"/>
        </w:rPr>
        <w:t>页面</w:t>
      </w:r>
      <w:r>
        <w:t>中部</w:t>
      </w:r>
      <w:r>
        <w:rPr>
          <w:rFonts w:hint="eastAsia"/>
        </w:rPr>
        <w:t>为查询</w:t>
      </w:r>
      <w:r>
        <w:t>结果和</w:t>
      </w:r>
      <w:r>
        <w:rPr>
          <w:rFonts w:hint="eastAsia"/>
        </w:rPr>
        <w:t>数据</w:t>
      </w:r>
      <w:r>
        <w:t>分页信息，</w:t>
      </w:r>
      <w:r>
        <w:rPr>
          <w:rFonts w:hint="eastAsia"/>
        </w:rPr>
        <w:t>用户</w:t>
      </w:r>
      <w:r>
        <w:t>可点击【</w:t>
      </w:r>
      <w:r>
        <w:rPr>
          <w:rFonts w:hint="eastAsia"/>
        </w:rPr>
        <w:t>上一页</w:t>
      </w:r>
      <w:r>
        <w:t>】</w:t>
      </w:r>
      <w:r>
        <w:rPr>
          <w:rFonts w:hint="eastAsia"/>
        </w:rPr>
        <w:t>、</w:t>
      </w:r>
      <w:r>
        <w:t>【</w:t>
      </w:r>
      <w:r>
        <w:rPr>
          <w:rFonts w:hint="eastAsia"/>
        </w:rPr>
        <w:t>页码</w:t>
      </w:r>
      <w:r>
        <w:t>】</w:t>
      </w:r>
      <w:r>
        <w:rPr>
          <w:rFonts w:hint="eastAsia"/>
        </w:rPr>
        <w:t>或【下一页】进行数据</w:t>
      </w:r>
      <w:r>
        <w:t>页的切换；</w:t>
      </w:r>
    </w:p>
    <w:p w14:paraId="5055DF67" w14:textId="77777777" w:rsidR="00791B52" w:rsidRDefault="00791B52" w:rsidP="004D7945">
      <w:pPr>
        <w:pStyle w:val="affff1"/>
        <w:numPr>
          <w:ilvl w:val="0"/>
          <w:numId w:val="31"/>
        </w:numPr>
        <w:ind w:firstLineChars="0"/>
      </w:pPr>
      <w:r>
        <w:rPr>
          <w:rFonts w:hint="eastAsia"/>
        </w:rPr>
        <w:t>每个搜索</w:t>
      </w:r>
      <w:r>
        <w:t>结果</w:t>
      </w:r>
      <w:r>
        <w:rPr>
          <w:rFonts w:hint="eastAsia"/>
        </w:rPr>
        <w:t>主要</w:t>
      </w:r>
      <w:proofErr w:type="gramStart"/>
      <w:r>
        <w:t>展示船</w:t>
      </w:r>
      <w:r>
        <w:rPr>
          <w:rFonts w:hint="eastAsia"/>
        </w:rPr>
        <w:t>企</w:t>
      </w:r>
      <w:r w:rsidR="00E54B14">
        <w:t>的</w:t>
      </w:r>
      <w:proofErr w:type="gramEnd"/>
      <w:r w:rsidR="00E54B14">
        <w:t>关键信息</w:t>
      </w:r>
      <w:r>
        <w:rPr>
          <w:rFonts w:hint="eastAsia"/>
        </w:rPr>
        <w:t>，</w:t>
      </w:r>
      <w:r>
        <w:t>用户可点击</w:t>
      </w:r>
      <w:r>
        <w:rPr>
          <w:rFonts w:hint="eastAsia"/>
        </w:rPr>
        <w:t>【</w:t>
      </w:r>
      <w:r>
        <w:t>船</w:t>
      </w:r>
      <w:r>
        <w:rPr>
          <w:rFonts w:hint="eastAsia"/>
        </w:rPr>
        <w:t>企</w:t>
      </w:r>
      <w:r>
        <w:t>名称</w:t>
      </w:r>
      <w:r>
        <w:rPr>
          <w:rFonts w:hint="eastAsia"/>
        </w:rPr>
        <w:t>】</w:t>
      </w:r>
      <w:r>
        <w:t>查看详细情况</w:t>
      </w:r>
      <w:r>
        <w:rPr>
          <w:rFonts w:hint="eastAsia"/>
        </w:rPr>
        <w:t>，后续</w:t>
      </w:r>
      <w:r>
        <w:t>转【</w:t>
      </w:r>
      <w:hyperlink w:anchor="_海e搜-船企" w:history="1">
        <w:r w:rsidRPr="00C3604C">
          <w:rPr>
            <w:rStyle w:val="aff7"/>
            <w:rFonts w:hint="eastAsia"/>
          </w:rPr>
          <w:t>3.</w:t>
        </w:r>
        <w:r w:rsidR="005321CB">
          <w:rPr>
            <w:rStyle w:val="aff7"/>
          </w:rPr>
          <w:t>5</w:t>
        </w:r>
        <w:r w:rsidRPr="00C3604C">
          <w:rPr>
            <w:rStyle w:val="aff7"/>
            <w:rFonts w:hint="eastAsia"/>
          </w:rPr>
          <w:t>海</w:t>
        </w:r>
        <w:r w:rsidRPr="00C3604C">
          <w:rPr>
            <w:rStyle w:val="aff7"/>
          </w:rPr>
          <w:t>e</w:t>
        </w:r>
        <w:r w:rsidRPr="00C3604C">
          <w:rPr>
            <w:rStyle w:val="aff7"/>
          </w:rPr>
          <w:t>搜</w:t>
        </w:r>
        <w:r w:rsidRPr="00C3604C">
          <w:rPr>
            <w:rStyle w:val="aff7"/>
            <w:rFonts w:hint="eastAsia"/>
          </w:rPr>
          <w:t>-</w:t>
        </w:r>
        <w:r w:rsidRPr="00C3604C">
          <w:rPr>
            <w:rStyle w:val="aff7"/>
          </w:rPr>
          <w:t>船</w:t>
        </w:r>
        <w:r w:rsidRPr="00C3604C">
          <w:rPr>
            <w:rStyle w:val="aff7"/>
            <w:rFonts w:hint="eastAsia"/>
          </w:rPr>
          <w:t>企</w:t>
        </w:r>
      </w:hyperlink>
      <w:r>
        <w:t>】</w:t>
      </w:r>
      <w:r>
        <w:rPr>
          <w:rFonts w:hint="eastAsia"/>
        </w:rPr>
        <w:t>操作说明</w:t>
      </w:r>
      <w:r>
        <w:t>；</w:t>
      </w:r>
    </w:p>
    <w:p w14:paraId="09685028" w14:textId="77777777" w:rsidR="00120B03" w:rsidRDefault="00120B03" w:rsidP="00120B03"/>
    <w:p w14:paraId="01D7CAED" w14:textId="77777777" w:rsidR="00120B03" w:rsidRDefault="00120B03" w:rsidP="00120B03"/>
    <w:p w14:paraId="4E90A902" w14:textId="77777777" w:rsidR="00120B03" w:rsidRDefault="00120B03">
      <w:pPr>
        <w:widowControl/>
        <w:spacing w:line="240" w:lineRule="auto"/>
      </w:pPr>
      <w:r>
        <w:br w:type="page"/>
      </w:r>
    </w:p>
    <w:p w14:paraId="1EB09370" w14:textId="77777777" w:rsidR="0038024D" w:rsidRDefault="0038024D" w:rsidP="0038024D">
      <w:pPr>
        <w:pStyle w:val="21"/>
      </w:pPr>
      <w:bookmarkStart w:id="18" w:name="_海e搜-船员"/>
      <w:bookmarkStart w:id="19" w:name="_Toc11223130"/>
      <w:bookmarkEnd w:id="18"/>
      <w:r>
        <w:rPr>
          <w:rFonts w:hint="eastAsia"/>
        </w:rPr>
        <w:lastRenderedPageBreak/>
        <w:t>海</w:t>
      </w:r>
      <w:r>
        <w:rPr>
          <w:rFonts w:hint="eastAsia"/>
        </w:rPr>
        <w:t>e</w:t>
      </w:r>
      <w:r>
        <w:rPr>
          <w:rFonts w:hint="eastAsia"/>
        </w:rPr>
        <w:t>搜</w:t>
      </w:r>
      <w:r>
        <w:rPr>
          <w:rFonts w:hint="eastAsia"/>
        </w:rPr>
        <w:t>-</w:t>
      </w:r>
      <w:r>
        <w:rPr>
          <w:rFonts w:hint="eastAsia"/>
        </w:rPr>
        <w:t>船员</w:t>
      </w:r>
      <w:bookmarkEnd w:id="19"/>
    </w:p>
    <w:p w14:paraId="7714F4C5" w14:textId="77777777" w:rsidR="0038024D" w:rsidRDefault="00A3296B" w:rsidP="00A67CAF">
      <w:pPr>
        <w:ind w:firstLineChars="200" w:firstLine="480"/>
      </w:pPr>
      <w:r>
        <w:rPr>
          <w:rFonts w:hint="eastAsia"/>
        </w:rPr>
        <w:t>平台根据</w:t>
      </w:r>
      <w:r>
        <w:t>用户</w:t>
      </w:r>
      <w:r>
        <w:rPr>
          <w:rFonts w:hint="eastAsia"/>
        </w:rPr>
        <w:t>在</w:t>
      </w:r>
      <w:r w:rsidR="00D02A40">
        <w:rPr>
          <w:rFonts w:hint="eastAsia"/>
        </w:rPr>
        <w:t>查询</w:t>
      </w:r>
      <w:r w:rsidR="00D02A40">
        <w:t>列表页</w:t>
      </w:r>
      <w:r>
        <w:rPr>
          <w:rFonts w:hint="eastAsia"/>
        </w:rPr>
        <w:t>点击的【船员</w:t>
      </w:r>
      <w:r>
        <w:t>姓名</w:t>
      </w:r>
      <w:r>
        <w:rPr>
          <w:rFonts w:hint="eastAsia"/>
        </w:rPr>
        <w:t>】进入</w:t>
      </w:r>
      <w:r>
        <w:t>船员数据</w:t>
      </w:r>
      <w:r>
        <w:rPr>
          <w:rFonts w:hint="eastAsia"/>
        </w:rPr>
        <w:t>展示</w:t>
      </w:r>
      <w:r>
        <w:t>页面</w:t>
      </w:r>
      <w:r>
        <w:rPr>
          <w:rFonts w:hint="eastAsia"/>
        </w:rPr>
        <w:t>，该模块</w:t>
      </w:r>
      <w:r>
        <w:t>主要展示船员的</w:t>
      </w:r>
      <w:r>
        <w:rPr>
          <w:rFonts w:hint="eastAsia"/>
        </w:rPr>
        <w:t>关键</w:t>
      </w:r>
      <w:r>
        <w:t>信息、</w:t>
      </w:r>
      <w:r w:rsidR="00B24CC8">
        <w:t>证书信息</w:t>
      </w:r>
      <w:r w:rsidR="00B24CC8">
        <w:rPr>
          <w:rFonts w:hint="eastAsia"/>
        </w:rPr>
        <w:t>、</w:t>
      </w:r>
      <w:r w:rsidR="00B24CC8">
        <w:t>培训信息</w:t>
      </w:r>
      <w:r w:rsidR="00B24CC8">
        <w:rPr>
          <w:rFonts w:hint="eastAsia"/>
        </w:rPr>
        <w:t>、</w:t>
      </w:r>
      <w:r w:rsidR="00B24CC8">
        <w:t>考试信息</w:t>
      </w:r>
      <w:r w:rsidR="00B24CC8">
        <w:rPr>
          <w:rFonts w:hint="eastAsia"/>
        </w:rPr>
        <w:t>、</w:t>
      </w:r>
      <w:r w:rsidR="00B24CC8">
        <w:t>资历信息</w:t>
      </w:r>
      <w:r w:rsidR="00B24CC8">
        <w:rPr>
          <w:rFonts w:hint="eastAsia"/>
        </w:rPr>
        <w:t>、</w:t>
      </w:r>
      <w:r w:rsidR="00B24CC8">
        <w:t>委托代办信息和违法信息</w:t>
      </w:r>
      <w:r w:rsidR="00B24CC8">
        <w:rPr>
          <w:rFonts w:hint="eastAsia"/>
        </w:rPr>
        <w:t>等</w:t>
      </w:r>
      <w:r>
        <w:t>，</w:t>
      </w:r>
      <w:r>
        <w:rPr>
          <w:rFonts w:hint="eastAsia"/>
        </w:rPr>
        <w:t>一站式</w:t>
      </w:r>
      <w:r>
        <w:t>对船员相关的业务信息进行</w:t>
      </w:r>
      <w:r w:rsidR="00A67CAF">
        <w:rPr>
          <w:rFonts w:hint="eastAsia"/>
        </w:rPr>
        <w:t>展示</w:t>
      </w:r>
      <w:r>
        <w:rPr>
          <w:rFonts w:hint="eastAsia"/>
        </w:rPr>
        <w:t>。</w:t>
      </w:r>
      <w:r w:rsidR="007E49FD">
        <w:rPr>
          <w:rFonts w:hint="eastAsia"/>
        </w:rPr>
        <w:t>如</w:t>
      </w:r>
      <w:r w:rsidR="007E49FD">
        <w:t>下图：</w:t>
      </w:r>
    </w:p>
    <w:p w14:paraId="79FF1589" w14:textId="490F1B4A" w:rsidR="0038024D" w:rsidRDefault="004A74E1" w:rsidP="00783E32">
      <w:pPr>
        <w:snapToGrid w:val="0"/>
        <w:jc w:val="center"/>
      </w:pPr>
      <w:r>
        <w:rPr>
          <w:noProof/>
        </w:rPr>
        <w:drawing>
          <wp:inline distT="0" distB="0" distL="0" distR="0" wp14:anchorId="6396CF9B" wp14:editId="7A94ED32">
            <wp:extent cx="5278120" cy="305816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A1F3B" w14:textId="77777777" w:rsidR="00925C1D" w:rsidRPr="00925C1D" w:rsidRDefault="00925C1D" w:rsidP="004D7945">
      <w:pPr>
        <w:pStyle w:val="affff1"/>
        <w:numPr>
          <w:ilvl w:val="0"/>
          <w:numId w:val="20"/>
        </w:numPr>
        <w:snapToGrid w:val="0"/>
        <w:ind w:firstLineChars="0"/>
        <w:jc w:val="center"/>
        <w:rPr>
          <w:sz w:val="21"/>
        </w:rPr>
      </w:pPr>
      <w:r w:rsidRPr="00925C1D">
        <w:rPr>
          <w:sz w:val="21"/>
        </w:rPr>
        <w:t>船员</w:t>
      </w:r>
      <w:r w:rsidR="00CD1362">
        <w:rPr>
          <w:rFonts w:hint="eastAsia"/>
          <w:sz w:val="21"/>
        </w:rPr>
        <w:t>信息</w:t>
      </w:r>
      <w:r w:rsidR="00CD1362">
        <w:rPr>
          <w:sz w:val="21"/>
        </w:rPr>
        <w:t>详情</w:t>
      </w:r>
    </w:p>
    <w:p w14:paraId="35BCFB04" w14:textId="77777777" w:rsidR="00925C1D" w:rsidRDefault="00925C1D" w:rsidP="00925C1D">
      <w:pPr>
        <w:pStyle w:val="30"/>
      </w:pPr>
      <w:bookmarkStart w:id="20" w:name="_Toc11223131"/>
      <w:r>
        <w:rPr>
          <w:rFonts w:hint="eastAsia"/>
        </w:rPr>
        <w:t>操作</w:t>
      </w:r>
      <w:r>
        <w:t>说明</w:t>
      </w:r>
      <w:bookmarkEnd w:id="20"/>
    </w:p>
    <w:p w14:paraId="2DF6A777" w14:textId="77777777" w:rsidR="00925C1D" w:rsidRDefault="00925C1D" w:rsidP="004D7945">
      <w:pPr>
        <w:pStyle w:val="affff1"/>
        <w:numPr>
          <w:ilvl w:val="0"/>
          <w:numId w:val="21"/>
        </w:numPr>
        <w:ind w:firstLineChars="0"/>
      </w:pPr>
      <w:r>
        <w:rPr>
          <w:rFonts w:hint="eastAsia"/>
        </w:rPr>
        <w:t>页面上方</w:t>
      </w:r>
      <w:r>
        <w:t>展示</w:t>
      </w:r>
      <w:r>
        <w:rPr>
          <w:rFonts w:hint="eastAsia"/>
        </w:rPr>
        <w:t>船员</w:t>
      </w:r>
      <w:r>
        <w:t>的</w:t>
      </w:r>
      <w:r>
        <w:rPr>
          <w:rFonts w:hint="eastAsia"/>
        </w:rPr>
        <w:t>头像</w:t>
      </w:r>
      <w:r w:rsidR="002C494C">
        <w:t>、姓名</w:t>
      </w:r>
      <w:r>
        <w:t>、</w:t>
      </w:r>
      <w:r>
        <w:rPr>
          <w:rFonts w:hint="eastAsia"/>
        </w:rPr>
        <w:t>业务</w:t>
      </w:r>
      <w:r>
        <w:t>标签、</w:t>
      </w:r>
      <w:r>
        <w:rPr>
          <w:rFonts w:hint="eastAsia"/>
        </w:rPr>
        <w:t>关键</w:t>
      </w:r>
      <w:r>
        <w:t>信息</w:t>
      </w:r>
      <w:r>
        <w:rPr>
          <w:rFonts w:hint="eastAsia"/>
        </w:rPr>
        <w:t>、关键业务</w:t>
      </w:r>
      <w:r>
        <w:t>指标</w:t>
      </w:r>
      <w:r>
        <w:rPr>
          <w:rFonts w:hint="eastAsia"/>
        </w:rPr>
        <w:t>等</w:t>
      </w:r>
      <w:r>
        <w:t>信息</w:t>
      </w:r>
      <w:r>
        <w:rPr>
          <w:rFonts w:hint="eastAsia"/>
        </w:rPr>
        <w:t>；点击</w:t>
      </w:r>
      <w:r>
        <w:t>【</w:t>
      </w:r>
      <w:r w:rsidR="002C494C">
        <w:rPr>
          <w:rFonts w:hint="eastAsia"/>
        </w:rPr>
        <w:t>公安认证</w:t>
      </w:r>
      <w:r>
        <w:t>】</w:t>
      </w:r>
      <w:r>
        <w:rPr>
          <w:rFonts w:hint="eastAsia"/>
        </w:rPr>
        <w:t>可</w:t>
      </w:r>
      <w:r>
        <w:t>展示</w:t>
      </w:r>
      <w:r>
        <w:rPr>
          <w:rFonts w:hint="eastAsia"/>
        </w:rPr>
        <w:t>该</w:t>
      </w:r>
      <w:r>
        <w:t>船员的认证信息</w:t>
      </w:r>
      <w:r w:rsidR="00CD1362">
        <w:rPr>
          <w:rFonts w:hint="eastAsia"/>
        </w:rPr>
        <w:t>，</w:t>
      </w:r>
      <w:r w:rsidR="00CD1362">
        <w:t>如下图：</w:t>
      </w:r>
    </w:p>
    <w:p w14:paraId="6A833FFE" w14:textId="59AA1DD1" w:rsidR="002C494C" w:rsidRPr="002C494C" w:rsidRDefault="00E70079" w:rsidP="002C494C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E46AF11" wp14:editId="6DB1D3C2">
            <wp:extent cx="5278120" cy="162369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AE337" w14:textId="77777777" w:rsidR="00CD1362" w:rsidRPr="00925C1D" w:rsidRDefault="00CD1362" w:rsidP="004D7945">
      <w:pPr>
        <w:pStyle w:val="affff1"/>
        <w:numPr>
          <w:ilvl w:val="0"/>
          <w:numId w:val="20"/>
        </w:numPr>
        <w:snapToGrid w:val="0"/>
        <w:ind w:firstLineChars="0"/>
        <w:jc w:val="center"/>
        <w:rPr>
          <w:sz w:val="21"/>
        </w:rPr>
      </w:pPr>
      <w:r w:rsidRPr="00925C1D">
        <w:rPr>
          <w:sz w:val="21"/>
        </w:rPr>
        <w:t>船员</w:t>
      </w:r>
      <w:r>
        <w:rPr>
          <w:rFonts w:hint="eastAsia"/>
          <w:sz w:val="21"/>
        </w:rPr>
        <w:t>信息详情</w:t>
      </w:r>
      <w:r>
        <w:rPr>
          <w:rFonts w:hint="eastAsia"/>
          <w:sz w:val="21"/>
        </w:rPr>
        <w:t>-</w:t>
      </w:r>
      <w:r>
        <w:rPr>
          <w:sz w:val="21"/>
        </w:rPr>
        <w:t>公安认证信息</w:t>
      </w:r>
    </w:p>
    <w:p w14:paraId="162B9D0F" w14:textId="77777777" w:rsidR="00925C1D" w:rsidRDefault="00925C1D" w:rsidP="00A67CAF">
      <w:pPr>
        <w:snapToGrid w:val="0"/>
        <w:jc w:val="both"/>
      </w:pPr>
    </w:p>
    <w:p w14:paraId="22350764" w14:textId="77777777" w:rsidR="0038024D" w:rsidRDefault="0038024D" w:rsidP="0038024D">
      <w:pPr>
        <w:pStyle w:val="30"/>
      </w:pPr>
      <w:bookmarkStart w:id="21" w:name="_Toc11223132"/>
      <w:r>
        <w:rPr>
          <w:rFonts w:hint="eastAsia"/>
        </w:rPr>
        <w:lastRenderedPageBreak/>
        <w:t>基本信息</w:t>
      </w:r>
      <w:bookmarkEnd w:id="21"/>
    </w:p>
    <w:p w14:paraId="676950FB" w14:textId="77777777" w:rsidR="0038024D" w:rsidRDefault="00993177" w:rsidP="0038024D">
      <w:pPr>
        <w:ind w:firstLineChars="200" w:firstLine="480"/>
      </w:pPr>
      <w:r>
        <w:rPr>
          <w:rFonts w:hint="eastAsia"/>
        </w:rPr>
        <w:t>船员的</w:t>
      </w:r>
      <w:r w:rsidR="0038024D">
        <w:rPr>
          <w:rFonts w:hint="eastAsia"/>
        </w:rPr>
        <w:t>基本信息包括姓名（英文）、出生日期、</w:t>
      </w:r>
      <w:r w:rsidR="00CE29B9">
        <w:rPr>
          <w:rFonts w:hint="eastAsia"/>
        </w:rPr>
        <w:t>国籍、性别、出生地、身份证号、居住地址、民族、通信地址</w:t>
      </w:r>
      <w:r w:rsidR="0038024D">
        <w:rPr>
          <w:rFonts w:hint="eastAsia"/>
        </w:rPr>
        <w:t>以及联系人信息、教育信息等</w:t>
      </w:r>
      <w:r>
        <w:rPr>
          <w:rFonts w:hint="eastAsia"/>
        </w:rPr>
        <w:t>信息</w:t>
      </w:r>
      <w:r>
        <w:t>进行表格</w:t>
      </w:r>
      <w:proofErr w:type="gramStart"/>
      <w:r>
        <w:t>化数据</w:t>
      </w:r>
      <w:proofErr w:type="gramEnd"/>
      <w:r>
        <w:t>展示</w:t>
      </w:r>
      <w:r w:rsidR="0038024D">
        <w:rPr>
          <w:rFonts w:hint="eastAsia"/>
        </w:rPr>
        <w:t>。</w:t>
      </w:r>
    </w:p>
    <w:p w14:paraId="4E549C3A" w14:textId="77777777" w:rsidR="0038024D" w:rsidRDefault="00BA18F0" w:rsidP="0038024D">
      <w:pPr>
        <w:ind w:firstLineChars="200" w:firstLine="480"/>
      </w:pPr>
      <w:r>
        <w:rPr>
          <w:rFonts w:hint="eastAsia"/>
        </w:rPr>
        <w:t>如下图</w:t>
      </w:r>
      <w:r w:rsidR="0038024D">
        <w:rPr>
          <w:rFonts w:hint="eastAsia"/>
        </w:rPr>
        <w:t>：</w:t>
      </w:r>
    </w:p>
    <w:p w14:paraId="1EFA3E41" w14:textId="55A111ED" w:rsidR="0038024D" w:rsidRDefault="004A74E1" w:rsidP="00993177">
      <w:pPr>
        <w:snapToGrid w:val="0"/>
      </w:pPr>
      <w:r>
        <w:rPr>
          <w:noProof/>
        </w:rPr>
        <w:drawing>
          <wp:inline distT="0" distB="0" distL="0" distR="0" wp14:anchorId="1F399C2D" wp14:editId="5FA97D5B">
            <wp:extent cx="5278120" cy="305816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30DA6" w14:textId="77777777" w:rsidR="00993177" w:rsidRPr="007E49FD" w:rsidRDefault="00993177" w:rsidP="004D7945">
      <w:pPr>
        <w:pStyle w:val="affff1"/>
        <w:numPr>
          <w:ilvl w:val="0"/>
          <w:numId w:val="20"/>
        </w:numPr>
        <w:snapToGrid w:val="0"/>
        <w:ind w:firstLineChars="0"/>
        <w:jc w:val="center"/>
        <w:rPr>
          <w:sz w:val="21"/>
        </w:rPr>
      </w:pPr>
      <w:r w:rsidRPr="00925C1D">
        <w:rPr>
          <w:sz w:val="21"/>
        </w:rPr>
        <w:t>船员</w:t>
      </w:r>
      <w:r>
        <w:rPr>
          <w:rFonts w:hint="eastAsia"/>
          <w:sz w:val="21"/>
        </w:rPr>
        <w:t>基本</w:t>
      </w:r>
      <w:r>
        <w:rPr>
          <w:sz w:val="21"/>
        </w:rPr>
        <w:t>信息</w:t>
      </w:r>
    </w:p>
    <w:p w14:paraId="1E9F381A" w14:textId="77777777" w:rsidR="0038024D" w:rsidRDefault="0038024D" w:rsidP="0038024D">
      <w:pPr>
        <w:pStyle w:val="30"/>
      </w:pPr>
      <w:bookmarkStart w:id="22" w:name="_Toc11223133"/>
      <w:r>
        <w:rPr>
          <w:rFonts w:hint="eastAsia"/>
        </w:rPr>
        <w:t>证书信息</w:t>
      </w:r>
      <w:bookmarkEnd w:id="22"/>
    </w:p>
    <w:p w14:paraId="5D380A06" w14:textId="77777777" w:rsidR="0038024D" w:rsidRDefault="0038024D" w:rsidP="0038024D">
      <w:pPr>
        <w:ind w:firstLineChars="200" w:firstLine="480"/>
      </w:pPr>
      <w:r>
        <w:rPr>
          <w:rFonts w:hint="eastAsia"/>
        </w:rPr>
        <w:t>证书信息</w:t>
      </w:r>
      <w:r w:rsidR="006E78DC">
        <w:rPr>
          <w:rFonts w:hint="eastAsia"/>
        </w:rPr>
        <w:t>直观展示</w:t>
      </w:r>
      <w:r>
        <w:rPr>
          <w:rFonts w:hint="eastAsia"/>
        </w:rPr>
        <w:t>船员具备的所有证书</w:t>
      </w:r>
      <w:r w:rsidR="00444DBB">
        <w:rPr>
          <w:rFonts w:hint="eastAsia"/>
        </w:rPr>
        <w:t>，</w:t>
      </w:r>
      <w:r w:rsidR="005E5D39">
        <w:rPr>
          <w:rFonts w:hint="eastAsia"/>
        </w:rPr>
        <w:t>系统将</w:t>
      </w:r>
      <w:r w:rsidR="005E5D39">
        <w:t>各类证书分类排放并</w:t>
      </w:r>
      <w:r w:rsidR="00444DBB">
        <w:t>通过卡片</w:t>
      </w:r>
      <w:proofErr w:type="gramStart"/>
      <w:r w:rsidR="00444DBB">
        <w:t>化展示</w:t>
      </w:r>
      <w:proofErr w:type="gramEnd"/>
      <w:r w:rsidR="00444DBB">
        <w:t>证书的</w:t>
      </w:r>
      <w:r w:rsidR="00444DBB">
        <w:rPr>
          <w:rFonts w:hint="eastAsia"/>
        </w:rPr>
        <w:t>关键数据，</w:t>
      </w:r>
      <w:r w:rsidR="00444DBB">
        <w:t>包括</w:t>
      </w:r>
      <w:r w:rsidR="00444DBB">
        <w:rPr>
          <w:rFonts w:hint="eastAsia"/>
        </w:rPr>
        <w:t>证件</w:t>
      </w:r>
      <w:r w:rsidR="00444DBB">
        <w:t>类型、</w:t>
      </w:r>
      <w:r w:rsidR="00444DBB">
        <w:rPr>
          <w:rFonts w:hint="eastAsia"/>
        </w:rPr>
        <w:t>证件</w:t>
      </w:r>
      <w:r w:rsidR="00444DBB">
        <w:t>号码、</w:t>
      </w:r>
      <w:r>
        <w:rPr>
          <w:rFonts w:hint="eastAsia"/>
        </w:rPr>
        <w:t>发证机关以及</w:t>
      </w:r>
      <w:r w:rsidR="00444DBB">
        <w:rPr>
          <w:rFonts w:hint="eastAsia"/>
        </w:rPr>
        <w:t>有效期，</w:t>
      </w:r>
      <w:proofErr w:type="gramStart"/>
      <w:r w:rsidR="00444DBB">
        <w:t>并特殊</w:t>
      </w:r>
      <w:proofErr w:type="gramEnd"/>
      <w:r w:rsidR="00444DBB">
        <w:t>设置无效</w:t>
      </w:r>
      <w:r w:rsidR="00444DBB">
        <w:rPr>
          <w:rFonts w:hint="eastAsia"/>
        </w:rPr>
        <w:t>状态</w:t>
      </w:r>
      <w:r w:rsidR="00444DBB">
        <w:t>的展示效果以便用户可直观</w:t>
      </w:r>
      <w:proofErr w:type="gramStart"/>
      <w:r w:rsidR="00444DBB">
        <w:t>化</w:t>
      </w:r>
      <w:r w:rsidR="00444DBB">
        <w:rPr>
          <w:rFonts w:hint="eastAsia"/>
        </w:rPr>
        <w:t>了解</w:t>
      </w:r>
      <w:proofErr w:type="gramEnd"/>
      <w:r w:rsidR="00444DBB">
        <w:t>数据情况</w:t>
      </w:r>
      <w:r>
        <w:rPr>
          <w:rFonts w:hint="eastAsia"/>
        </w:rPr>
        <w:t>。</w:t>
      </w:r>
      <w:r w:rsidR="00444DBB">
        <w:rPr>
          <w:rFonts w:hint="eastAsia"/>
        </w:rPr>
        <w:t>如</w:t>
      </w:r>
      <w:r w:rsidR="00444DBB">
        <w:t>下图</w:t>
      </w:r>
      <w:r>
        <w:rPr>
          <w:rFonts w:hint="eastAsia"/>
        </w:rPr>
        <w:t>：</w:t>
      </w:r>
    </w:p>
    <w:p w14:paraId="49E55F95" w14:textId="0D3499AF" w:rsidR="00444DBB" w:rsidRDefault="004A74E1" w:rsidP="00D00885">
      <w:r>
        <w:rPr>
          <w:noProof/>
        </w:rPr>
        <w:lastRenderedPageBreak/>
        <w:drawing>
          <wp:inline distT="0" distB="0" distL="0" distR="0" wp14:anchorId="35F87B9B" wp14:editId="3AB5FC6B">
            <wp:extent cx="5278120" cy="398526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0BFBA" w14:textId="77777777" w:rsidR="0038024D" w:rsidRDefault="00444DBB" w:rsidP="004D7945">
      <w:pPr>
        <w:pStyle w:val="affff1"/>
        <w:numPr>
          <w:ilvl w:val="0"/>
          <w:numId w:val="20"/>
        </w:numPr>
        <w:snapToGrid w:val="0"/>
        <w:ind w:firstLineChars="0"/>
        <w:jc w:val="center"/>
      </w:pPr>
      <w:r w:rsidRPr="00444DBB">
        <w:rPr>
          <w:sz w:val="21"/>
        </w:rPr>
        <w:t>船员</w:t>
      </w:r>
      <w:r w:rsidRPr="00444DBB">
        <w:rPr>
          <w:rFonts w:hint="eastAsia"/>
          <w:sz w:val="21"/>
        </w:rPr>
        <w:t>证书</w:t>
      </w:r>
      <w:r w:rsidRPr="00444DBB">
        <w:rPr>
          <w:sz w:val="21"/>
        </w:rPr>
        <w:t>信息</w:t>
      </w:r>
    </w:p>
    <w:p w14:paraId="6F183249" w14:textId="77777777" w:rsidR="0038024D" w:rsidRDefault="0038024D" w:rsidP="0038024D">
      <w:pPr>
        <w:pStyle w:val="30"/>
      </w:pPr>
      <w:bookmarkStart w:id="23" w:name="_Toc11223134"/>
      <w:r>
        <w:rPr>
          <w:rFonts w:hint="eastAsia"/>
        </w:rPr>
        <w:t>培训信息</w:t>
      </w:r>
      <w:bookmarkEnd w:id="23"/>
    </w:p>
    <w:p w14:paraId="0E4E1422" w14:textId="77777777" w:rsidR="0038024D" w:rsidRDefault="0038024D" w:rsidP="0038024D">
      <w:pPr>
        <w:ind w:firstLineChars="200" w:firstLine="480"/>
      </w:pPr>
      <w:r>
        <w:rPr>
          <w:rFonts w:hint="eastAsia"/>
        </w:rPr>
        <w:t>培训信息能够反映船员参与培训的情况，包括培训项目、培训机构、培训日期、出勤率、培训开班编号、培训证明编号、有效期等信息。</w:t>
      </w:r>
    </w:p>
    <w:p w14:paraId="64670855" w14:textId="77777777" w:rsidR="0038024D" w:rsidRDefault="00116A48" w:rsidP="0038024D">
      <w:pPr>
        <w:ind w:firstLineChars="200" w:firstLine="480"/>
      </w:pPr>
      <w:r>
        <w:rPr>
          <w:rFonts w:hint="eastAsia"/>
        </w:rPr>
        <w:t>如下图</w:t>
      </w:r>
      <w:r w:rsidR="0038024D">
        <w:rPr>
          <w:rFonts w:hint="eastAsia"/>
        </w:rPr>
        <w:t>：</w:t>
      </w:r>
    </w:p>
    <w:p w14:paraId="5FB7969E" w14:textId="4B17922A" w:rsidR="008B22BE" w:rsidRDefault="004A74E1" w:rsidP="008B22BE">
      <w:pPr>
        <w:rPr>
          <w:noProof/>
        </w:rPr>
      </w:pPr>
      <w:r>
        <w:rPr>
          <w:noProof/>
        </w:rPr>
        <w:drawing>
          <wp:inline distT="0" distB="0" distL="0" distR="0" wp14:anchorId="624F243B" wp14:editId="3DE641B0">
            <wp:extent cx="5278120" cy="28511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A2143" w14:textId="77777777" w:rsidR="00116A48" w:rsidRPr="00B127FD" w:rsidRDefault="00116A48" w:rsidP="004D7945">
      <w:pPr>
        <w:pStyle w:val="affff1"/>
        <w:numPr>
          <w:ilvl w:val="0"/>
          <w:numId w:val="20"/>
        </w:numPr>
        <w:snapToGrid w:val="0"/>
        <w:ind w:firstLineChars="0"/>
        <w:jc w:val="center"/>
      </w:pPr>
      <w:r w:rsidRPr="00444DBB">
        <w:rPr>
          <w:sz w:val="21"/>
        </w:rPr>
        <w:lastRenderedPageBreak/>
        <w:t>船员</w:t>
      </w:r>
      <w:r>
        <w:rPr>
          <w:rFonts w:hint="eastAsia"/>
          <w:sz w:val="21"/>
        </w:rPr>
        <w:t>培训</w:t>
      </w:r>
      <w:r>
        <w:rPr>
          <w:sz w:val="21"/>
        </w:rPr>
        <w:t>信息</w:t>
      </w:r>
    </w:p>
    <w:p w14:paraId="027AD678" w14:textId="77777777" w:rsidR="0038024D" w:rsidRDefault="0038024D" w:rsidP="0038024D">
      <w:pPr>
        <w:pStyle w:val="30"/>
      </w:pPr>
      <w:bookmarkStart w:id="24" w:name="_Toc11223135"/>
      <w:r>
        <w:rPr>
          <w:rFonts w:hint="eastAsia"/>
        </w:rPr>
        <w:t>考试信息</w:t>
      </w:r>
      <w:bookmarkEnd w:id="24"/>
    </w:p>
    <w:p w14:paraId="3D8265E0" w14:textId="77777777" w:rsidR="0038024D" w:rsidRDefault="00810B0D" w:rsidP="0038024D">
      <w:pPr>
        <w:ind w:firstLineChars="200" w:firstLine="480"/>
      </w:pPr>
      <w:r>
        <w:rPr>
          <w:rFonts w:hint="eastAsia"/>
        </w:rPr>
        <w:t>考试信息是指船员参加</w:t>
      </w:r>
      <w:r w:rsidR="0038024D">
        <w:rPr>
          <w:rFonts w:hint="eastAsia"/>
        </w:rPr>
        <w:t>考试的信息，</w:t>
      </w:r>
      <w:r>
        <w:rPr>
          <w:rFonts w:hint="eastAsia"/>
        </w:rPr>
        <w:t>包括</w:t>
      </w:r>
      <w:proofErr w:type="gramStart"/>
      <w:r>
        <w:t>适任证考试</w:t>
      </w:r>
      <w:proofErr w:type="gramEnd"/>
      <w:r>
        <w:t>、</w:t>
      </w:r>
      <w:r w:rsidR="009E0518">
        <w:rPr>
          <w:rFonts w:hint="eastAsia"/>
        </w:rPr>
        <w:t>院校免考成绩</w:t>
      </w:r>
      <w:r w:rsidR="00A7742D">
        <w:rPr>
          <w:rFonts w:hint="eastAsia"/>
        </w:rPr>
        <w:t>记录</w:t>
      </w:r>
      <w:r w:rsidR="009E0518">
        <w:rPr>
          <w:rFonts w:hint="eastAsia"/>
        </w:rPr>
        <w:t>、培训考试记录</w:t>
      </w:r>
      <w:r>
        <w:t>等相关考试内容</w:t>
      </w:r>
      <w:r>
        <w:rPr>
          <w:rFonts w:hint="eastAsia"/>
        </w:rPr>
        <w:t>，如下图</w:t>
      </w:r>
      <w:r w:rsidR="0038024D">
        <w:rPr>
          <w:rFonts w:hint="eastAsia"/>
        </w:rPr>
        <w:t>：</w:t>
      </w:r>
    </w:p>
    <w:p w14:paraId="4E8B29A1" w14:textId="33868681" w:rsidR="0038024D" w:rsidRDefault="00264A86" w:rsidP="00FE0E94">
      <w:pPr>
        <w:snapToGrid w:val="0"/>
      </w:pPr>
      <w:r>
        <w:rPr>
          <w:noProof/>
        </w:rPr>
        <w:drawing>
          <wp:inline distT="0" distB="0" distL="0" distR="0" wp14:anchorId="4AE2DEE0" wp14:editId="41094125">
            <wp:extent cx="5278120" cy="469582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8DB81" w14:textId="77777777" w:rsidR="00810B0D" w:rsidRPr="00B127FD" w:rsidRDefault="00810B0D" w:rsidP="004D7945">
      <w:pPr>
        <w:pStyle w:val="affff1"/>
        <w:numPr>
          <w:ilvl w:val="0"/>
          <w:numId w:val="20"/>
        </w:numPr>
        <w:snapToGrid w:val="0"/>
        <w:ind w:firstLineChars="0"/>
        <w:jc w:val="center"/>
      </w:pPr>
      <w:r w:rsidRPr="00444DBB">
        <w:rPr>
          <w:sz w:val="21"/>
        </w:rPr>
        <w:t>船员</w:t>
      </w:r>
      <w:r>
        <w:rPr>
          <w:rFonts w:hint="eastAsia"/>
          <w:sz w:val="21"/>
        </w:rPr>
        <w:t>考试</w:t>
      </w:r>
      <w:r>
        <w:rPr>
          <w:sz w:val="21"/>
        </w:rPr>
        <w:t>信息</w:t>
      </w:r>
    </w:p>
    <w:p w14:paraId="7399D1C8" w14:textId="77777777" w:rsidR="0038024D" w:rsidRDefault="0038024D" w:rsidP="0038024D">
      <w:pPr>
        <w:pStyle w:val="30"/>
      </w:pPr>
      <w:bookmarkStart w:id="25" w:name="_Toc11223136"/>
      <w:r>
        <w:rPr>
          <w:rFonts w:hint="eastAsia"/>
        </w:rPr>
        <w:t>资历信息</w:t>
      </w:r>
      <w:bookmarkEnd w:id="25"/>
    </w:p>
    <w:p w14:paraId="6F11D167" w14:textId="77777777" w:rsidR="0038024D" w:rsidRDefault="0038024D" w:rsidP="00861425">
      <w:pPr>
        <w:ind w:firstLineChars="200" w:firstLine="480"/>
      </w:pPr>
      <w:r>
        <w:rPr>
          <w:rFonts w:hint="eastAsia"/>
        </w:rPr>
        <w:t>资历信息能</w:t>
      </w:r>
      <w:r w:rsidR="00861425">
        <w:rPr>
          <w:rFonts w:hint="eastAsia"/>
        </w:rPr>
        <w:t>从全</w:t>
      </w:r>
      <w:r w:rsidR="00861425">
        <w:t>方位搜集</w:t>
      </w:r>
      <w:r>
        <w:rPr>
          <w:rFonts w:hint="eastAsia"/>
        </w:rPr>
        <w:t>一名船员的资历</w:t>
      </w:r>
      <w:r w:rsidR="00861425">
        <w:rPr>
          <w:rFonts w:hint="eastAsia"/>
        </w:rPr>
        <w:t>信息</w:t>
      </w:r>
      <w:r w:rsidR="00861425">
        <w:t>进行展示</w:t>
      </w:r>
      <w:r>
        <w:rPr>
          <w:rFonts w:hint="eastAsia"/>
        </w:rPr>
        <w:t>。</w:t>
      </w:r>
      <w:r w:rsidR="00861425">
        <w:rPr>
          <w:rFonts w:hint="eastAsia"/>
        </w:rPr>
        <w:t>如下图：</w:t>
      </w:r>
    </w:p>
    <w:p w14:paraId="199B3E0D" w14:textId="60C33AB5" w:rsidR="0038024D" w:rsidRDefault="00264A86" w:rsidP="00FE0E94">
      <w:pPr>
        <w:snapToGrid w:val="0"/>
      </w:pPr>
      <w:r>
        <w:rPr>
          <w:noProof/>
        </w:rPr>
        <w:lastRenderedPageBreak/>
        <w:drawing>
          <wp:inline distT="0" distB="0" distL="0" distR="0" wp14:anchorId="3CB019AE" wp14:editId="28FF1BB1">
            <wp:extent cx="5278120" cy="351028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84645" w14:textId="77777777" w:rsidR="00861425" w:rsidRPr="00B127FD" w:rsidRDefault="00861425" w:rsidP="004D7945">
      <w:pPr>
        <w:pStyle w:val="affff1"/>
        <w:numPr>
          <w:ilvl w:val="0"/>
          <w:numId w:val="20"/>
        </w:numPr>
        <w:snapToGrid w:val="0"/>
        <w:ind w:firstLineChars="0"/>
        <w:jc w:val="center"/>
      </w:pPr>
      <w:r w:rsidRPr="00444DBB">
        <w:rPr>
          <w:sz w:val="21"/>
        </w:rPr>
        <w:t>船员</w:t>
      </w:r>
      <w:r>
        <w:rPr>
          <w:rFonts w:hint="eastAsia"/>
          <w:sz w:val="21"/>
        </w:rPr>
        <w:t>资历</w:t>
      </w:r>
      <w:r>
        <w:rPr>
          <w:sz w:val="21"/>
        </w:rPr>
        <w:t>信息</w:t>
      </w:r>
    </w:p>
    <w:p w14:paraId="199CC532" w14:textId="77777777" w:rsidR="0038024D" w:rsidRDefault="0038024D" w:rsidP="0038024D">
      <w:pPr>
        <w:pStyle w:val="30"/>
      </w:pPr>
      <w:bookmarkStart w:id="26" w:name="_Toc11223137"/>
      <w:r>
        <w:rPr>
          <w:rFonts w:hint="eastAsia"/>
        </w:rPr>
        <w:t>委托代办</w:t>
      </w:r>
      <w:bookmarkEnd w:id="26"/>
    </w:p>
    <w:p w14:paraId="2E45DA05" w14:textId="77777777" w:rsidR="0038024D" w:rsidRDefault="00E82C1E" w:rsidP="0038024D">
      <w:pPr>
        <w:ind w:firstLineChars="200" w:firstLine="480"/>
      </w:pPr>
      <w:r>
        <w:rPr>
          <w:rFonts w:hint="eastAsia"/>
        </w:rPr>
        <w:t>委托代办将</w:t>
      </w:r>
      <w:r>
        <w:t>某</w:t>
      </w:r>
      <w:r>
        <w:rPr>
          <w:rFonts w:hint="eastAsia"/>
        </w:rPr>
        <w:t>船员委托代理机构办理相关证书的事项进行</w:t>
      </w:r>
      <w:r>
        <w:t>列表或日志记录</w:t>
      </w:r>
      <w:r>
        <w:rPr>
          <w:rFonts w:hint="eastAsia"/>
        </w:rPr>
        <w:t>形式</w:t>
      </w:r>
      <w:r>
        <w:t>展示</w:t>
      </w:r>
      <w:r>
        <w:rPr>
          <w:rFonts w:hint="eastAsia"/>
        </w:rPr>
        <w:t>。如下图</w:t>
      </w:r>
      <w:r w:rsidR="0038024D">
        <w:rPr>
          <w:rFonts w:hint="eastAsia"/>
        </w:rPr>
        <w:t>：</w:t>
      </w:r>
    </w:p>
    <w:p w14:paraId="48C9B6E6" w14:textId="061FD87F" w:rsidR="0038024D" w:rsidRDefault="002C7D8E" w:rsidP="00FE0E94">
      <w:pPr>
        <w:snapToGrid w:val="0"/>
      </w:pPr>
      <w:r>
        <w:rPr>
          <w:noProof/>
        </w:rPr>
        <w:lastRenderedPageBreak/>
        <w:drawing>
          <wp:inline distT="0" distB="0" distL="0" distR="0" wp14:anchorId="0EC12D52" wp14:editId="61A294A2">
            <wp:extent cx="5278120" cy="42062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A8186" w14:textId="77777777" w:rsidR="00E82C1E" w:rsidRPr="00861425" w:rsidRDefault="00E82C1E" w:rsidP="004D7945">
      <w:pPr>
        <w:pStyle w:val="affff1"/>
        <w:numPr>
          <w:ilvl w:val="0"/>
          <w:numId w:val="20"/>
        </w:numPr>
        <w:snapToGrid w:val="0"/>
        <w:ind w:firstLineChars="0"/>
        <w:jc w:val="center"/>
      </w:pPr>
      <w:r w:rsidRPr="00A600F7">
        <w:rPr>
          <w:sz w:val="21"/>
        </w:rPr>
        <w:t>船员</w:t>
      </w:r>
      <w:r>
        <w:rPr>
          <w:rFonts w:hint="eastAsia"/>
          <w:sz w:val="21"/>
        </w:rPr>
        <w:t>委托代办</w:t>
      </w:r>
      <w:r w:rsidRPr="00A600F7">
        <w:rPr>
          <w:sz w:val="21"/>
        </w:rPr>
        <w:t>信息</w:t>
      </w:r>
    </w:p>
    <w:p w14:paraId="5FC7E811" w14:textId="77777777" w:rsidR="008B7919" w:rsidRPr="008B7919" w:rsidRDefault="008B7919" w:rsidP="008B7919">
      <w:pPr>
        <w:pStyle w:val="30"/>
      </w:pPr>
      <w:bookmarkStart w:id="27" w:name="_Toc11223138"/>
      <w:r>
        <w:rPr>
          <w:rFonts w:hint="eastAsia"/>
        </w:rPr>
        <w:t>违法信息</w:t>
      </w:r>
      <w:bookmarkEnd w:id="27"/>
    </w:p>
    <w:p w14:paraId="131EADB8" w14:textId="77777777" w:rsidR="0038024D" w:rsidRDefault="0038024D" w:rsidP="0038024D">
      <w:pPr>
        <w:ind w:firstLineChars="200" w:firstLine="480"/>
      </w:pPr>
      <w:r>
        <w:rPr>
          <w:rFonts w:hint="eastAsia"/>
        </w:rPr>
        <w:t>违法信息</w:t>
      </w:r>
      <w:r w:rsidR="008B7919">
        <w:rPr>
          <w:rFonts w:hint="eastAsia"/>
        </w:rPr>
        <w:t>将某一</w:t>
      </w:r>
      <w:r w:rsidR="008B7919">
        <w:t>船员</w:t>
      </w:r>
      <w:r w:rsidR="008B7919">
        <w:rPr>
          <w:rFonts w:hint="eastAsia"/>
        </w:rPr>
        <w:t>的</w:t>
      </w:r>
      <w:r>
        <w:rPr>
          <w:rFonts w:hint="eastAsia"/>
        </w:rPr>
        <w:t>违法记分情况以及诚信、不良记录</w:t>
      </w:r>
      <w:r w:rsidR="008B7919">
        <w:rPr>
          <w:rFonts w:hint="eastAsia"/>
        </w:rPr>
        <w:t>等</w:t>
      </w:r>
      <w:r>
        <w:rPr>
          <w:rFonts w:hint="eastAsia"/>
        </w:rPr>
        <w:t>。</w:t>
      </w:r>
    </w:p>
    <w:p w14:paraId="1AFB21A5" w14:textId="77777777" w:rsidR="0038024D" w:rsidRDefault="00BA18F0" w:rsidP="0038024D">
      <w:pPr>
        <w:ind w:firstLineChars="200" w:firstLine="480"/>
      </w:pPr>
      <w:r>
        <w:rPr>
          <w:rFonts w:hint="eastAsia"/>
        </w:rPr>
        <w:t>如下图</w:t>
      </w:r>
      <w:r w:rsidR="0038024D">
        <w:rPr>
          <w:rFonts w:hint="eastAsia"/>
        </w:rPr>
        <w:t>：</w:t>
      </w:r>
    </w:p>
    <w:p w14:paraId="2F467A74" w14:textId="2062959B" w:rsidR="003B3A39" w:rsidRDefault="002C7D8E">
      <w:pPr>
        <w:widowControl/>
        <w:spacing w:line="240" w:lineRule="auto"/>
      </w:pPr>
      <w:r>
        <w:rPr>
          <w:noProof/>
        </w:rPr>
        <w:lastRenderedPageBreak/>
        <w:drawing>
          <wp:inline distT="0" distB="0" distL="0" distR="0" wp14:anchorId="01121EC0" wp14:editId="513E5437">
            <wp:extent cx="5278120" cy="473202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480DE" w14:textId="77777777" w:rsidR="00547F05" w:rsidRDefault="00547F05" w:rsidP="00547F05">
      <w:pPr>
        <w:pStyle w:val="21"/>
      </w:pPr>
      <w:bookmarkStart w:id="28" w:name="_海e搜-船舶"/>
      <w:bookmarkStart w:id="29" w:name="_Toc11223139"/>
      <w:bookmarkEnd w:id="28"/>
      <w:r>
        <w:rPr>
          <w:rFonts w:hint="eastAsia"/>
        </w:rPr>
        <w:t>海</w:t>
      </w:r>
      <w:r>
        <w:rPr>
          <w:rFonts w:hint="eastAsia"/>
        </w:rPr>
        <w:t>e</w:t>
      </w:r>
      <w:r>
        <w:rPr>
          <w:rFonts w:hint="eastAsia"/>
        </w:rPr>
        <w:t>搜</w:t>
      </w:r>
      <w:r>
        <w:rPr>
          <w:rFonts w:hint="eastAsia"/>
        </w:rPr>
        <w:t>-</w:t>
      </w:r>
      <w:r>
        <w:rPr>
          <w:rFonts w:hint="eastAsia"/>
        </w:rPr>
        <w:t>船舶</w:t>
      </w:r>
      <w:bookmarkEnd w:id="29"/>
    </w:p>
    <w:p w14:paraId="1C609E7D" w14:textId="77777777" w:rsidR="00D02A40" w:rsidRDefault="00F21D4E" w:rsidP="00D02A40">
      <w:pPr>
        <w:ind w:firstLineChars="200" w:firstLine="480"/>
      </w:pPr>
      <w:r>
        <w:rPr>
          <w:rFonts w:hint="eastAsia"/>
        </w:rPr>
        <w:t>平台根据</w:t>
      </w:r>
      <w:r>
        <w:t>用户</w:t>
      </w:r>
      <w:r>
        <w:rPr>
          <w:rFonts w:hint="eastAsia"/>
        </w:rPr>
        <w:t>在查询</w:t>
      </w:r>
      <w:r>
        <w:t>列表页</w:t>
      </w:r>
      <w:r>
        <w:rPr>
          <w:rFonts w:hint="eastAsia"/>
        </w:rPr>
        <w:t>点击的</w:t>
      </w:r>
      <w:r w:rsidR="00D02A40">
        <w:rPr>
          <w:rFonts w:hint="eastAsia"/>
        </w:rPr>
        <w:t>【船</w:t>
      </w:r>
      <w:r>
        <w:rPr>
          <w:rFonts w:hint="eastAsia"/>
        </w:rPr>
        <w:t>舶名称</w:t>
      </w:r>
      <w:r w:rsidR="00D02A40">
        <w:rPr>
          <w:rFonts w:hint="eastAsia"/>
        </w:rPr>
        <w:t>】进入</w:t>
      </w:r>
      <w:r w:rsidR="00D02A40">
        <w:t>船</w:t>
      </w:r>
      <w:r>
        <w:rPr>
          <w:rFonts w:hint="eastAsia"/>
        </w:rPr>
        <w:t>舶</w:t>
      </w:r>
      <w:r w:rsidR="00D02A40">
        <w:t>数据</w:t>
      </w:r>
      <w:r w:rsidR="00D02A40">
        <w:rPr>
          <w:rFonts w:hint="eastAsia"/>
        </w:rPr>
        <w:t>展示</w:t>
      </w:r>
      <w:r w:rsidR="00D02A40">
        <w:t>页面</w:t>
      </w:r>
      <w:r w:rsidR="00D02A40">
        <w:rPr>
          <w:rFonts w:hint="eastAsia"/>
        </w:rPr>
        <w:t>，该模块</w:t>
      </w:r>
      <w:r w:rsidR="00D02A40">
        <w:t>主要展示船</w:t>
      </w:r>
      <w:r w:rsidR="00777291">
        <w:rPr>
          <w:rFonts w:hint="eastAsia"/>
        </w:rPr>
        <w:t>舶</w:t>
      </w:r>
      <w:r w:rsidR="00D02A40">
        <w:t>的</w:t>
      </w:r>
      <w:r w:rsidR="00D02A40">
        <w:rPr>
          <w:rFonts w:hint="eastAsia"/>
        </w:rPr>
        <w:t>关键</w:t>
      </w:r>
      <w:r w:rsidR="00D02A40">
        <w:t>信息、</w:t>
      </w:r>
      <w:r w:rsidR="007A2CAF">
        <w:t>基本信息</w:t>
      </w:r>
      <w:r w:rsidR="007A2CAF">
        <w:rPr>
          <w:rFonts w:hint="eastAsia"/>
        </w:rPr>
        <w:t>、</w:t>
      </w:r>
      <w:r w:rsidR="00E65602">
        <w:t>证书信息</w:t>
      </w:r>
      <w:r w:rsidR="00E65602">
        <w:rPr>
          <w:rFonts w:hint="eastAsia"/>
        </w:rPr>
        <w:t>、</w:t>
      </w:r>
      <w:r w:rsidR="00E65602">
        <w:t>配员信息</w:t>
      </w:r>
      <w:r w:rsidR="00E65602">
        <w:rPr>
          <w:rFonts w:hint="eastAsia"/>
        </w:rPr>
        <w:t>、</w:t>
      </w:r>
      <w:r w:rsidR="007A2CAF">
        <w:rPr>
          <w:rFonts w:hint="eastAsia"/>
        </w:rPr>
        <w:t>进出港</w:t>
      </w:r>
      <w:r w:rsidR="007A2CAF">
        <w:t>报告</w:t>
      </w:r>
      <w:r w:rsidR="00E65602">
        <w:rPr>
          <w:rFonts w:hint="eastAsia"/>
        </w:rPr>
        <w:t>、</w:t>
      </w:r>
      <w:r w:rsidR="007A2CAF">
        <w:rPr>
          <w:rFonts w:hint="eastAsia"/>
        </w:rPr>
        <w:t>载运危险货物申报、船舶安全检查信息</w:t>
      </w:r>
      <w:r w:rsidR="00E65602">
        <w:t>等</w:t>
      </w:r>
      <w:r w:rsidR="00D02A40">
        <w:t>数据，</w:t>
      </w:r>
      <w:r w:rsidR="00D02A40">
        <w:rPr>
          <w:rFonts w:hint="eastAsia"/>
        </w:rPr>
        <w:t>一站式</w:t>
      </w:r>
      <w:r w:rsidR="00612628">
        <w:t>对</w:t>
      </w:r>
      <w:r w:rsidR="00612628">
        <w:rPr>
          <w:rFonts w:hint="eastAsia"/>
        </w:rPr>
        <w:t>船舶</w:t>
      </w:r>
      <w:r w:rsidR="00D02A40">
        <w:t>相关的业务信息进行</w:t>
      </w:r>
      <w:r w:rsidR="00D02A40">
        <w:rPr>
          <w:rFonts w:hint="eastAsia"/>
        </w:rPr>
        <w:t>展示。如</w:t>
      </w:r>
      <w:r w:rsidR="00D02A40">
        <w:t>下图：</w:t>
      </w:r>
    </w:p>
    <w:p w14:paraId="41ACF315" w14:textId="6D100FC0" w:rsidR="00D02A40" w:rsidRDefault="00E950BF" w:rsidP="00D02A40">
      <w:pPr>
        <w:snapToGrid w:val="0"/>
        <w:jc w:val="both"/>
      </w:pPr>
      <w:r>
        <w:rPr>
          <w:noProof/>
        </w:rPr>
        <w:lastRenderedPageBreak/>
        <w:drawing>
          <wp:inline distT="0" distB="0" distL="0" distR="0" wp14:anchorId="1C3928C5" wp14:editId="1EC8B676">
            <wp:extent cx="5278120" cy="297624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64605" w14:textId="77777777" w:rsidR="00D02A40" w:rsidRDefault="00F3122E" w:rsidP="004D7945">
      <w:pPr>
        <w:pStyle w:val="affff1"/>
        <w:numPr>
          <w:ilvl w:val="0"/>
          <w:numId w:val="20"/>
        </w:numPr>
        <w:snapToGrid w:val="0"/>
        <w:ind w:firstLineChars="0"/>
        <w:jc w:val="center"/>
        <w:rPr>
          <w:sz w:val="21"/>
        </w:rPr>
      </w:pPr>
      <w:r>
        <w:rPr>
          <w:sz w:val="21"/>
        </w:rPr>
        <w:t>船</w:t>
      </w:r>
      <w:r>
        <w:rPr>
          <w:rFonts w:hint="eastAsia"/>
          <w:sz w:val="21"/>
        </w:rPr>
        <w:t>舶</w:t>
      </w:r>
      <w:r w:rsidR="00D02A40">
        <w:rPr>
          <w:rFonts w:hint="eastAsia"/>
          <w:sz w:val="21"/>
        </w:rPr>
        <w:t>信息</w:t>
      </w:r>
      <w:r w:rsidR="00D02A40">
        <w:rPr>
          <w:sz w:val="21"/>
        </w:rPr>
        <w:t>详情</w:t>
      </w:r>
    </w:p>
    <w:p w14:paraId="5CE8FC0A" w14:textId="77777777" w:rsidR="007300F2" w:rsidRDefault="007300F2" w:rsidP="007300F2">
      <w:pPr>
        <w:pStyle w:val="30"/>
      </w:pPr>
      <w:bookmarkStart w:id="30" w:name="_Toc11223140"/>
      <w:r>
        <w:rPr>
          <w:rFonts w:hint="eastAsia"/>
        </w:rPr>
        <w:t>操作</w:t>
      </w:r>
      <w:r>
        <w:t>说明</w:t>
      </w:r>
      <w:bookmarkEnd w:id="30"/>
    </w:p>
    <w:p w14:paraId="7119FDBF" w14:textId="77777777" w:rsidR="007300F2" w:rsidRPr="006C4019" w:rsidRDefault="007300F2" w:rsidP="004D7945">
      <w:pPr>
        <w:pStyle w:val="affff1"/>
        <w:numPr>
          <w:ilvl w:val="0"/>
          <w:numId w:val="32"/>
        </w:numPr>
        <w:ind w:firstLineChars="0"/>
      </w:pPr>
      <w:r>
        <w:rPr>
          <w:rFonts w:hint="eastAsia"/>
        </w:rPr>
        <w:t>页面上方</w:t>
      </w:r>
      <w:r>
        <w:t>展示</w:t>
      </w:r>
      <w:r w:rsidR="006C4019">
        <w:rPr>
          <w:rFonts w:hint="eastAsia"/>
        </w:rPr>
        <w:t>船舶</w:t>
      </w:r>
      <w:r>
        <w:t>的</w:t>
      </w:r>
      <w:r w:rsidR="006C4019">
        <w:rPr>
          <w:rFonts w:hint="eastAsia"/>
        </w:rPr>
        <w:t>主要照片</w:t>
      </w:r>
      <w:r w:rsidR="007A2CAF">
        <w:rPr>
          <w:rFonts w:hint="eastAsia"/>
        </w:rPr>
        <w:t>（若有）</w:t>
      </w:r>
      <w:r>
        <w:t>、</w:t>
      </w:r>
      <w:r w:rsidR="006C4019">
        <w:rPr>
          <w:rFonts w:hint="eastAsia"/>
        </w:rPr>
        <w:t>船舶</w:t>
      </w:r>
      <w:r w:rsidR="006C4019">
        <w:t>名称</w:t>
      </w:r>
      <w:r>
        <w:t>、</w:t>
      </w:r>
      <w:r>
        <w:rPr>
          <w:rFonts w:hint="eastAsia"/>
        </w:rPr>
        <w:t>业务</w:t>
      </w:r>
      <w:r>
        <w:t>标签、</w:t>
      </w:r>
      <w:r>
        <w:rPr>
          <w:rFonts w:hint="eastAsia"/>
        </w:rPr>
        <w:t>关键</w:t>
      </w:r>
      <w:r>
        <w:t>信息</w:t>
      </w:r>
      <w:r>
        <w:rPr>
          <w:rFonts w:hint="eastAsia"/>
        </w:rPr>
        <w:t>、关键业务</w:t>
      </w:r>
      <w:r>
        <w:t>指标</w:t>
      </w:r>
      <w:r>
        <w:rPr>
          <w:rFonts w:hint="eastAsia"/>
        </w:rPr>
        <w:t>等</w:t>
      </w:r>
      <w:r>
        <w:t>信息</w:t>
      </w:r>
      <w:r>
        <w:rPr>
          <w:rFonts w:hint="eastAsia"/>
        </w:rPr>
        <w:t>；</w:t>
      </w:r>
    </w:p>
    <w:p w14:paraId="0D287ABB" w14:textId="77777777" w:rsidR="007300F2" w:rsidRPr="00E770BE" w:rsidRDefault="007300F2" w:rsidP="00E770BE">
      <w:pPr>
        <w:pStyle w:val="affff1"/>
        <w:numPr>
          <w:ilvl w:val="0"/>
          <w:numId w:val="32"/>
        </w:numPr>
        <w:ind w:firstLineChars="0"/>
      </w:pPr>
      <w:r>
        <w:rPr>
          <w:rFonts w:hint="eastAsia"/>
        </w:rPr>
        <w:t>中间</w:t>
      </w:r>
      <w:r>
        <w:t>为</w:t>
      </w:r>
      <w:r>
        <w:rPr>
          <w:rFonts w:hint="eastAsia"/>
        </w:rPr>
        <w:t>船</w:t>
      </w:r>
      <w:r w:rsidR="00C918D3">
        <w:rPr>
          <w:rFonts w:hint="eastAsia"/>
        </w:rPr>
        <w:t>舶</w:t>
      </w:r>
      <w:r>
        <w:rPr>
          <w:rFonts w:hint="eastAsia"/>
        </w:rPr>
        <w:t>展示</w:t>
      </w:r>
      <w:r>
        <w:t>信息导航条</w:t>
      </w:r>
      <w:r>
        <w:rPr>
          <w:rFonts w:hint="eastAsia"/>
        </w:rPr>
        <w:t>，</w:t>
      </w:r>
      <w:r>
        <w:t>包括：基本信息、证书信息、</w:t>
      </w:r>
      <w:r w:rsidR="00CB23E3">
        <w:rPr>
          <w:rFonts w:hint="eastAsia"/>
        </w:rPr>
        <w:t>配员</w:t>
      </w:r>
      <w:r>
        <w:t>信息、</w:t>
      </w:r>
      <w:r w:rsidR="007A2CAF">
        <w:t>进出港报告</w:t>
      </w:r>
      <w:r w:rsidR="007A2CAF">
        <w:rPr>
          <w:rFonts w:hint="eastAsia"/>
        </w:rPr>
        <w:t>、</w:t>
      </w:r>
      <w:r w:rsidR="007A2CAF">
        <w:t>载运危险货物申报</w:t>
      </w:r>
      <w:r w:rsidR="007A2CAF">
        <w:rPr>
          <w:rFonts w:hint="eastAsia"/>
        </w:rPr>
        <w:t>、</w:t>
      </w:r>
      <w:r w:rsidR="007A2CAF">
        <w:t>船舶安全检查信息</w:t>
      </w:r>
      <w:r>
        <w:t>等</w:t>
      </w:r>
      <w:r>
        <w:rPr>
          <w:rFonts w:hint="eastAsia"/>
        </w:rPr>
        <w:t>，</w:t>
      </w:r>
      <w:r>
        <w:t>操作说明详见各模块介绍</w:t>
      </w:r>
      <w:r>
        <w:rPr>
          <w:rFonts w:hint="eastAsia"/>
        </w:rPr>
        <w:t>；</w:t>
      </w:r>
    </w:p>
    <w:p w14:paraId="64F9129A" w14:textId="77777777" w:rsidR="00547F05" w:rsidRDefault="00547F05" w:rsidP="00547F05">
      <w:pPr>
        <w:pStyle w:val="30"/>
      </w:pPr>
      <w:bookmarkStart w:id="31" w:name="_Toc11223141"/>
      <w:r>
        <w:rPr>
          <w:rFonts w:hint="eastAsia"/>
        </w:rPr>
        <w:t>基本信息</w:t>
      </w:r>
      <w:bookmarkEnd w:id="31"/>
    </w:p>
    <w:p w14:paraId="424B8067" w14:textId="77777777" w:rsidR="00547F05" w:rsidRDefault="00547F05" w:rsidP="00547F05">
      <w:pPr>
        <w:ind w:firstLineChars="200" w:firstLine="480"/>
      </w:pPr>
      <w:r>
        <w:rPr>
          <w:rFonts w:hint="eastAsia"/>
        </w:rPr>
        <w:t>船舶的基本信息包括船舶识别号、</w:t>
      </w:r>
      <w:r w:rsidR="00E770BE">
        <w:rPr>
          <w:rFonts w:hint="eastAsia"/>
        </w:rPr>
        <w:t>中文船名、英文船名</w:t>
      </w:r>
      <w:r>
        <w:rPr>
          <w:rFonts w:hint="eastAsia"/>
        </w:rPr>
        <w:t>、</w:t>
      </w:r>
      <w:r>
        <w:rPr>
          <w:rFonts w:hint="eastAsia"/>
        </w:rPr>
        <w:t>M</w:t>
      </w:r>
      <w:r>
        <w:t>MSI</w:t>
      </w:r>
      <w:r>
        <w:rPr>
          <w:rFonts w:hint="eastAsia"/>
        </w:rPr>
        <w:t>、</w:t>
      </w:r>
      <w:r>
        <w:rPr>
          <w:rFonts w:hint="eastAsia"/>
        </w:rPr>
        <w:t>I</w:t>
      </w:r>
      <w:r>
        <w:t>MO</w:t>
      </w:r>
      <w:r>
        <w:rPr>
          <w:rFonts w:hint="eastAsia"/>
        </w:rPr>
        <w:t>、</w:t>
      </w:r>
      <w:r>
        <w:t>呼号</w:t>
      </w:r>
      <w:r>
        <w:rPr>
          <w:rFonts w:hint="eastAsia"/>
        </w:rPr>
        <w:t>、</w:t>
      </w:r>
      <w:r w:rsidR="00E770BE">
        <w:rPr>
          <w:rFonts w:hint="eastAsia"/>
        </w:rPr>
        <w:t>登记机构、</w:t>
      </w:r>
      <w:r>
        <w:t>海船内河船标志</w:t>
      </w:r>
      <w:r>
        <w:rPr>
          <w:rFonts w:hint="eastAsia"/>
        </w:rPr>
        <w:t>、</w:t>
      </w:r>
      <w:r>
        <w:t>船舶类型</w:t>
      </w:r>
      <w:r>
        <w:rPr>
          <w:rFonts w:hint="eastAsia"/>
        </w:rPr>
        <w:t>、</w:t>
      </w:r>
      <w:r>
        <w:t>船舶种类等</w:t>
      </w:r>
      <w:r>
        <w:rPr>
          <w:rFonts w:hint="eastAsia"/>
        </w:rPr>
        <w:t>。</w:t>
      </w:r>
      <w:r w:rsidR="00BA18F0">
        <w:rPr>
          <w:rFonts w:hint="eastAsia"/>
        </w:rPr>
        <w:t>如下图</w:t>
      </w:r>
      <w:r>
        <w:rPr>
          <w:rFonts w:hint="eastAsia"/>
        </w:rPr>
        <w:t>：</w:t>
      </w:r>
    </w:p>
    <w:p w14:paraId="6589BCD1" w14:textId="4F9E6382" w:rsidR="00547F05" w:rsidRDefault="00E950BF" w:rsidP="006E78DC">
      <w:pPr>
        <w:snapToGrid w:val="0"/>
      </w:pPr>
      <w:r>
        <w:rPr>
          <w:noProof/>
        </w:rPr>
        <w:lastRenderedPageBreak/>
        <w:drawing>
          <wp:inline distT="0" distB="0" distL="0" distR="0" wp14:anchorId="0A5C4E64" wp14:editId="09A8B639">
            <wp:extent cx="5278120" cy="567880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67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D901D" w14:textId="77777777" w:rsidR="006E78DC" w:rsidRDefault="006E78DC" w:rsidP="006E78DC">
      <w:pPr>
        <w:pStyle w:val="affff1"/>
        <w:numPr>
          <w:ilvl w:val="0"/>
          <w:numId w:val="20"/>
        </w:numPr>
        <w:snapToGrid w:val="0"/>
        <w:ind w:firstLineChars="0"/>
        <w:jc w:val="center"/>
        <w:rPr>
          <w:sz w:val="21"/>
        </w:rPr>
      </w:pPr>
      <w:r w:rsidRPr="00925C1D">
        <w:rPr>
          <w:sz w:val="21"/>
        </w:rPr>
        <w:t>船</w:t>
      </w:r>
      <w:r>
        <w:rPr>
          <w:rFonts w:hint="eastAsia"/>
          <w:sz w:val="21"/>
        </w:rPr>
        <w:t>舶基本</w:t>
      </w:r>
      <w:r>
        <w:rPr>
          <w:sz w:val="21"/>
        </w:rPr>
        <w:t>信息</w:t>
      </w:r>
    </w:p>
    <w:p w14:paraId="392EA1D8" w14:textId="77777777" w:rsidR="00547F05" w:rsidRDefault="00547F05" w:rsidP="00547F05">
      <w:pPr>
        <w:pStyle w:val="30"/>
      </w:pPr>
      <w:bookmarkStart w:id="32" w:name="_Toc11223142"/>
      <w:r>
        <w:rPr>
          <w:rFonts w:hint="eastAsia"/>
        </w:rPr>
        <w:t>证书信息</w:t>
      </w:r>
      <w:bookmarkEnd w:id="32"/>
    </w:p>
    <w:p w14:paraId="4D03B84E" w14:textId="77777777" w:rsidR="00547F05" w:rsidRDefault="006E78DC" w:rsidP="00547F05">
      <w:pPr>
        <w:ind w:firstLineChars="200" w:firstLine="480"/>
      </w:pPr>
      <w:r>
        <w:rPr>
          <w:rFonts w:hint="eastAsia"/>
        </w:rPr>
        <w:t>证书信</w:t>
      </w:r>
      <w:r w:rsidR="00830D54">
        <w:rPr>
          <w:rFonts w:hint="eastAsia"/>
        </w:rPr>
        <w:t>息直观展示船舶具备的所有证书，包括船舶所有权证书、船舶国籍证书</w:t>
      </w:r>
      <w:r>
        <w:t>等</w:t>
      </w:r>
      <w:r>
        <w:rPr>
          <w:rFonts w:hint="eastAsia"/>
        </w:rPr>
        <w:t>。系统将</w:t>
      </w:r>
      <w:r>
        <w:t>各类证书分类排放并通过卡片</w:t>
      </w:r>
      <w:proofErr w:type="gramStart"/>
      <w:r>
        <w:t>化展示</w:t>
      </w:r>
      <w:proofErr w:type="gramEnd"/>
      <w:r>
        <w:t>证书的</w:t>
      </w:r>
      <w:r>
        <w:rPr>
          <w:rFonts w:hint="eastAsia"/>
        </w:rPr>
        <w:t>关键数据，</w:t>
      </w:r>
      <w:r>
        <w:t>包括</w:t>
      </w:r>
      <w:r>
        <w:rPr>
          <w:rFonts w:hint="eastAsia"/>
        </w:rPr>
        <w:t>证件</w:t>
      </w:r>
      <w:r>
        <w:t>类型、</w:t>
      </w:r>
      <w:r>
        <w:rPr>
          <w:rFonts w:hint="eastAsia"/>
        </w:rPr>
        <w:t>证件</w:t>
      </w:r>
      <w:r>
        <w:t>号码、</w:t>
      </w:r>
      <w:r>
        <w:rPr>
          <w:rFonts w:hint="eastAsia"/>
        </w:rPr>
        <w:t>发证机关以及有效期，</w:t>
      </w:r>
      <w:proofErr w:type="gramStart"/>
      <w:r>
        <w:t>并特殊</w:t>
      </w:r>
      <w:proofErr w:type="gramEnd"/>
      <w:r>
        <w:t>设置无效</w:t>
      </w:r>
      <w:r>
        <w:rPr>
          <w:rFonts w:hint="eastAsia"/>
        </w:rPr>
        <w:t>状态</w:t>
      </w:r>
      <w:r>
        <w:t>的展示效果以便用户可直观</w:t>
      </w:r>
      <w:proofErr w:type="gramStart"/>
      <w:r>
        <w:t>化</w:t>
      </w:r>
      <w:r>
        <w:rPr>
          <w:rFonts w:hint="eastAsia"/>
        </w:rPr>
        <w:t>了解</w:t>
      </w:r>
      <w:proofErr w:type="gramEnd"/>
      <w:r>
        <w:t>数据情况</w:t>
      </w:r>
      <w:r>
        <w:rPr>
          <w:rFonts w:hint="eastAsia"/>
        </w:rPr>
        <w:t>。</w:t>
      </w:r>
      <w:r w:rsidR="00BA18F0">
        <w:rPr>
          <w:rFonts w:hint="eastAsia"/>
        </w:rPr>
        <w:t>如下图</w:t>
      </w:r>
      <w:r w:rsidR="00547F05">
        <w:rPr>
          <w:rFonts w:hint="eastAsia"/>
        </w:rPr>
        <w:t>：</w:t>
      </w:r>
    </w:p>
    <w:p w14:paraId="22C26433" w14:textId="24FC8AB2" w:rsidR="00547F05" w:rsidRDefault="00E950BF" w:rsidP="006E78DC">
      <w:pPr>
        <w:snapToGrid w:val="0"/>
      </w:pPr>
      <w:r>
        <w:rPr>
          <w:noProof/>
        </w:rPr>
        <w:lastRenderedPageBreak/>
        <w:drawing>
          <wp:inline distT="0" distB="0" distL="0" distR="0" wp14:anchorId="07619A6C" wp14:editId="49026800">
            <wp:extent cx="5278120" cy="350456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AC688" w14:textId="77777777" w:rsidR="006E78DC" w:rsidRDefault="006E78DC" w:rsidP="006E78DC">
      <w:pPr>
        <w:pStyle w:val="affff1"/>
        <w:numPr>
          <w:ilvl w:val="0"/>
          <w:numId w:val="20"/>
        </w:numPr>
        <w:snapToGrid w:val="0"/>
        <w:ind w:firstLineChars="0"/>
        <w:jc w:val="center"/>
        <w:rPr>
          <w:sz w:val="21"/>
        </w:rPr>
      </w:pPr>
      <w:r w:rsidRPr="00925C1D">
        <w:rPr>
          <w:sz w:val="21"/>
        </w:rPr>
        <w:t>船</w:t>
      </w:r>
      <w:r>
        <w:rPr>
          <w:rFonts w:hint="eastAsia"/>
          <w:sz w:val="21"/>
        </w:rPr>
        <w:t>舶证书</w:t>
      </w:r>
      <w:r>
        <w:rPr>
          <w:sz w:val="21"/>
        </w:rPr>
        <w:t>信息</w:t>
      </w:r>
    </w:p>
    <w:p w14:paraId="64EF0640" w14:textId="77777777" w:rsidR="00547F05" w:rsidRDefault="00547F05" w:rsidP="00547F05">
      <w:pPr>
        <w:pStyle w:val="30"/>
      </w:pPr>
      <w:bookmarkStart w:id="33" w:name="_Toc11223143"/>
      <w:r>
        <w:rPr>
          <w:rFonts w:hint="eastAsia"/>
        </w:rPr>
        <w:t>配员信息</w:t>
      </w:r>
      <w:bookmarkEnd w:id="33"/>
    </w:p>
    <w:p w14:paraId="40CFC3F4" w14:textId="77777777" w:rsidR="00547F05" w:rsidRDefault="00547F05" w:rsidP="00547F05">
      <w:pPr>
        <w:ind w:firstLineChars="200" w:firstLine="480"/>
      </w:pPr>
      <w:r>
        <w:rPr>
          <w:rFonts w:hint="eastAsia"/>
        </w:rPr>
        <w:t>配</w:t>
      </w:r>
      <w:proofErr w:type="gramStart"/>
      <w:r>
        <w:rPr>
          <w:rFonts w:hint="eastAsia"/>
        </w:rPr>
        <w:t>员信息</w:t>
      </w:r>
      <w:proofErr w:type="gramEnd"/>
      <w:r w:rsidR="006E78DC">
        <w:rPr>
          <w:rFonts w:hint="eastAsia"/>
        </w:rPr>
        <w:t>将展示该</w:t>
      </w:r>
      <w:r w:rsidR="006E78DC">
        <w:t>船舶</w:t>
      </w:r>
      <w:r w:rsidR="006E78DC">
        <w:rPr>
          <w:rFonts w:hint="eastAsia"/>
        </w:rPr>
        <w:t>各</w:t>
      </w:r>
      <w:r w:rsidR="006E78DC">
        <w:t>类型</w:t>
      </w:r>
      <w:r w:rsidR="006E78DC">
        <w:rPr>
          <w:rFonts w:hint="eastAsia"/>
        </w:rPr>
        <w:t>各</w:t>
      </w:r>
      <w:r w:rsidR="006E78DC">
        <w:t>岗位最低的配员</w:t>
      </w:r>
      <w:r w:rsidR="006E78DC">
        <w:rPr>
          <w:rFonts w:hint="eastAsia"/>
        </w:rPr>
        <w:t>要求</w:t>
      </w:r>
      <w:r w:rsidR="006E78DC">
        <w:t>和</w:t>
      </w:r>
      <w:r w:rsidR="006E78DC">
        <w:rPr>
          <w:rFonts w:hint="eastAsia"/>
        </w:rPr>
        <w:t>某阶段</w:t>
      </w:r>
      <w:r w:rsidR="006E78DC">
        <w:t>的</w:t>
      </w:r>
      <w:r w:rsidR="006E78DC">
        <w:rPr>
          <w:rFonts w:hint="eastAsia"/>
        </w:rPr>
        <w:t>在</w:t>
      </w:r>
      <w:proofErr w:type="gramStart"/>
      <w:r w:rsidR="006E78DC">
        <w:rPr>
          <w:rFonts w:hint="eastAsia"/>
        </w:rPr>
        <w:t>船</w:t>
      </w:r>
      <w:r w:rsidR="006E78DC">
        <w:t>人员</w:t>
      </w:r>
      <w:proofErr w:type="gramEnd"/>
      <w:r w:rsidR="006E78DC">
        <w:t>情况</w:t>
      </w:r>
      <w:r>
        <w:rPr>
          <w:rFonts w:hint="eastAsia"/>
        </w:rPr>
        <w:t>。</w:t>
      </w:r>
      <w:r w:rsidR="00BA18F0">
        <w:rPr>
          <w:rFonts w:hint="eastAsia"/>
        </w:rPr>
        <w:t>如下图</w:t>
      </w:r>
      <w:r>
        <w:rPr>
          <w:rFonts w:hint="eastAsia"/>
        </w:rPr>
        <w:t>：</w:t>
      </w:r>
    </w:p>
    <w:p w14:paraId="7D9D4765" w14:textId="310D2FF5" w:rsidR="00547F05" w:rsidRDefault="00E950BF" w:rsidP="006E78DC">
      <w:pPr>
        <w:snapToGrid w:val="0"/>
      </w:pPr>
      <w:r>
        <w:rPr>
          <w:noProof/>
        </w:rPr>
        <w:drawing>
          <wp:inline distT="0" distB="0" distL="0" distR="0" wp14:anchorId="61F5912F" wp14:editId="1DC82C55">
            <wp:extent cx="5278120" cy="297624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8F324" w14:textId="77777777" w:rsidR="006E78DC" w:rsidRDefault="006E78DC" w:rsidP="006E78DC">
      <w:pPr>
        <w:pStyle w:val="affff1"/>
        <w:numPr>
          <w:ilvl w:val="0"/>
          <w:numId w:val="20"/>
        </w:numPr>
        <w:snapToGrid w:val="0"/>
        <w:ind w:firstLineChars="0"/>
        <w:jc w:val="center"/>
        <w:rPr>
          <w:sz w:val="21"/>
        </w:rPr>
      </w:pPr>
      <w:r w:rsidRPr="00925C1D">
        <w:rPr>
          <w:sz w:val="21"/>
        </w:rPr>
        <w:t>船</w:t>
      </w:r>
      <w:r>
        <w:rPr>
          <w:rFonts w:hint="eastAsia"/>
          <w:sz w:val="21"/>
        </w:rPr>
        <w:t>舶配员</w:t>
      </w:r>
      <w:r>
        <w:rPr>
          <w:sz w:val="21"/>
        </w:rPr>
        <w:t>信息</w:t>
      </w:r>
    </w:p>
    <w:p w14:paraId="592472E2" w14:textId="77777777" w:rsidR="00830D54" w:rsidRDefault="00830D54" w:rsidP="00830D54">
      <w:pPr>
        <w:pStyle w:val="30"/>
      </w:pPr>
      <w:bookmarkStart w:id="34" w:name="_Toc11223145"/>
      <w:bookmarkStart w:id="35" w:name="_Toc11223144"/>
      <w:r>
        <w:rPr>
          <w:rFonts w:hint="eastAsia"/>
        </w:rPr>
        <w:lastRenderedPageBreak/>
        <w:t>进出港报告</w:t>
      </w:r>
      <w:bookmarkEnd w:id="34"/>
    </w:p>
    <w:p w14:paraId="66583AE4" w14:textId="77777777" w:rsidR="00830D54" w:rsidRDefault="00830D54" w:rsidP="00830D54">
      <w:pPr>
        <w:ind w:firstLineChars="200" w:firstLine="480"/>
      </w:pPr>
      <w:r>
        <w:rPr>
          <w:rFonts w:hint="eastAsia"/>
        </w:rPr>
        <w:t>进出港报告</w:t>
      </w:r>
      <w:r w:rsidRPr="00CF582D">
        <w:rPr>
          <w:rFonts w:hint="eastAsia"/>
        </w:rPr>
        <w:t>展示该船舶</w:t>
      </w:r>
      <w:r>
        <w:rPr>
          <w:rFonts w:hint="eastAsia"/>
        </w:rPr>
        <w:t>的进出港行为。如下图：</w:t>
      </w:r>
    </w:p>
    <w:p w14:paraId="61D82128" w14:textId="3F0EEC01" w:rsidR="00830D54" w:rsidRDefault="00725687" w:rsidP="00830D54">
      <w:r>
        <w:rPr>
          <w:noProof/>
        </w:rPr>
        <w:drawing>
          <wp:inline distT="0" distB="0" distL="0" distR="0" wp14:anchorId="3A80C2F2" wp14:editId="4569BAF1">
            <wp:extent cx="5278120" cy="182562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CDDB0" w14:textId="77777777" w:rsidR="00830D54" w:rsidRDefault="00830D54" w:rsidP="00830D54">
      <w:pPr>
        <w:pStyle w:val="affff1"/>
        <w:numPr>
          <w:ilvl w:val="0"/>
          <w:numId w:val="20"/>
        </w:numPr>
        <w:snapToGrid w:val="0"/>
        <w:ind w:firstLineChars="0"/>
        <w:jc w:val="center"/>
        <w:rPr>
          <w:sz w:val="21"/>
        </w:rPr>
      </w:pPr>
      <w:r w:rsidRPr="00925C1D">
        <w:rPr>
          <w:sz w:val="21"/>
        </w:rPr>
        <w:t>船</w:t>
      </w:r>
      <w:r>
        <w:rPr>
          <w:rFonts w:hint="eastAsia"/>
          <w:sz w:val="21"/>
        </w:rPr>
        <w:t>舶进出港报告</w:t>
      </w:r>
    </w:p>
    <w:p w14:paraId="405180D4" w14:textId="77777777" w:rsidR="00547F05" w:rsidRDefault="00A41C55" w:rsidP="00547F05">
      <w:pPr>
        <w:pStyle w:val="30"/>
      </w:pPr>
      <w:r>
        <w:rPr>
          <w:rFonts w:hint="eastAsia"/>
        </w:rPr>
        <w:t>载运危险货物申报</w:t>
      </w:r>
      <w:bookmarkEnd w:id="35"/>
    </w:p>
    <w:p w14:paraId="11C82155" w14:textId="77777777" w:rsidR="00547F05" w:rsidRDefault="00830D54" w:rsidP="00547F05">
      <w:pPr>
        <w:ind w:firstLineChars="200" w:firstLine="480"/>
      </w:pPr>
      <w:r>
        <w:rPr>
          <w:rFonts w:hint="eastAsia"/>
        </w:rPr>
        <w:t>载运危险货物申报</w:t>
      </w:r>
      <w:r w:rsidR="009D6D6C">
        <w:rPr>
          <w:rFonts w:hint="eastAsia"/>
        </w:rPr>
        <w:t>展示该</w:t>
      </w:r>
      <w:r w:rsidR="009D6D6C">
        <w:t>船舶</w:t>
      </w:r>
      <w:r w:rsidR="009D6D6C">
        <w:rPr>
          <w:rFonts w:hint="eastAsia"/>
        </w:rPr>
        <w:t>载运</w:t>
      </w:r>
      <w:r w:rsidR="009D6D6C">
        <w:t>危险</w:t>
      </w:r>
      <w:r w:rsidR="009D6D6C">
        <w:rPr>
          <w:rFonts w:hint="eastAsia"/>
        </w:rPr>
        <w:t>货物</w:t>
      </w:r>
      <w:r w:rsidR="009D6D6C">
        <w:t>申报等相关信息</w:t>
      </w:r>
      <w:r w:rsidR="009D6D6C">
        <w:rPr>
          <w:rFonts w:hint="eastAsia"/>
        </w:rPr>
        <w:t>。如下图：</w:t>
      </w:r>
    </w:p>
    <w:p w14:paraId="45B364F6" w14:textId="6394AAEF" w:rsidR="00547F05" w:rsidRDefault="00725687" w:rsidP="009D6D6C">
      <w:pPr>
        <w:snapToGrid w:val="0"/>
      </w:pPr>
      <w:r>
        <w:rPr>
          <w:noProof/>
        </w:rPr>
        <w:drawing>
          <wp:inline distT="0" distB="0" distL="0" distR="0" wp14:anchorId="596E74E7" wp14:editId="4D22A14D">
            <wp:extent cx="5278120" cy="284035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51C38" w14:textId="77777777" w:rsidR="009D6D6C" w:rsidRDefault="009D6D6C" w:rsidP="009D6D6C">
      <w:pPr>
        <w:pStyle w:val="affff1"/>
        <w:numPr>
          <w:ilvl w:val="0"/>
          <w:numId w:val="20"/>
        </w:numPr>
        <w:snapToGrid w:val="0"/>
        <w:ind w:firstLineChars="0"/>
        <w:jc w:val="center"/>
        <w:rPr>
          <w:sz w:val="21"/>
        </w:rPr>
      </w:pPr>
      <w:r w:rsidRPr="00925C1D">
        <w:rPr>
          <w:sz w:val="21"/>
        </w:rPr>
        <w:t>船</w:t>
      </w:r>
      <w:r>
        <w:rPr>
          <w:rFonts w:hint="eastAsia"/>
          <w:sz w:val="21"/>
        </w:rPr>
        <w:t>舶</w:t>
      </w:r>
      <w:r w:rsidR="00E329C7">
        <w:rPr>
          <w:rFonts w:hint="eastAsia"/>
          <w:sz w:val="21"/>
        </w:rPr>
        <w:t>申报</w:t>
      </w:r>
      <w:r w:rsidR="00E329C7">
        <w:rPr>
          <w:sz w:val="21"/>
        </w:rPr>
        <w:t>信息</w:t>
      </w:r>
    </w:p>
    <w:p w14:paraId="26884492" w14:textId="77777777" w:rsidR="00A41C55" w:rsidRDefault="00A41C55" w:rsidP="00A41C55">
      <w:pPr>
        <w:pStyle w:val="30"/>
      </w:pPr>
      <w:bookmarkStart w:id="36" w:name="_Toc11223146"/>
      <w:r>
        <w:rPr>
          <w:rFonts w:hint="eastAsia"/>
        </w:rPr>
        <w:t>船舶安全检查信息</w:t>
      </w:r>
      <w:bookmarkEnd w:id="36"/>
    </w:p>
    <w:p w14:paraId="54BB5FAB" w14:textId="77777777" w:rsidR="00A41C55" w:rsidRDefault="00A41C55" w:rsidP="00A41C55">
      <w:pPr>
        <w:ind w:firstLineChars="200" w:firstLine="480"/>
      </w:pPr>
      <w:r>
        <w:rPr>
          <w:rFonts w:hint="eastAsia"/>
        </w:rPr>
        <w:t>船舶安全检查信息</w:t>
      </w:r>
      <w:r w:rsidRPr="00CF582D">
        <w:rPr>
          <w:rFonts w:hint="eastAsia"/>
        </w:rPr>
        <w:t>展示该船舶</w:t>
      </w:r>
      <w:r>
        <w:rPr>
          <w:rFonts w:hint="eastAsia"/>
        </w:rPr>
        <w:t>的安全检查信息记录。如下图：</w:t>
      </w:r>
    </w:p>
    <w:p w14:paraId="3351F9AA" w14:textId="726EA60A" w:rsidR="00A41C55" w:rsidRDefault="00725687" w:rsidP="00A41C55">
      <w:r>
        <w:rPr>
          <w:noProof/>
        </w:rPr>
        <w:lastRenderedPageBreak/>
        <w:drawing>
          <wp:inline distT="0" distB="0" distL="0" distR="0" wp14:anchorId="19E4B244" wp14:editId="78699033">
            <wp:extent cx="5278120" cy="266255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3C0BA" w14:textId="77777777" w:rsidR="00A41C55" w:rsidRDefault="00A41C55" w:rsidP="00A41C55">
      <w:pPr>
        <w:pStyle w:val="affff1"/>
        <w:numPr>
          <w:ilvl w:val="0"/>
          <w:numId w:val="20"/>
        </w:numPr>
        <w:snapToGrid w:val="0"/>
        <w:ind w:firstLineChars="0"/>
        <w:jc w:val="center"/>
        <w:rPr>
          <w:sz w:val="21"/>
        </w:rPr>
      </w:pPr>
      <w:r w:rsidRPr="00925C1D">
        <w:rPr>
          <w:sz w:val="21"/>
        </w:rPr>
        <w:t>船</w:t>
      </w:r>
      <w:r>
        <w:rPr>
          <w:rFonts w:hint="eastAsia"/>
          <w:sz w:val="21"/>
        </w:rPr>
        <w:t>舶安全检查信息</w:t>
      </w:r>
    </w:p>
    <w:p w14:paraId="3E6594D5" w14:textId="77777777" w:rsidR="00A41C55" w:rsidRDefault="00A41C55" w:rsidP="00A41C55"/>
    <w:p w14:paraId="5A0B938F" w14:textId="77777777" w:rsidR="00A41C55" w:rsidRPr="00A41C55" w:rsidRDefault="00A41C55" w:rsidP="00A41C55"/>
    <w:p w14:paraId="0928A92C" w14:textId="77777777" w:rsidR="00A41C55" w:rsidRPr="00A41C55" w:rsidRDefault="00A41C55" w:rsidP="00A41C55">
      <w:pPr>
        <w:snapToGrid w:val="0"/>
        <w:rPr>
          <w:sz w:val="21"/>
        </w:rPr>
      </w:pPr>
    </w:p>
    <w:p w14:paraId="77EEB6C0" w14:textId="77777777" w:rsidR="00CF582D" w:rsidRDefault="00CF582D" w:rsidP="00547F05"/>
    <w:p w14:paraId="1BE5E5AE" w14:textId="77777777" w:rsidR="00E329C7" w:rsidRDefault="00E329C7" w:rsidP="00547F05"/>
    <w:p w14:paraId="5DA8F67D" w14:textId="77777777" w:rsidR="00120B03" w:rsidRDefault="00120B03">
      <w:pPr>
        <w:widowControl/>
        <w:spacing w:line="240" w:lineRule="auto"/>
      </w:pPr>
      <w:r>
        <w:br w:type="page"/>
      </w:r>
    </w:p>
    <w:p w14:paraId="3604EEAE" w14:textId="77777777" w:rsidR="00987589" w:rsidRDefault="00867FA4" w:rsidP="00867FA4">
      <w:pPr>
        <w:pStyle w:val="21"/>
      </w:pPr>
      <w:bookmarkStart w:id="37" w:name="_海e搜-船企"/>
      <w:bookmarkStart w:id="38" w:name="_Toc11223147"/>
      <w:bookmarkEnd w:id="37"/>
      <w:r>
        <w:rPr>
          <w:rFonts w:hint="eastAsia"/>
        </w:rPr>
        <w:lastRenderedPageBreak/>
        <w:t>海</w:t>
      </w:r>
      <w:r>
        <w:rPr>
          <w:rFonts w:hint="eastAsia"/>
        </w:rPr>
        <w:t>e</w:t>
      </w:r>
      <w:r>
        <w:rPr>
          <w:rFonts w:hint="eastAsia"/>
        </w:rPr>
        <w:t>搜</w:t>
      </w:r>
      <w:r>
        <w:rPr>
          <w:rFonts w:hint="eastAsia"/>
        </w:rPr>
        <w:t>-</w:t>
      </w:r>
      <w:r>
        <w:rPr>
          <w:rFonts w:hint="eastAsia"/>
        </w:rPr>
        <w:t>船企</w:t>
      </w:r>
      <w:bookmarkEnd w:id="38"/>
    </w:p>
    <w:p w14:paraId="764557CF" w14:textId="77777777" w:rsidR="006E04A5" w:rsidRDefault="006E04A5" w:rsidP="006E04A5">
      <w:pPr>
        <w:ind w:firstLineChars="200" w:firstLine="480"/>
      </w:pPr>
      <w:r>
        <w:rPr>
          <w:rFonts w:hint="eastAsia"/>
        </w:rPr>
        <w:t>平台根据</w:t>
      </w:r>
      <w:r>
        <w:t>用户</w:t>
      </w:r>
      <w:r>
        <w:rPr>
          <w:rFonts w:hint="eastAsia"/>
        </w:rPr>
        <w:t>在查询</w:t>
      </w:r>
      <w:r>
        <w:t>列表页</w:t>
      </w:r>
      <w:r>
        <w:rPr>
          <w:rFonts w:hint="eastAsia"/>
        </w:rPr>
        <w:t>点击的【船企名称】进入</w:t>
      </w:r>
      <w:proofErr w:type="gramStart"/>
      <w:r>
        <w:t>船</w:t>
      </w:r>
      <w:r>
        <w:rPr>
          <w:rFonts w:hint="eastAsia"/>
        </w:rPr>
        <w:t>企</w:t>
      </w:r>
      <w:r>
        <w:t>数据</w:t>
      </w:r>
      <w:proofErr w:type="gramEnd"/>
      <w:r>
        <w:rPr>
          <w:rFonts w:hint="eastAsia"/>
        </w:rPr>
        <w:t>展示</w:t>
      </w:r>
      <w:r>
        <w:t>页面</w:t>
      </w:r>
      <w:r>
        <w:rPr>
          <w:rFonts w:hint="eastAsia"/>
        </w:rPr>
        <w:t>，该模块</w:t>
      </w:r>
      <w:r w:rsidR="005D18D8">
        <w:t>主要展示</w:t>
      </w:r>
      <w:r w:rsidR="005D18D8">
        <w:rPr>
          <w:rFonts w:hint="eastAsia"/>
        </w:rPr>
        <w:t>企</w:t>
      </w:r>
      <w:r>
        <w:t>的</w:t>
      </w:r>
      <w:r>
        <w:rPr>
          <w:rFonts w:hint="eastAsia"/>
        </w:rPr>
        <w:t>关键</w:t>
      </w:r>
      <w:r>
        <w:t>信息、</w:t>
      </w:r>
      <w:r w:rsidR="00311563">
        <w:t>基本信息</w:t>
      </w:r>
      <w:r w:rsidR="00311563">
        <w:rPr>
          <w:rFonts w:hint="eastAsia"/>
        </w:rPr>
        <w:t>、</w:t>
      </w:r>
      <w:r w:rsidR="00E770BE">
        <w:t>安全检查</w:t>
      </w:r>
      <w:r w:rsidR="00E54B14">
        <w:rPr>
          <w:rFonts w:hint="eastAsia"/>
        </w:rPr>
        <w:t>、</w:t>
      </w:r>
      <w:r w:rsidR="00E54B14">
        <w:t>船舶信息</w:t>
      </w:r>
      <w:r w:rsidR="00E770BE">
        <w:t>等</w:t>
      </w:r>
      <w:r>
        <w:t>数据，</w:t>
      </w:r>
      <w:r>
        <w:rPr>
          <w:rFonts w:hint="eastAsia"/>
        </w:rPr>
        <w:t>一站式</w:t>
      </w:r>
      <w:r>
        <w:t>对</w:t>
      </w:r>
      <w:proofErr w:type="gramStart"/>
      <w:r w:rsidR="00311563">
        <w:rPr>
          <w:rFonts w:hint="eastAsia"/>
        </w:rPr>
        <w:t>船企</w:t>
      </w:r>
      <w:r>
        <w:t>相关</w:t>
      </w:r>
      <w:proofErr w:type="gramEnd"/>
      <w:r>
        <w:t>的业务信息进行</w:t>
      </w:r>
      <w:r>
        <w:rPr>
          <w:rFonts w:hint="eastAsia"/>
        </w:rPr>
        <w:t>展示。如</w:t>
      </w:r>
      <w:r>
        <w:t>下图：</w:t>
      </w:r>
    </w:p>
    <w:p w14:paraId="5D468ECB" w14:textId="03997D92" w:rsidR="005D18D8" w:rsidRDefault="00F16A0F" w:rsidP="005D18D8">
      <w:r>
        <w:rPr>
          <w:noProof/>
        </w:rPr>
        <w:drawing>
          <wp:inline distT="0" distB="0" distL="0" distR="0" wp14:anchorId="3273077B" wp14:editId="02ECFA27">
            <wp:extent cx="5278120" cy="273748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0DF7A" w14:textId="77777777" w:rsidR="006E04A5" w:rsidRDefault="006E04A5" w:rsidP="006E04A5">
      <w:pPr>
        <w:pStyle w:val="affff1"/>
        <w:numPr>
          <w:ilvl w:val="0"/>
          <w:numId w:val="20"/>
        </w:numPr>
        <w:snapToGrid w:val="0"/>
        <w:ind w:firstLineChars="0"/>
        <w:jc w:val="center"/>
        <w:rPr>
          <w:sz w:val="21"/>
        </w:rPr>
      </w:pPr>
      <w:proofErr w:type="gramStart"/>
      <w:r>
        <w:rPr>
          <w:sz w:val="21"/>
        </w:rPr>
        <w:t>船</w:t>
      </w:r>
      <w:r w:rsidR="005D18D8">
        <w:rPr>
          <w:rFonts w:hint="eastAsia"/>
          <w:sz w:val="21"/>
        </w:rPr>
        <w:t>企</w:t>
      </w:r>
      <w:r>
        <w:rPr>
          <w:rFonts w:hint="eastAsia"/>
          <w:sz w:val="21"/>
        </w:rPr>
        <w:t>信息</w:t>
      </w:r>
      <w:proofErr w:type="gramEnd"/>
      <w:r>
        <w:rPr>
          <w:sz w:val="21"/>
        </w:rPr>
        <w:t>详情</w:t>
      </w:r>
    </w:p>
    <w:p w14:paraId="2BEA5471" w14:textId="77777777" w:rsidR="006E04A5" w:rsidRDefault="006E04A5" w:rsidP="006E04A5">
      <w:pPr>
        <w:pStyle w:val="30"/>
      </w:pPr>
      <w:bookmarkStart w:id="39" w:name="_Toc11223148"/>
      <w:r>
        <w:rPr>
          <w:rFonts w:hint="eastAsia"/>
        </w:rPr>
        <w:t>操作</w:t>
      </w:r>
      <w:r>
        <w:t>说明</w:t>
      </w:r>
      <w:bookmarkEnd w:id="39"/>
    </w:p>
    <w:p w14:paraId="57B6361C" w14:textId="77777777" w:rsidR="006E04A5" w:rsidRPr="006C4019" w:rsidRDefault="006E04A5" w:rsidP="006E04A5">
      <w:pPr>
        <w:pStyle w:val="affff1"/>
        <w:numPr>
          <w:ilvl w:val="0"/>
          <w:numId w:val="39"/>
        </w:numPr>
        <w:ind w:firstLineChars="0"/>
      </w:pPr>
      <w:r>
        <w:rPr>
          <w:rFonts w:hint="eastAsia"/>
        </w:rPr>
        <w:t>页面上方</w:t>
      </w:r>
      <w:proofErr w:type="gramStart"/>
      <w:r>
        <w:t>展示</w:t>
      </w:r>
      <w:r w:rsidR="00C918D3">
        <w:rPr>
          <w:rFonts w:hint="eastAsia"/>
        </w:rPr>
        <w:t>船企</w:t>
      </w:r>
      <w:r>
        <w:t>的</w:t>
      </w:r>
      <w:proofErr w:type="gramEnd"/>
      <w:r>
        <w:rPr>
          <w:rFonts w:hint="eastAsia"/>
        </w:rPr>
        <w:t>主要照片</w:t>
      </w:r>
      <w:r w:rsidR="00C918D3">
        <w:rPr>
          <w:rFonts w:hint="eastAsia"/>
        </w:rPr>
        <w:t>（</w:t>
      </w:r>
      <w:r w:rsidR="00C918D3">
        <w:rPr>
          <w:rFonts w:hint="eastAsia"/>
        </w:rPr>
        <w:t>LOGO</w:t>
      </w:r>
      <w:r w:rsidR="00311563">
        <w:rPr>
          <w:rFonts w:hint="eastAsia"/>
        </w:rPr>
        <w:t>若有</w:t>
      </w:r>
      <w:r w:rsidR="00C918D3">
        <w:rPr>
          <w:rFonts w:hint="eastAsia"/>
        </w:rPr>
        <w:t>）</w:t>
      </w:r>
      <w:r>
        <w:t>、</w:t>
      </w:r>
      <w:proofErr w:type="gramStart"/>
      <w:r>
        <w:rPr>
          <w:rFonts w:hint="eastAsia"/>
        </w:rPr>
        <w:t>船</w:t>
      </w:r>
      <w:r w:rsidR="00C918D3">
        <w:rPr>
          <w:rFonts w:hint="eastAsia"/>
        </w:rPr>
        <w:t>企</w:t>
      </w:r>
      <w:r>
        <w:t>名称</w:t>
      </w:r>
      <w:proofErr w:type="gramEnd"/>
      <w:r>
        <w:t>、</w:t>
      </w:r>
      <w:r>
        <w:rPr>
          <w:rFonts w:hint="eastAsia"/>
        </w:rPr>
        <w:t>关键</w:t>
      </w:r>
      <w:r>
        <w:t>信息</w:t>
      </w:r>
      <w:r>
        <w:rPr>
          <w:rFonts w:hint="eastAsia"/>
        </w:rPr>
        <w:t>等</w:t>
      </w:r>
      <w:r>
        <w:t>信息</w:t>
      </w:r>
      <w:r>
        <w:rPr>
          <w:rFonts w:hint="eastAsia"/>
        </w:rPr>
        <w:t>；</w:t>
      </w:r>
    </w:p>
    <w:p w14:paraId="0446BFD2" w14:textId="77777777" w:rsidR="006E04A5" w:rsidRDefault="006E04A5" w:rsidP="006E04A5">
      <w:pPr>
        <w:pStyle w:val="affff1"/>
        <w:numPr>
          <w:ilvl w:val="0"/>
          <w:numId w:val="39"/>
        </w:numPr>
        <w:ind w:firstLineChars="0"/>
      </w:pPr>
      <w:r>
        <w:rPr>
          <w:rFonts w:hint="eastAsia"/>
        </w:rPr>
        <w:t>中间</w:t>
      </w:r>
      <w:r>
        <w:t>为</w:t>
      </w:r>
      <w:r w:rsidR="00C918D3">
        <w:rPr>
          <w:rFonts w:hint="eastAsia"/>
        </w:rPr>
        <w:t>船</w:t>
      </w:r>
      <w:proofErr w:type="gramStart"/>
      <w:r w:rsidR="00C918D3">
        <w:rPr>
          <w:rFonts w:hint="eastAsia"/>
        </w:rPr>
        <w:t>企</w:t>
      </w:r>
      <w:r>
        <w:rPr>
          <w:rFonts w:hint="eastAsia"/>
        </w:rPr>
        <w:t>展示</w:t>
      </w:r>
      <w:proofErr w:type="gramEnd"/>
      <w:r>
        <w:t>信息导航条</w:t>
      </w:r>
      <w:r>
        <w:rPr>
          <w:rFonts w:hint="eastAsia"/>
        </w:rPr>
        <w:t>，</w:t>
      </w:r>
      <w:r>
        <w:t>包括：基本信息</w:t>
      </w:r>
      <w:r w:rsidR="00402F79">
        <w:rPr>
          <w:rFonts w:hint="eastAsia"/>
        </w:rPr>
        <w:t>、</w:t>
      </w:r>
      <w:r w:rsidR="00402F79">
        <w:t>安全检查</w:t>
      </w:r>
      <w:r w:rsidR="00E54B14">
        <w:t>、</w:t>
      </w:r>
      <w:r w:rsidR="00E54B14">
        <w:rPr>
          <w:rFonts w:hint="eastAsia"/>
        </w:rPr>
        <w:t>船舶</w:t>
      </w:r>
      <w:r w:rsidR="00E54B14">
        <w:t>信息</w:t>
      </w:r>
      <w:r>
        <w:t>等</w:t>
      </w:r>
      <w:r>
        <w:rPr>
          <w:rFonts w:hint="eastAsia"/>
        </w:rPr>
        <w:t>，</w:t>
      </w:r>
      <w:r>
        <w:t>操作说明详见各模块介绍</w:t>
      </w:r>
      <w:r>
        <w:rPr>
          <w:rFonts w:hint="eastAsia"/>
        </w:rPr>
        <w:t>；</w:t>
      </w:r>
    </w:p>
    <w:p w14:paraId="29398121" w14:textId="77777777" w:rsidR="00C07E9E" w:rsidRDefault="00E012A5" w:rsidP="00867FA4">
      <w:pPr>
        <w:pStyle w:val="30"/>
      </w:pPr>
      <w:bookmarkStart w:id="40" w:name="_Toc11223149"/>
      <w:r>
        <w:rPr>
          <w:rFonts w:hint="eastAsia"/>
        </w:rPr>
        <w:t>基本信息</w:t>
      </w:r>
      <w:bookmarkEnd w:id="40"/>
    </w:p>
    <w:p w14:paraId="1E1B9E6A" w14:textId="77777777" w:rsidR="00C07E9E" w:rsidRDefault="00C976A5" w:rsidP="00867FA4">
      <w:pPr>
        <w:ind w:firstLineChars="200" w:firstLine="480"/>
      </w:pPr>
      <w:r>
        <w:rPr>
          <w:rFonts w:hint="eastAsia"/>
        </w:rPr>
        <w:t>基本信息页为船企的基本信息，</w:t>
      </w:r>
      <w:r w:rsidR="006F5656">
        <w:rPr>
          <w:rFonts w:hint="eastAsia"/>
        </w:rPr>
        <w:t>包括</w:t>
      </w:r>
      <w:r w:rsidR="00E54B14">
        <w:rPr>
          <w:rFonts w:hint="eastAsia"/>
        </w:rPr>
        <w:t>公司</w:t>
      </w:r>
      <w:r w:rsidR="00F55CF0">
        <w:rPr>
          <w:rFonts w:hint="eastAsia"/>
        </w:rPr>
        <w:t>名称、</w:t>
      </w:r>
      <w:r w:rsidR="00E54B14">
        <w:rPr>
          <w:rFonts w:hint="eastAsia"/>
        </w:rPr>
        <w:t>社会信用代码</w:t>
      </w:r>
      <w:r w:rsidR="00F55CF0">
        <w:rPr>
          <w:rFonts w:hint="eastAsia"/>
        </w:rPr>
        <w:t>、</w:t>
      </w:r>
      <w:r w:rsidR="00E54B14">
        <w:rPr>
          <w:rFonts w:hint="eastAsia"/>
        </w:rPr>
        <w:t>注册日期</w:t>
      </w:r>
      <w:r w:rsidR="00F55CF0">
        <w:rPr>
          <w:rFonts w:hint="eastAsia"/>
        </w:rPr>
        <w:t>、</w:t>
      </w:r>
      <w:r w:rsidR="00E54B14">
        <w:rPr>
          <w:rFonts w:hint="eastAsia"/>
        </w:rPr>
        <w:t>组织机构代码</w:t>
      </w:r>
      <w:r w:rsidR="00F55CF0">
        <w:rPr>
          <w:rFonts w:hint="eastAsia"/>
        </w:rPr>
        <w:t>、法定代表人</w:t>
      </w:r>
      <w:r w:rsidR="00E54B14">
        <w:rPr>
          <w:rFonts w:hint="eastAsia"/>
        </w:rPr>
        <w:t>、登记机关、联系信息</w:t>
      </w:r>
      <w:r>
        <w:rPr>
          <w:rFonts w:hint="eastAsia"/>
        </w:rPr>
        <w:t>等信息</w:t>
      </w:r>
      <w:r w:rsidR="00F55CF0">
        <w:rPr>
          <w:rFonts w:hint="eastAsia"/>
        </w:rPr>
        <w:t>。</w:t>
      </w:r>
      <w:r w:rsidR="00BA18F0">
        <w:rPr>
          <w:rFonts w:hint="eastAsia"/>
        </w:rPr>
        <w:t>如下图</w:t>
      </w:r>
      <w:r w:rsidR="00C07E9E">
        <w:rPr>
          <w:rFonts w:hint="eastAsia"/>
        </w:rPr>
        <w:t>：</w:t>
      </w:r>
    </w:p>
    <w:p w14:paraId="249910AA" w14:textId="1CD5F21E" w:rsidR="00C07E9E" w:rsidRDefault="00F16A0F" w:rsidP="006F5656">
      <w:pPr>
        <w:snapToGrid w:val="0"/>
      </w:pPr>
      <w:r>
        <w:rPr>
          <w:noProof/>
        </w:rPr>
        <w:lastRenderedPageBreak/>
        <w:drawing>
          <wp:inline distT="0" distB="0" distL="0" distR="0" wp14:anchorId="56B6328D" wp14:editId="01438580">
            <wp:extent cx="5278120" cy="279400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12087" w14:textId="77777777" w:rsidR="006F5656" w:rsidRDefault="006F5656" w:rsidP="006F5656">
      <w:pPr>
        <w:pStyle w:val="affff1"/>
        <w:numPr>
          <w:ilvl w:val="0"/>
          <w:numId w:val="20"/>
        </w:numPr>
        <w:snapToGrid w:val="0"/>
        <w:ind w:firstLineChars="0"/>
        <w:jc w:val="center"/>
        <w:rPr>
          <w:sz w:val="21"/>
        </w:rPr>
      </w:pPr>
      <w:proofErr w:type="gramStart"/>
      <w:r>
        <w:rPr>
          <w:sz w:val="21"/>
        </w:rPr>
        <w:t>船</w:t>
      </w:r>
      <w:r>
        <w:rPr>
          <w:rFonts w:hint="eastAsia"/>
          <w:sz w:val="21"/>
        </w:rPr>
        <w:t>企基本</w:t>
      </w:r>
      <w:proofErr w:type="gramEnd"/>
      <w:r>
        <w:rPr>
          <w:sz w:val="21"/>
        </w:rPr>
        <w:t>信息</w:t>
      </w:r>
    </w:p>
    <w:p w14:paraId="54E99B8E" w14:textId="77777777" w:rsidR="00E54B14" w:rsidRDefault="00E54B14" w:rsidP="00E54B14">
      <w:pPr>
        <w:pStyle w:val="30"/>
      </w:pPr>
      <w:bookmarkStart w:id="41" w:name="_Toc11223151"/>
      <w:bookmarkStart w:id="42" w:name="_Toc11223150"/>
      <w:r>
        <w:rPr>
          <w:rFonts w:hint="eastAsia"/>
        </w:rPr>
        <w:t>安全检查信息</w:t>
      </w:r>
      <w:bookmarkEnd w:id="41"/>
    </w:p>
    <w:p w14:paraId="21017F7D" w14:textId="77777777" w:rsidR="00E54B14" w:rsidRDefault="00E54B14" w:rsidP="00E54B14">
      <w:pPr>
        <w:ind w:firstLineChars="200" w:firstLine="480"/>
      </w:pPr>
      <w:r>
        <w:rPr>
          <w:rFonts w:hint="eastAsia"/>
        </w:rPr>
        <w:t>安全检查信息展示</w:t>
      </w:r>
      <w:proofErr w:type="gramStart"/>
      <w:r>
        <w:rPr>
          <w:rFonts w:hint="eastAsia"/>
        </w:rPr>
        <w:t>是船企安全检查</w:t>
      </w:r>
      <w:proofErr w:type="gramEnd"/>
      <w:r>
        <w:rPr>
          <w:rFonts w:hint="eastAsia"/>
        </w:rPr>
        <w:t>的相关信息。如下图：</w:t>
      </w:r>
    </w:p>
    <w:p w14:paraId="51849D46" w14:textId="288806D8" w:rsidR="00E54B14" w:rsidRDefault="00F16A0F" w:rsidP="00E54B14">
      <w:r>
        <w:rPr>
          <w:noProof/>
        </w:rPr>
        <w:drawing>
          <wp:inline distT="0" distB="0" distL="0" distR="0" wp14:anchorId="057B4EB6" wp14:editId="51BA4345">
            <wp:extent cx="5278120" cy="179578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26F7A" w14:textId="77777777" w:rsidR="00E54B14" w:rsidRDefault="00E54B14" w:rsidP="00E54B14">
      <w:pPr>
        <w:pStyle w:val="affff1"/>
        <w:numPr>
          <w:ilvl w:val="0"/>
          <w:numId w:val="20"/>
        </w:numPr>
        <w:snapToGrid w:val="0"/>
        <w:ind w:firstLineChars="0"/>
        <w:jc w:val="center"/>
        <w:rPr>
          <w:sz w:val="21"/>
        </w:rPr>
      </w:pPr>
      <w:proofErr w:type="gramStart"/>
      <w:r>
        <w:rPr>
          <w:sz w:val="21"/>
        </w:rPr>
        <w:t>船</w:t>
      </w:r>
      <w:r>
        <w:rPr>
          <w:rFonts w:hint="eastAsia"/>
          <w:sz w:val="21"/>
        </w:rPr>
        <w:t>企安全检查</w:t>
      </w:r>
      <w:proofErr w:type="gramEnd"/>
      <w:r>
        <w:rPr>
          <w:rFonts w:hint="eastAsia"/>
          <w:sz w:val="21"/>
        </w:rPr>
        <w:t>信息</w:t>
      </w:r>
    </w:p>
    <w:p w14:paraId="77CB8E7B" w14:textId="77777777" w:rsidR="00E54B14" w:rsidRDefault="00E54B14" w:rsidP="00E54B14"/>
    <w:p w14:paraId="57260BDA" w14:textId="77777777" w:rsidR="00C07E9E" w:rsidRDefault="00FD329F" w:rsidP="00867FA4">
      <w:pPr>
        <w:pStyle w:val="30"/>
      </w:pPr>
      <w:r>
        <w:rPr>
          <w:rFonts w:hint="eastAsia"/>
        </w:rPr>
        <w:t>船舶信息</w:t>
      </w:r>
      <w:bookmarkEnd w:id="42"/>
    </w:p>
    <w:p w14:paraId="69A19E1B" w14:textId="77777777" w:rsidR="00C07E9E" w:rsidRDefault="00B43C04" w:rsidP="00867FA4">
      <w:pPr>
        <w:ind w:firstLineChars="200" w:firstLine="480"/>
      </w:pPr>
      <w:r>
        <w:rPr>
          <w:rFonts w:hint="eastAsia"/>
        </w:rPr>
        <w:t>船舶信息</w:t>
      </w:r>
      <w:proofErr w:type="gramStart"/>
      <w:r>
        <w:rPr>
          <w:rFonts w:hint="eastAsia"/>
        </w:rPr>
        <w:t>页可以</w:t>
      </w:r>
      <w:proofErr w:type="gramEnd"/>
      <w:r>
        <w:rPr>
          <w:rFonts w:hint="eastAsia"/>
        </w:rPr>
        <w:t>展示出船企的所有船舶情况，用户可以了解船舶的关键信息。</w:t>
      </w:r>
      <w:r w:rsidR="00BA18F0">
        <w:rPr>
          <w:rFonts w:hint="eastAsia"/>
        </w:rPr>
        <w:t>如下图</w:t>
      </w:r>
      <w:r w:rsidR="00C07E9E">
        <w:rPr>
          <w:rFonts w:hint="eastAsia"/>
        </w:rPr>
        <w:t>：</w:t>
      </w:r>
    </w:p>
    <w:p w14:paraId="783B71EF" w14:textId="0EC92F33" w:rsidR="00FD329F" w:rsidRDefault="00F16A0F" w:rsidP="006F5656">
      <w:pPr>
        <w:snapToGrid w:val="0"/>
      </w:pPr>
      <w:r>
        <w:rPr>
          <w:noProof/>
        </w:rPr>
        <w:lastRenderedPageBreak/>
        <w:drawing>
          <wp:inline distT="0" distB="0" distL="0" distR="0" wp14:anchorId="57247C4F" wp14:editId="352B7976">
            <wp:extent cx="5278120" cy="181800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ECEE5" w14:textId="77777777" w:rsidR="00660442" w:rsidRDefault="002C4438" w:rsidP="00660442">
      <w:pPr>
        <w:pStyle w:val="affff1"/>
        <w:numPr>
          <w:ilvl w:val="0"/>
          <w:numId w:val="20"/>
        </w:numPr>
        <w:snapToGrid w:val="0"/>
        <w:ind w:firstLineChars="0"/>
        <w:jc w:val="center"/>
        <w:rPr>
          <w:sz w:val="21"/>
        </w:rPr>
      </w:pPr>
      <w:r>
        <w:rPr>
          <w:sz w:val="21"/>
        </w:rPr>
        <w:t>船企管理</w:t>
      </w:r>
      <w:r w:rsidR="00660442">
        <w:rPr>
          <w:sz w:val="21"/>
        </w:rPr>
        <w:t>船舶信息</w:t>
      </w:r>
    </w:p>
    <w:sectPr w:rsidR="00660442" w:rsidSect="00CB6F31">
      <w:headerReference w:type="default" r:id="rId34"/>
      <w:footerReference w:type="default" r:id="rId35"/>
      <w:pgSz w:w="11906" w:h="16838"/>
      <w:pgMar w:top="1560" w:right="1797" w:bottom="1276" w:left="1797" w:header="567" w:footer="567" w:gutter="0"/>
      <w:pgNumType w:start="1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2FEF38" w14:textId="77777777" w:rsidR="001D7E4C" w:rsidRDefault="001D7E4C" w:rsidP="00A75199">
      <w:pPr>
        <w:spacing w:line="240" w:lineRule="auto"/>
      </w:pPr>
      <w:r>
        <w:separator/>
      </w:r>
    </w:p>
  </w:endnote>
  <w:endnote w:type="continuationSeparator" w:id="0">
    <w:p w14:paraId="32855037" w14:textId="77777777" w:rsidR="001D7E4C" w:rsidRDefault="001D7E4C" w:rsidP="00A7519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5E053" w14:textId="77777777" w:rsidR="005362E6" w:rsidRDefault="005362E6" w:rsidP="00CD1362">
    <w:pPr>
      <w:pStyle w:val="afb"/>
      <w:jc w:val="center"/>
    </w:pPr>
    <w:r>
      <w:rPr>
        <w:rFonts w:ascii="Arial" w:hAnsi="Arial" w:cs="Arial" w:hint="eastAsia"/>
      </w:rPr>
      <w:t>第</w:t>
    </w:r>
    <w:r>
      <w:rPr>
        <w:rFonts w:ascii="Arial" w:hAnsi="Arial" w:cs="Arial"/>
      </w:rPr>
      <w:t xml:space="preserve">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 xml:space="preserve"> PAGE </w:instrText>
    </w:r>
    <w:r>
      <w:rPr>
        <w:rFonts w:ascii="Arial" w:hAnsi="Arial" w:cs="Arial"/>
      </w:rPr>
      <w:fldChar w:fldCharType="separate"/>
    </w:r>
    <w:r w:rsidR="00E54B14">
      <w:rPr>
        <w:rFonts w:ascii="Arial" w:hAnsi="Arial" w:cs="Arial"/>
        <w:noProof/>
      </w:rPr>
      <w:t>22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</w:t>
    </w:r>
    <w:r>
      <w:rPr>
        <w:rFonts w:ascii="Arial" w:hAnsi="Arial" w:cs="Arial" w:hint="eastAsia"/>
      </w:rPr>
      <w:t>共</w:t>
    </w:r>
    <w:r>
      <w:rPr>
        <w:rFonts w:ascii="Arial" w:hAnsi="Arial" w:cs="Arial"/>
      </w:rPr>
      <w:t xml:space="preserve">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 xml:space="preserve"> NUMPAGES </w:instrText>
    </w:r>
    <w:r>
      <w:rPr>
        <w:rFonts w:ascii="Arial" w:hAnsi="Arial" w:cs="Arial"/>
      </w:rPr>
      <w:fldChar w:fldCharType="separate"/>
    </w:r>
    <w:r w:rsidR="00E54B14">
      <w:rPr>
        <w:rFonts w:ascii="Arial" w:hAnsi="Arial" w:cs="Arial"/>
        <w:noProof/>
      </w:rPr>
      <w:t>22</w:t>
    </w:r>
    <w:r>
      <w:rPr>
        <w:rFonts w:ascii="Arial" w:hAnsi="Arial" w:cs="Arial"/>
      </w:rPr>
      <w:fldChar w:fldCharType="end"/>
    </w:r>
    <w:r>
      <w:rPr>
        <w:rFonts w:ascii="Arial" w:hAnsi="Arial" w:cs="Arial" w:hint="eastAsia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601372" w14:textId="77777777" w:rsidR="001D7E4C" w:rsidRDefault="001D7E4C" w:rsidP="00A75199">
      <w:pPr>
        <w:spacing w:line="240" w:lineRule="auto"/>
      </w:pPr>
      <w:r>
        <w:separator/>
      </w:r>
    </w:p>
  </w:footnote>
  <w:footnote w:type="continuationSeparator" w:id="0">
    <w:p w14:paraId="699FA116" w14:textId="77777777" w:rsidR="001D7E4C" w:rsidRDefault="001D7E4C" w:rsidP="00A7519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55A16" w14:textId="77777777" w:rsidR="005362E6" w:rsidRDefault="00321BC1" w:rsidP="00CB6F31">
    <w:pPr>
      <w:pStyle w:val="afd"/>
      <w:ind w:right="368"/>
      <w:rPr>
        <w:sz w:val="21"/>
        <w:szCs w:val="21"/>
      </w:rPr>
    </w:pPr>
    <w:r w:rsidRPr="00321BC1">
      <w:rPr>
        <w:rFonts w:hint="eastAsia"/>
        <w:sz w:val="21"/>
        <w:szCs w:val="21"/>
      </w:rPr>
      <w:t>海事大数据分析挖掘及展示平台</w:t>
    </w:r>
    <w:r w:rsidR="005362E6">
      <w:rPr>
        <w:rFonts w:hint="eastAsia"/>
        <w:sz w:val="21"/>
        <w:szCs w:val="21"/>
      </w:rPr>
      <w:t>操作使用说明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FFFFFF82"/>
    <w:lvl w:ilvl="0" w:tentative="1">
      <w:start w:val="1"/>
      <w:numFmt w:val="bullet"/>
      <w:pStyle w:val="3"/>
      <w:lvlText w:val=""/>
      <w:lvlJc w:val="left"/>
      <w:pPr>
        <w:tabs>
          <w:tab w:val="left" w:pos="1497"/>
        </w:tabs>
        <w:ind w:left="1497" w:hanging="374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FFFFFF88"/>
    <w:multiLevelType w:val="singleLevel"/>
    <w:tmpl w:val="FFFFFF88"/>
    <w:lvl w:ilvl="0" w:tentative="1">
      <w:start w:val="1"/>
      <w:numFmt w:val="decimal"/>
      <w:pStyle w:val="a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</w:abstractNum>
  <w:abstractNum w:abstractNumId="2" w15:restartNumberingAfterBreak="0">
    <w:nsid w:val="FFFFFF89"/>
    <w:multiLevelType w:val="singleLevel"/>
    <w:tmpl w:val="FFFFFF89"/>
    <w:lvl w:ilvl="0" w:tentative="1">
      <w:start w:val="1"/>
      <w:numFmt w:val="bullet"/>
      <w:pStyle w:val="a0"/>
      <w:lvlText w:val=""/>
      <w:lvlJc w:val="left"/>
      <w:pPr>
        <w:tabs>
          <w:tab w:val="left" w:pos="748"/>
        </w:tabs>
        <w:ind w:left="748" w:hanging="374"/>
      </w:pPr>
      <w:rPr>
        <w:rFonts w:ascii="Wingdings" w:hAnsi="Wingdings" w:hint="default"/>
        <w:sz w:val="21"/>
      </w:rPr>
    </w:lvl>
  </w:abstractNum>
  <w:abstractNum w:abstractNumId="3" w15:restartNumberingAfterBreak="0">
    <w:nsid w:val="08194841"/>
    <w:multiLevelType w:val="hybridMultilevel"/>
    <w:tmpl w:val="624A2420"/>
    <w:lvl w:ilvl="0" w:tplc="0409000F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08F37C63"/>
    <w:multiLevelType w:val="hybridMultilevel"/>
    <w:tmpl w:val="C1E27BD4"/>
    <w:lvl w:ilvl="0" w:tplc="68608F5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0A145545"/>
    <w:multiLevelType w:val="hybridMultilevel"/>
    <w:tmpl w:val="F572A67C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108A31A6"/>
    <w:multiLevelType w:val="hybridMultilevel"/>
    <w:tmpl w:val="C1E27BD4"/>
    <w:lvl w:ilvl="0" w:tplc="68608F5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18B4587A"/>
    <w:multiLevelType w:val="hybridMultilevel"/>
    <w:tmpl w:val="C53E84C8"/>
    <w:lvl w:ilvl="0" w:tplc="0409000F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 w15:restartNumberingAfterBreak="0">
    <w:nsid w:val="1962764F"/>
    <w:multiLevelType w:val="hybridMultilevel"/>
    <w:tmpl w:val="C1E27BD4"/>
    <w:lvl w:ilvl="0" w:tplc="68608F5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9" w15:restartNumberingAfterBreak="0">
    <w:nsid w:val="1DD5206F"/>
    <w:multiLevelType w:val="hybridMultilevel"/>
    <w:tmpl w:val="C1E27BD4"/>
    <w:lvl w:ilvl="0" w:tplc="68608F5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 w15:restartNumberingAfterBreak="0">
    <w:nsid w:val="1E847394"/>
    <w:multiLevelType w:val="hybridMultilevel"/>
    <w:tmpl w:val="C1E27BD4"/>
    <w:lvl w:ilvl="0" w:tplc="68608F5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1" w15:restartNumberingAfterBreak="0">
    <w:nsid w:val="2A606712"/>
    <w:multiLevelType w:val="hybridMultilevel"/>
    <w:tmpl w:val="C1E27BD4"/>
    <w:lvl w:ilvl="0" w:tplc="68608F5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2" w15:restartNumberingAfterBreak="0">
    <w:nsid w:val="2F260321"/>
    <w:multiLevelType w:val="multilevel"/>
    <w:tmpl w:val="2F260321"/>
    <w:lvl w:ilvl="0" w:tentative="1">
      <w:start w:val="1"/>
      <w:numFmt w:val="decimal"/>
      <w:pStyle w:val="a1"/>
      <w:lvlText w:val="表格%1."/>
      <w:lvlJc w:val="right"/>
      <w:pPr>
        <w:tabs>
          <w:tab w:val="left" w:pos="840"/>
        </w:tabs>
        <w:ind w:left="840" w:hanging="420"/>
      </w:pPr>
      <w:rPr>
        <w:rFonts w:hint="eastAsia"/>
      </w:rPr>
    </w:lvl>
    <w:lvl w:ilvl="1" w:tentative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1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3" w15:restartNumberingAfterBreak="0">
    <w:nsid w:val="3088153F"/>
    <w:multiLevelType w:val="hybridMultilevel"/>
    <w:tmpl w:val="C1E27BD4"/>
    <w:lvl w:ilvl="0" w:tplc="68608F5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4" w15:restartNumberingAfterBreak="0">
    <w:nsid w:val="30E576B0"/>
    <w:multiLevelType w:val="singleLevel"/>
    <w:tmpl w:val="30E576B0"/>
    <w:lvl w:ilvl="0" w:tentative="1">
      <w:start w:val="1"/>
      <w:numFmt w:val="bullet"/>
      <w:pStyle w:val="a2"/>
      <w:lvlText w:val=""/>
      <w:lvlJc w:val="left"/>
      <w:pPr>
        <w:tabs>
          <w:tab w:val="left" w:pos="792"/>
        </w:tabs>
        <w:ind w:left="792" w:hanging="360"/>
      </w:pPr>
      <w:rPr>
        <w:rFonts w:ascii="Symbol" w:hAnsi="Symbol" w:hint="default"/>
        <w:b w:val="0"/>
        <w:i w:val="0"/>
        <w:sz w:val="24"/>
      </w:rPr>
    </w:lvl>
  </w:abstractNum>
  <w:abstractNum w:abstractNumId="15" w15:restartNumberingAfterBreak="0">
    <w:nsid w:val="32E66F39"/>
    <w:multiLevelType w:val="hybridMultilevel"/>
    <w:tmpl w:val="C1E27BD4"/>
    <w:lvl w:ilvl="0" w:tplc="68608F5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6" w15:restartNumberingAfterBreak="0">
    <w:nsid w:val="35123FFE"/>
    <w:multiLevelType w:val="hybridMultilevel"/>
    <w:tmpl w:val="C1E27BD4"/>
    <w:lvl w:ilvl="0" w:tplc="68608F5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7" w15:restartNumberingAfterBreak="0">
    <w:nsid w:val="3B9049EA"/>
    <w:multiLevelType w:val="hybridMultilevel"/>
    <w:tmpl w:val="C1E27BD4"/>
    <w:lvl w:ilvl="0" w:tplc="68608F5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8" w15:restartNumberingAfterBreak="0">
    <w:nsid w:val="3F9040DF"/>
    <w:multiLevelType w:val="hybridMultilevel"/>
    <w:tmpl w:val="D0E6A668"/>
    <w:lvl w:ilvl="0" w:tplc="0409000F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9" w15:restartNumberingAfterBreak="0">
    <w:nsid w:val="426E24F4"/>
    <w:multiLevelType w:val="hybridMultilevel"/>
    <w:tmpl w:val="C1E27BD4"/>
    <w:lvl w:ilvl="0" w:tplc="68608F5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0" w15:restartNumberingAfterBreak="0">
    <w:nsid w:val="43235266"/>
    <w:multiLevelType w:val="multilevel"/>
    <w:tmpl w:val="43235266"/>
    <w:lvl w:ilvl="0" w:tentative="1">
      <w:start w:val="1"/>
      <w:numFmt w:val="bullet"/>
      <w:pStyle w:val="2"/>
      <w:lvlText w:val=""/>
      <w:lvlJc w:val="left"/>
      <w:pPr>
        <w:tabs>
          <w:tab w:val="left" w:pos="1123"/>
        </w:tabs>
        <w:ind w:left="1123" w:hanging="375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67409EF"/>
    <w:multiLevelType w:val="hybridMultilevel"/>
    <w:tmpl w:val="C1E27BD4"/>
    <w:lvl w:ilvl="0" w:tplc="68608F5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2" w15:restartNumberingAfterBreak="0">
    <w:nsid w:val="48646DAD"/>
    <w:multiLevelType w:val="hybridMultilevel"/>
    <w:tmpl w:val="C1E27BD4"/>
    <w:lvl w:ilvl="0" w:tplc="68608F5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3" w15:restartNumberingAfterBreak="0">
    <w:nsid w:val="4D823B1F"/>
    <w:multiLevelType w:val="hybridMultilevel"/>
    <w:tmpl w:val="B800838A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4" w15:restartNumberingAfterBreak="0">
    <w:nsid w:val="54AD3A55"/>
    <w:multiLevelType w:val="hybridMultilevel"/>
    <w:tmpl w:val="C53E84C8"/>
    <w:lvl w:ilvl="0" w:tplc="0409000F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5" w15:restartNumberingAfterBreak="0">
    <w:nsid w:val="54E35516"/>
    <w:multiLevelType w:val="hybridMultilevel"/>
    <w:tmpl w:val="C1E27BD4"/>
    <w:lvl w:ilvl="0" w:tplc="68608F5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6" w15:restartNumberingAfterBreak="0">
    <w:nsid w:val="56670893"/>
    <w:multiLevelType w:val="hybridMultilevel"/>
    <w:tmpl w:val="6D4A2ACA"/>
    <w:lvl w:ilvl="0" w:tplc="139EF6B6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7" w15:restartNumberingAfterBreak="0">
    <w:nsid w:val="56D917B4"/>
    <w:multiLevelType w:val="hybridMultilevel"/>
    <w:tmpl w:val="C1E27BD4"/>
    <w:lvl w:ilvl="0" w:tplc="68608F5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8" w15:restartNumberingAfterBreak="0">
    <w:nsid w:val="592A6AB7"/>
    <w:multiLevelType w:val="multilevel"/>
    <w:tmpl w:val="592A6AB7"/>
    <w:lvl w:ilvl="0" w:tentative="1">
      <w:start w:val="1"/>
      <w:numFmt w:val="decimal"/>
      <w:lvlText w:val="4.%1"/>
      <w:lvlJc w:val="left"/>
      <w:pPr>
        <w:ind w:left="105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1" w:tentative="1">
      <w:start w:val="1"/>
      <w:numFmt w:val="lowerLetter"/>
      <w:pStyle w:val="H41"/>
      <w:lvlText w:val="%2)"/>
      <w:lvlJc w:val="left"/>
      <w:pPr>
        <w:ind w:left="1470" w:hanging="420"/>
      </w:pPr>
    </w:lvl>
    <w:lvl w:ilvl="2" w:tentative="1">
      <w:start w:val="1"/>
      <w:numFmt w:val="lowerRoman"/>
      <w:lvlText w:val="%3."/>
      <w:lvlJc w:val="right"/>
      <w:pPr>
        <w:ind w:left="1890" w:hanging="420"/>
      </w:pPr>
    </w:lvl>
    <w:lvl w:ilvl="3" w:tentative="1">
      <w:start w:val="1"/>
      <w:numFmt w:val="decimal"/>
      <w:lvlText w:val="%4."/>
      <w:lvlJc w:val="left"/>
      <w:pPr>
        <w:ind w:left="2310" w:hanging="420"/>
      </w:pPr>
    </w:lvl>
    <w:lvl w:ilvl="4" w:tentative="1">
      <w:start w:val="1"/>
      <w:numFmt w:val="lowerLetter"/>
      <w:lvlText w:val="%5)"/>
      <w:lvlJc w:val="left"/>
      <w:pPr>
        <w:ind w:left="2730" w:hanging="420"/>
      </w:pPr>
    </w:lvl>
    <w:lvl w:ilvl="5" w:tentative="1">
      <w:start w:val="1"/>
      <w:numFmt w:val="lowerRoman"/>
      <w:lvlText w:val="%6."/>
      <w:lvlJc w:val="right"/>
      <w:pPr>
        <w:ind w:left="3150" w:hanging="420"/>
      </w:pPr>
    </w:lvl>
    <w:lvl w:ilvl="6" w:tentative="1">
      <w:start w:val="1"/>
      <w:numFmt w:val="decimal"/>
      <w:lvlText w:val="%7."/>
      <w:lvlJc w:val="left"/>
      <w:pPr>
        <w:ind w:left="3570" w:hanging="420"/>
      </w:pPr>
    </w:lvl>
    <w:lvl w:ilvl="7" w:tentative="1">
      <w:start w:val="1"/>
      <w:numFmt w:val="lowerLetter"/>
      <w:lvlText w:val="%8)"/>
      <w:lvlJc w:val="left"/>
      <w:pPr>
        <w:ind w:left="3990" w:hanging="420"/>
      </w:pPr>
    </w:lvl>
    <w:lvl w:ilvl="8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29" w15:restartNumberingAfterBreak="0">
    <w:nsid w:val="5CA5687E"/>
    <w:multiLevelType w:val="hybridMultilevel"/>
    <w:tmpl w:val="C1E27BD4"/>
    <w:lvl w:ilvl="0" w:tplc="68608F5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0" w15:restartNumberingAfterBreak="0">
    <w:nsid w:val="5DF842A8"/>
    <w:multiLevelType w:val="hybridMultilevel"/>
    <w:tmpl w:val="461AD15E"/>
    <w:lvl w:ilvl="0" w:tplc="B34A9A5E">
      <w:start w:val="1"/>
      <w:numFmt w:val="decimal"/>
      <w:suff w:val="space"/>
      <w:lvlText w:val="图3.%1."/>
      <w:lvlJc w:val="left"/>
      <w:pPr>
        <w:ind w:left="284" w:hanging="284"/>
      </w:pPr>
      <w:rPr>
        <w:rFonts w:hint="eastAsia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65E13960"/>
    <w:multiLevelType w:val="multilevel"/>
    <w:tmpl w:val="65E13960"/>
    <w:lvl w:ilvl="0" w:tentative="1">
      <w:start w:val="1"/>
      <w:numFmt w:val="bullet"/>
      <w:pStyle w:val="ItemList"/>
      <w:lvlText w:val=""/>
      <w:lvlJc w:val="left"/>
      <w:pPr>
        <w:tabs>
          <w:tab w:val="left" w:pos="1350"/>
        </w:tabs>
        <w:ind w:left="1350" w:hanging="510"/>
      </w:pPr>
      <w:rPr>
        <w:rFonts w:ascii="Wingdings" w:hAnsi="Wingdings" w:cs="Wingdings" w:hint="default"/>
        <w:color w:val="000000"/>
        <w:sz w:val="13"/>
        <w:szCs w:val="13"/>
        <w:u w:val="none"/>
      </w:rPr>
    </w:lvl>
    <w:lvl w:ilvl="1" w:tentative="1">
      <w:start w:val="1"/>
      <w:numFmt w:val="bullet"/>
      <w:lvlText w:val=""/>
      <w:lvlJc w:val="left"/>
      <w:pPr>
        <w:tabs>
          <w:tab w:val="left" w:pos="546"/>
        </w:tabs>
        <w:ind w:left="546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tabs>
          <w:tab w:val="left" w:pos="966"/>
        </w:tabs>
        <w:ind w:left="966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tabs>
          <w:tab w:val="left" w:pos="1386"/>
        </w:tabs>
        <w:ind w:left="1386" w:hanging="420"/>
      </w:pPr>
      <w:rPr>
        <w:rFonts w:ascii="Wingdings" w:hAnsi="Wingdings" w:hint="default"/>
      </w:rPr>
    </w:lvl>
    <w:lvl w:ilvl="4" w:tentative="1">
      <w:start w:val="1"/>
      <w:numFmt w:val="bullet"/>
      <w:lvlText w:val=""/>
      <w:lvlJc w:val="left"/>
      <w:pPr>
        <w:tabs>
          <w:tab w:val="left" w:pos="1806"/>
        </w:tabs>
        <w:ind w:left="1806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tabs>
          <w:tab w:val="left" w:pos="2226"/>
        </w:tabs>
        <w:ind w:left="2226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tabs>
          <w:tab w:val="left" w:pos="2646"/>
        </w:tabs>
        <w:ind w:left="2646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tabs>
          <w:tab w:val="left" w:pos="3066"/>
        </w:tabs>
        <w:ind w:left="3066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tabs>
          <w:tab w:val="left" w:pos="3486"/>
        </w:tabs>
        <w:ind w:left="3486" w:hanging="420"/>
      </w:pPr>
      <w:rPr>
        <w:rFonts w:ascii="Wingdings" w:hAnsi="Wingdings" w:hint="default"/>
      </w:rPr>
    </w:lvl>
  </w:abstractNum>
  <w:abstractNum w:abstractNumId="32" w15:restartNumberingAfterBreak="0">
    <w:nsid w:val="688B6481"/>
    <w:multiLevelType w:val="hybridMultilevel"/>
    <w:tmpl w:val="C53E84C8"/>
    <w:lvl w:ilvl="0" w:tplc="0409000F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3" w15:restartNumberingAfterBreak="0">
    <w:nsid w:val="69E659CD"/>
    <w:multiLevelType w:val="hybridMultilevel"/>
    <w:tmpl w:val="C1E27BD4"/>
    <w:lvl w:ilvl="0" w:tplc="68608F5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4" w15:restartNumberingAfterBreak="0">
    <w:nsid w:val="6B667414"/>
    <w:multiLevelType w:val="hybridMultilevel"/>
    <w:tmpl w:val="C1E27BD4"/>
    <w:lvl w:ilvl="0" w:tplc="68608F5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5" w15:restartNumberingAfterBreak="0">
    <w:nsid w:val="6D702ED3"/>
    <w:multiLevelType w:val="hybridMultilevel"/>
    <w:tmpl w:val="C1E27BD4"/>
    <w:lvl w:ilvl="0" w:tplc="68608F5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6" w15:restartNumberingAfterBreak="0">
    <w:nsid w:val="70E71A25"/>
    <w:multiLevelType w:val="multilevel"/>
    <w:tmpl w:val="70E71A25"/>
    <w:lvl w:ilvl="0" w:tentative="1">
      <w:start w:val="1"/>
      <w:numFmt w:val="bullet"/>
      <w:pStyle w:val="20"/>
      <w:lvlText w:val=""/>
      <w:lvlJc w:val="left"/>
      <w:pPr>
        <w:tabs>
          <w:tab w:val="left" w:pos="840"/>
        </w:tabs>
        <w:ind w:left="840" w:hanging="420"/>
      </w:pPr>
      <w:rPr>
        <w:rFonts w:ascii="Symbol" w:hAnsi="Symbol" w:hint="default"/>
        <w:color w:val="auto"/>
        <w:sz w:val="21"/>
      </w:rPr>
    </w:lvl>
    <w:lvl w:ilvl="1" w:tentative="1">
      <w:numFmt w:val="bullet"/>
      <w:lvlText w:val="●"/>
      <w:lvlJc w:val="left"/>
      <w:pPr>
        <w:tabs>
          <w:tab w:val="left" w:pos="1200"/>
        </w:tabs>
        <w:ind w:left="1200" w:hanging="360"/>
      </w:pPr>
      <w:rPr>
        <w:rFonts w:ascii="宋体" w:eastAsia="宋体" w:hAnsi="宋体" w:cs="Times New Roman" w:hint="eastAsia"/>
      </w:rPr>
    </w:lvl>
    <w:lvl w:ilvl="2" w:tentative="1">
      <w:start w:val="1"/>
      <w:numFmt w:val="bullet"/>
      <w:lvlText w:val="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tabs>
          <w:tab w:val="left" w:pos="4200"/>
        </w:tabs>
        <w:ind w:left="4200" w:hanging="420"/>
      </w:pPr>
      <w:rPr>
        <w:rFonts w:ascii="Wingdings" w:hAnsi="Wingdings" w:hint="default"/>
      </w:rPr>
    </w:lvl>
  </w:abstractNum>
  <w:abstractNum w:abstractNumId="37" w15:restartNumberingAfterBreak="0">
    <w:nsid w:val="723B1E07"/>
    <w:multiLevelType w:val="multilevel"/>
    <w:tmpl w:val="723B1E07"/>
    <w:lvl w:ilvl="0" w:tentative="1">
      <w:start w:val="1"/>
      <w:numFmt w:val="bullet"/>
      <w:pStyle w:val="a3"/>
      <w:lvlText w:val=""/>
      <w:lvlJc w:val="left"/>
      <w:pPr>
        <w:tabs>
          <w:tab w:val="left" w:pos="794"/>
        </w:tabs>
        <w:ind w:left="794" w:hanging="374"/>
      </w:pPr>
      <w:rPr>
        <w:rFonts w:ascii="Wingdings" w:hAnsi="Wingdings" w:hint="default"/>
        <w:b/>
        <w:i w:val="0"/>
        <w:sz w:val="21"/>
      </w:rPr>
    </w:lvl>
    <w:lvl w:ilvl="1" w:tentative="1">
      <w:start w:val="1"/>
      <w:numFmt w:val="bullet"/>
      <w:lvlText w:val="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tabs>
          <w:tab w:val="left" w:pos="4200"/>
        </w:tabs>
        <w:ind w:left="4200" w:hanging="420"/>
      </w:pPr>
      <w:rPr>
        <w:rFonts w:ascii="Wingdings" w:hAnsi="Wingdings" w:hint="default"/>
      </w:rPr>
    </w:lvl>
  </w:abstractNum>
  <w:abstractNum w:abstractNumId="38" w15:restartNumberingAfterBreak="0">
    <w:nsid w:val="780934B5"/>
    <w:multiLevelType w:val="multilevel"/>
    <w:tmpl w:val="0BDA1544"/>
    <w:lvl w:ilvl="0">
      <w:start w:val="1"/>
      <w:numFmt w:val="decimal"/>
      <w:pStyle w:val="1"/>
      <w:suff w:val="space"/>
      <w:lvlText w:val="第%1章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1"/>
      <w:suff w:val="space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0"/>
      <w:suff w:val="space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39" w15:restartNumberingAfterBreak="0">
    <w:nsid w:val="7C5400EB"/>
    <w:multiLevelType w:val="hybridMultilevel"/>
    <w:tmpl w:val="C53E84C8"/>
    <w:lvl w:ilvl="0" w:tplc="0409000F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0" w15:restartNumberingAfterBreak="0">
    <w:nsid w:val="7C8A7B8B"/>
    <w:multiLevelType w:val="hybridMultilevel"/>
    <w:tmpl w:val="C1E27BD4"/>
    <w:lvl w:ilvl="0" w:tplc="68608F5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1" w15:restartNumberingAfterBreak="0">
    <w:nsid w:val="7CC3153D"/>
    <w:multiLevelType w:val="hybridMultilevel"/>
    <w:tmpl w:val="C1E27BD4"/>
    <w:lvl w:ilvl="0" w:tplc="68608F5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2" w15:restartNumberingAfterBreak="0">
    <w:nsid w:val="7D6C79AA"/>
    <w:multiLevelType w:val="multilevel"/>
    <w:tmpl w:val="7D6C79AA"/>
    <w:lvl w:ilvl="0" w:tentative="1">
      <w:start w:val="1"/>
      <w:numFmt w:val="decimal"/>
      <w:lvlText w:val="4.1.%1"/>
      <w:lvlJc w:val="left"/>
      <w:pPr>
        <w:ind w:left="630" w:hanging="420"/>
      </w:pPr>
      <w:rPr>
        <w:rFonts w:hint="eastAsia"/>
      </w:rPr>
    </w:lvl>
    <w:lvl w:ilvl="1" w:tentative="1">
      <w:start w:val="1"/>
      <w:numFmt w:val="lowerLetter"/>
      <w:lvlText w:val="%2)"/>
      <w:lvlJc w:val="left"/>
      <w:pPr>
        <w:ind w:left="1470" w:hanging="420"/>
      </w:pPr>
    </w:lvl>
    <w:lvl w:ilvl="2" w:tentative="1">
      <w:start w:val="1"/>
      <w:numFmt w:val="lowerRoman"/>
      <w:pStyle w:val="H411"/>
      <w:lvlText w:val="%3."/>
      <w:lvlJc w:val="right"/>
      <w:pPr>
        <w:ind w:left="1890" w:hanging="420"/>
      </w:pPr>
    </w:lvl>
    <w:lvl w:ilvl="3" w:tentative="1">
      <w:start w:val="1"/>
      <w:numFmt w:val="decimal"/>
      <w:lvlText w:val="%4."/>
      <w:lvlJc w:val="left"/>
      <w:pPr>
        <w:ind w:left="2310" w:hanging="420"/>
      </w:pPr>
    </w:lvl>
    <w:lvl w:ilvl="4" w:tentative="1">
      <w:start w:val="1"/>
      <w:numFmt w:val="lowerLetter"/>
      <w:lvlText w:val="%5)"/>
      <w:lvlJc w:val="left"/>
      <w:pPr>
        <w:ind w:left="2730" w:hanging="420"/>
      </w:pPr>
    </w:lvl>
    <w:lvl w:ilvl="5" w:tentative="1">
      <w:start w:val="1"/>
      <w:numFmt w:val="lowerRoman"/>
      <w:lvlText w:val="%6."/>
      <w:lvlJc w:val="right"/>
      <w:pPr>
        <w:ind w:left="3150" w:hanging="420"/>
      </w:pPr>
    </w:lvl>
    <w:lvl w:ilvl="6" w:tentative="1">
      <w:start w:val="1"/>
      <w:numFmt w:val="decimal"/>
      <w:lvlText w:val="%7."/>
      <w:lvlJc w:val="left"/>
      <w:pPr>
        <w:ind w:left="3570" w:hanging="420"/>
      </w:pPr>
    </w:lvl>
    <w:lvl w:ilvl="7" w:tentative="1">
      <w:start w:val="1"/>
      <w:numFmt w:val="lowerLetter"/>
      <w:lvlText w:val="%8)"/>
      <w:lvlJc w:val="left"/>
      <w:pPr>
        <w:ind w:left="3990" w:hanging="420"/>
      </w:pPr>
    </w:lvl>
    <w:lvl w:ilvl="8" w:tentative="1">
      <w:start w:val="1"/>
      <w:numFmt w:val="lowerRoman"/>
      <w:lvlText w:val="%9."/>
      <w:lvlJc w:val="right"/>
      <w:pPr>
        <w:ind w:left="4410" w:hanging="420"/>
      </w:pPr>
    </w:lvl>
  </w:abstractNum>
  <w:num w:numId="1" w16cid:durableId="471362020">
    <w:abstractNumId w:val="38"/>
  </w:num>
  <w:num w:numId="2" w16cid:durableId="1782795195">
    <w:abstractNumId w:val="1"/>
  </w:num>
  <w:num w:numId="3" w16cid:durableId="506796588">
    <w:abstractNumId w:val="2"/>
  </w:num>
  <w:num w:numId="4" w16cid:durableId="339546152">
    <w:abstractNumId w:val="0"/>
  </w:num>
  <w:num w:numId="5" w16cid:durableId="739671185">
    <w:abstractNumId w:val="20"/>
  </w:num>
  <w:num w:numId="6" w16cid:durableId="2063672660">
    <w:abstractNumId w:val="12"/>
  </w:num>
  <w:num w:numId="7" w16cid:durableId="1195263589">
    <w:abstractNumId w:val="37"/>
  </w:num>
  <w:num w:numId="8" w16cid:durableId="2120907460">
    <w:abstractNumId w:val="14"/>
  </w:num>
  <w:num w:numId="9" w16cid:durableId="1744525310">
    <w:abstractNumId w:val="36"/>
  </w:num>
  <w:num w:numId="10" w16cid:durableId="1499810397">
    <w:abstractNumId w:val="31"/>
  </w:num>
  <w:num w:numId="11" w16cid:durableId="827406710">
    <w:abstractNumId w:val="28"/>
  </w:num>
  <w:num w:numId="12" w16cid:durableId="1359086428">
    <w:abstractNumId w:val="42"/>
  </w:num>
  <w:num w:numId="13" w16cid:durableId="1817183140">
    <w:abstractNumId w:val="26"/>
  </w:num>
  <w:num w:numId="14" w16cid:durableId="1343046261">
    <w:abstractNumId w:val="22"/>
  </w:num>
  <w:num w:numId="15" w16cid:durableId="1897625653">
    <w:abstractNumId w:val="18"/>
  </w:num>
  <w:num w:numId="16" w16cid:durableId="287783201">
    <w:abstractNumId w:val="3"/>
  </w:num>
  <w:num w:numId="17" w16cid:durableId="1365013912">
    <w:abstractNumId w:val="32"/>
  </w:num>
  <w:num w:numId="18" w16cid:durableId="2120178453">
    <w:abstractNumId w:val="23"/>
  </w:num>
  <w:num w:numId="19" w16cid:durableId="994648493">
    <w:abstractNumId w:val="5"/>
  </w:num>
  <w:num w:numId="20" w16cid:durableId="1611156859">
    <w:abstractNumId w:val="30"/>
  </w:num>
  <w:num w:numId="21" w16cid:durableId="2035769209">
    <w:abstractNumId w:val="19"/>
  </w:num>
  <w:num w:numId="22" w16cid:durableId="669794934">
    <w:abstractNumId w:val="25"/>
  </w:num>
  <w:num w:numId="23" w16cid:durableId="1089472305">
    <w:abstractNumId w:val="21"/>
  </w:num>
  <w:num w:numId="24" w16cid:durableId="923490342">
    <w:abstractNumId w:val="4"/>
  </w:num>
  <w:num w:numId="25" w16cid:durableId="901869836">
    <w:abstractNumId w:val="11"/>
  </w:num>
  <w:num w:numId="26" w16cid:durableId="651447966">
    <w:abstractNumId w:val="10"/>
  </w:num>
  <w:num w:numId="27" w16cid:durableId="1427769987">
    <w:abstractNumId w:val="27"/>
  </w:num>
  <w:num w:numId="28" w16cid:durableId="1024398934">
    <w:abstractNumId w:val="34"/>
  </w:num>
  <w:num w:numId="29" w16cid:durableId="1345548576">
    <w:abstractNumId w:val="15"/>
  </w:num>
  <w:num w:numId="30" w16cid:durableId="883296099">
    <w:abstractNumId w:val="33"/>
  </w:num>
  <w:num w:numId="31" w16cid:durableId="868025647">
    <w:abstractNumId w:val="29"/>
  </w:num>
  <w:num w:numId="32" w16cid:durableId="901986910">
    <w:abstractNumId w:val="17"/>
  </w:num>
  <w:num w:numId="33" w16cid:durableId="739134826">
    <w:abstractNumId w:val="8"/>
  </w:num>
  <w:num w:numId="34" w16cid:durableId="576402988">
    <w:abstractNumId w:val="9"/>
  </w:num>
  <w:num w:numId="35" w16cid:durableId="1373001875">
    <w:abstractNumId w:val="6"/>
  </w:num>
  <w:num w:numId="36" w16cid:durableId="1040126131">
    <w:abstractNumId w:val="40"/>
  </w:num>
  <w:num w:numId="37" w16cid:durableId="1070496117">
    <w:abstractNumId w:val="16"/>
  </w:num>
  <w:num w:numId="38" w16cid:durableId="844126537">
    <w:abstractNumId w:val="41"/>
  </w:num>
  <w:num w:numId="39" w16cid:durableId="1608538455">
    <w:abstractNumId w:val="13"/>
  </w:num>
  <w:num w:numId="40" w16cid:durableId="1967615102">
    <w:abstractNumId w:val="35"/>
  </w:num>
  <w:num w:numId="41" w16cid:durableId="1095828675">
    <w:abstractNumId w:val="7"/>
  </w:num>
  <w:num w:numId="42" w16cid:durableId="424501849">
    <w:abstractNumId w:val="24"/>
  </w:num>
  <w:num w:numId="43" w16cid:durableId="1308051456">
    <w:abstractNumId w:val="39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4A3C"/>
    <w:rsid w:val="00000BED"/>
    <w:rsid w:val="0000215B"/>
    <w:rsid w:val="00007872"/>
    <w:rsid w:val="000103B8"/>
    <w:rsid w:val="00010B84"/>
    <w:rsid w:val="00011980"/>
    <w:rsid w:val="00012A07"/>
    <w:rsid w:val="00014A83"/>
    <w:rsid w:val="000154A6"/>
    <w:rsid w:val="000163C9"/>
    <w:rsid w:val="00023240"/>
    <w:rsid w:val="000240DD"/>
    <w:rsid w:val="0002556C"/>
    <w:rsid w:val="00025EC9"/>
    <w:rsid w:val="00026924"/>
    <w:rsid w:val="00035BA2"/>
    <w:rsid w:val="0003704E"/>
    <w:rsid w:val="00037447"/>
    <w:rsid w:val="00044E44"/>
    <w:rsid w:val="00054305"/>
    <w:rsid w:val="00056FB6"/>
    <w:rsid w:val="00057563"/>
    <w:rsid w:val="00057FCC"/>
    <w:rsid w:val="000601F2"/>
    <w:rsid w:val="00067A70"/>
    <w:rsid w:val="000708F2"/>
    <w:rsid w:val="00070AFD"/>
    <w:rsid w:val="00074396"/>
    <w:rsid w:val="0007531A"/>
    <w:rsid w:val="00076279"/>
    <w:rsid w:val="00077047"/>
    <w:rsid w:val="00081279"/>
    <w:rsid w:val="000815F0"/>
    <w:rsid w:val="00082626"/>
    <w:rsid w:val="000841D4"/>
    <w:rsid w:val="00084CFA"/>
    <w:rsid w:val="0008614E"/>
    <w:rsid w:val="00090646"/>
    <w:rsid w:val="00091761"/>
    <w:rsid w:val="000936EA"/>
    <w:rsid w:val="000A3152"/>
    <w:rsid w:val="000A5344"/>
    <w:rsid w:val="000A5D98"/>
    <w:rsid w:val="000B0641"/>
    <w:rsid w:val="000B2508"/>
    <w:rsid w:val="000B342E"/>
    <w:rsid w:val="000B3B67"/>
    <w:rsid w:val="000B5C4F"/>
    <w:rsid w:val="000C145C"/>
    <w:rsid w:val="000C1848"/>
    <w:rsid w:val="000C2891"/>
    <w:rsid w:val="000C3DE6"/>
    <w:rsid w:val="000C5D28"/>
    <w:rsid w:val="000C724D"/>
    <w:rsid w:val="000C79E9"/>
    <w:rsid w:val="000D0CB6"/>
    <w:rsid w:val="000D2A48"/>
    <w:rsid w:val="000D3266"/>
    <w:rsid w:val="000D676B"/>
    <w:rsid w:val="000D6B9D"/>
    <w:rsid w:val="000D713A"/>
    <w:rsid w:val="000E2D24"/>
    <w:rsid w:val="000E3112"/>
    <w:rsid w:val="000E4116"/>
    <w:rsid w:val="000E4D7D"/>
    <w:rsid w:val="000F18CD"/>
    <w:rsid w:val="000F36AA"/>
    <w:rsid w:val="000F7781"/>
    <w:rsid w:val="00101908"/>
    <w:rsid w:val="00101ABE"/>
    <w:rsid w:val="00102093"/>
    <w:rsid w:val="001035F6"/>
    <w:rsid w:val="00103E64"/>
    <w:rsid w:val="00104CC2"/>
    <w:rsid w:val="001067E7"/>
    <w:rsid w:val="001069ED"/>
    <w:rsid w:val="00112B2F"/>
    <w:rsid w:val="00116A48"/>
    <w:rsid w:val="00120B03"/>
    <w:rsid w:val="00123222"/>
    <w:rsid w:val="00125465"/>
    <w:rsid w:val="001270EF"/>
    <w:rsid w:val="00127127"/>
    <w:rsid w:val="00134112"/>
    <w:rsid w:val="0013671F"/>
    <w:rsid w:val="00137565"/>
    <w:rsid w:val="00137A23"/>
    <w:rsid w:val="00140307"/>
    <w:rsid w:val="001457EE"/>
    <w:rsid w:val="00145EFA"/>
    <w:rsid w:val="00147B4D"/>
    <w:rsid w:val="00152334"/>
    <w:rsid w:val="001554B2"/>
    <w:rsid w:val="00155C14"/>
    <w:rsid w:val="00156D07"/>
    <w:rsid w:val="00157E3B"/>
    <w:rsid w:val="00161A54"/>
    <w:rsid w:val="00162DD2"/>
    <w:rsid w:val="00165E89"/>
    <w:rsid w:val="00166ABE"/>
    <w:rsid w:val="00166D8A"/>
    <w:rsid w:val="00170E6F"/>
    <w:rsid w:val="0017261F"/>
    <w:rsid w:val="00172655"/>
    <w:rsid w:val="00172F32"/>
    <w:rsid w:val="00175946"/>
    <w:rsid w:val="00175B5E"/>
    <w:rsid w:val="00181DDD"/>
    <w:rsid w:val="00181EC4"/>
    <w:rsid w:val="00183F38"/>
    <w:rsid w:val="00185A1A"/>
    <w:rsid w:val="0018629A"/>
    <w:rsid w:val="00190BA6"/>
    <w:rsid w:val="001944EC"/>
    <w:rsid w:val="00194C04"/>
    <w:rsid w:val="00196DA0"/>
    <w:rsid w:val="00197B4E"/>
    <w:rsid w:val="001A1224"/>
    <w:rsid w:val="001A16C0"/>
    <w:rsid w:val="001A5D97"/>
    <w:rsid w:val="001B0C9E"/>
    <w:rsid w:val="001B0EFF"/>
    <w:rsid w:val="001B2CB5"/>
    <w:rsid w:val="001B32C8"/>
    <w:rsid w:val="001B5D90"/>
    <w:rsid w:val="001C3106"/>
    <w:rsid w:val="001C4726"/>
    <w:rsid w:val="001C687F"/>
    <w:rsid w:val="001C79E7"/>
    <w:rsid w:val="001D2DD3"/>
    <w:rsid w:val="001D3BED"/>
    <w:rsid w:val="001D62A3"/>
    <w:rsid w:val="001D7E4C"/>
    <w:rsid w:val="001E10A2"/>
    <w:rsid w:val="001E2090"/>
    <w:rsid w:val="001E48C4"/>
    <w:rsid w:val="001E62B8"/>
    <w:rsid w:val="001F108A"/>
    <w:rsid w:val="001F18A8"/>
    <w:rsid w:val="001F3FF1"/>
    <w:rsid w:val="001F7602"/>
    <w:rsid w:val="00200FB5"/>
    <w:rsid w:val="002021B8"/>
    <w:rsid w:val="002051AE"/>
    <w:rsid w:val="00206AD5"/>
    <w:rsid w:val="0021236D"/>
    <w:rsid w:val="002123C4"/>
    <w:rsid w:val="00212608"/>
    <w:rsid w:val="00212F04"/>
    <w:rsid w:val="00214536"/>
    <w:rsid w:val="00214A86"/>
    <w:rsid w:val="0021605A"/>
    <w:rsid w:val="002233BD"/>
    <w:rsid w:val="00224F89"/>
    <w:rsid w:val="00226C3C"/>
    <w:rsid w:val="00227C7D"/>
    <w:rsid w:val="00227E0E"/>
    <w:rsid w:val="00230A8E"/>
    <w:rsid w:val="00231D53"/>
    <w:rsid w:val="002344D8"/>
    <w:rsid w:val="00241AB7"/>
    <w:rsid w:val="0024252F"/>
    <w:rsid w:val="002444CE"/>
    <w:rsid w:val="002466F5"/>
    <w:rsid w:val="00247BDF"/>
    <w:rsid w:val="00247C25"/>
    <w:rsid w:val="002555FD"/>
    <w:rsid w:val="002574C0"/>
    <w:rsid w:val="0026093E"/>
    <w:rsid w:val="0026255F"/>
    <w:rsid w:val="00263670"/>
    <w:rsid w:val="002647EC"/>
    <w:rsid w:val="00264A86"/>
    <w:rsid w:val="00266086"/>
    <w:rsid w:val="00271715"/>
    <w:rsid w:val="00276A33"/>
    <w:rsid w:val="002826CF"/>
    <w:rsid w:val="00282AD5"/>
    <w:rsid w:val="00282C94"/>
    <w:rsid w:val="00285E43"/>
    <w:rsid w:val="00286237"/>
    <w:rsid w:val="00290071"/>
    <w:rsid w:val="00290380"/>
    <w:rsid w:val="00292139"/>
    <w:rsid w:val="00292E83"/>
    <w:rsid w:val="00293EED"/>
    <w:rsid w:val="00295D8B"/>
    <w:rsid w:val="002962FD"/>
    <w:rsid w:val="00297AB5"/>
    <w:rsid w:val="00297B0F"/>
    <w:rsid w:val="002A2563"/>
    <w:rsid w:val="002A4855"/>
    <w:rsid w:val="002A6523"/>
    <w:rsid w:val="002A6573"/>
    <w:rsid w:val="002A6F3D"/>
    <w:rsid w:val="002B0738"/>
    <w:rsid w:val="002B0AAB"/>
    <w:rsid w:val="002B433D"/>
    <w:rsid w:val="002B44B8"/>
    <w:rsid w:val="002B51BC"/>
    <w:rsid w:val="002B7561"/>
    <w:rsid w:val="002B7806"/>
    <w:rsid w:val="002C3E0F"/>
    <w:rsid w:val="002C423C"/>
    <w:rsid w:val="002C4438"/>
    <w:rsid w:val="002C494C"/>
    <w:rsid w:val="002C4D0D"/>
    <w:rsid w:val="002C5BDD"/>
    <w:rsid w:val="002C72B7"/>
    <w:rsid w:val="002C7D8E"/>
    <w:rsid w:val="002D24E5"/>
    <w:rsid w:val="002D585D"/>
    <w:rsid w:val="002D594E"/>
    <w:rsid w:val="002E08A7"/>
    <w:rsid w:val="002E6B61"/>
    <w:rsid w:val="002E7B3F"/>
    <w:rsid w:val="002F67EC"/>
    <w:rsid w:val="003015F9"/>
    <w:rsid w:val="00302B4F"/>
    <w:rsid w:val="00307DBB"/>
    <w:rsid w:val="00310A66"/>
    <w:rsid w:val="00311563"/>
    <w:rsid w:val="00321BC1"/>
    <w:rsid w:val="003222BB"/>
    <w:rsid w:val="003230A4"/>
    <w:rsid w:val="003233A8"/>
    <w:rsid w:val="00325474"/>
    <w:rsid w:val="0032582B"/>
    <w:rsid w:val="00327D22"/>
    <w:rsid w:val="0033043E"/>
    <w:rsid w:val="00331BB4"/>
    <w:rsid w:val="00331F1A"/>
    <w:rsid w:val="00333CA6"/>
    <w:rsid w:val="0033441A"/>
    <w:rsid w:val="003349C8"/>
    <w:rsid w:val="00334CA4"/>
    <w:rsid w:val="003357FA"/>
    <w:rsid w:val="0034385C"/>
    <w:rsid w:val="00347A6D"/>
    <w:rsid w:val="00351E3E"/>
    <w:rsid w:val="00355DCC"/>
    <w:rsid w:val="00356D53"/>
    <w:rsid w:val="00362575"/>
    <w:rsid w:val="00363F1B"/>
    <w:rsid w:val="0036433E"/>
    <w:rsid w:val="00365055"/>
    <w:rsid w:val="003653A8"/>
    <w:rsid w:val="00365ED7"/>
    <w:rsid w:val="00366BA6"/>
    <w:rsid w:val="003713CF"/>
    <w:rsid w:val="0037382C"/>
    <w:rsid w:val="00377E67"/>
    <w:rsid w:val="0038024D"/>
    <w:rsid w:val="00381B5F"/>
    <w:rsid w:val="00386808"/>
    <w:rsid w:val="00391348"/>
    <w:rsid w:val="003915F2"/>
    <w:rsid w:val="00393D08"/>
    <w:rsid w:val="003947D4"/>
    <w:rsid w:val="00395310"/>
    <w:rsid w:val="00397961"/>
    <w:rsid w:val="003A1BF2"/>
    <w:rsid w:val="003A287D"/>
    <w:rsid w:val="003A2D8D"/>
    <w:rsid w:val="003A3B90"/>
    <w:rsid w:val="003A3D34"/>
    <w:rsid w:val="003A70E8"/>
    <w:rsid w:val="003B0A57"/>
    <w:rsid w:val="003B1A93"/>
    <w:rsid w:val="003B1DFE"/>
    <w:rsid w:val="003B3A39"/>
    <w:rsid w:val="003B4BF4"/>
    <w:rsid w:val="003B70BA"/>
    <w:rsid w:val="003C173F"/>
    <w:rsid w:val="003C3B54"/>
    <w:rsid w:val="003C4089"/>
    <w:rsid w:val="003C43B9"/>
    <w:rsid w:val="003C617E"/>
    <w:rsid w:val="003C77CB"/>
    <w:rsid w:val="003D06F1"/>
    <w:rsid w:val="003D3CD6"/>
    <w:rsid w:val="003D7631"/>
    <w:rsid w:val="003E00A3"/>
    <w:rsid w:val="003E1359"/>
    <w:rsid w:val="003E6CFA"/>
    <w:rsid w:val="003F1A23"/>
    <w:rsid w:val="00401911"/>
    <w:rsid w:val="00402F79"/>
    <w:rsid w:val="00403409"/>
    <w:rsid w:val="0040349B"/>
    <w:rsid w:val="00405252"/>
    <w:rsid w:val="00407FA4"/>
    <w:rsid w:val="00413853"/>
    <w:rsid w:val="00413C79"/>
    <w:rsid w:val="00414694"/>
    <w:rsid w:val="00414FB6"/>
    <w:rsid w:val="004156A1"/>
    <w:rsid w:val="00417680"/>
    <w:rsid w:val="004239DE"/>
    <w:rsid w:val="00424492"/>
    <w:rsid w:val="00424DCB"/>
    <w:rsid w:val="00424F32"/>
    <w:rsid w:val="00427EFE"/>
    <w:rsid w:val="00431382"/>
    <w:rsid w:val="00433531"/>
    <w:rsid w:val="0043394D"/>
    <w:rsid w:val="00433F49"/>
    <w:rsid w:val="004357FE"/>
    <w:rsid w:val="00437C58"/>
    <w:rsid w:val="004428B6"/>
    <w:rsid w:val="0044379B"/>
    <w:rsid w:val="00444A0C"/>
    <w:rsid w:val="00444DBB"/>
    <w:rsid w:val="004452B0"/>
    <w:rsid w:val="00445CAA"/>
    <w:rsid w:val="00446645"/>
    <w:rsid w:val="00447EB8"/>
    <w:rsid w:val="0045003A"/>
    <w:rsid w:val="00450961"/>
    <w:rsid w:val="00451B77"/>
    <w:rsid w:val="00453974"/>
    <w:rsid w:val="0045420E"/>
    <w:rsid w:val="00454AE9"/>
    <w:rsid w:val="00456923"/>
    <w:rsid w:val="00456935"/>
    <w:rsid w:val="004610E5"/>
    <w:rsid w:val="0046148E"/>
    <w:rsid w:val="00461800"/>
    <w:rsid w:val="00461D45"/>
    <w:rsid w:val="0046246B"/>
    <w:rsid w:val="004628D3"/>
    <w:rsid w:val="0046542A"/>
    <w:rsid w:val="004666EF"/>
    <w:rsid w:val="00467F82"/>
    <w:rsid w:val="00471E66"/>
    <w:rsid w:val="00472D49"/>
    <w:rsid w:val="00473825"/>
    <w:rsid w:val="00475E4C"/>
    <w:rsid w:val="004766E1"/>
    <w:rsid w:val="0048028C"/>
    <w:rsid w:val="00482D87"/>
    <w:rsid w:val="00492493"/>
    <w:rsid w:val="00493ACB"/>
    <w:rsid w:val="00495EFE"/>
    <w:rsid w:val="00496F30"/>
    <w:rsid w:val="004975FB"/>
    <w:rsid w:val="004A3A4D"/>
    <w:rsid w:val="004A5BF0"/>
    <w:rsid w:val="004A5C19"/>
    <w:rsid w:val="004A74E1"/>
    <w:rsid w:val="004B1149"/>
    <w:rsid w:val="004B4603"/>
    <w:rsid w:val="004B6A37"/>
    <w:rsid w:val="004C1D97"/>
    <w:rsid w:val="004C40E0"/>
    <w:rsid w:val="004C4584"/>
    <w:rsid w:val="004C50AA"/>
    <w:rsid w:val="004C5C7B"/>
    <w:rsid w:val="004C5E58"/>
    <w:rsid w:val="004C60CF"/>
    <w:rsid w:val="004C6527"/>
    <w:rsid w:val="004C6739"/>
    <w:rsid w:val="004D1492"/>
    <w:rsid w:val="004D25F6"/>
    <w:rsid w:val="004D2D70"/>
    <w:rsid w:val="004D3B9B"/>
    <w:rsid w:val="004D7945"/>
    <w:rsid w:val="004E2902"/>
    <w:rsid w:val="004E4108"/>
    <w:rsid w:val="004E5685"/>
    <w:rsid w:val="004E61F6"/>
    <w:rsid w:val="004E67C0"/>
    <w:rsid w:val="004E6BEA"/>
    <w:rsid w:val="004F3B16"/>
    <w:rsid w:val="004F589F"/>
    <w:rsid w:val="004F5A68"/>
    <w:rsid w:val="004F5F60"/>
    <w:rsid w:val="004F6AAA"/>
    <w:rsid w:val="004F6BC8"/>
    <w:rsid w:val="004F6C35"/>
    <w:rsid w:val="004F6DC6"/>
    <w:rsid w:val="004F7125"/>
    <w:rsid w:val="004F765C"/>
    <w:rsid w:val="00505DB8"/>
    <w:rsid w:val="0050729E"/>
    <w:rsid w:val="005106F4"/>
    <w:rsid w:val="005114B7"/>
    <w:rsid w:val="00516965"/>
    <w:rsid w:val="00521855"/>
    <w:rsid w:val="00521990"/>
    <w:rsid w:val="00521D6C"/>
    <w:rsid w:val="00522562"/>
    <w:rsid w:val="00523D4F"/>
    <w:rsid w:val="0052457A"/>
    <w:rsid w:val="0052591C"/>
    <w:rsid w:val="0052653D"/>
    <w:rsid w:val="005269B1"/>
    <w:rsid w:val="005321CB"/>
    <w:rsid w:val="00533971"/>
    <w:rsid w:val="005362E6"/>
    <w:rsid w:val="00536EAB"/>
    <w:rsid w:val="00541886"/>
    <w:rsid w:val="00541B6B"/>
    <w:rsid w:val="00543DDA"/>
    <w:rsid w:val="005455C3"/>
    <w:rsid w:val="005469D0"/>
    <w:rsid w:val="00547D18"/>
    <w:rsid w:val="00547F05"/>
    <w:rsid w:val="0055679C"/>
    <w:rsid w:val="00563105"/>
    <w:rsid w:val="0056643C"/>
    <w:rsid w:val="00566D6F"/>
    <w:rsid w:val="00571D23"/>
    <w:rsid w:val="0057259D"/>
    <w:rsid w:val="005813D3"/>
    <w:rsid w:val="00582FD1"/>
    <w:rsid w:val="00587FBF"/>
    <w:rsid w:val="00591F7A"/>
    <w:rsid w:val="00591FBD"/>
    <w:rsid w:val="00596242"/>
    <w:rsid w:val="005A233F"/>
    <w:rsid w:val="005A310F"/>
    <w:rsid w:val="005B114A"/>
    <w:rsid w:val="005B2B28"/>
    <w:rsid w:val="005B79B3"/>
    <w:rsid w:val="005C27D2"/>
    <w:rsid w:val="005C39BB"/>
    <w:rsid w:val="005C732D"/>
    <w:rsid w:val="005C7353"/>
    <w:rsid w:val="005D1562"/>
    <w:rsid w:val="005D18D8"/>
    <w:rsid w:val="005D3889"/>
    <w:rsid w:val="005D3E32"/>
    <w:rsid w:val="005E26B3"/>
    <w:rsid w:val="005E3374"/>
    <w:rsid w:val="005E442C"/>
    <w:rsid w:val="005E4E89"/>
    <w:rsid w:val="005E5728"/>
    <w:rsid w:val="005E5D39"/>
    <w:rsid w:val="005F20B7"/>
    <w:rsid w:val="005F55B7"/>
    <w:rsid w:val="005F6867"/>
    <w:rsid w:val="00600DCB"/>
    <w:rsid w:val="006017E1"/>
    <w:rsid w:val="00603C0B"/>
    <w:rsid w:val="0060697D"/>
    <w:rsid w:val="00607F21"/>
    <w:rsid w:val="00612628"/>
    <w:rsid w:val="00615810"/>
    <w:rsid w:val="0062287C"/>
    <w:rsid w:val="0062579F"/>
    <w:rsid w:val="006258D3"/>
    <w:rsid w:val="006270EB"/>
    <w:rsid w:val="00630B0B"/>
    <w:rsid w:val="006328DB"/>
    <w:rsid w:val="006345AE"/>
    <w:rsid w:val="00635C1A"/>
    <w:rsid w:val="00636ED7"/>
    <w:rsid w:val="006373E3"/>
    <w:rsid w:val="00637F95"/>
    <w:rsid w:val="006418F7"/>
    <w:rsid w:val="00645BA7"/>
    <w:rsid w:val="00645C40"/>
    <w:rsid w:val="00646658"/>
    <w:rsid w:val="00647889"/>
    <w:rsid w:val="006566BE"/>
    <w:rsid w:val="006571AE"/>
    <w:rsid w:val="00660442"/>
    <w:rsid w:val="006639B4"/>
    <w:rsid w:val="00663E09"/>
    <w:rsid w:val="006721F9"/>
    <w:rsid w:val="006748DA"/>
    <w:rsid w:val="00675F0B"/>
    <w:rsid w:val="00676013"/>
    <w:rsid w:val="00693225"/>
    <w:rsid w:val="00693C69"/>
    <w:rsid w:val="00696608"/>
    <w:rsid w:val="006A4507"/>
    <w:rsid w:val="006A46D6"/>
    <w:rsid w:val="006B093E"/>
    <w:rsid w:val="006B0B21"/>
    <w:rsid w:val="006B1C14"/>
    <w:rsid w:val="006B2D00"/>
    <w:rsid w:val="006B4AE5"/>
    <w:rsid w:val="006B55FD"/>
    <w:rsid w:val="006B566F"/>
    <w:rsid w:val="006C4019"/>
    <w:rsid w:val="006C4313"/>
    <w:rsid w:val="006D4FCF"/>
    <w:rsid w:val="006D51F8"/>
    <w:rsid w:val="006D5293"/>
    <w:rsid w:val="006D71B3"/>
    <w:rsid w:val="006E04A5"/>
    <w:rsid w:val="006E1CD6"/>
    <w:rsid w:val="006E3EC1"/>
    <w:rsid w:val="006E5A90"/>
    <w:rsid w:val="006E78DC"/>
    <w:rsid w:val="006E795B"/>
    <w:rsid w:val="006F2C47"/>
    <w:rsid w:val="006F2F00"/>
    <w:rsid w:val="006F3AA4"/>
    <w:rsid w:val="006F5656"/>
    <w:rsid w:val="006F66AA"/>
    <w:rsid w:val="007003F3"/>
    <w:rsid w:val="007028F8"/>
    <w:rsid w:val="00704BFC"/>
    <w:rsid w:val="00713BE7"/>
    <w:rsid w:val="00720E65"/>
    <w:rsid w:val="00723FA4"/>
    <w:rsid w:val="00725687"/>
    <w:rsid w:val="00726F9F"/>
    <w:rsid w:val="00727762"/>
    <w:rsid w:val="007300F2"/>
    <w:rsid w:val="007303A9"/>
    <w:rsid w:val="00733CAB"/>
    <w:rsid w:val="007359B7"/>
    <w:rsid w:val="00735DF5"/>
    <w:rsid w:val="00737DF0"/>
    <w:rsid w:val="00743587"/>
    <w:rsid w:val="00746E3D"/>
    <w:rsid w:val="00746F42"/>
    <w:rsid w:val="0075545A"/>
    <w:rsid w:val="007559CF"/>
    <w:rsid w:val="007564A3"/>
    <w:rsid w:val="00760E95"/>
    <w:rsid w:val="0076216F"/>
    <w:rsid w:val="0076379F"/>
    <w:rsid w:val="0076646D"/>
    <w:rsid w:val="00766A80"/>
    <w:rsid w:val="0077057C"/>
    <w:rsid w:val="00771739"/>
    <w:rsid w:val="007721E4"/>
    <w:rsid w:val="0077302F"/>
    <w:rsid w:val="00777291"/>
    <w:rsid w:val="0077778E"/>
    <w:rsid w:val="00783D66"/>
    <w:rsid w:val="00783E32"/>
    <w:rsid w:val="00786720"/>
    <w:rsid w:val="00791B52"/>
    <w:rsid w:val="007930BF"/>
    <w:rsid w:val="00796281"/>
    <w:rsid w:val="00796EF4"/>
    <w:rsid w:val="00796FA2"/>
    <w:rsid w:val="007974CB"/>
    <w:rsid w:val="007A137B"/>
    <w:rsid w:val="007A2CAF"/>
    <w:rsid w:val="007A311F"/>
    <w:rsid w:val="007A38C1"/>
    <w:rsid w:val="007A5A38"/>
    <w:rsid w:val="007A5C1C"/>
    <w:rsid w:val="007A75D6"/>
    <w:rsid w:val="007B4E38"/>
    <w:rsid w:val="007B5573"/>
    <w:rsid w:val="007B5CCA"/>
    <w:rsid w:val="007B602E"/>
    <w:rsid w:val="007C311C"/>
    <w:rsid w:val="007C6B83"/>
    <w:rsid w:val="007D37FD"/>
    <w:rsid w:val="007D6682"/>
    <w:rsid w:val="007E49FD"/>
    <w:rsid w:val="007E5140"/>
    <w:rsid w:val="007E6A7C"/>
    <w:rsid w:val="007E716B"/>
    <w:rsid w:val="007F0068"/>
    <w:rsid w:val="007F0973"/>
    <w:rsid w:val="007F2D60"/>
    <w:rsid w:val="00804196"/>
    <w:rsid w:val="0080511A"/>
    <w:rsid w:val="00810B0D"/>
    <w:rsid w:val="00810D8D"/>
    <w:rsid w:val="00811176"/>
    <w:rsid w:val="00812542"/>
    <w:rsid w:val="00814FA6"/>
    <w:rsid w:val="00816160"/>
    <w:rsid w:val="008201B8"/>
    <w:rsid w:val="0082143C"/>
    <w:rsid w:val="00821496"/>
    <w:rsid w:val="00821E1A"/>
    <w:rsid w:val="00823076"/>
    <w:rsid w:val="008240CE"/>
    <w:rsid w:val="00826DF4"/>
    <w:rsid w:val="00827BC0"/>
    <w:rsid w:val="00830D54"/>
    <w:rsid w:val="008316E5"/>
    <w:rsid w:val="00831D4E"/>
    <w:rsid w:val="00833015"/>
    <w:rsid w:val="00835704"/>
    <w:rsid w:val="00836BC6"/>
    <w:rsid w:val="00851A5C"/>
    <w:rsid w:val="00853BF9"/>
    <w:rsid w:val="0085762D"/>
    <w:rsid w:val="00861425"/>
    <w:rsid w:val="00861BCE"/>
    <w:rsid w:val="00865743"/>
    <w:rsid w:val="008667F7"/>
    <w:rsid w:val="00867FA4"/>
    <w:rsid w:val="008705E0"/>
    <w:rsid w:val="00871B0D"/>
    <w:rsid w:val="00872AA1"/>
    <w:rsid w:val="00873A4F"/>
    <w:rsid w:val="0087562B"/>
    <w:rsid w:val="00875C57"/>
    <w:rsid w:val="00876808"/>
    <w:rsid w:val="008770C6"/>
    <w:rsid w:val="00880A44"/>
    <w:rsid w:val="00883924"/>
    <w:rsid w:val="00884BF1"/>
    <w:rsid w:val="00887C8C"/>
    <w:rsid w:val="00891601"/>
    <w:rsid w:val="0089303C"/>
    <w:rsid w:val="0089448B"/>
    <w:rsid w:val="00896309"/>
    <w:rsid w:val="008A245F"/>
    <w:rsid w:val="008A2AA7"/>
    <w:rsid w:val="008A54F6"/>
    <w:rsid w:val="008B22BE"/>
    <w:rsid w:val="008B36E8"/>
    <w:rsid w:val="008B456C"/>
    <w:rsid w:val="008B7919"/>
    <w:rsid w:val="008C155D"/>
    <w:rsid w:val="008C2E9E"/>
    <w:rsid w:val="008C5034"/>
    <w:rsid w:val="008C57FD"/>
    <w:rsid w:val="008D2993"/>
    <w:rsid w:val="008D3E7C"/>
    <w:rsid w:val="008D49A6"/>
    <w:rsid w:val="008D6612"/>
    <w:rsid w:val="008D67D6"/>
    <w:rsid w:val="008D769E"/>
    <w:rsid w:val="008F068C"/>
    <w:rsid w:val="008F1F53"/>
    <w:rsid w:val="008F2297"/>
    <w:rsid w:val="008F242F"/>
    <w:rsid w:val="008F57AA"/>
    <w:rsid w:val="008F7573"/>
    <w:rsid w:val="0090007F"/>
    <w:rsid w:val="00900105"/>
    <w:rsid w:val="00900F75"/>
    <w:rsid w:val="009018CE"/>
    <w:rsid w:val="009023EE"/>
    <w:rsid w:val="00903EA8"/>
    <w:rsid w:val="00912271"/>
    <w:rsid w:val="00912769"/>
    <w:rsid w:val="00913BBA"/>
    <w:rsid w:val="00914A9C"/>
    <w:rsid w:val="00914EBC"/>
    <w:rsid w:val="009219F2"/>
    <w:rsid w:val="0092408C"/>
    <w:rsid w:val="00925C1D"/>
    <w:rsid w:val="00926B61"/>
    <w:rsid w:val="00933E55"/>
    <w:rsid w:val="00934AC3"/>
    <w:rsid w:val="00936613"/>
    <w:rsid w:val="00936C6A"/>
    <w:rsid w:val="009402E7"/>
    <w:rsid w:val="0094257E"/>
    <w:rsid w:val="009435E6"/>
    <w:rsid w:val="00943EA4"/>
    <w:rsid w:val="0095138D"/>
    <w:rsid w:val="00952280"/>
    <w:rsid w:val="00953133"/>
    <w:rsid w:val="0095684F"/>
    <w:rsid w:val="00960839"/>
    <w:rsid w:val="0096144C"/>
    <w:rsid w:val="009617D5"/>
    <w:rsid w:val="00961807"/>
    <w:rsid w:val="009629FB"/>
    <w:rsid w:val="00964C58"/>
    <w:rsid w:val="009661A4"/>
    <w:rsid w:val="0097174B"/>
    <w:rsid w:val="00975AD3"/>
    <w:rsid w:val="00976876"/>
    <w:rsid w:val="009804AD"/>
    <w:rsid w:val="00981F14"/>
    <w:rsid w:val="0098696B"/>
    <w:rsid w:val="00987589"/>
    <w:rsid w:val="00990C5D"/>
    <w:rsid w:val="00990F26"/>
    <w:rsid w:val="0099187D"/>
    <w:rsid w:val="009929FC"/>
    <w:rsid w:val="00992A76"/>
    <w:rsid w:val="00993177"/>
    <w:rsid w:val="00993944"/>
    <w:rsid w:val="009948FF"/>
    <w:rsid w:val="009955B7"/>
    <w:rsid w:val="00995F8E"/>
    <w:rsid w:val="00996EA4"/>
    <w:rsid w:val="009A0271"/>
    <w:rsid w:val="009A1A7F"/>
    <w:rsid w:val="009A3AC1"/>
    <w:rsid w:val="009A49D8"/>
    <w:rsid w:val="009A4A10"/>
    <w:rsid w:val="009A7BC3"/>
    <w:rsid w:val="009B00F7"/>
    <w:rsid w:val="009B1E37"/>
    <w:rsid w:val="009B2C2F"/>
    <w:rsid w:val="009B33CE"/>
    <w:rsid w:val="009B594A"/>
    <w:rsid w:val="009B7D9C"/>
    <w:rsid w:val="009C1D8E"/>
    <w:rsid w:val="009C74E5"/>
    <w:rsid w:val="009D1200"/>
    <w:rsid w:val="009D353F"/>
    <w:rsid w:val="009D5D16"/>
    <w:rsid w:val="009D6D6C"/>
    <w:rsid w:val="009E0518"/>
    <w:rsid w:val="009E12C5"/>
    <w:rsid w:val="009E2C52"/>
    <w:rsid w:val="009E3DC7"/>
    <w:rsid w:val="009E4898"/>
    <w:rsid w:val="009E6D85"/>
    <w:rsid w:val="009F02DA"/>
    <w:rsid w:val="009F24E3"/>
    <w:rsid w:val="009F2F45"/>
    <w:rsid w:val="009F3501"/>
    <w:rsid w:val="009F5ED1"/>
    <w:rsid w:val="009F6762"/>
    <w:rsid w:val="009F6E84"/>
    <w:rsid w:val="00A000F3"/>
    <w:rsid w:val="00A004D3"/>
    <w:rsid w:val="00A00539"/>
    <w:rsid w:val="00A00C82"/>
    <w:rsid w:val="00A00DDE"/>
    <w:rsid w:val="00A02A49"/>
    <w:rsid w:val="00A035F4"/>
    <w:rsid w:val="00A03B1B"/>
    <w:rsid w:val="00A042AB"/>
    <w:rsid w:val="00A04A54"/>
    <w:rsid w:val="00A04CED"/>
    <w:rsid w:val="00A102B3"/>
    <w:rsid w:val="00A109A2"/>
    <w:rsid w:val="00A10F5B"/>
    <w:rsid w:val="00A128C3"/>
    <w:rsid w:val="00A14A15"/>
    <w:rsid w:val="00A14BA0"/>
    <w:rsid w:val="00A16084"/>
    <w:rsid w:val="00A24F54"/>
    <w:rsid w:val="00A2544F"/>
    <w:rsid w:val="00A2589B"/>
    <w:rsid w:val="00A26E8D"/>
    <w:rsid w:val="00A27776"/>
    <w:rsid w:val="00A3296B"/>
    <w:rsid w:val="00A337C1"/>
    <w:rsid w:val="00A378C4"/>
    <w:rsid w:val="00A40269"/>
    <w:rsid w:val="00A41585"/>
    <w:rsid w:val="00A4167D"/>
    <w:rsid w:val="00A41A8E"/>
    <w:rsid w:val="00A41C55"/>
    <w:rsid w:val="00A45766"/>
    <w:rsid w:val="00A56AFF"/>
    <w:rsid w:val="00A600F7"/>
    <w:rsid w:val="00A609B6"/>
    <w:rsid w:val="00A61F06"/>
    <w:rsid w:val="00A62F5A"/>
    <w:rsid w:val="00A63741"/>
    <w:rsid w:val="00A67CAF"/>
    <w:rsid w:val="00A73792"/>
    <w:rsid w:val="00A75199"/>
    <w:rsid w:val="00A7742D"/>
    <w:rsid w:val="00A80140"/>
    <w:rsid w:val="00A8381A"/>
    <w:rsid w:val="00A87885"/>
    <w:rsid w:val="00A87B41"/>
    <w:rsid w:val="00A91C90"/>
    <w:rsid w:val="00A93E4F"/>
    <w:rsid w:val="00A94C1A"/>
    <w:rsid w:val="00A95346"/>
    <w:rsid w:val="00A9619F"/>
    <w:rsid w:val="00A96596"/>
    <w:rsid w:val="00A966FF"/>
    <w:rsid w:val="00A97326"/>
    <w:rsid w:val="00A9780C"/>
    <w:rsid w:val="00AA033B"/>
    <w:rsid w:val="00AB1B2E"/>
    <w:rsid w:val="00AB42AB"/>
    <w:rsid w:val="00AB4CE0"/>
    <w:rsid w:val="00AB4D25"/>
    <w:rsid w:val="00AB7D3B"/>
    <w:rsid w:val="00AC037D"/>
    <w:rsid w:val="00AC127C"/>
    <w:rsid w:val="00AC1919"/>
    <w:rsid w:val="00AC5617"/>
    <w:rsid w:val="00AC5C42"/>
    <w:rsid w:val="00AC67D2"/>
    <w:rsid w:val="00AC6DD6"/>
    <w:rsid w:val="00AD29B8"/>
    <w:rsid w:val="00AD3398"/>
    <w:rsid w:val="00AD6A75"/>
    <w:rsid w:val="00AE2752"/>
    <w:rsid w:val="00AE483A"/>
    <w:rsid w:val="00AE51EC"/>
    <w:rsid w:val="00AF2E19"/>
    <w:rsid w:val="00AF31E3"/>
    <w:rsid w:val="00AF476C"/>
    <w:rsid w:val="00AF592C"/>
    <w:rsid w:val="00AF664C"/>
    <w:rsid w:val="00B01549"/>
    <w:rsid w:val="00B024F1"/>
    <w:rsid w:val="00B05814"/>
    <w:rsid w:val="00B1249E"/>
    <w:rsid w:val="00B127FD"/>
    <w:rsid w:val="00B12A18"/>
    <w:rsid w:val="00B12DA3"/>
    <w:rsid w:val="00B1630F"/>
    <w:rsid w:val="00B17C31"/>
    <w:rsid w:val="00B22322"/>
    <w:rsid w:val="00B24B77"/>
    <w:rsid w:val="00B24CC8"/>
    <w:rsid w:val="00B26B52"/>
    <w:rsid w:val="00B304A9"/>
    <w:rsid w:val="00B32615"/>
    <w:rsid w:val="00B33B35"/>
    <w:rsid w:val="00B33FBE"/>
    <w:rsid w:val="00B408C7"/>
    <w:rsid w:val="00B41FAB"/>
    <w:rsid w:val="00B43C04"/>
    <w:rsid w:val="00B44DB6"/>
    <w:rsid w:val="00B47861"/>
    <w:rsid w:val="00B47A4B"/>
    <w:rsid w:val="00B47F6B"/>
    <w:rsid w:val="00B51134"/>
    <w:rsid w:val="00B5206C"/>
    <w:rsid w:val="00B550A1"/>
    <w:rsid w:val="00B57E20"/>
    <w:rsid w:val="00B655C3"/>
    <w:rsid w:val="00B65EF2"/>
    <w:rsid w:val="00B67301"/>
    <w:rsid w:val="00B70AFD"/>
    <w:rsid w:val="00B70B61"/>
    <w:rsid w:val="00B7341D"/>
    <w:rsid w:val="00B76A6E"/>
    <w:rsid w:val="00B841F8"/>
    <w:rsid w:val="00B91175"/>
    <w:rsid w:val="00B91802"/>
    <w:rsid w:val="00B91DCA"/>
    <w:rsid w:val="00B94C43"/>
    <w:rsid w:val="00B94F28"/>
    <w:rsid w:val="00B953AE"/>
    <w:rsid w:val="00B9769A"/>
    <w:rsid w:val="00BA18F0"/>
    <w:rsid w:val="00BA22E7"/>
    <w:rsid w:val="00BA3E48"/>
    <w:rsid w:val="00BA4970"/>
    <w:rsid w:val="00BA56DC"/>
    <w:rsid w:val="00BA5D5B"/>
    <w:rsid w:val="00BB053D"/>
    <w:rsid w:val="00BB3792"/>
    <w:rsid w:val="00BC16CF"/>
    <w:rsid w:val="00BC2A6B"/>
    <w:rsid w:val="00BD0CCC"/>
    <w:rsid w:val="00BD279E"/>
    <w:rsid w:val="00BD5AAD"/>
    <w:rsid w:val="00BD5E5A"/>
    <w:rsid w:val="00BD6FEE"/>
    <w:rsid w:val="00BE041C"/>
    <w:rsid w:val="00BE04D9"/>
    <w:rsid w:val="00BE2ED8"/>
    <w:rsid w:val="00BE33C9"/>
    <w:rsid w:val="00BE7678"/>
    <w:rsid w:val="00BE7CB1"/>
    <w:rsid w:val="00BF20F3"/>
    <w:rsid w:val="00BF31AE"/>
    <w:rsid w:val="00BF6F00"/>
    <w:rsid w:val="00BF7413"/>
    <w:rsid w:val="00C0009F"/>
    <w:rsid w:val="00C0115F"/>
    <w:rsid w:val="00C04648"/>
    <w:rsid w:val="00C04E70"/>
    <w:rsid w:val="00C0792F"/>
    <w:rsid w:val="00C07E9E"/>
    <w:rsid w:val="00C147C7"/>
    <w:rsid w:val="00C1705C"/>
    <w:rsid w:val="00C20A2B"/>
    <w:rsid w:val="00C22980"/>
    <w:rsid w:val="00C23DAC"/>
    <w:rsid w:val="00C24222"/>
    <w:rsid w:val="00C273B8"/>
    <w:rsid w:val="00C319A8"/>
    <w:rsid w:val="00C31DDC"/>
    <w:rsid w:val="00C321C3"/>
    <w:rsid w:val="00C34EA0"/>
    <w:rsid w:val="00C356C7"/>
    <w:rsid w:val="00C35703"/>
    <w:rsid w:val="00C357FD"/>
    <w:rsid w:val="00C35E37"/>
    <w:rsid w:val="00C3604C"/>
    <w:rsid w:val="00C375F7"/>
    <w:rsid w:val="00C40051"/>
    <w:rsid w:val="00C402AD"/>
    <w:rsid w:val="00C41B3F"/>
    <w:rsid w:val="00C43AF6"/>
    <w:rsid w:val="00C449FF"/>
    <w:rsid w:val="00C45353"/>
    <w:rsid w:val="00C55C8A"/>
    <w:rsid w:val="00C6275D"/>
    <w:rsid w:val="00C64A3C"/>
    <w:rsid w:val="00C64AD8"/>
    <w:rsid w:val="00C7478F"/>
    <w:rsid w:val="00C74B5A"/>
    <w:rsid w:val="00C76255"/>
    <w:rsid w:val="00C8091F"/>
    <w:rsid w:val="00C8284D"/>
    <w:rsid w:val="00C828CB"/>
    <w:rsid w:val="00C83058"/>
    <w:rsid w:val="00C83B8B"/>
    <w:rsid w:val="00C845B0"/>
    <w:rsid w:val="00C84663"/>
    <w:rsid w:val="00C85720"/>
    <w:rsid w:val="00C859E7"/>
    <w:rsid w:val="00C8726A"/>
    <w:rsid w:val="00C90D5B"/>
    <w:rsid w:val="00C918D3"/>
    <w:rsid w:val="00C96D05"/>
    <w:rsid w:val="00C9730E"/>
    <w:rsid w:val="00C976A5"/>
    <w:rsid w:val="00CA1010"/>
    <w:rsid w:val="00CA4DE1"/>
    <w:rsid w:val="00CA5671"/>
    <w:rsid w:val="00CA6B19"/>
    <w:rsid w:val="00CB1DFA"/>
    <w:rsid w:val="00CB23E3"/>
    <w:rsid w:val="00CB2449"/>
    <w:rsid w:val="00CB5D8F"/>
    <w:rsid w:val="00CB6F31"/>
    <w:rsid w:val="00CB7BE4"/>
    <w:rsid w:val="00CC564F"/>
    <w:rsid w:val="00CD1362"/>
    <w:rsid w:val="00CD486F"/>
    <w:rsid w:val="00CD5DF0"/>
    <w:rsid w:val="00CD641F"/>
    <w:rsid w:val="00CD7369"/>
    <w:rsid w:val="00CE2598"/>
    <w:rsid w:val="00CE29B9"/>
    <w:rsid w:val="00CE6A4C"/>
    <w:rsid w:val="00CF2C15"/>
    <w:rsid w:val="00CF51C0"/>
    <w:rsid w:val="00CF582D"/>
    <w:rsid w:val="00D00885"/>
    <w:rsid w:val="00D02A40"/>
    <w:rsid w:val="00D075EE"/>
    <w:rsid w:val="00D14648"/>
    <w:rsid w:val="00D149DC"/>
    <w:rsid w:val="00D2010A"/>
    <w:rsid w:val="00D21FC1"/>
    <w:rsid w:val="00D23F21"/>
    <w:rsid w:val="00D2402C"/>
    <w:rsid w:val="00D24D9D"/>
    <w:rsid w:val="00D343DD"/>
    <w:rsid w:val="00D35D04"/>
    <w:rsid w:val="00D37B2C"/>
    <w:rsid w:val="00D426D4"/>
    <w:rsid w:val="00D460FD"/>
    <w:rsid w:val="00D47A43"/>
    <w:rsid w:val="00D47C9A"/>
    <w:rsid w:val="00D47E63"/>
    <w:rsid w:val="00D50203"/>
    <w:rsid w:val="00D5020D"/>
    <w:rsid w:val="00D6038E"/>
    <w:rsid w:val="00D61A71"/>
    <w:rsid w:val="00D61B20"/>
    <w:rsid w:val="00D6291F"/>
    <w:rsid w:val="00D62B04"/>
    <w:rsid w:val="00D63B7E"/>
    <w:rsid w:val="00D666B5"/>
    <w:rsid w:val="00D72561"/>
    <w:rsid w:val="00D734A4"/>
    <w:rsid w:val="00D735EB"/>
    <w:rsid w:val="00D7654C"/>
    <w:rsid w:val="00D80357"/>
    <w:rsid w:val="00D84228"/>
    <w:rsid w:val="00D86EE3"/>
    <w:rsid w:val="00D90F3C"/>
    <w:rsid w:val="00D92EBA"/>
    <w:rsid w:val="00D939AF"/>
    <w:rsid w:val="00D94565"/>
    <w:rsid w:val="00D977B1"/>
    <w:rsid w:val="00DA04F4"/>
    <w:rsid w:val="00DA0D08"/>
    <w:rsid w:val="00DA29A8"/>
    <w:rsid w:val="00DA5439"/>
    <w:rsid w:val="00DA6D81"/>
    <w:rsid w:val="00DB4950"/>
    <w:rsid w:val="00DB633B"/>
    <w:rsid w:val="00DB680E"/>
    <w:rsid w:val="00DB7D68"/>
    <w:rsid w:val="00DC0885"/>
    <w:rsid w:val="00DC09FF"/>
    <w:rsid w:val="00DC0A9E"/>
    <w:rsid w:val="00DC0AEB"/>
    <w:rsid w:val="00DC2B44"/>
    <w:rsid w:val="00DC476A"/>
    <w:rsid w:val="00DD0349"/>
    <w:rsid w:val="00DD16C1"/>
    <w:rsid w:val="00DD1716"/>
    <w:rsid w:val="00DD1E7D"/>
    <w:rsid w:val="00DD5197"/>
    <w:rsid w:val="00DD5E4C"/>
    <w:rsid w:val="00DD7602"/>
    <w:rsid w:val="00DD77A9"/>
    <w:rsid w:val="00DD7DA3"/>
    <w:rsid w:val="00DE1892"/>
    <w:rsid w:val="00DE301F"/>
    <w:rsid w:val="00DE4D50"/>
    <w:rsid w:val="00DE7488"/>
    <w:rsid w:val="00DE7CAC"/>
    <w:rsid w:val="00DF1B33"/>
    <w:rsid w:val="00DF35C9"/>
    <w:rsid w:val="00DF73F2"/>
    <w:rsid w:val="00E00E2D"/>
    <w:rsid w:val="00E01085"/>
    <w:rsid w:val="00E012A5"/>
    <w:rsid w:val="00E02019"/>
    <w:rsid w:val="00E027F1"/>
    <w:rsid w:val="00E02D25"/>
    <w:rsid w:val="00E049D2"/>
    <w:rsid w:val="00E04E07"/>
    <w:rsid w:val="00E062CC"/>
    <w:rsid w:val="00E078FB"/>
    <w:rsid w:val="00E132EA"/>
    <w:rsid w:val="00E252D5"/>
    <w:rsid w:val="00E25E85"/>
    <w:rsid w:val="00E26E57"/>
    <w:rsid w:val="00E329C7"/>
    <w:rsid w:val="00E33E2B"/>
    <w:rsid w:val="00E34C9F"/>
    <w:rsid w:val="00E41CD5"/>
    <w:rsid w:val="00E42C0B"/>
    <w:rsid w:val="00E47D70"/>
    <w:rsid w:val="00E502DD"/>
    <w:rsid w:val="00E54B14"/>
    <w:rsid w:val="00E57BB1"/>
    <w:rsid w:val="00E6028E"/>
    <w:rsid w:val="00E61999"/>
    <w:rsid w:val="00E6403C"/>
    <w:rsid w:val="00E65061"/>
    <w:rsid w:val="00E65301"/>
    <w:rsid w:val="00E65602"/>
    <w:rsid w:val="00E65774"/>
    <w:rsid w:val="00E67438"/>
    <w:rsid w:val="00E70079"/>
    <w:rsid w:val="00E70CB1"/>
    <w:rsid w:val="00E74014"/>
    <w:rsid w:val="00E770BE"/>
    <w:rsid w:val="00E77A0B"/>
    <w:rsid w:val="00E817E6"/>
    <w:rsid w:val="00E81F4B"/>
    <w:rsid w:val="00E823AB"/>
    <w:rsid w:val="00E82C1E"/>
    <w:rsid w:val="00E82EE9"/>
    <w:rsid w:val="00E83F67"/>
    <w:rsid w:val="00E84C37"/>
    <w:rsid w:val="00E87718"/>
    <w:rsid w:val="00E87F9E"/>
    <w:rsid w:val="00E90757"/>
    <w:rsid w:val="00E909FB"/>
    <w:rsid w:val="00E94530"/>
    <w:rsid w:val="00E950BF"/>
    <w:rsid w:val="00E95B1F"/>
    <w:rsid w:val="00E9626D"/>
    <w:rsid w:val="00E96CE5"/>
    <w:rsid w:val="00EA2533"/>
    <w:rsid w:val="00EA270E"/>
    <w:rsid w:val="00EB1BE9"/>
    <w:rsid w:val="00EB3D3C"/>
    <w:rsid w:val="00EB44A1"/>
    <w:rsid w:val="00EC2499"/>
    <w:rsid w:val="00EC3091"/>
    <w:rsid w:val="00EC4C9E"/>
    <w:rsid w:val="00EC5403"/>
    <w:rsid w:val="00ED0B0E"/>
    <w:rsid w:val="00ED3E76"/>
    <w:rsid w:val="00ED489E"/>
    <w:rsid w:val="00ED4FC9"/>
    <w:rsid w:val="00ED64AD"/>
    <w:rsid w:val="00ED65C0"/>
    <w:rsid w:val="00EE6F49"/>
    <w:rsid w:val="00EF26EB"/>
    <w:rsid w:val="00EF508D"/>
    <w:rsid w:val="00F00D0C"/>
    <w:rsid w:val="00F03B2B"/>
    <w:rsid w:val="00F11595"/>
    <w:rsid w:val="00F13C27"/>
    <w:rsid w:val="00F16A0F"/>
    <w:rsid w:val="00F21D4E"/>
    <w:rsid w:val="00F21EA5"/>
    <w:rsid w:val="00F255A1"/>
    <w:rsid w:val="00F26332"/>
    <w:rsid w:val="00F26A88"/>
    <w:rsid w:val="00F30124"/>
    <w:rsid w:val="00F3122E"/>
    <w:rsid w:val="00F31536"/>
    <w:rsid w:val="00F318FA"/>
    <w:rsid w:val="00F31D01"/>
    <w:rsid w:val="00F32EF0"/>
    <w:rsid w:val="00F372EE"/>
    <w:rsid w:val="00F42411"/>
    <w:rsid w:val="00F44601"/>
    <w:rsid w:val="00F45022"/>
    <w:rsid w:val="00F4537F"/>
    <w:rsid w:val="00F45E56"/>
    <w:rsid w:val="00F5037D"/>
    <w:rsid w:val="00F50D1F"/>
    <w:rsid w:val="00F51164"/>
    <w:rsid w:val="00F52133"/>
    <w:rsid w:val="00F53BC1"/>
    <w:rsid w:val="00F55CF0"/>
    <w:rsid w:val="00F5691C"/>
    <w:rsid w:val="00F63A37"/>
    <w:rsid w:val="00F64F4B"/>
    <w:rsid w:val="00F655B1"/>
    <w:rsid w:val="00F66DC0"/>
    <w:rsid w:val="00F67726"/>
    <w:rsid w:val="00F6799D"/>
    <w:rsid w:val="00F71C45"/>
    <w:rsid w:val="00F71CD9"/>
    <w:rsid w:val="00F76A93"/>
    <w:rsid w:val="00F802AE"/>
    <w:rsid w:val="00F807C0"/>
    <w:rsid w:val="00F809C5"/>
    <w:rsid w:val="00F80DC7"/>
    <w:rsid w:val="00F81574"/>
    <w:rsid w:val="00F81732"/>
    <w:rsid w:val="00F82C92"/>
    <w:rsid w:val="00F844A9"/>
    <w:rsid w:val="00F85DA5"/>
    <w:rsid w:val="00F8640A"/>
    <w:rsid w:val="00F86DB6"/>
    <w:rsid w:val="00F9130E"/>
    <w:rsid w:val="00F92309"/>
    <w:rsid w:val="00F94E90"/>
    <w:rsid w:val="00F9508B"/>
    <w:rsid w:val="00F9780C"/>
    <w:rsid w:val="00FA05A1"/>
    <w:rsid w:val="00FA0F31"/>
    <w:rsid w:val="00FA12BD"/>
    <w:rsid w:val="00FA27E0"/>
    <w:rsid w:val="00FA2E46"/>
    <w:rsid w:val="00FA3C86"/>
    <w:rsid w:val="00FA3EE6"/>
    <w:rsid w:val="00FA45B2"/>
    <w:rsid w:val="00FB2064"/>
    <w:rsid w:val="00FB32C4"/>
    <w:rsid w:val="00FB3823"/>
    <w:rsid w:val="00FB7757"/>
    <w:rsid w:val="00FC2413"/>
    <w:rsid w:val="00FC27BF"/>
    <w:rsid w:val="00FC7195"/>
    <w:rsid w:val="00FC72FD"/>
    <w:rsid w:val="00FC7E47"/>
    <w:rsid w:val="00FD2938"/>
    <w:rsid w:val="00FD329F"/>
    <w:rsid w:val="00FD47DE"/>
    <w:rsid w:val="00FD5E89"/>
    <w:rsid w:val="00FE0230"/>
    <w:rsid w:val="00FE0E94"/>
    <w:rsid w:val="00FE3268"/>
    <w:rsid w:val="00FE3336"/>
    <w:rsid w:val="00FE35E8"/>
    <w:rsid w:val="00FE6C96"/>
    <w:rsid w:val="00FF3B04"/>
    <w:rsid w:val="00FF3FD0"/>
    <w:rsid w:val="00FF55FD"/>
    <w:rsid w:val="00FF56BB"/>
    <w:rsid w:val="00FF6313"/>
    <w:rsid w:val="00FF6339"/>
    <w:rsid w:val="00FF6D0D"/>
    <w:rsid w:val="00FF736D"/>
    <w:rsid w:val="01532388"/>
    <w:rsid w:val="020F306D"/>
    <w:rsid w:val="05962FAF"/>
    <w:rsid w:val="14AA25C1"/>
    <w:rsid w:val="15CE70F8"/>
    <w:rsid w:val="1B2E40A5"/>
    <w:rsid w:val="1DDF5D5E"/>
    <w:rsid w:val="1E4922D0"/>
    <w:rsid w:val="27534B25"/>
    <w:rsid w:val="2767590C"/>
    <w:rsid w:val="28D07D58"/>
    <w:rsid w:val="29E31F37"/>
    <w:rsid w:val="2B86356A"/>
    <w:rsid w:val="3E2546B1"/>
    <w:rsid w:val="4BDA2E50"/>
    <w:rsid w:val="4DC55370"/>
    <w:rsid w:val="4E1E020B"/>
    <w:rsid w:val="564943F9"/>
    <w:rsid w:val="58BE0DFD"/>
    <w:rsid w:val="595632FA"/>
    <w:rsid w:val="6607333F"/>
    <w:rsid w:val="6991101C"/>
    <w:rsid w:val="6A7C349A"/>
    <w:rsid w:val="70711931"/>
    <w:rsid w:val="716C4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01817B"/>
  <w15:docId w15:val="{123FC310-FD1E-494E-9E78-E2F640674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iPriority="0" w:unhideWhenUsed="1" w:qFormat="1"/>
    <w:lsdException w:name="footnote text" w:semiHidden="1" w:unhideWhenUsed="1"/>
    <w:lsdException w:name="annotation text" w:semiHidden="1" w:uiPriority="0" w:unhideWhenUsed="1" w:qFormat="1"/>
    <w:lsdException w:name="header" w:semiHidden="1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uiPriority="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iPriority="0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0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uiPriority="0" w:qFormat="1"/>
    <w:lsdException w:name="Body Text First Indent" w:uiPriority="0" w:qFormat="1"/>
    <w:lsdException w:name="Body Text First Indent 2" w:semiHidden="1" w:uiPriority="0" w:unhideWhenUsed="1" w:qFormat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 w:qFormat="1"/>
    <w:lsdException w:name="FollowedHyperlink" w:semiHidden="1" w:unhideWhenUsed="1" w:qFormat="1"/>
    <w:lsdException w:name="Strong" w:uiPriority="0"/>
    <w:lsdException w:name="Emphasis" w:uiPriority="20" w:qFormat="1"/>
    <w:lsdException w:name="Document Map" w:semiHidden="1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4">
    <w:name w:val="Normal"/>
    <w:qFormat/>
    <w:rsid w:val="00A75199"/>
    <w:pPr>
      <w:widowControl w:val="0"/>
      <w:spacing w:line="360" w:lineRule="auto"/>
    </w:pPr>
    <w:rPr>
      <w:kern w:val="2"/>
      <w:sz w:val="24"/>
      <w:szCs w:val="24"/>
    </w:rPr>
  </w:style>
  <w:style w:type="paragraph" w:styleId="1">
    <w:name w:val="heading 1"/>
    <w:basedOn w:val="a4"/>
    <w:next w:val="a4"/>
    <w:link w:val="10"/>
    <w:qFormat/>
    <w:rsid w:val="00F45022"/>
    <w:pPr>
      <w:keepNext/>
      <w:keepLines/>
      <w:numPr>
        <w:numId w:val="1"/>
      </w:numPr>
      <w:spacing w:before="240" w:after="240"/>
      <w:jc w:val="center"/>
      <w:outlineLvl w:val="0"/>
    </w:pPr>
    <w:rPr>
      <w:rFonts w:eastAsia="黑体"/>
      <w:b/>
      <w:bCs/>
      <w:kern w:val="44"/>
      <w:sz w:val="44"/>
      <w:szCs w:val="44"/>
    </w:rPr>
  </w:style>
  <w:style w:type="paragraph" w:styleId="21">
    <w:name w:val="heading 2"/>
    <w:basedOn w:val="a4"/>
    <w:next w:val="a4"/>
    <w:link w:val="22"/>
    <w:qFormat/>
    <w:rsid w:val="00F45022"/>
    <w:pPr>
      <w:keepNext/>
      <w:keepLines/>
      <w:numPr>
        <w:ilvl w:val="1"/>
        <w:numId w:val="1"/>
      </w:numPr>
      <w:tabs>
        <w:tab w:val="left" w:pos="576"/>
      </w:tabs>
      <w:spacing w:before="120" w:after="120"/>
      <w:outlineLvl w:val="1"/>
    </w:pPr>
    <w:rPr>
      <w:rFonts w:ascii="Arial" w:eastAsia="黑体" w:hAnsi="Arial"/>
      <w:b/>
      <w:bCs/>
      <w:sz w:val="32"/>
      <w:szCs w:val="32"/>
    </w:rPr>
  </w:style>
  <w:style w:type="paragraph" w:styleId="30">
    <w:name w:val="heading 3"/>
    <w:basedOn w:val="a4"/>
    <w:next w:val="a4"/>
    <w:link w:val="31"/>
    <w:qFormat/>
    <w:rsid w:val="008B7919"/>
    <w:pPr>
      <w:keepNext/>
      <w:keepLines/>
      <w:numPr>
        <w:ilvl w:val="2"/>
        <w:numId w:val="1"/>
      </w:numPr>
      <w:tabs>
        <w:tab w:val="left" w:pos="720"/>
        <w:tab w:val="left" w:pos="4264"/>
      </w:tabs>
      <w:spacing w:before="120" w:after="120"/>
      <w:outlineLvl w:val="2"/>
    </w:pPr>
    <w:rPr>
      <w:rFonts w:eastAsia="黑体"/>
      <w:b/>
      <w:bCs/>
      <w:sz w:val="32"/>
      <w:szCs w:val="32"/>
    </w:rPr>
  </w:style>
  <w:style w:type="paragraph" w:styleId="4">
    <w:name w:val="heading 4"/>
    <w:basedOn w:val="a4"/>
    <w:next w:val="a4"/>
    <w:link w:val="40"/>
    <w:qFormat/>
    <w:rsid w:val="00F45022"/>
    <w:pPr>
      <w:keepNext/>
      <w:keepLines/>
      <w:numPr>
        <w:ilvl w:val="3"/>
        <w:numId w:val="1"/>
      </w:numPr>
      <w:tabs>
        <w:tab w:val="left" w:pos="864"/>
      </w:tabs>
      <w:spacing w:before="120" w:after="120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4"/>
    <w:next w:val="a4"/>
    <w:link w:val="50"/>
    <w:qFormat/>
    <w:rsid w:val="00F45022"/>
    <w:pPr>
      <w:keepNext/>
      <w:keepLines/>
      <w:numPr>
        <w:ilvl w:val="4"/>
        <w:numId w:val="1"/>
      </w:numPr>
      <w:tabs>
        <w:tab w:val="left" w:pos="1008"/>
      </w:tabs>
      <w:outlineLvl w:val="4"/>
    </w:pPr>
    <w:rPr>
      <w:rFonts w:eastAsia="黑体"/>
      <w:b/>
      <w:bCs/>
      <w:sz w:val="28"/>
      <w:szCs w:val="28"/>
    </w:rPr>
  </w:style>
  <w:style w:type="paragraph" w:styleId="6">
    <w:name w:val="heading 6"/>
    <w:basedOn w:val="a4"/>
    <w:next w:val="a4"/>
    <w:link w:val="60"/>
    <w:qFormat/>
    <w:rsid w:val="00A75199"/>
    <w:pPr>
      <w:keepNext/>
      <w:keepLines/>
      <w:numPr>
        <w:ilvl w:val="5"/>
        <w:numId w:val="1"/>
      </w:numPr>
      <w:tabs>
        <w:tab w:val="left" w:pos="1152"/>
      </w:tabs>
      <w:spacing w:before="240" w:after="64" w:line="320" w:lineRule="auto"/>
      <w:outlineLvl w:val="5"/>
    </w:pPr>
    <w:rPr>
      <w:rFonts w:ascii="Arial" w:eastAsia="黑体" w:hAnsi="Arial"/>
      <w:b/>
      <w:bCs/>
    </w:rPr>
  </w:style>
  <w:style w:type="paragraph" w:styleId="7">
    <w:name w:val="heading 7"/>
    <w:basedOn w:val="a4"/>
    <w:next w:val="a4"/>
    <w:link w:val="70"/>
    <w:qFormat/>
    <w:rsid w:val="00A75199"/>
    <w:pPr>
      <w:keepNext/>
      <w:keepLines/>
      <w:numPr>
        <w:ilvl w:val="6"/>
        <w:numId w:val="1"/>
      </w:numPr>
      <w:tabs>
        <w:tab w:val="left" w:pos="1296"/>
      </w:tabs>
      <w:spacing w:before="240" w:after="64" w:line="320" w:lineRule="auto"/>
      <w:outlineLvl w:val="6"/>
    </w:pPr>
    <w:rPr>
      <w:b/>
      <w:bCs/>
    </w:rPr>
  </w:style>
  <w:style w:type="paragraph" w:styleId="8">
    <w:name w:val="heading 8"/>
    <w:basedOn w:val="a4"/>
    <w:next w:val="a4"/>
    <w:link w:val="80"/>
    <w:qFormat/>
    <w:rsid w:val="00A75199"/>
    <w:pPr>
      <w:keepNext/>
      <w:keepLines/>
      <w:numPr>
        <w:ilvl w:val="7"/>
        <w:numId w:val="1"/>
      </w:numPr>
      <w:tabs>
        <w:tab w:val="left" w:pos="1440"/>
      </w:tabs>
      <w:spacing w:before="240" w:after="64" w:line="320" w:lineRule="auto"/>
      <w:outlineLvl w:val="7"/>
    </w:pPr>
    <w:rPr>
      <w:rFonts w:ascii="Arial" w:eastAsia="黑体" w:hAnsi="Arial"/>
    </w:rPr>
  </w:style>
  <w:style w:type="paragraph" w:styleId="9">
    <w:name w:val="heading 9"/>
    <w:basedOn w:val="a4"/>
    <w:next w:val="a4"/>
    <w:link w:val="90"/>
    <w:qFormat/>
    <w:rsid w:val="00A75199"/>
    <w:pPr>
      <w:keepNext/>
      <w:keepLines/>
      <w:numPr>
        <w:ilvl w:val="8"/>
        <w:numId w:val="1"/>
      </w:numPr>
      <w:tabs>
        <w:tab w:val="left" w:pos="1584"/>
      </w:tabs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annotation subject"/>
    <w:basedOn w:val="a9"/>
    <w:next w:val="a9"/>
    <w:link w:val="aa"/>
    <w:unhideWhenUsed/>
    <w:qFormat/>
    <w:rsid w:val="00A75199"/>
    <w:pPr>
      <w:spacing w:line="360" w:lineRule="auto"/>
    </w:pPr>
    <w:rPr>
      <w:rFonts w:ascii="Times New Roman" w:hAnsi="Times New Roman"/>
      <w:b/>
      <w:bCs/>
      <w:sz w:val="24"/>
      <w:szCs w:val="24"/>
    </w:rPr>
  </w:style>
  <w:style w:type="paragraph" w:styleId="a9">
    <w:name w:val="annotation text"/>
    <w:basedOn w:val="a4"/>
    <w:link w:val="ab"/>
    <w:unhideWhenUsed/>
    <w:qFormat/>
    <w:rsid w:val="00A75199"/>
    <w:pPr>
      <w:spacing w:line="240" w:lineRule="auto"/>
    </w:pPr>
    <w:rPr>
      <w:rFonts w:ascii="Calibri" w:hAnsi="Calibri"/>
      <w:sz w:val="21"/>
      <w:szCs w:val="22"/>
    </w:rPr>
  </w:style>
  <w:style w:type="paragraph" w:styleId="TOC7">
    <w:name w:val="toc 7"/>
    <w:basedOn w:val="a4"/>
    <w:next w:val="a4"/>
    <w:uiPriority w:val="39"/>
    <w:qFormat/>
    <w:rsid w:val="00A75199"/>
    <w:pPr>
      <w:ind w:left="1260"/>
    </w:pPr>
    <w:rPr>
      <w:sz w:val="18"/>
      <w:szCs w:val="18"/>
    </w:rPr>
  </w:style>
  <w:style w:type="paragraph" w:styleId="ac">
    <w:name w:val="Body Text First Indent"/>
    <w:basedOn w:val="ad"/>
    <w:link w:val="ae"/>
    <w:qFormat/>
    <w:rsid w:val="00A75199"/>
    <w:pPr>
      <w:spacing w:afterLines="0"/>
      <w:ind w:firstLineChars="200" w:firstLine="200"/>
    </w:pPr>
    <w:rPr>
      <w:sz w:val="24"/>
    </w:rPr>
  </w:style>
  <w:style w:type="paragraph" w:styleId="ad">
    <w:name w:val="Body Text"/>
    <w:basedOn w:val="a4"/>
    <w:link w:val="af"/>
    <w:qFormat/>
    <w:rsid w:val="00A75199"/>
    <w:pPr>
      <w:spacing w:afterLines="50"/>
      <w:jc w:val="both"/>
    </w:pPr>
    <w:rPr>
      <w:sz w:val="21"/>
    </w:rPr>
  </w:style>
  <w:style w:type="paragraph" w:styleId="a">
    <w:name w:val="List Number"/>
    <w:basedOn w:val="a4"/>
    <w:qFormat/>
    <w:rsid w:val="00A75199"/>
    <w:pPr>
      <w:numPr>
        <w:numId w:val="2"/>
      </w:numPr>
      <w:jc w:val="both"/>
    </w:pPr>
    <w:rPr>
      <w:sz w:val="21"/>
    </w:rPr>
  </w:style>
  <w:style w:type="paragraph" w:styleId="af0">
    <w:name w:val="Normal Indent"/>
    <w:basedOn w:val="a4"/>
    <w:qFormat/>
    <w:rsid w:val="00A75199"/>
    <w:pPr>
      <w:spacing w:afterLines="50"/>
      <w:ind w:firstLineChars="200" w:firstLine="420"/>
      <w:jc w:val="both"/>
    </w:pPr>
    <w:rPr>
      <w:sz w:val="21"/>
    </w:rPr>
  </w:style>
  <w:style w:type="paragraph" w:styleId="af1">
    <w:name w:val="caption"/>
    <w:basedOn w:val="a4"/>
    <w:next w:val="a4"/>
    <w:qFormat/>
    <w:rsid w:val="00A75199"/>
    <w:pPr>
      <w:jc w:val="center"/>
    </w:pPr>
    <w:rPr>
      <w:rFonts w:ascii="Arial" w:hAnsi="Arial" w:cs="Arial"/>
      <w:sz w:val="21"/>
      <w:szCs w:val="20"/>
    </w:rPr>
  </w:style>
  <w:style w:type="paragraph" w:styleId="a0">
    <w:name w:val="List Bullet"/>
    <w:basedOn w:val="a4"/>
    <w:qFormat/>
    <w:rsid w:val="00A75199"/>
    <w:pPr>
      <w:numPr>
        <w:numId w:val="3"/>
      </w:numPr>
      <w:jc w:val="both"/>
    </w:pPr>
    <w:rPr>
      <w:sz w:val="21"/>
    </w:rPr>
  </w:style>
  <w:style w:type="paragraph" w:styleId="af2">
    <w:name w:val="Document Map"/>
    <w:basedOn w:val="a4"/>
    <w:link w:val="af3"/>
    <w:semiHidden/>
    <w:qFormat/>
    <w:rsid w:val="00A75199"/>
    <w:pPr>
      <w:shd w:val="clear" w:color="auto" w:fill="000080"/>
      <w:spacing w:afterLines="50"/>
      <w:jc w:val="both"/>
    </w:pPr>
    <w:rPr>
      <w:sz w:val="21"/>
    </w:rPr>
  </w:style>
  <w:style w:type="paragraph" w:styleId="3">
    <w:name w:val="List Bullet 3"/>
    <w:basedOn w:val="a4"/>
    <w:qFormat/>
    <w:rsid w:val="00A75199"/>
    <w:pPr>
      <w:numPr>
        <w:numId w:val="4"/>
      </w:numPr>
      <w:jc w:val="both"/>
    </w:pPr>
    <w:rPr>
      <w:sz w:val="21"/>
    </w:rPr>
  </w:style>
  <w:style w:type="paragraph" w:styleId="af4">
    <w:name w:val="Body Text Indent"/>
    <w:basedOn w:val="a4"/>
    <w:link w:val="af5"/>
    <w:unhideWhenUsed/>
    <w:qFormat/>
    <w:rsid w:val="00A75199"/>
    <w:pPr>
      <w:spacing w:after="120"/>
      <w:ind w:leftChars="200" w:left="420"/>
    </w:pPr>
  </w:style>
  <w:style w:type="paragraph" w:styleId="af6">
    <w:name w:val="Block Text"/>
    <w:basedOn w:val="a4"/>
    <w:rsid w:val="00A75199"/>
    <w:pPr>
      <w:spacing w:line="240" w:lineRule="auto"/>
      <w:ind w:leftChars="200" w:left="420" w:rightChars="100" w:right="210"/>
      <w:jc w:val="both"/>
    </w:pPr>
    <w:rPr>
      <w:rFonts w:ascii="宋体" w:hAnsi="宋体"/>
      <w:sz w:val="28"/>
    </w:rPr>
  </w:style>
  <w:style w:type="paragraph" w:styleId="2">
    <w:name w:val="List Bullet 2"/>
    <w:basedOn w:val="a4"/>
    <w:qFormat/>
    <w:rsid w:val="00A75199"/>
    <w:pPr>
      <w:numPr>
        <w:numId w:val="5"/>
      </w:numPr>
      <w:ind w:left="1122" w:hanging="374"/>
      <w:jc w:val="both"/>
    </w:pPr>
    <w:rPr>
      <w:sz w:val="21"/>
    </w:rPr>
  </w:style>
  <w:style w:type="paragraph" w:styleId="TOC5">
    <w:name w:val="toc 5"/>
    <w:basedOn w:val="a4"/>
    <w:next w:val="a4"/>
    <w:uiPriority w:val="39"/>
    <w:qFormat/>
    <w:rsid w:val="00A75199"/>
    <w:pPr>
      <w:ind w:left="840"/>
    </w:pPr>
    <w:rPr>
      <w:sz w:val="18"/>
      <w:szCs w:val="18"/>
    </w:rPr>
  </w:style>
  <w:style w:type="paragraph" w:styleId="TOC3">
    <w:name w:val="toc 3"/>
    <w:basedOn w:val="a4"/>
    <w:next w:val="a4"/>
    <w:uiPriority w:val="39"/>
    <w:qFormat/>
    <w:rsid w:val="00A75199"/>
    <w:pPr>
      <w:tabs>
        <w:tab w:val="left" w:pos="1260"/>
        <w:tab w:val="right" w:leader="dot" w:pos="8302"/>
      </w:tabs>
      <w:ind w:left="420"/>
    </w:pPr>
    <w:rPr>
      <w:iCs/>
      <w:sz w:val="20"/>
      <w:szCs w:val="20"/>
    </w:rPr>
  </w:style>
  <w:style w:type="paragraph" w:styleId="TOC8">
    <w:name w:val="toc 8"/>
    <w:basedOn w:val="a4"/>
    <w:next w:val="a4"/>
    <w:uiPriority w:val="39"/>
    <w:qFormat/>
    <w:rsid w:val="00A75199"/>
    <w:pPr>
      <w:ind w:left="1470"/>
    </w:pPr>
    <w:rPr>
      <w:sz w:val="18"/>
      <w:szCs w:val="18"/>
    </w:rPr>
  </w:style>
  <w:style w:type="paragraph" w:styleId="af7">
    <w:name w:val="Date"/>
    <w:basedOn w:val="a4"/>
    <w:next w:val="a4"/>
    <w:link w:val="af8"/>
    <w:qFormat/>
    <w:rsid w:val="00A75199"/>
    <w:pPr>
      <w:ind w:leftChars="2500" w:left="100"/>
    </w:pPr>
  </w:style>
  <w:style w:type="paragraph" w:styleId="af9">
    <w:name w:val="Balloon Text"/>
    <w:basedOn w:val="a4"/>
    <w:link w:val="afa"/>
    <w:unhideWhenUsed/>
    <w:qFormat/>
    <w:rsid w:val="00A75199"/>
    <w:pPr>
      <w:spacing w:line="240" w:lineRule="auto"/>
    </w:pPr>
    <w:rPr>
      <w:sz w:val="18"/>
      <w:szCs w:val="18"/>
    </w:rPr>
  </w:style>
  <w:style w:type="paragraph" w:styleId="afb">
    <w:name w:val="footer"/>
    <w:basedOn w:val="a4"/>
    <w:link w:val="afc"/>
    <w:qFormat/>
    <w:rsid w:val="00A751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23">
    <w:name w:val="Body Text First Indent 2"/>
    <w:basedOn w:val="af4"/>
    <w:link w:val="24"/>
    <w:qFormat/>
    <w:rsid w:val="00A75199"/>
    <w:pPr>
      <w:spacing w:afterLines="50"/>
      <w:ind w:firstLineChars="200" w:firstLine="420"/>
      <w:jc w:val="both"/>
    </w:pPr>
    <w:rPr>
      <w:sz w:val="21"/>
    </w:rPr>
  </w:style>
  <w:style w:type="paragraph" w:styleId="afd">
    <w:name w:val="header"/>
    <w:basedOn w:val="a4"/>
    <w:link w:val="afe"/>
    <w:uiPriority w:val="99"/>
    <w:qFormat/>
    <w:rsid w:val="00A751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4"/>
    <w:next w:val="a4"/>
    <w:uiPriority w:val="39"/>
    <w:qFormat/>
    <w:rsid w:val="00A75199"/>
    <w:pPr>
      <w:spacing w:before="120" w:after="120"/>
    </w:pPr>
    <w:rPr>
      <w:b/>
      <w:bCs/>
      <w:caps/>
      <w:sz w:val="20"/>
      <w:szCs w:val="20"/>
    </w:rPr>
  </w:style>
  <w:style w:type="paragraph" w:styleId="TOC4">
    <w:name w:val="toc 4"/>
    <w:basedOn w:val="a4"/>
    <w:next w:val="a4"/>
    <w:uiPriority w:val="39"/>
    <w:qFormat/>
    <w:rsid w:val="00A75199"/>
    <w:pPr>
      <w:ind w:left="630"/>
    </w:pPr>
    <w:rPr>
      <w:sz w:val="18"/>
      <w:szCs w:val="18"/>
    </w:rPr>
  </w:style>
  <w:style w:type="paragraph" w:styleId="aff">
    <w:name w:val="Subtitle"/>
    <w:basedOn w:val="a4"/>
    <w:next w:val="a4"/>
    <w:link w:val="aff0"/>
    <w:qFormat/>
    <w:rsid w:val="00A75199"/>
    <w:pPr>
      <w:spacing w:before="240" w:afterLines="5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TOC6">
    <w:name w:val="toc 6"/>
    <w:basedOn w:val="a4"/>
    <w:next w:val="a4"/>
    <w:uiPriority w:val="39"/>
    <w:qFormat/>
    <w:rsid w:val="00A75199"/>
    <w:pPr>
      <w:ind w:left="1050"/>
    </w:pPr>
    <w:rPr>
      <w:sz w:val="18"/>
      <w:szCs w:val="18"/>
    </w:rPr>
  </w:style>
  <w:style w:type="paragraph" w:styleId="aff1">
    <w:name w:val="table of figures"/>
    <w:basedOn w:val="a4"/>
    <w:next w:val="a4"/>
    <w:semiHidden/>
    <w:qFormat/>
    <w:rsid w:val="00A75199"/>
    <w:pPr>
      <w:spacing w:afterLines="50"/>
      <w:ind w:leftChars="200" w:left="840" w:hangingChars="200" w:hanging="420"/>
      <w:jc w:val="both"/>
    </w:pPr>
    <w:rPr>
      <w:sz w:val="21"/>
    </w:rPr>
  </w:style>
  <w:style w:type="paragraph" w:styleId="TOC2">
    <w:name w:val="toc 2"/>
    <w:basedOn w:val="a4"/>
    <w:next w:val="a4"/>
    <w:uiPriority w:val="39"/>
    <w:qFormat/>
    <w:rsid w:val="00A75199"/>
    <w:pPr>
      <w:ind w:left="210"/>
    </w:pPr>
    <w:rPr>
      <w:smallCaps/>
      <w:sz w:val="20"/>
      <w:szCs w:val="20"/>
    </w:rPr>
  </w:style>
  <w:style w:type="paragraph" w:styleId="TOC9">
    <w:name w:val="toc 9"/>
    <w:basedOn w:val="a4"/>
    <w:next w:val="a4"/>
    <w:uiPriority w:val="39"/>
    <w:qFormat/>
    <w:rsid w:val="00A75199"/>
    <w:pPr>
      <w:ind w:left="1680"/>
    </w:pPr>
    <w:rPr>
      <w:sz w:val="18"/>
      <w:szCs w:val="18"/>
    </w:rPr>
  </w:style>
  <w:style w:type="paragraph" w:styleId="25">
    <w:name w:val="Body Text 2"/>
    <w:basedOn w:val="a4"/>
    <w:link w:val="26"/>
    <w:qFormat/>
    <w:rsid w:val="00A75199"/>
    <w:pPr>
      <w:widowControl/>
    </w:pPr>
    <w:rPr>
      <w:rFonts w:ascii="宋体" w:hAnsi="宋体"/>
      <w:color w:val="000000"/>
      <w:kern w:val="0"/>
      <w:szCs w:val="10"/>
    </w:rPr>
  </w:style>
  <w:style w:type="paragraph" w:styleId="aff2">
    <w:name w:val="Normal (Web)"/>
    <w:basedOn w:val="a4"/>
    <w:uiPriority w:val="99"/>
    <w:qFormat/>
    <w:rsid w:val="00A75199"/>
    <w:pPr>
      <w:widowControl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kern w:val="0"/>
    </w:rPr>
  </w:style>
  <w:style w:type="paragraph" w:styleId="aff3">
    <w:name w:val="Title"/>
    <w:basedOn w:val="a4"/>
    <w:next w:val="a4"/>
    <w:link w:val="aff4"/>
    <w:uiPriority w:val="10"/>
    <w:qFormat/>
    <w:rsid w:val="00A75199"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character" w:styleId="aff5">
    <w:name w:val="Strong"/>
    <w:rsid w:val="00A75199"/>
    <w:rPr>
      <w:b/>
      <w:bCs/>
    </w:rPr>
  </w:style>
  <w:style w:type="character" w:styleId="aff6">
    <w:name w:val="FollowedHyperlink"/>
    <w:basedOn w:val="a5"/>
    <w:uiPriority w:val="99"/>
    <w:unhideWhenUsed/>
    <w:qFormat/>
    <w:rsid w:val="00A75199"/>
    <w:rPr>
      <w:color w:val="800080"/>
      <w:u w:val="single"/>
    </w:rPr>
  </w:style>
  <w:style w:type="character" w:styleId="aff7">
    <w:name w:val="Hyperlink"/>
    <w:basedOn w:val="a5"/>
    <w:uiPriority w:val="99"/>
    <w:qFormat/>
    <w:rsid w:val="00A75199"/>
    <w:rPr>
      <w:color w:val="0000FF"/>
      <w:u w:val="single"/>
    </w:rPr>
  </w:style>
  <w:style w:type="character" w:styleId="aff8">
    <w:name w:val="annotation reference"/>
    <w:unhideWhenUsed/>
    <w:qFormat/>
    <w:rsid w:val="00A75199"/>
    <w:rPr>
      <w:sz w:val="21"/>
      <w:szCs w:val="21"/>
    </w:rPr>
  </w:style>
  <w:style w:type="table" w:styleId="aff9">
    <w:name w:val="Table Grid"/>
    <w:basedOn w:val="a6"/>
    <w:uiPriority w:val="59"/>
    <w:qFormat/>
    <w:rsid w:val="00A751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1">
    <w:name w:val="无间隔1"/>
    <w:link w:val="Char"/>
    <w:uiPriority w:val="1"/>
    <w:qFormat/>
    <w:rsid w:val="00A75199"/>
    <w:rPr>
      <w:rFonts w:ascii="Calibri" w:hAnsi="Calibri"/>
      <w:sz w:val="22"/>
      <w:szCs w:val="22"/>
    </w:rPr>
  </w:style>
  <w:style w:type="character" w:customStyle="1" w:styleId="Char">
    <w:name w:val="无间隔 Char"/>
    <w:basedOn w:val="a5"/>
    <w:link w:val="11"/>
    <w:uiPriority w:val="1"/>
    <w:qFormat/>
    <w:rsid w:val="00A75199"/>
    <w:rPr>
      <w:rFonts w:ascii="Calibri" w:hAnsi="Calibri"/>
      <w:sz w:val="22"/>
      <w:szCs w:val="22"/>
      <w:lang w:val="en-US" w:eastAsia="zh-CN" w:bidi="ar-SA"/>
    </w:rPr>
  </w:style>
  <w:style w:type="character" w:customStyle="1" w:styleId="afa">
    <w:name w:val="批注框文本 字符"/>
    <w:basedOn w:val="a5"/>
    <w:link w:val="af9"/>
    <w:qFormat/>
    <w:rsid w:val="00A75199"/>
    <w:rPr>
      <w:kern w:val="2"/>
      <w:sz w:val="18"/>
      <w:szCs w:val="18"/>
    </w:rPr>
  </w:style>
  <w:style w:type="paragraph" w:customStyle="1" w:styleId="Char0">
    <w:name w:val="表格标题黑体居中 Char"/>
    <w:basedOn w:val="a4"/>
    <w:qFormat/>
    <w:rsid w:val="00A75199"/>
    <w:pPr>
      <w:spacing w:after="120"/>
      <w:jc w:val="center"/>
    </w:pPr>
    <w:rPr>
      <w:rFonts w:ascii="黑体" w:eastAsia="黑体" w:cs="宋体"/>
      <w:b/>
      <w:bCs/>
      <w:sz w:val="30"/>
      <w:szCs w:val="20"/>
    </w:rPr>
  </w:style>
  <w:style w:type="character" w:customStyle="1" w:styleId="afe">
    <w:name w:val="页眉 字符"/>
    <w:basedOn w:val="a5"/>
    <w:link w:val="afd"/>
    <w:uiPriority w:val="99"/>
    <w:qFormat/>
    <w:rsid w:val="00A75199"/>
    <w:rPr>
      <w:kern w:val="2"/>
      <w:sz w:val="18"/>
      <w:szCs w:val="18"/>
    </w:rPr>
  </w:style>
  <w:style w:type="paragraph" w:customStyle="1" w:styleId="Normal0">
    <w:name w:val="Normal0"/>
    <w:rsid w:val="00A75199"/>
    <w:rPr>
      <w:lang w:eastAsia="en-US"/>
    </w:rPr>
  </w:style>
  <w:style w:type="character" w:customStyle="1" w:styleId="af5">
    <w:name w:val="正文文本缩进 字符"/>
    <w:basedOn w:val="a5"/>
    <w:link w:val="af4"/>
    <w:qFormat/>
    <w:rsid w:val="00A75199"/>
    <w:rPr>
      <w:kern w:val="2"/>
      <w:sz w:val="24"/>
      <w:szCs w:val="24"/>
    </w:rPr>
  </w:style>
  <w:style w:type="character" w:customStyle="1" w:styleId="12">
    <w:name w:val="已访问的超链接1"/>
    <w:unhideWhenUsed/>
    <w:rsid w:val="00A75199"/>
    <w:rPr>
      <w:color w:val="800080"/>
      <w:u w:val="single"/>
    </w:rPr>
  </w:style>
  <w:style w:type="character" w:customStyle="1" w:styleId="aff4">
    <w:name w:val="标题 字符"/>
    <w:basedOn w:val="a5"/>
    <w:link w:val="aff3"/>
    <w:uiPriority w:val="10"/>
    <w:qFormat/>
    <w:rsid w:val="00A75199"/>
    <w:rPr>
      <w:rFonts w:ascii="Calibri Light" w:hAnsi="Calibri Light"/>
      <w:b/>
      <w:bCs/>
      <w:kern w:val="2"/>
      <w:sz w:val="32"/>
      <w:szCs w:val="32"/>
    </w:rPr>
  </w:style>
  <w:style w:type="paragraph" w:customStyle="1" w:styleId="MMTitle">
    <w:name w:val="MM Title"/>
    <w:basedOn w:val="aff3"/>
    <w:link w:val="MMTitleChar"/>
    <w:rsid w:val="00A75199"/>
  </w:style>
  <w:style w:type="character" w:customStyle="1" w:styleId="MMTitleChar">
    <w:name w:val="MM Title Char"/>
    <w:link w:val="MMTitle"/>
    <w:qFormat/>
    <w:rsid w:val="00A75199"/>
    <w:rPr>
      <w:rFonts w:ascii="Calibri Light" w:hAnsi="Calibri Light"/>
      <w:b/>
      <w:bCs/>
      <w:kern w:val="2"/>
      <w:sz w:val="32"/>
      <w:szCs w:val="32"/>
    </w:rPr>
  </w:style>
  <w:style w:type="paragraph" w:customStyle="1" w:styleId="MMTopic1">
    <w:name w:val="MM Topic 1"/>
    <w:basedOn w:val="1"/>
    <w:link w:val="MMTopic1Char"/>
    <w:rsid w:val="00A75199"/>
    <w:pPr>
      <w:pageBreakBefore/>
      <w:numPr>
        <w:numId w:val="0"/>
      </w:numPr>
      <w:ind w:hangingChars="175" w:hanging="175"/>
    </w:pPr>
  </w:style>
  <w:style w:type="character" w:customStyle="1" w:styleId="10">
    <w:name w:val="标题 1 字符"/>
    <w:link w:val="1"/>
    <w:rsid w:val="00F45022"/>
    <w:rPr>
      <w:rFonts w:eastAsia="黑体"/>
      <w:b/>
      <w:bCs/>
      <w:kern w:val="44"/>
      <w:sz w:val="44"/>
      <w:szCs w:val="44"/>
    </w:rPr>
  </w:style>
  <w:style w:type="character" w:customStyle="1" w:styleId="MMTopic1Char">
    <w:name w:val="MM Topic 1 Char"/>
    <w:link w:val="MMTopic1"/>
    <w:qFormat/>
    <w:rsid w:val="00A75199"/>
    <w:rPr>
      <w:rFonts w:eastAsia="黑体"/>
      <w:b/>
      <w:bCs/>
      <w:kern w:val="44"/>
      <w:sz w:val="44"/>
      <w:szCs w:val="44"/>
    </w:rPr>
  </w:style>
  <w:style w:type="paragraph" w:customStyle="1" w:styleId="MMEmpty">
    <w:name w:val="MM Empty"/>
    <w:basedOn w:val="a4"/>
    <w:link w:val="MMEmptyChar"/>
    <w:rsid w:val="00A75199"/>
  </w:style>
  <w:style w:type="character" w:customStyle="1" w:styleId="MMEmptyChar">
    <w:name w:val="MM Empty Char"/>
    <w:link w:val="MMEmpty"/>
    <w:qFormat/>
    <w:rsid w:val="00A75199"/>
    <w:rPr>
      <w:kern w:val="2"/>
      <w:sz w:val="24"/>
      <w:szCs w:val="24"/>
    </w:rPr>
  </w:style>
  <w:style w:type="paragraph" w:customStyle="1" w:styleId="MMTopic2">
    <w:name w:val="MM Topic 2"/>
    <w:basedOn w:val="21"/>
    <w:link w:val="MMTopic2Char"/>
    <w:rsid w:val="00A75199"/>
  </w:style>
  <w:style w:type="character" w:customStyle="1" w:styleId="22">
    <w:name w:val="标题 2 字符"/>
    <w:link w:val="21"/>
    <w:qFormat/>
    <w:rsid w:val="00F45022"/>
    <w:rPr>
      <w:rFonts w:ascii="Arial" w:eastAsia="黑体" w:hAnsi="Arial"/>
      <w:b/>
      <w:bCs/>
      <w:kern w:val="2"/>
      <w:sz w:val="32"/>
      <w:szCs w:val="32"/>
    </w:rPr>
  </w:style>
  <w:style w:type="character" w:customStyle="1" w:styleId="MMTopic2Char">
    <w:name w:val="MM Topic 2 Char"/>
    <w:link w:val="MMTopic2"/>
    <w:qFormat/>
    <w:rsid w:val="00A75199"/>
    <w:rPr>
      <w:rFonts w:ascii="Arial" w:eastAsia="黑体" w:hAnsi="Arial"/>
      <w:b/>
      <w:bCs/>
      <w:kern w:val="2"/>
      <w:sz w:val="32"/>
      <w:szCs w:val="32"/>
    </w:rPr>
  </w:style>
  <w:style w:type="paragraph" w:customStyle="1" w:styleId="MMTopic3">
    <w:name w:val="MM Topic 3"/>
    <w:basedOn w:val="30"/>
    <w:link w:val="MMTopic3Char"/>
    <w:rsid w:val="00A75199"/>
  </w:style>
  <w:style w:type="character" w:customStyle="1" w:styleId="31">
    <w:name w:val="标题 3 字符"/>
    <w:link w:val="30"/>
    <w:qFormat/>
    <w:rsid w:val="008B7919"/>
    <w:rPr>
      <w:rFonts w:eastAsia="黑体"/>
      <w:b/>
      <w:bCs/>
      <w:kern w:val="2"/>
      <w:sz w:val="32"/>
      <w:szCs w:val="32"/>
    </w:rPr>
  </w:style>
  <w:style w:type="character" w:customStyle="1" w:styleId="MMTopic3Char">
    <w:name w:val="MM Topic 3 Char"/>
    <w:link w:val="MMTopic3"/>
    <w:qFormat/>
    <w:rsid w:val="00A75199"/>
    <w:rPr>
      <w:rFonts w:eastAsia="黑体"/>
      <w:b/>
      <w:bCs/>
      <w:kern w:val="2"/>
      <w:sz w:val="32"/>
      <w:szCs w:val="32"/>
    </w:rPr>
  </w:style>
  <w:style w:type="paragraph" w:customStyle="1" w:styleId="MMTopic4">
    <w:name w:val="MM Topic 4"/>
    <w:basedOn w:val="4"/>
    <w:link w:val="MMTopic4Char"/>
    <w:rsid w:val="00A75199"/>
  </w:style>
  <w:style w:type="character" w:customStyle="1" w:styleId="40">
    <w:name w:val="标题 4 字符"/>
    <w:link w:val="4"/>
    <w:qFormat/>
    <w:rsid w:val="00F45022"/>
    <w:rPr>
      <w:rFonts w:ascii="Arial" w:eastAsia="黑体" w:hAnsi="Arial"/>
      <w:b/>
      <w:bCs/>
      <w:kern w:val="2"/>
      <w:sz w:val="28"/>
      <w:szCs w:val="28"/>
    </w:rPr>
  </w:style>
  <w:style w:type="character" w:customStyle="1" w:styleId="MMTopic4Char">
    <w:name w:val="MM Topic 4 Char"/>
    <w:link w:val="MMTopic4"/>
    <w:qFormat/>
    <w:rsid w:val="00A75199"/>
    <w:rPr>
      <w:rFonts w:ascii="Arial" w:eastAsia="黑体" w:hAnsi="Arial"/>
      <w:b/>
      <w:bCs/>
      <w:kern w:val="2"/>
      <w:sz w:val="28"/>
      <w:szCs w:val="28"/>
    </w:rPr>
  </w:style>
  <w:style w:type="paragraph" w:customStyle="1" w:styleId="MMTopic5">
    <w:name w:val="MM Topic 5"/>
    <w:basedOn w:val="5"/>
    <w:link w:val="MMTopic5Char"/>
    <w:rsid w:val="00A75199"/>
  </w:style>
  <w:style w:type="character" w:customStyle="1" w:styleId="50">
    <w:name w:val="标题 5 字符"/>
    <w:link w:val="5"/>
    <w:qFormat/>
    <w:rsid w:val="00F45022"/>
    <w:rPr>
      <w:rFonts w:eastAsia="黑体"/>
      <w:b/>
      <w:bCs/>
      <w:kern w:val="2"/>
      <w:sz w:val="28"/>
      <w:szCs w:val="28"/>
    </w:rPr>
  </w:style>
  <w:style w:type="character" w:customStyle="1" w:styleId="MMTopic5Char">
    <w:name w:val="MM Topic 5 Char"/>
    <w:link w:val="MMTopic5"/>
    <w:qFormat/>
    <w:rsid w:val="00A75199"/>
    <w:rPr>
      <w:rFonts w:eastAsia="黑体"/>
      <w:b/>
      <w:bCs/>
      <w:kern w:val="2"/>
      <w:sz w:val="28"/>
      <w:szCs w:val="28"/>
    </w:rPr>
  </w:style>
  <w:style w:type="paragraph" w:customStyle="1" w:styleId="13">
    <w:name w:val="列出段落1"/>
    <w:basedOn w:val="a4"/>
    <w:link w:val="Char1"/>
    <w:uiPriority w:val="34"/>
    <w:qFormat/>
    <w:rsid w:val="00A75199"/>
    <w:pPr>
      <w:ind w:firstLineChars="200" w:firstLine="420"/>
    </w:pPr>
  </w:style>
  <w:style w:type="character" w:customStyle="1" w:styleId="ab">
    <w:name w:val="批注文字 字符"/>
    <w:basedOn w:val="a5"/>
    <w:link w:val="a9"/>
    <w:qFormat/>
    <w:rsid w:val="00A75199"/>
    <w:rPr>
      <w:rFonts w:ascii="Calibri" w:hAnsi="Calibri"/>
      <w:kern w:val="2"/>
      <w:sz w:val="21"/>
      <w:szCs w:val="22"/>
    </w:rPr>
  </w:style>
  <w:style w:type="character" w:customStyle="1" w:styleId="aa">
    <w:name w:val="批注主题 字符"/>
    <w:basedOn w:val="ab"/>
    <w:link w:val="a8"/>
    <w:qFormat/>
    <w:rsid w:val="00A75199"/>
    <w:rPr>
      <w:rFonts w:ascii="Calibri" w:hAnsi="Calibri"/>
      <w:b/>
      <w:bCs/>
      <w:kern w:val="2"/>
      <w:sz w:val="24"/>
      <w:szCs w:val="24"/>
    </w:rPr>
  </w:style>
  <w:style w:type="paragraph" w:customStyle="1" w:styleId="TableHeading">
    <w:name w:val="Table Heading"/>
    <w:basedOn w:val="a4"/>
    <w:rsid w:val="00A75199"/>
    <w:pPr>
      <w:widowControl/>
      <w:spacing w:line="240" w:lineRule="auto"/>
      <w:jc w:val="center"/>
    </w:pPr>
    <w:rPr>
      <w:rFonts w:ascii="Arial" w:hAnsi="Arial"/>
      <w:b/>
      <w:kern w:val="0"/>
      <w:sz w:val="18"/>
      <w:szCs w:val="20"/>
    </w:rPr>
  </w:style>
  <w:style w:type="paragraph" w:customStyle="1" w:styleId="p0">
    <w:name w:val="p0"/>
    <w:basedOn w:val="a4"/>
    <w:rsid w:val="00A75199"/>
    <w:pPr>
      <w:widowControl/>
      <w:ind w:firstLine="420"/>
      <w:jc w:val="both"/>
    </w:pPr>
    <w:rPr>
      <w:rFonts w:ascii="Arial" w:hAnsi="Arial" w:cs="Arial"/>
      <w:kern w:val="0"/>
    </w:rPr>
  </w:style>
  <w:style w:type="character" w:customStyle="1" w:styleId="2CharChar">
    <w:name w:val="正文（首行缩进2字符） Char Char"/>
    <w:link w:val="27"/>
    <w:qFormat/>
    <w:rsid w:val="00A75199"/>
    <w:rPr>
      <w:rFonts w:cs="宋体"/>
      <w:kern w:val="2"/>
      <w:sz w:val="24"/>
    </w:rPr>
  </w:style>
  <w:style w:type="paragraph" w:customStyle="1" w:styleId="27">
    <w:name w:val="正文（首行缩进2字符）"/>
    <w:basedOn w:val="a4"/>
    <w:next w:val="a4"/>
    <w:link w:val="2CharChar"/>
    <w:qFormat/>
    <w:rsid w:val="00A75199"/>
    <w:pPr>
      <w:spacing w:line="312" w:lineRule="auto"/>
      <w:ind w:firstLine="420"/>
      <w:jc w:val="both"/>
    </w:pPr>
    <w:rPr>
      <w:rFonts w:cs="宋体"/>
      <w:szCs w:val="20"/>
    </w:rPr>
  </w:style>
  <w:style w:type="paragraph" w:customStyle="1" w:styleId="affa">
    <w:name w:val="一级符号（非加粗）"/>
    <w:basedOn w:val="a4"/>
    <w:qFormat/>
    <w:rsid w:val="00A75199"/>
    <w:pPr>
      <w:tabs>
        <w:tab w:val="left" w:pos="200"/>
        <w:tab w:val="left" w:pos="900"/>
      </w:tabs>
      <w:spacing w:line="312" w:lineRule="auto"/>
      <w:ind w:left="900" w:hanging="420"/>
      <w:jc w:val="both"/>
    </w:pPr>
    <w:rPr>
      <w:szCs w:val="21"/>
    </w:rPr>
  </w:style>
  <w:style w:type="paragraph" w:customStyle="1" w:styleId="p17">
    <w:name w:val="p17"/>
    <w:basedOn w:val="a4"/>
    <w:rsid w:val="00A75199"/>
    <w:pPr>
      <w:widowControl/>
      <w:jc w:val="both"/>
    </w:pPr>
    <w:rPr>
      <w:kern w:val="0"/>
    </w:rPr>
  </w:style>
  <w:style w:type="paragraph" w:customStyle="1" w:styleId="NotSortedNumbering1">
    <w:name w:val="NotSortedNumbering1"/>
    <w:basedOn w:val="a4"/>
    <w:uiPriority w:val="1"/>
    <w:qFormat/>
    <w:rsid w:val="00A75199"/>
    <w:pPr>
      <w:spacing w:before="120" w:line="288" w:lineRule="auto"/>
      <w:ind w:left="1701" w:hanging="453"/>
      <w:jc w:val="both"/>
    </w:pPr>
    <w:rPr>
      <w:kern w:val="44"/>
      <w:sz w:val="21"/>
      <w:szCs w:val="44"/>
    </w:rPr>
  </w:style>
  <w:style w:type="paragraph" w:customStyle="1" w:styleId="affb">
    <w:name w:val="封面标题"/>
    <w:basedOn w:val="a4"/>
    <w:next w:val="affc"/>
    <w:qFormat/>
    <w:rsid w:val="00A75199"/>
    <w:pPr>
      <w:shd w:val="pct10" w:color="auto" w:fill="auto"/>
      <w:spacing w:after="6000"/>
      <w:jc w:val="center"/>
    </w:pPr>
    <w:rPr>
      <w:rFonts w:ascii="Arial" w:eastAsia="黑体" w:hAnsi="Arial"/>
      <w:b/>
      <w:sz w:val="52"/>
    </w:rPr>
  </w:style>
  <w:style w:type="paragraph" w:customStyle="1" w:styleId="affc">
    <w:name w:val="封面落款"/>
    <w:basedOn w:val="affb"/>
    <w:qFormat/>
    <w:rsid w:val="00A75199"/>
    <w:pPr>
      <w:shd w:val="clear" w:color="auto" w:fill="auto"/>
      <w:spacing w:after="0"/>
    </w:pPr>
    <w:rPr>
      <w:b w:val="0"/>
      <w:sz w:val="32"/>
    </w:rPr>
  </w:style>
  <w:style w:type="paragraph" w:customStyle="1" w:styleId="affd">
    <w:name w:val="封面副题"/>
    <w:basedOn w:val="affb"/>
    <w:next w:val="affb"/>
    <w:qFormat/>
    <w:rsid w:val="00A75199"/>
    <w:pPr>
      <w:shd w:val="clear" w:color="auto" w:fill="auto"/>
      <w:spacing w:before="2000" w:after="600"/>
    </w:pPr>
    <w:rPr>
      <w:sz w:val="32"/>
    </w:rPr>
  </w:style>
  <w:style w:type="paragraph" w:customStyle="1" w:styleId="affe">
    <w:name w:val="目录"/>
    <w:basedOn w:val="a4"/>
    <w:next w:val="af0"/>
    <w:qFormat/>
    <w:rsid w:val="00A75199"/>
    <w:pPr>
      <w:spacing w:afterLines="50"/>
      <w:jc w:val="center"/>
    </w:pPr>
    <w:rPr>
      <w:rFonts w:ascii="Arial" w:eastAsia="黑体" w:hAnsi="Arial"/>
      <w:b/>
      <w:sz w:val="32"/>
    </w:rPr>
  </w:style>
  <w:style w:type="character" w:customStyle="1" w:styleId="af3">
    <w:name w:val="文档结构图 字符"/>
    <w:basedOn w:val="a5"/>
    <w:link w:val="af2"/>
    <w:semiHidden/>
    <w:qFormat/>
    <w:rsid w:val="00A75199"/>
    <w:rPr>
      <w:kern w:val="2"/>
      <w:sz w:val="21"/>
      <w:szCs w:val="24"/>
      <w:shd w:val="clear" w:color="auto" w:fill="000080"/>
    </w:rPr>
  </w:style>
  <w:style w:type="paragraph" w:customStyle="1" w:styleId="afff">
    <w:name w:val="正文（英文）"/>
    <w:basedOn w:val="af0"/>
    <w:qFormat/>
    <w:rsid w:val="00A75199"/>
    <w:pPr>
      <w:spacing w:line="240" w:lineRule="auto"/>
      <w:ind w:firstLineChars="0" w:firstLine="0"/>
    </w:pPr>
    <w:rPr>
      <w:rFonts w:ascii="Arial" w:hAnsi="Arial"/>
    </w:rPr>
  </w:style>
  <w:style w:type="paragraph" w:customStyle="1" w:styleId="afff0">
    <w:name w:val="表格首行"/>
    <w:basedOn w:val="a4"/>
    <w:qFormat/>
    <w:rsid w:val="00A75199"/>
    <w:pPr>
      <w:spacing w:line="240" w:lineRule="auto"/>
      <w:jc w:val="center"/>
    </w:pPr>
    <w:rPr>
      <w:rFonts w:ascii="宋体" w:hAnsi="宋体"/>
      <w:sz w:val="21"/>
    </w:rPr>
  </w:style>
  <w:style w:type="paragraph" w:customStyle="1" w:styleId="afff1">
    <w:name w:val="应答标题"/>
    <w:basedOn w:val="af0"/>
    <w:next w:val="afff2"/>
    <w:qFormat/>
    <w:rsid w:val="00A75199"/>
    <w:pPr>
      <w:pBdr>
        <w:top w:val="single" w:sz="4" w:space="2" w:color="auto"/>
        <w:left w:val="single" w:sz="4" w:space="8" w:color="auto"/>
        <w:bottom w:val="single" w:sz="4" w:space="2" w:color="auto"/>
        <w:right w:val="single" w:sz="4" w:space="8" w:color="auto"/>
      </w:pBdr>
      <w:shd w:val="pct10" w:color="auto" w:fill="auto"/>
      <w:spacing w:after="156"/>
    </w:pPr>
    <w:rPr>
      <w:b/>
    </w:rPr>
  </w:style>
  <w:style w:type="paragraph" w:customStyle="1" w:styleId="afff2">
    <w:name w:val="应答正文"/>
    <w:basedOn w:val="afff1"/>
    <w:next w:val="a1"/>
    <w:qFormat/>
    <w:rsid w:val="00A75199"/>
    <w:rPr>
      <w:b w:val="0"/>
    </w:rPr>
  </w:style>
  <w:style w:type="paragraph" w:customStyle="1" w:styleId="a1">
    <w:name w:val="应答问题"/>
    <w:basedOn w:val="af0"/>
    <w:next w:val="afff1"/>
    <w:qFormat/>
    <w:rsid w:val="00A75199"/>
    <w:pPr>
      <w:numPr>
        <w:numId w:val="6"/>
      </w:numPr>
      <w:spacing w:beforeLines="150"/>
      <w:ind w:left="0" w:firstLine="200"/>
    </w:pPr>
  </w:style>
  <w:style w:type="paragraph" w:customStyle="1" w:styleId="afff3">
    <w:name w:val="表格表头"/>
    <w:basedOn w:val="a4"/>
    <w:next w:val="af0"/>
    <w:qFormat/>
    <w:rsid w:val="00A75199"/>
    <w:pPr>
      <w:tabs>
        <w:tab w:val="left" w:pos="425"/>
      </w:tabs>
      <w:spacing w:line="240" w:lineRule="auto"/>
      <w:ind w:left="425" w:hanging="425"/>
      <w:jc w:val="center"/>
    </w:pPr>
    <w:rPr>
      <w:sz w:val="21"/>
    </w:rPr>
  </w:style>
  <w:style w:type="character" w:customStyle="1" w:styleId="Char2">
    <w:name w:val="正文缩进 Char"/>
    <w:qFormat/>
    <w:rsid w:val="00A75199"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afff4">
    <w:name w:val="表格正文"/>
    <w:basedOn w:val="a4"/>
    <w:qFormat/>
    <w:rsid w:val="00A75199"/>
    <w:pPr>
      <w:snapToGrid w:val="0"/>
      <w:spacing w:line="300" w:lineRule="auto"/>
      <w:jc w:val="both"/>
    </w:pPr>
    <w:rPr>
      <w:sz w:val="21"/>
    </w:rPr>
  </w:style>
  <w:style w:type="paragraph" w:customStyle="1" w:styleId="afff5">
    <w:name w:val="表格项目符号"/>
    <w:basedOn w:val="a0"/>
    <w:qFormat/>
    <w:rsid w:val="00A75199"/>
    <w:pPr>
      <w:numPr>
        <w:numId w:val="0"/>
      </w:numPr>
      <w:tabs>
        <w:tab w:val="left" w:pos="249"/>
      </w:tabs>
      <w:snapToGrid w:val="0"/>
      <w:spacing w:line="300" w:lineRule="auto"/>
      <w:ind w:left="249" w:hanging="249"/>
    </w:pPr>
  </w:style>
  <w:style w:type="paragraph" w:customStyle="1" w:styleId="afff6">
    <w:name w:val="表格标注"/>
    <w:basedOn w:val="a4"/>
    <w:qFormat/>
    <w:rsid w:val="00A75199"/>
    <w:pPr>
      <w:tabs>
        <w:tab w:val="left" w:pos="420"/>
      </w:tabs>
      <w:ind w:left="420" w:hanging="420"/>
      <w:jc w:val="both"/>
    </w:pPr>
    <w:rPr>
      <w:sz w:val="21"/>
    </w:rPr>
  </w:style>
  <w:style w:type="paragraph" w:customStyle="1" w:styleId="28">
    <w:name w:val="表格项目符号 2"/>
    <w:basedOn w:val="2"/>
    <w:qFormat/>
    <w:rsid w:val="00A75199"/>
    <w:pPr>
      <w:numPr>
        <w:numId w:val="0"/>
      </w:numPr>
      <w:tabs>
        <w:tab w:val="left" w:pos="624"/>
      </w:tabs>
      <w:snapToGrid w:val="0"/>
      <w:spacing w:line="300" w:lineRule="auto"/>
      <w:ind w:left="623" w:hanging="374"/>
    </w:pPr>
  </w:style>
  <w:style w:type="paragraph" w:customStyle="1" w:styleId="afff7">
    <w:name w:val="附图标题"/>
    <w:basedOn w:val="afff8"/>
    <w:next w:val="af0"/>
    <w:qFormat/>
    <w:rsid w:val="00A75199"/>
    <w:pPr>
      <w:tabs>
        <w:tab w:val="left" w:pos="720"/>
      </w:tabs>
      <w:spacing w:afterLines="100"/>
      <w:ind w:left="420" w:hanging="420"/>
    </w:pPr>
    <w:rPr>
      <w:rFonts w:ascii="Arial" w:eastAsia="黑体" w:hAnsi="Arial"/>
      <w:b/>
      <w:sz w:val="18"/>
    </w:rPr>
  </w:style>
  <w:style w:type="paragraph" w:customStyle="1" w:styleId="afff8">
    <w:name w:val="附图居中"/>
    <w:basedOn w:val="a4"/>
    <w:next w:val="afff7"/>
    <w:qFormat/>
    <w:rsid w:val="00A75199"/>
    <w:pPr>
      <w:keepNext/>
      <w:spacing w:line="240" w:lineRule="auto"/>
      <w:jc w:val="center"/>
    </w:pPr>
    <w:rPr>
      <w:sz w:val="21"/>
    </w:rPr>
  </w:style>
  <w:style w:type="paragraph" w:customStyle="1" w:styleId="afff9">
    <w:name w:val="附图标注"/>
    <w:basedOn w:val="af0"/>
    <w:qFormat/>
    <w:rsid w:val="00A75199"/>
    <w:pPr>
      <w:tabs>
        <w:tab w:val="left" w:pos="420"/>
      </w:tabs>
      <w:spacing w:afterLines="0"/>
      <w:ind w:left="420" w:firstLineChars="0" w:hanging="420"/>
    </w:pPr>
  </w:style>
  <w:style w:type="paragraph" w:customStyle="1" w:styleId="a3">
    <w:name w:val="小标题"/>
    <w:basedOn w:val="a4"/>
    <w:next w:val="af0"/>
    <w:rsid w:val="00A75199"/>
    <w:pPr>
      <w:numPr>
        <w:numId w:val="7"/>
      </w:numPr>
      <w:spacing w:afterLines="50"/>
      <w:jc w:val="both"/>
    </w:pPr>
    <w:rPr>
      <w:b/>
      <w:sz w:val="21"/>
    </w:rPr>
  </w:style>
  <w:style w:type="paragraph" w:customStyle="1" w:styleId="afffa">
    <w:name w:val="页眉（横）"/>
    <w:basedOn w:val="afd"/>
    <w:qFormat/>
    <w:rsid w:val="00A75199"/>
    <w:pPr>
      <w:tabs>
        <w:tab w:val="clear" w:pos="4153"/>
        <w:tab w:val="clear" w:pos="8306"/>
        <w:tab w:val="center" w:pos="6985"/>
        <w:tab w:val="right" w:pos="13969"/>
      </w:tabs>
      <w:spacing w:afterLines="50" w:line="240" w:lineRule="auto"/>
      <w:textAlignment w:val="center"/>
    </w:pPr>
  </w:style>
  <w:style w:type="paragraph" w:customStyle="1" w:styleId="afffb">
    <w:name w:val="页脚（横）"/>
    <w:basedOn w:val="afb"/>
    <w:qFormat/>
    <w:rsid w:val="00A75199"/>
    <w:pPr>
      <w:pBdr>
        <w:top w:val="single" w:sz="4" w:space="1" w:color="auto"/>
      </w:pBdr>
      <w:tabs>
        <w:tab w:val="clear" w:pos="4153"/>
        <w:tab w:val="clear" w:pos="8306"/>
        <w:tab w:val="center" w:pos="6985"/>
        <w:tab w:val="right" w:pos="13969"/>
      </w:tabs>
      <w:spacing w:beforeLines="50" w:line="240" w:lineRule="auto"/>
      <w:jc w:val="center"/>
    </w:pPr>
    <w:rPr>
      <w:kern w:val="0"/>
    </w:rPr>
  </w:style>
  <w:style w:type="character" w:customStyle="1" w:styleId="CharCharCharCharCharCharCharChar">
    <w:name w:val="正文缩进 Char Char Char Char Char Char Char Char"/>
    <w:qFormat/>
    <w:rsid w:val="00A75199"/>
    <w:rPr>
      <w:rFonts w:eastAsia="宋体"/>
      <w:kern w:val="2"/>
      <w:sz w:val="24"/>
      <w:szCs w:val="24"/>
      <w:lang w:val="en-US" w:eastAsia="zh-CN" w:bidi="ar-SA"/>
    </w:rPr>
  </w:style>
  <w:style w:type="character" w:customStyle="1" w:styleId="af">
    <w:name w:val="正文文本 字符"/>
    <w:basedOn w:val="a5"/>
    <w:link w:val="ad"/>
    <w:qFormat/>
    <w:rsid w:val="00A75199"/>
    <w:rPr>
      <w:kern w:val="2"/>
      <w:sz w:val="21"/>
      <w:szCs w:val="24"/>
    </w:rPr>
  </w:style>
  <w:style w:type="character" w:customStyle="1" w:styleId="ae">
    <w:name w:val="正文文本首行缩进 字符"/>
    <w:basedOn w:val="af"/>
    <w:link w:val="ac"/>
    <w:qFormat/>
    <w:rsid w:val="00A75199"/>
    <w:rPr>
      <w:kern w:val="2"/>
      <w:sz w:val="24"/>
      <w:szCs w:val="24"/>
    </w:rPr>
  </w:style>
  <w:style w:type="character" w:customStyle="1" w:styleId="Char3">
    <w:name w:val="正文（首行缩进两字） Char"/>
    <w:qFormat/>
    <w:rsid w:val="00A75199"/>
    <w:rPr>
      <w:rFonts w:eastAsia="楷体_GB2312"/>
      <w:kern w:val="24"/>
      <w:sz w:val="24"/>
      <w:szCs w:val="24"/>
      <w:lang w:val="en-US" w:eastAsia="zh-CN" w:bidi="ar-SA"/>
    </w:rPr>
  </w:style>
  <w:style w:type="paragraph" w:customStyle="1" w:styleId="NormalNoSpaceBefore">
    <w:name w:val="Normal (No Space Before)"/>
    <w:basedOn w:val="a4"/>
    <w:next w:val="a4"/>
    <w:rsid w:val="00A75199"/>
    <w:pPr>
      <w:widowControl/>
      <w:spacing w:line="240" w:lineRule="auto"/>
      <w:jc w:val="both"/>
    </w:pPr>
    <w:rPr>
      <w:kern w:val="0"/>
      <w:sz w:val="20"/>
      <w:szCs w:val="20"/>
      <w:lang w:eastAsia="en-US"/>
    </w:rPr>
  </w:style>
  <w:style w:type="character" w:customStyle="1" w:styleId="CharChar1">
    <w:name w:val="正文缩进 Char Char1"/>
    <w:qFormat/>
    <w:rsid w:val="00A75199"/>
    <w:rPr>
      <w:rFonts w:eastAsia="楷体_GB2312"/>
      <w:kern w:val="24"/>
      <w:sz w:val="24"/>
      <w:szCs w:val="24"/>
      <w:lang w:val="en-US" w:eastAsia="zh-CN" w:bidi="ar-SA"/>
    </w:rPr>
  </w:style>
  <w:style w:type="paragraph" w:customStyle="1" w:styleId="afffc">
    <w:name w:val="附图图题"/>
    <w:basedOn w:val="a4"/>
    <w:next w:val="af0"/>
    <w:qFormat/>
    <w:rsid w:val="00A75199"/>
    <w:pPr>
      <w:tabs>
        <w:tab w:val="left" w:pos="900"/>
      </w:tabs>
      <w:ind w:left="200" w:hangingChars="200" w:hanging="200"/>
      <w:jc w:val="center"/>
    </w:pPr>
    <w:rPr>
      <w:rFonts w:ascii="Arial" w:eastAsia="黑体" w:hAnsi="Arial"/>
      <w:sz w:val="18"/>
    </w:rPr>
  </w:style>
  <w:style w:type="paragraph" w:customStyle="1" w:styleId="pnormal">
    <w:name w:val="p_normal"/>
    <w:basedOn w:val="a4"/>
    <w:rsid w:val="00A75199"/>
    <w:pPr>
      <w:widowControl/>
      <w:spacing w:before="100" w:beforeAutospacing="1" w:after="100" w:afterAutospacing="1" w:line="240" w:lineRule="auto"/>
    </w:pPr>
    <w:rPr>
      <w:rFonts w:eastAsia="Arial Unicode MS" w:cs="Arial Unicode MS"/>
      <w:kern w:val="0"/>
    </w:rPr>
  </w:style>
  <w:style w:type="paragraph" w:customStyle="1" w:styleId="afffd">
    <w:name w:val="正文段"/>
    <w:basedOn w:val="a4"/>
    <w:qFormat/>
    <w:rsid w:val="00A75199"/>
    <w:pPr>
      <w:spacing w:line="300" w:lineRule="atLeast"/>
      <w:jc w:val="both"/>
    </w:pPr>
    <w:rPr>
      <w:spacing w:val="20"/>
      <w:szCs w:val="20"/>
    </w:rPr>
  </w:style>
  <w:style w:type="paragraph" w:customStyle="1" w:styleId="a2">
    <w:name w:val="正文标号"/>
    <w:basedOn w:val="a4"/>
    <w:qFormat/>
    <w:rsid w:val="00A75199"/>
    <w:pPr>
      <w:numPr>
        <w:numId w:val="8"/>
      </w:numPr>
      <w:spacing w:after="180" w:line="310" w:lineRule="auto"/>
      <w:jc w:val="both"/>
    </w:pPr>
    <w:rPr>
      <w:sz w:val="21"/>
      <w:szCs w:val="20"/>
    </w:rPr>
  </w:style>
  <w:style w:type="character" w:customStyle="1" w:styleId="body1">
    <w:name w:val="body1"/>
    <w:rsid w:val="00A75199"/>
    <w:rPr>
      <w:rFonts w:ascii="Arial" w:hAnsi="Arial" w:cs="Arial"/>
      <w:color w:val="000000"/>
      <w:sz w:val="20"/>
      <w:szCs w:val="18"/>
    </w:rPr>
  </w:style>
  <w:style w:type="character" w:customStyle="1" w:styleId="title1">
    <w:name w:val="title1"/>
    <w:rsid w:val="00A75199"/>
    <w:rPr>
      <w:rFonts w:ascii="Arial" w:hAnsi="Arial" w:cs="Arial"/>
      <w:b/>
      <w:bCs/>
      <w:color w:val="336666"/>
      <w:sz w:val="32"/>
      <w:szCs w:val="30"/>
    </w:rPr>
  </w:style>
  <w:style w:type="paragraph" w:customStyle="1" w:styleId="para">
    <w:name w:val="para"/>
    <w:basedOn w:val="a4"/>
    <w:rsid w:val="00A75199"/>
    <w:pPr>
      <w:widowControl/>
      <w:spacing w:before="80" w:after="80" w:line="264" w:lineRule="auto"/>
      <w:ind w:left="1134"/>
      <w:jc w:val="both"/>
    </w:pPr>
    <w:rPr>
      <w:rFonts w:ascii="宋体" w:hAnsi="宋体"/>
      <w:spacing w:val="2"/>
      <w:kern w:val="0"/>
      <w:szCs w:val="20"/>
    </w:rPr>
  </w:style>
  <w:style w:type="character" w:customStyle="1" w:styleId="24">
    <w:name w:val="正文文本首行缩进 2 字符"/>
    <w:basedOn w:val="af5"/>
    <w:link w:val="23"/>
    <w:qFormat/>
    <w:rsid w:val="00A75199"/>
    <w:rPr>
      <w:kern w:val="2"/>
      <w:sz w:val="21"/>
      <w:szCs w:val="24"/>
    </w:rPr>
  </w:style>
  <w:style w:type="paragraph" w:customStyle="1" w:styleId="CharCharChar">
    <w:name w:val="Char Char Char"/>
    <w:basedOn w:val="a4"/>
    <w:rsid w:val="00A75199"/>
    <w:pPr>
      <w:spacing w:line="240" w:lineRule="auto"/>
      <w:jc w:val="both"/>
    </w:pPr>
    <w:rPr>
      <w:sz w:val="21"/>
    </w:rPr>
  </w:style>
  <w:style w:type="paragraph" w:customStyle="1" w:styleId="20">
    <w:name w:val="条目2"/>
    <w:basedOn w:val="a4"/>
    <w:rsid w:val="00A75199"/>
    <w:pPr>
      <w:numPr>
        <w:numId w:val="9"/>
      </w:numPr>
      <w:jc w:val="both"/>
    </w:pPr>
  </w:style>
  <w:style w:type="paragraph" w:customStyle="1" w:styleId="afffe">
    <w:name w:val="正文样式"/>
    <w:basedOn w:val="a4"/>
    <w:link w:val="CharChar"/>
    <w:qFormat/>
    <w:rsid w:val="00A75199"/>
    <w:pPr>
      <w:widowControl/>
      <w:overflowPunct w:val="0"/>
      <w:autoSpaceDE w:val="0"/>
      <w:autoSpaceDN w:val="0"/>
      <w:adjustRightInd w:val="0"/>
      <w:spacing w:before="240" w:line="300" w:lineRule="auto"/>
      <w:ind w:left="2268"/>
      <w:textAlignment w:val="baseline"/>
    </w:pPr>
    <w:rPr>
      <w:kern w:val="0"/>
      <w:szCs w:val="20"/>
    </w:rPr>
  </w:style>
  <w:style w:type="paragraph" w:customStyle="1" w:styleId="2sect12H2sect31Heading2HiddenHeading2CCBShea">
    <w:name w:val="样式 标题 2sect 1.2H2sect 3.1Heading 2 HiddenHeading 2 CCBShea..."/>
    <w:basedOn w:val="21"/>
    <w:rsid w:val="00A75199"/>
    <w:pPr>
      <w:tabs>
        <w:tab w:val="clear" w:pos="576"/>
        <w:tab w:val="left" w:pos="748"/>
      </w:tabs>
      <w:spacing w:afterLines="50" w:line="415" w:lineRule="auto"/>
      <w:ind w:left="748" w:hanging="374"/>
      <w:jc w:val="both"/>
    </w:pPr>
    <w:rPr>
      <w:rFonts w:cs="宋体"/>
      <w:spacing w:val="20"/>
      <w:szCs w:val="20"/>
    </w:rPr>
  </w:style>
  <w:style w:type="character" w:customStyle="1" w:styleId="apple-style-span">
    <w:name w:val="apple-style-span"/>
    <w:rsid w:val="00A75199"/>
  </w:style>
  <w:style w:type="character" w:customStyle="1" w:styleId="apple-converted-space">
    <w:name w:val="apple-converted-space"/>
    <w:rsid w:val="00A75199"/>
  </w:style>
  <w:style w:type="paragraph" w:customStyle="1" w:styleId="affff">
    <w:name w:val="图"/>
    <w:basedOn w:val="a4"/>
    <w:rsid w:val="00A75199"/>
    <w:pPr>
      <w:adjustRightInd w:val="0"/>
      <w:snapToGrid w:val="0"/>
      <w:spacing w:before="200" w:after="40" w:line="320" w:lineRule="atLeast"/>
      <w:jc w:val="center"/>
    </w:pPr>
    <w:rPr>
      <w:sz w:val="21"/>
    </w:rPr>
  </w:style>
  <w:style w:type="character" w:customStyle="1" w:styleId="aff0">
    <w:name w:val="副标题 字符"/>
    <w:basedOn w:val="a5"/>
    <w:link w:val="aff"/>
    <w:qFormat/>
    <w:rsid w:val="00A75199"/>
    <w:rPr>
      <w:rFonts w:ascii="Cambria" w:hAnsi="Cambria"/>
      <w:b/>
      <w:bCs/>
      <w:kern w:val="28"/>
      <w:sz w:val="32"/>
      <w:szCs w:val="32"/>
    </w:rPr>
  </w:style>
  <w:style w:type="character" w:customStyle="1" w:styleId="60">
    <w:name w:val="标题 6 字符"/>
    <w:basedOn w:val="a5"/>
    <w:link w:val="6"/>
    <w:qFormat/>
    <w:rsid w:val="00A75199"/>
    <w:rPr>
      <w:rFonts w:ascii="Arial" w:eastAsia="黑体" w:hAnsi="Arial"/>
      <w:b/>
      <w:bCs/>
      <w:kern w:val="2"/>
      <w:sz w:val="24"/>
      <w:szCs w:val="24"/>
    </w:rPr>
  </w:style>
  <w:style w:type="character" w:customStyle="1" w:styleId="70">
    <w:name w:val="标题 7 字符"/>
    <w:basedOn w:val="a5"/>
    <w:link w:val="7"/>
    <w:qFormat/>
    <w:rsid w:val="00A75199"/>
    <w:rPr>
      <w:b/>
      <w:bCs/>
      <w:kern w:val="2"/>
      <w:sz w:val="24"/>
      <w:szCs w:val="24"/>
    </w:rPr>
  </w:style>
  <w:style w:type="character" w:customStyle="1" w:styleId="80">
    <w:name w:val="标题 8 字符"/>
    <w:basedOn w:val="a5"/>
    <w:link w:val="8"/>
    <w:qFormat/>
    <w:rsid w:val="00A75199"/>
    <w:rPr>
      <w:rFonts w:ascii="Arial" w:eastAsia="黑体" w:hAnsi="Arial"/>
      <w:kern w:val="2"/>
      <w:sz w:val="24"/>
      <w:szCs w:val="24"/>
    </w:rPr>
  </w:style>
  <w:style w:type="character" w:customStyle="1" w:styleId="90">
    <w:name w:val="标题 9 字符"/>
    <w:basedOn w:val="a5"/>
    <w:link w:val="9"/>
    <w:qFormat/>
    <w:rsid w:val="00A75199"/>
    <w:rPr>
      <w:rFonts w:ascii="Arial" w:eastAsia="黑体" w:hAnsi="Arial"/>
      <w:kern w:val="2"/>
      <w:sz w:val="24"/>
      <w:szCs w:val="21"/>
    </w:rPr>
  </w:style>
  <w:style w:type="character" w:customStyle="1" w:styleId="afc">
    <w:name w:val="页脚 字符"/>
    <w:basedOn w:val="a5"/>
    <w:link w:val="afb"/>
    <w:qFormat/>
    <w:rsid w:val="00A75199"/>
    <w:rPr>
      <w:kern w:val="2"/>
      <w:sz w:val="18"/>
      <w:szCs w:val="18"/>
    </w:rPr>
  </w:style>
  <w:style w:type="character" w:customStyle="1" w:styleId="111">
    <w:name w:val="已访问的超链接111"/>
    <w:unhideWhenUsed/>
    <w:rsid w:val="00A75199"/>
    <w:rPr>
      <w:color w:val="800080"/>
      <w:u w:val="single"/>
    </w:rPr>
  </w:style>
  <w:style w:type="character" w:customStyle="1" w:styleId="CharChar">
    <w:name w:val="正文样式 Char Char"/>
    <w:link w:val="afffe"/>
    <w:qFormat/>
    <w:rsid w:val="00A75199"/>
    <w:rPr>
      <w:sz w:val="24"/>
    </w:rPr>
  </w:style>
  <w:style w:type="paragraph" w:customStyle="1" w:styleId="CharCharCharCharCharChar">
    <w:name w:val="Char Char Char Char Char Char"/>
    <w:basedOn w:val="a4"/>
    <w:rsid w:val="00A75199"/>
    <w:pPr>
      <w:adjustRightInd w:val="0"/>
      <w:jc w:val="both"/>
    </w:pPr>
    <w:rPr>
      <w:sz w:val="21"/>
    </w:rPr>
  </w:style>
  <w:style w:type="paragraph" w:customStyle="1" w:styleId="affff0">
    <w:name w:val="正文内容格式"/>
    <w:basedOn w:val="a4"/>
    <w:link w:val="Char4"/>
    <w:qFormat/>
    <w:rsid w:val="00A75199"/>
    <w:pPr>
      <w:widowControl/>
      <w:adjustRightInd w:val="0"/>
      <w:snapToGrid w:val="0"/>
      <w:ind w:firstLine="482"/>
      <w:jc w:val="both"/>
      <w:textAlignment w:val="baseline"/>
    </w:pPr>
    <w:rPr>
      <w:rFonts w:ascii="宋体" w:hAnsi="宋体"/>
      <w:kern w:val="0"/>
    </w:rPr>
  </w:style>
  <w:style w:type="character" w:customStyle="1" w:styleId="Char4">
    <w:name w:val="正文内容格式 Char"/>
    <w:link w:val="affff0"/>
    <w:qFormat/>
    <w:rsid w:val="00A75199"/>
    <w:rPr>
      <w:rFonts w:ascii="宋体" w:hAnsi="宋体"/>
      <w:sz w:val="24"/>
      <w:szCs w:val="24"/>
    </w:rPr>
  </w:style>
  <w:style w:type="paragraph" w:customStyle="1" w:styleId="14">
    <w:name w:val="列出段落1"/>
    <w:basedOn w:val="a4"/>
    <w:uiPriority w:val="34"/>
    <w:qFormat/>
    <w:rsid w:val="00A75199"/>
    <w:pPr>
      <w:ind w:firstLineChars="200" w:firstLine="420"/>
    </w:pPr>
  </w:style>
  <w:style w:type="paragraph" w:customStyle="1" w:styleId="Default">
    <w:name w:val="Default"/>
    <w:rsid w:val="00A75199"/>
    <w:pPr>
      <w:widowControl w:val="0"/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af8">
    <w:name w:val="日期 字符"/>
    <w:basedOn w:val="a5"/>
    <w:link w:val="af7"/>
    <w:qFormat/>
    <w:rsid w:val="00A75199"/>
    <w:rPr>
      <w:kern w:val="2"/>
      <w:sz w:val="24"/>
      <w:szCs w:val="24"/>
    </w:rPr>
  </w:style>
  <w:style w:type="character" w:customStyle="1" w:styleId="26">
    <w:name w:val="正文文本 2 字符"/>
    <w:basedOn w:val="a5"/>
    <w:link w:val="25"/>
    <w:qFormat/>
    <w:rsid w:val="00A75199"/>
    <w:rPr>
      <w:rFonts w:ascii="宋体" w:hAnsi="宋体"/>
      <w:color w:val="000000"/>
      <w:sz w:val="24"/>
      <w:szCs w:val="10"/>
    </w:rPr>
  </w:style>
  <w:style w:type="paragraph" w:customStyle="1" w:styleId="RepParaltp">
    <w:name w:val="!RepPar_alt+p"/>
    <w:basedOn w:val="a4"/>
    <w:link w:val="RepParaltpChar"/>
    <w:rsid w:val="00A75199"/>
    <w:pPr>
      <w:ind w:firstLineChars="200" w:firstLine="200"/>
      <w:jc w:val="both"/>
    </w:pPr>
  </w:style>
  <w:style w:type="character" w:customStyle="1" w:styleId="RepParaltpChar">
    <w:name w:val="!RepPar_alt+p Char"/>
    <w:basedOn w:val="a5"/>
    <w:link w:val="RepParaltp"/>
    <w:qFormat/>
    <w:rsid w:val="00A75199"/>
    <w:rPr>
      <w:kern w:val="2"/>
      <w:sz w:val="24"/>
      <w:szCs w:val="24"/>
    </w:rPr>
  </w:style>
  <w:style w:type="paragraph" w:customStyle="1" w:styleId="15">
    <w:name w:val="缩进_五号_1.5行距"/>
    <w:basedOn w:val="a4"/>
    <w:qFormat/>
    <w:rsid w:val="00A75199"/>
    <w:pPr>
      <w:ind w:firstLineChars="200" w:firstLine="420"/>
      <w:jc w:val="both"/>
    </w:pPr>
    <w:rPr>
      <w:rFonts w:cs="宋体"/>
      <w:sz w:val="21"/>
      <w:szCs w:val="20"/>
    </w:rPr>
  </w:style>
  <w:style w:type="paragraph" w:customStyle="1" w:styleId="ItemList">
    <w:name w:val="Item List"/>
    <w:link w:val="ItemListCharChar"/>
    <w:rsid w:val="00A75199"/>
    <w:pPr>
      <w:numPr>
        <w:numId w:val="10"/>
      </w:numPr>
      <w:spacing w:line="300" w:lineRule="auto"/>
      <w:jc w:val="both"/>
    </w:pPr>
    <w:rPr>
      <w:rFonts w:ascii="Arial" w:hAnsi="Arial" w:cs="Arial"/>
      <w:sz w:val="21"/>
      <w:szCs w:val="21"/>
    </w:rPr>
  </w:style>
  <w:style w:type="character" w:customStyle="1" w:styleId="ItemListCharChar">
    <w:name w:val="Item List Char Char"/>
    <w:link w:val="ItemList"/>
    <w:qFormat/>
    <w:rsid w:val="00A75199"/>
    <w:rPr>
      <w:rFonts w:ascii="Arial" w:hAnsi="Arial" w:cs="Arial"/>
      <w:sz w:val="21"/>
      <w:szCs w:val="21"/>
    </w:rPr>
  </w:style>
  <w:style w:type="paragraph" w:customStyle="1" w:styleId="16">
    <w:name w:val="无间隔1"/>
    <w:uiPriority w:val="1"/>
    <w:qFormat/>
    <w:rsid w:val="00A75199"/>
    <w:rPr>
      <w:rFonts w:ascii="Calibri" w:hAnsi="Calibri"/>
      <w:sz w:val="22"/>
      <w:szCs w:val="22"/>
    </w:rPr>
  </w:style>
  <w:style w:type="character" w:customStyle="1" w:styleId="110">
    <w:name w:val="已访问的超链接11"/>
    <w:unhideWhenUsed/>
    <w:rsid w:val="00A75199"/>
    <w:rPr>
      <w:color w:val="800080"/>
      <w:u w:val="single"/>
    </w:rPr>
  </w:style>
  <w:style w:type="character" w:customStyle="1" w:styleId="Char1">
    <w:name w:val="列出段落 Char"/>
    <w:link w:val="13"/>
    <w:uiPriority w:val="34"/>
    <w:qFormat/>
    <w:locked/>
    <w:rsid w:val="00A75199"/>
    <w:rPr>
      <w:kern w:val="2"/>
      <w:sz w:val="24"/>
      <w:szCs w:val="24"/>
    </w:rPr>
  </w:style>
  <w:style w:type="paragraph" w:customStyle="1" w:styleId="17">
    <w:name w:val="修订1"/>
    <w:hidden/>
    <w:uiPriority w:val="99"/>
    <w:semiHidden/>
    <w:qFormat/>
    <w:rsid w:val="00A75199"/>
    <w:rPr>
      <w:kern w:val="2"/>
      <w:sz w:val="24"/>
      <w:szCs w:val="24"/>
    </w:rPr>
  </w:style>
  <w:style w:type="paragraph" w:customStyle="1" w:styleId="H41">
    <w:name w:val="H4.1"/>
    <w:basedOn w:val="21"/>
    <w:next w:val="16"/>
    <w:link w:val="H41Char"/>
    <w:rsid w:val="00A75199"/>
    <w:pPr>
      <w:numPr>
        <w:numId w:val="11"/>
      </w:numPr>
      <w:ind w:leftChars="100" w:left="630" w:rightChars="100" w:right="210"/>
      <w:jc w:val="both"/>
    </w:pPr>
    <w:rPr>
      <w:rFonts w:asciiTheme="majorHAnsi" w:eastAsiaTheme="majorEastAsia" w:hAnsiTheme="majorHAnsi" w:cstheme="majorBidi"/>
      <w:sz w:val="24"/>
    </w:rPr>
  </w:style>
  <w:style w:type="character" w:customStyle="1" w:styleId="H41Char">
    <w:name w:val="H4.1 Char"/>
    <w:basedOn w:val="a5"/>
    <w:link w:val="H41"/>
    <w:qFormat/>
    <w:rsid w:val="00A75199"/>
    <w:rPr>
      <w:rFonts w:asciiTheme="majorHAnsi" w:eastAsiaTheme="majorEastAsia" w:hAnsiTheme="majorHAnsi" w:cstheme="majorBidi"/>
      <w:b/>
      <w:bCs/>
      <w:kern w:val="2"/>
      <w:sz w:val="24"/>
      <w:szCs w:val="32"/>
    </w:rPr>
  </w:style>
  <w:style w:type="paragraph" w:customStyle="1" w:styleId="H411">
    <w:name w:val="H4.1.1"/>
    <w:basedOn w:val="30"/>
    <w:next w:val="16"/>
    <w:link w:val="H411Char"/>
    <w:rsid w:val="00A75199"/>
    <w:pPr>
      <w:numPr>
        <w:numId w:val="12"/>
      </w:numPr>
      <w:ind w:rightChars="100" w:right="210"/>
      <w:jc w:val="both"/>
    </w:pPr>
    <w:rPr>
      <w:rFonts w:ascii="Calibri" w:eastAsia="宋体" w:hAnsi="Calibri"/>
      <w:sz w:val="18"/>
    </w:rPr>
  </w:style>
  <w:style w:type="character" w:customStyle="1" w:styleId="H411Char">
    <w:name w:val="H4.1.1 Char"/>
    <w:basedOn w:val="a5"/>
    <w:link w:val="H411"/>
    <w:qFormat/>
    <w:rsid w:val="00A75199"/>
    <w:rPr>
      <w:rFonts w:ascii="Calibri" w:hAnsi="Calibri"/>
      <w:b/>
      <w:bCs/>
      <w:kern w:val="2"/>
      <w:sz w:val="18"/>
      <w:szCs w:val="32"/>
    </w:rPr>
  </w:style>
  <w:style w:type="paragraph" w:styleId="affff1">
    <w:name w:val="List Paragraph"/>
    <w:basedOn w:val="a4"/>
    <w:uiPriority w:val="99"/>
    <w:unhideWhenUsed/>
    <w:rsid w:val="009F350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0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5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33BC958D-8CF8-4E7E-9A2D-02E64788809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1954</TotalTime>
  <Pages>22</Pages>
  <Words>793</Words>
  <Characters>4522</Characters>
  <Application>Microsoft Office Word</Application>
  <DocSecurity>0</DocSecurity>
  <Lines>37</Lines>
  <Paragraphs>10</Paragraphs>
  <ScaleCrop>false</ScaleCrop>
  <Company>QWARE</Company>
  <LinksUpToDate>false</LinksUpToDate>
  <CharactersWithSpaces>5305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民政核对中心模板</dc:title>
  <dc:creator>谢东湖</dc:creator>
  <cp:lastModifiedBy>Administrator</cp:lastModifiedBy>
  <cp:revision>677</cp:revision>
  <dcterms:created xsi:type="dcterms:W3CDTF">2015-11-30T08:04:00Z</dcterms:created>
  <dcterms:modified xsi:type="dcterms:W3CDTF">2022-04-24T09:02:00Z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