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498A7" w14:textId="77777777" w:rsidR="00F27200" w:rsidRDefault="005E081A">
      <w:pPr>
        <w:spacing w:before="163"/>
        <w:jc w:val="center"/>
        <w:rPr>
          <w:rFonts w:eastAsia="黑体"/>
          <w:b/>
          <w:bCs/>
          <w:sz w:val="52"/>
        </w:rPr>
      </w:pPr>
      <w:r w:rsidRPr="005E081A">
        <w:rPr>
          <w:rFonts w:eastAsia="黑体" w:hint="eastAsia"/>
          <w:b/>
          <w:bCs/>
          <w:sz w:val="52"/>
        </w:rPr>
        <w:t>SMART-PD</w:t>
      </w:r>
      <w:r w:rsidR="00EA2626">
        <w:rPr>
          <w:rFonts w:eastAsia="黑体"/>
          <w:b/>
          <w:bCs/>
          <w:sz w:val="52"/>
        </w:rPr>
        <w:t>M</w:t>
      </w:r>
    </w:p>
    <w:p w14:paraId="297E4489" w14:textId="4B372EA0" w:rsidR="005C32B9" w:rsidRDefault="005E081A">
      <w:pPr>
        <w:spacing w:before="163"/>
        <w:jc w:val="center"/>
        <w:rPr>
          <w:rFonts w:eastAsia="黑体"/>
          <w:b/>
          <w:bCs/>
          <w:sz w:val="52"/>
        </w:rPr>
      </w:pPr>
      <w:r w:rsidRPr="005E081A">
        <w:rPr>
          <w:rFonts w:eastAsia="黑体" w:hint="eastAsia"/>
          <w:b/>
          <w:bCs/>
          <w:sz w:val="52"/>
        </w:rPr>
        <w:t>质量管理软件</w:t>
      </w:r>
      <w:r w:rsidR="00624B4C">
        <w:rPr>
          <w:rFonts w:eastAsia="黑体" w:hint="eastAsia"/>
          <w:b/>
          <w:bCs/>
          <w:sz w:val="52"/>
        </w:rPr>
        <w:t>操作手册</w:t>
      </w:r>
    </w:p>
    <w:p w14:paraId="6C1809B1" w14:textId="77777777" w:rsidR="005C32B9" w:rsidRDefault="005C32B9">
      <w:pPr>
        <w:spacing w:before="163"/>
        <w:jc w:val="center"/>
        <w:rPr>
          <w:rFonts w:eastAsia="黑体"/>
          <w:b/>
          <w:bCs/>
          <w:sz w:val="52"/>
        </w:rPr>
      </w:pPr>
    </w:p>
    <w:p w14:paraId="7138C7E7" w14:textId="77777777" w:rsidR="005C32B9" w:rsidRDefault="005C32B9">
      <w:pPr>
        <w:spacing w:before="163"/>
        <w:jc w:val="center"/>
        <w:rPr>
          <w:rFonts w:eastAsia="黑体"/>
          <w:b/>
          <w:bCs/>
          <w:sz w:val="52"/>
        </w:rPr>
      </w:pPr>
    </w:p>
    <w:sdt>
      <w:sdtPr>
        <w:rPr>
          <w:rFonts w:eastAsia="宋体"/>
          <w:kern w:val="2"/>
          <w:sz w:val="24"/>
          <w:szCs w:val="24"/>
          <w:lang w:val="zh-CN"/>
        </w:rPr>
        <w:id w:val="157583844"/>
        <w:docPartObj>
          <w:docPartGallery w:val="Table of Contents"/>
          <w:docPartUnique/>
        </w:docPartObj>
      </w:sdtPr>
      <w:sdtEndPr>
        <w:rPr>
          <w:b/>
          <w:bCs/>
        </w:rPr>
      </w:sdtEndPr>
      <w:sdtContent>
        <w:p w14:paraId="2A59EBD2" w14:textId="77777777" w:rsidR="005C32B9" w:rsidRDefault="00624B4C">
          <w:pPr>
            <w:pStyle w:val="aff8"/>
            <w:spacing w:before="163"/>
            <w:ind w:firstLine="480"/>
            <w:jc w:val="center"/>
            <w:rPr>
              <w:b/>
              <w:bCs/>
            </w:rPr>
          </w:pPr>
          <w:r>
            <w:rPr>
              <w:b/>
              <w:bCs/>
              <w:lang w:val="zh-CN"/>
            </w:rPr>
            <w:t>目录</w:t>
          </w:r>
        </w:p>
        <w:p w14:paraId="56B8975A" w14:textId="77777777" w:rsidR="005C32B9" w:rsidRDefault="00624B4C">
          <w:pPr>
            <w:pStyle w:val="TOC1"/>
            <w:rPr>
              <w:rFonts w:asciiTheme="minorHAnsi" w:eastAsiaTheme="minorEastAsia" w:hAnsiTheme="minorHAnsi" w:cstheme="minorBidi"/>
              <w:b w:val="0"/>
              <w:bCs w:val="0"/>
              <w:caps w:val="0"/>
              <w:sz w:val="21"/>
              <w:szCs w:val="22"/>
            </w:rPr>
          </w:pPr>
          <w:r>
            <w:fldChar w:fldCharType="begin"/>
          </w:r>
          <w:r>
            <w:instrText xml:space="preserve"> TOC \o "1-3" \h \z \u </w:instrText>
          </w:r>
          <w:r>
            <w:fldChar w:fldCharType="separate"/>
          </w:r>
          <w:hyperlink w:anchor="_Toc16520475" w:history="1">
            <w:r>
              <w:rPr>
                <w:rStyle w:val="afffffff2"/>
              </w:rPr>
              <w:t xml:space="preserve">1 </w:t>
            </w:r>
            <w:r>
              <w:rPr>
                <w:rStyle w:val="afffffff2"/>
              </w:rPr>
              <w:t>使用说明</w:t>
            </w:r>
            <w:r>
              <w:tab/>
            </w:r>
            <w:r>
              <w:fldChar w:fldCharType="begin"/>
            </w:r>
            <w:r>
              <w:instrText xml:space="preserve"> PAGEREF _Toc16520475 \h </w:instrText>
            </w:r>
            <w:r>
              <w:fldChar w:fldCharType="separate"/>
            </w:r>
            <w:r>
              <w:t>2</w:t>
            </w:r>
            <w:r>
              <w:fldChar w:fldCharType="end"/>
            </w:r>
          </w:hyperlink>
        </w:p>
        <w:p w14:paraId="02933D27" w14:textId="77777777" w:rsidR="005C32B9" w:rsidRDefault="00624B4C">
          <w:pPr>
            <w:pStyle w:val="TOC2"/>
            <w:tabs>
              <w:tab w:val="right" w:leader="dot" w:pos="8302"/>
            </w:tabs>
            <w:rPr>
              <w:rFonts w:asciiTheme="minorHAnsi" w:eastAsiaTheme="minorEastAsia" w:hAnsiTheme="minorHAnsi" w:cstheme="minorBidi"/>
              <w:smallCaps w:val="0"/>
              <w:sz w:val="21"/>
              <w:szCs w:val="22"/>
            </w:rPr>
          </w:pPr>
          <w:hyperlink w:anchor="_Toc16520476" w:history="1">
            <w:r>
              <w:rPr>
                <w:rStyle w:val="afffffff2"/>
              </w:rPr>
              <w:t xml:space="preserve">1.1 </w:t>
            </w:r>
            <w:r>
              <w:rPr>
                <w:rStyle w:val="afffffff2"/>
              </w:rPr>
              <w:t>登录</w:t>
            </w:r>
            <w:r>
              <w:tab/>
            </w:r>
            <w:r>
              <w:fldChar w:fldCharType="begin"/>
            </w:r>
            <w:r>
              <w:instrText xml:space="preserve"> PAGEREF _Toc16520476 \h </w:instrText>
            </w:r>
            <w:r>
              <w:fldChar w:fldCharType="separate"/>
            </w:r>
            <w:r>
              <w:t>2</w:t>
            </w:r>
            <w:r>
              <w:fldChar w:fldCharType="end"/>
            </w:r>
          </w:hyperlink>
        </w:p>
        <w:p w14:paraId="659DB265" w14:textId="77777777" w:rsidR="005C32B9" w:rsidRDefault="00624B4C">
          <w:pPr>
            <w:pStyle w:val="TOC2"/>
            <w:tabs>
              <w:tab w:val="right" w:leader="dot" w:pos="8302"/>
            </w:tabs>
            <w:rPr>
              <w:rFonts w:asciiTheme="minorHAnsi" w:eastAsiaTheme="minorEastAsia" w:hAnsiTheme="minorHAnsi" w:cstheme="minorBidi"/>
              <w:smallCaps w:val="0"/>
              <w:sz w:val="21"/>
              <w:szCs w:val="22"/>
            </w:rPr>
          </w:pPr>
          <w:hyperlink w:anchor="_Toc16520477" w:history="1">
            <w:r>
              <w:rPr>
                <w:rStyle w:val="afffffff2"/>
              </w:rPr>
              <w:t xml:space="preserve">1.2 </w:t>
            </w:r>
            <w:r>
              <w:rPr>
                <w:rStyle w:val="afffffff2"/>
              </w:rPr>
              <w:t>基础管理</w:t>
            </w:r>
            <w:r>
              <w:tab/>
            </w:r>
            <w:r>
              <w:fldChar w:fldCharType="begin"/>
            </w:r>
            <w:r>
              <w:instrText xml:space="preserve"> PAGEREF _Toc165204</w:instrText>
            </w:r>
            <w:r>
              <w:instrText xml:space="preserve">77 \h </w:instrText>
            </w:r>
            <w:r>
              <w:fldChar w:fldCharType="separate"/>
            </w:r>
            <w:r>
              <w:t>5</w:t>
            </w:r>
            <w:r>
              <w:fldChar w:fldCharType="end"/>
            </w:r>
          </w:hyperlink>
        </w:p>
        <w:p w14:paraId="6DD1B37E"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78" w:history="1">
            <w:r>
              <w:rPr>
                <w:rStyle w:val="afffffff2"/>
              </w:rPr>
              <w:t xml:space="preserve">1.2.1 </w:t>
            </w:r>
            <w:r>
              <w:rPr>
                <w:rStyle w:val="afffffff2"/>
              </w:rPr>
              <w:t>公司角色管理</w:t>
            </w:r>
            <w:r>
              <w:tab/>
            </w:r>
            <w:r>
              <w:fldChar w:fldCharType="begin"/>
            </w:r>
            <w:r>
              <w:instrText xml:space="preserve"> PAGEREF _Toc16520478 \h </w:instrText>
            </w:r>
            <w:r>
              <w:fldChar w:fldCharType="separate"/>
            </w:r>
            <w:r>
              <w:t>5</w:t>
            </w:r>
            <w:r>
              <w:fldChar w:fldCharType="end"/>
            </w:r>
          </w:hyperlink>
        </w:p>
        <w:p w14:paraId="20DFE1B6"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79" w:history="1">
            <w:r>
              <w:rPr>
                <w:rStyle w:val="afffffff2"/>
              </w:rPr>
              <w:t xml:space="preserve">1.2.2 </w:t>
            </w:r>
            <w:r>
              <w:rPr>
                <w:rStyle w:val="afffffff2"/>
              </w:rPr>
              <w:t>工厂管理</w:t>
            </w:r>
            <w:r>
              <w:tab/>
            </w:r>
            <w:r>
              <w:fldChar w:fldCharType="begin"/>
            </w:r>
            <w:r>
              <w:instrText xml:space="preserve"> </w:instrText>
            </w:r>
            <w:r>
              <w:instrText xml:space="preserve">PAGEREF _Toc16520479 \h </w:instrText>
            </w:r>
            <w:r>
              <w:fldChar w:fldCharType="separate"/>
            </w:r>
            <w:r>
              <w:t>6</w:t>
            </w:r>
            <w:r>
              <w:fldChar w:fldCharType="end"/>
            </w:r>
          </w:hyperlink>
        </w:p>
        <w:p w14:paraId="47E2BD30"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80" w:history="1">
            <w:r>
              <w:rPr>
                <w:rStyle w:val="afffffff2"/>
              </w:rPr>
              <w:t xml:space="preserve">1.2.3 </w:t>
            </w:r>
            <w:r>
              <w:rPr>
                <w:rStyle w:val="afffffff2"/>
              </w:rPr>
              <w:t>产线管理</w:t>
            </w:r>
            <w:r>
              <w:tab/>
            </w:r>
            <w:r>
              <w:fldChar w:fldCharType="begin"/>
            </w:r>
            <w:r>
              <w:instrText xml:space="preserve"> PAGEREF _Toc16520480 \h </w:instrText>
            </w:r>
            <w:r>
              <w:fldChar w:fldCharType="separate"/>
            </w:r>
            <w:r>
              <w:t>6</w:t>
            </w:r>
            <w:r>
              <w:fldChar w:fldCharType="end"/>
            </w:r>
          </w:hyperlink>
        </w:p>
        <w:p w14:paraId="6080AB82" w14:textId="77777777" w:rsidR="005C32B9" w:rsidRDefault="00624B4C">
          <w:pPr>
            <w:pStyle w:val="TOC2"/>
            <w:tabs>
              <w:tab w:val="right" w:leader="dot" w:pos="8302"/>
            </w:tabs>
            <w:rPr>
              <w:rFonts w:asciiTheme="minorHAnsi" w:eastAsiaTheme="minorEastAsia" w:hAnsiTheme="minorHAnsi" w:cstheme="minorBidi"/>
              <w:smallCaps w:val="0"/>
              <w:sz w:val="21"/>
              <w:szCs w:val="22"/>
            </w:rPr>
          </w:pPr>
          <w:hyperlink w:anchor="_Toc16520481" w:history="1">
            <w:r>
              <w:rPr>
                <w:rStyle w:val="afffffff2"/>
              </w:rPr>
              <w:t xml:space="preserve">1.3 </w:t>
            </w:r>
            <w:r>
              <w:rPr>
                <w:rStyle w:val="afffffff2"/>
              </w:rPr>
              <w:t>测点管理</w:t>
            </w:r>
            <w:r>
              <w:tab/>
            </w:r>
            <w:r>
              <w:fldChar w:fldCharType="begin"/>
            </w:r>
            <w:r>
              <w:instrText xml:space="preserve"> PAGEREF _Toc16520481 \h </w:instrText>
            </w:r>
            <w:r>
              <w:fldChar w:fldCharType="separate"/>
            </w:r>
            <w:r>
              <w:t>7</w:t>
            </w:r>
            <w:r>
              <w:fldChar w:fldCharType="end"/>
            </w:r>
          </w:hyperlink>
        </w:p>
        <w:p w14:paraId="43408899"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82" w:history="1">
            <w:r>
              <w:rPr>
                <w:rStyle w:val="afffffff2"/>
              </w:rPr>
              <w:t xml:space="preserve">1.3.1 </w:t>
            </w:r>
            <w:r>
              <w:rPr>
                <w:rStyle w:val="afffffff2"/>
              </w:rPr>
              <w:t>网关验证</w:t>
            </w:r>
            <w:r>
              <w:tab/>
            </w:r>
            <w:r>
              <w:fldChar w:fldCharType="begin"/>
            </w:r>
            <w:r>
              <w:instrText xml:space="preserve"> PAGEREF _Toc16</w:instrText>
            </w:r>
            <w:r>
              <w:instrText xml:space="preserve">520482 \h </w:instrText>
            </w:r>
            <w:r>
              <w:fldChar w:fldCharType="separate"/>
            </w:r>
            <w:r>
              <w:t>7</w:t>
            </w:r>
            <w:r>
              <w:fldChar w:fldCharType="end"/>
            </w:r>
          </w:hyperlink>
        </w:p>
        <w:p w14:paraId="1DC51E6A"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83" w:history="1">
            <w:r>
              <w:rPr>
                <w:rStyle w:val="afffffff2"/>
              </w:rPr>
              <w:t xml:space="preserve">1.3.2 </w:t>
            </w:r>
            <w:r>
              <w:rPr>
                <w:rStyle w:val="afffffff2"/>
              </w:rPr>
              <w:t>测点维护</w:t>
            </w:r>
            <w:r>
              <w:tab/>
            </w:r>
            <w:r>
              <w:fldChar w:fldCharType="begin"/>
            </w:r>
            <w:r>
              <w:instrText xml:space="preserve"> PAGEREF _Toc16520483 \h </w:instrText>
            </w:r>
            <w:r>
              <w:fldChar w:fldCharType="separate"/>
            </w:r>
            <w:r>
              <w:t>9</w:t>
            </w:r>
            <w:r>
              <w:fldChar w:fldCharType="end"/>
            </w:r>
          </w:hyperlink>
        </w:p>
        <w:p w14:paraId="2E2C9144" w14:textId="77777777" w:rsidR="005C32B9" w:rsidRDefault="00624B4C">
          <w:pPr>
            <w:pStyle w:val="TOC2"/>
            <w:tabs>
              <w:tab w:val="right" w:leader="dot" w:pos="8302"/>
            </w:tabs>
            <w:rPr>
              <w:rFonts w:asciiTheme="minorHAnsi" w:eastAsiaTheme="minorEastAsia" w:hAnsiTheme="minorHAnsi" w:cstheme="minorBidi"/>
              <w:smallCaps w:val="0"/>
              <w:sz w:val="21"/>
              <w:szCs w:val="22"/>
            </w:rPr>
          </w:pPr>
          <w:hyperlink w:anchor="_Toc16520484" w:history="1">
            <w:r>
              <w:rPr>
                <w:rStyle w:val="afffffff2"/>
              </w:rPr>
              <w:t xml:space="preserve">1.4 </w:t>
            </w:r>
            <w:r>
              <w:rPr>
                <w:rStyle w:val="afffffff2"/>
              </w:rPr>
              <w:t>设备管理</w:t>
            </w:r>
            <w:r>
              <w:tab/>
            </w:r>
            <w:r>
              <w:fldChar w:fldCharType="begin"/>
            </w:r>
            <w:r>
              <w:instrText xml:space="preserve"> </w:instrText>
            </w:r>
            <w:r>
              <w:instrText xml:space="preserve">PAGEREF _Toc16520484 \h </w:instrText>
            </w:r>
            <w:r>
              <w:fldChar w:fldCharType="separate"/>
            </w:r>
            <w:r>
              <w:t>10</w:t>
            </w:r>
            <w:r>
              <w:fldChar w:fldCharType="end"/>
            </w:r>
          </w:hyperlink>
        </w:p>
        <w:p w14:paraId="7ECD9F7D"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85" w:history="1">
            <w:r>
              <w:rPr>
                <w:rStyle w:val="afffffff2"/>
              </w:rPr>
              <w:t xml:space="preserve">1.4.1 </w:t>
            </w:r>
            <w:r>
              <w:rPr>
                <w:rStyle w:val="afffffff2"/>
              </w:rPr>
              <w:t>设备类型管理</w:t>
            </w:r>
            <w:r>
              <w:tab/>
            </w:r>
            <w:r>
              <w:fldChar w:fldCharType="begin"/>
            </w:r>
            <w:r>
              <w:instrText xml:space="preserve"> PAGEREF _Toc16520485 \h </w:instrText>
            </w:r>
            <w:r>
              <w:fldChar w:fldCharType="separate"/>
            </w:r>
            <w:r>
              <w:t>10</w:t>
            </w:r>
            <w:r>
              <w:fldChar w:fldCharType="end"/>
            </w:r>
          </w:hyperlink>
        </w:p>
        <w:p w14:paraId="316C6AAF"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86" w:history="1">
            <w:r>
              <w:rPr>
                <w:rStyle w:val="afffffff2"/>
              </w:rPr>
              <w:t xml:space="preserve">1.4.2 </w:t>
            </w:r>
            <w:r>
              <w:rPr>
                <w:rStyle w:val="afffffff2"/>
              </w:rPr>
              <w:t>设备管理</w:t>
            </w:r>
            <w:r>
              <w:tab/>
            </w:r>
            <w:r>
              <w:fldChar w:fldCharType="begin"/>
            </w:r>
            <w:r>
              <w:instrText xml:space="preserve"> PAGEREF _Toc16520486 \h </w:instrText>
            </w:r>
            <w:r>
              <w:fldChar w:fldCharType="separate"/>
            </w:r>
            <w:r>
              <w:t>10</w:t>
            </w:r>
            <w:r>
              <w:fldChar w:fldCharType="end"/>
            </w:r>
          </w:hyperlink>
        </w:p>
        <w:p w14:paraId="2745812F" w14:textId="77777777" w:rsidR="005C32B9" w:rsidRDefault="00624B4C">
          <w:pPr>
            <w:pStyle w:val="TOC2"/>
            <w:tabs>
              <w:tab w:val="right" w:leader="dot" w:pos="8302"/>
            </w:tabs>
            <w:rPr>
              <w:rFonts w:asciiTheme="minorHAnsi" w:eastAsiaTheme="minorEastAsia" w:hAnsiTheme="minorHAnsi" w:cstheme="minorBidi"/>
              <w:smallCaps w:val="0"/>
              <w:sz w:val="21"/>
              <w:szCs w:val="22"/>
            </w:rPr>
          </w:pPr>
          <w:hyperlink w:anchor="_Toc16520487" w:history="1">
            <w:r>
              <w:rPr>
                <w:rStyle w:val="afffffff2"/>
              </w:rPr>
              <w:t xml:space="preserve">1.5 </w:t>
            </w:r>
            <w:r>
              <w:rPr>
                <w:rStyle w:val="afffffff2"/>
              </w:rPr>
              <w:t>生产管理</w:t>
            </w:r>
            <w:r>
              <w:tab/>
            </w:r>
            <w:r>
              <w:fldChar w:fldCharType="begin"/>
            </w:r>
            <w:r>
              <w:instrText xml:space="preserve"> PAGEREF _Toc16520487 \h </w:instrText>
            </w:r>
            <w:r>
              <w:fldChar w:fldCharType="separate"/>
            </w:r>
            <w:r>
              <w:t>12</w:t>
            </w:r>
            <w:r>
              <w:fldChar w:fldCharType="end"/>
            </w:r>
          </w:hyperlink>
        </w:p>
        <w:p w14:paraId="3079B819"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88" w:history="1">
            <w:r>
              <w:rPr>
                <w:rStyle w:val="afffffff2"/>
              </w:rPr>
              <w:t xml:space="preserve">1.5.1 </w:t>
            </w:r>
            <w:r>
              <w:rPr>
                <w:rStyle w:val="afffffff2"/>
              </w:rPr>
              <w:t>产品管理</w:t>
            </w:r>
            <w:r>
              <w:tab/>
            </w:r>
            <w:r>
              <w:fldChar w:fldCharType="begin"/>
            </w:r>
            <w:r>
              <w:instrText xml:space="preserve"> PAGEREF _Toc16520488 \h </w:instrText>
            </w:r>
            <w:r>
              <w:fldChar w:fldCharType="separate"/>
            </w:r>
            <w:r>
              <w:t>12</w:t>
            </w:r>
            <w:r>
              <w:fldChar w:fldCharType="end"/>
            </w:r>
          </w:hyperlink>
        </w:p>
        <w:p w14:paraId="4898709F"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89" w:history="1">
            <w:r>
              <w:rPr>
                <w:rStyle w:val="afffffff2"/>
              </w:rPr>
              <w:t xml:space="preserve">1.5.2 </w:t>
            </w:r>
            <w:r>
              <w:rPr>
                <w:rStyle w:val="afffffff2"/>
              </w:rPr>
              <w:t>生产记录</w:t>
            </w:r>
            <w:r>
              <w:tab/>
            </w:r>
            <w:r>
              <w:fldChar w:fldCharType="begin"/>
            </w:r>
            <w:r>
              <w:instrText xml:space="preserve"> PAGEREF _Toc16520489 \h </w:instrText>
            </w:r>
            <w:r>
              <w:fldChar w:fldCharType="separate"/>
            </w:r>
            <w:r>
              <w:t>15</w:t>
            </w:r>
            <w:r>
              <w:fldChar w:fldCharType="end"/>
            </w:r>
          </w:hyperlink>
        </w:p>
        <w:p w14:paraId="1B255FED" w14:textId="77777777" w:rsidR="005C32B9" w:rsidRDefault="00624B4C">
          <w:pPr>
            <w:pStyle w:val="TOC2"/>
            <w:tabs>
              <w:tab w:val="right" w:leader="dot" w:pos="8302"/>
            </w:tabs>
            <w:rPr>
              <w:rFonts w:asciiTheme="minorHAnsi" w:eastAsiaTheme="minorEastAsia" w:hAnsiTheme="minorHAnsi" w:cstheme="minorBidi"/>
              <w:smallCaps w:val="0"/>
              <w:sz w:val="21"/>
              <w:szCs w:val="22"/>
            </w:rPr>
          </w:pPr>
          <w:hyperlink w:anchor="_Toc16520490" w:history="1">
            <w:r>
              <w:rPr>
                <w:rStyle w:val="afffffff2"/>
              </w:rPr>
              <w:t xml:space="preserve">1.6 </w:t>
            </w:r>
            <w:r>
              <w:rPr>
                <w:rStyle w:val="afffffff2"/>
              </w:rPr>
              <w:t>监控管理</w:t>
            </w:r>
            <w:r>
              <w:tab/>
            </w:r>
            <w:r>
              <w:fldChar w:fldCharType="begin"/>
            </w:r>
            <w:r>
              <w:instrText xml:space="preserve"> PAGEREF _Toc16520490 \h </w:instrText>
            </w:r>
            <w:r>
              <w:fldChar w:fldCharType="separate"/>
            </w:r>
            <w:r>
              <w:t>16</w:t>
            </w:r>
            <w:r>
              <w:fldChar w:fldCharType="end"/>
            </w:r>
          </w:hyperlink>
        </w:p>
        <w:p w14:paraId="03DDCA9D"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91" w:history="1">
            <w:r>
              <w:rPr>
                <w:rStyle w:val="afffffff2"/>
              </w:rPr>
              <w:t xml:space="preserve">1.6.1 </w:t>
            </w:r>
            <w:r>
              <w:rPr>
                <w:rStyle w:val="afffffff2"/>
              </w:rPr>
              <w:t>监控设计</w:t>
            </w:r>
            <w:r>
              <w:tab/>
            </w:r>
            <w:r>
              <w:fldChar w:fldCharType="begin"/>
            </w:r>
            <w:r>
              <w:instrText xml:space="preserve"> PAGEREF _Toc16520491 \h </w:instrText>
            </w:r>
            <w:r>
              <w:fldChar w:fldCharType="separate"/>
            </w:r>
            <w:r>
              <w:t>16</w:t>
            </w:r>
            <w:r>
              <w:fldChar w:fldCharType="end"/>
            </w:r>
          </w:hyperlink>
        </w:p>
        <w:p w14:paraId="6EB28F65"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92" w:history="1">
            <w:r>
              <w:rPr>
                <w:rStyle w:val="afffffff2"/>
              </w:rPr>
              <w:t xml:space="preserve">1.6.2 </w:t>
            </w:r>
            <w:r>
              <w:rPr>
                <w:rStyle w:val="afffffff2"/>
              </w:rPr>
              <w:t>监控画面</w:t>
            </w:r>
            <w:r>
              <w:tab/>
            </w:r>
            <w:r>
              <w:fldChar w:fldCharType="begin"/>
            </w:r>
            <w:r>
              <w:instrText xml:space="preserve"> PAGEREF _Toc16520492 \h </w:instrText>
            </w:r>
            <w:r>
              <w:fldChar w:fldCharType="separate"/>
            </w:r>
            <w:r>
              <w:t>23</w:t>
            </w:r>
            <w:r>
              <w:fldChar w:fldCharType="end"/>
            </w:r>
          </w:hyperlink>
        </w:p>
        <w:p w14:paraId="533415E5" w14:textId="77777777" w:rsidR="005C32B9" w:rsidRDefault="00624B4C">
          <w:pPr>
            <w:pStyle w:val="TOC2"/>
            <w:tabs>
              <w:tab w:val="right" w:leader="dot" w:pos="8302"/>
            </w:tabs>
            <w:rPr>
              <w:rFonts w:asciiTheme="minorHAnsi" w:eastAsiaTheme="minorEastAsia" w:hAnsiTheme="minorHAnsi" w:cstheme="minorBidi"/>
              <w:smallCaps w:val="0"/>
              <w:sz w:val="21"/>
              <w:szCs w:val="22"/>
            </w:rPr>
          </w:pPr>
          <w:hyperlink w:anchor="_Toc16520493" w:history="1">
            <w:r>
              <w:rPr>
                <w:rStyle w:val="afffffff2"/>
              </w:rPr>
              <w:t xml:space="preserve">1.7 </w:t>
            </w:r>
            <w:r>
              <w:rPr>
                <w:rStyle w:val="afffffff2"/>
              </w:rPr>
              <w:t>统计分析</w:t>
            </w:r>
            <w:r>
              <w:tab/>
            </w:r>
            <w:r>
              <w:fldChar w:fldCharType="begin"/>
            </w:r>
            <w:r>
              <w:instrText xml:space="preserve"> PAGEREF _Toc16520493 \h </w:instrText>
            </w:r>
            <w:r>
              <w:fldChar w:fldCharType="separate"/>
            </w:r>
            <w:r>
              <w:t>24</w:t>
            </w:r>
            <w:r>
              <w:fldChar w:fldCharType="end"/>
            </w:r>
          </w:hyperlink>
        </w:p>
        <w:p w14:paraId="1038C3F1"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94" w:history="1">
            <w:r>
              <w:rPr>
                <w:rStyle w:val="afffffff2"/>
              </w:rPr>
              <w:t xml:space="preserve">1.7.1 </w:t>
            </w:r>
            <w:r>
              <w:rPr>
                <w:rStyle w:val="afffffff2"/>
              </w:rPr>
              <w:t>品质分析</w:t>
            </w:r>
            <w:r>
              <w:tab/>
            </w:r>
            <w:r>
              <w:fldChar w:fldCharType="begin"/>
            </w:r>
            <w:r>
              <w:instrText xml:space="preserve"> PAGEREF _Toc16520494 \h </w:instrText>
            </w:r>
            <w:r>
              <w:fldChar w:fldCharType="separate"/>
            </w:r>
            <w:r>
              <w:t>24</w:t>
            </w:r>
            <w:r>
              <w:fldChar w:fldCharType="end"/>
            </w:r>
          </w:hyperlink>
        </w:p>
        <w:p w14:paraId="6CC1AE8B"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95" w:history="1">
            <w:r>
              <w:rPr>
                <w:rStyle w:val="afffffff2"/>
              </w:rPr>
              <w:t>1.7.2 Spc</w:t>
            </w:r>
            <w:r>
              <w:tab/>
            </w:r>
            <w:r>
              <w:fldChar w:fldCharType="begin"/>
            </w:r>
            <w:r>
              <w:instrText xml:space="preserve"> PAGEREF _Toc16520495 \h</w:instrText>
            </w:r>
            <w:r>
              <w:instrText xml:space="preserve"> </w:instrText>
            </w:r>
            <w:r>
              <w:fldChar w:fldCharType="separate"/>
            </w:r>
            <w:r>
              <w:t>25</w:t>
            </w:r>
            <w:r>
              <w:fldChar w:fldCharType="end"/>
            </w:r>
          </w:hyperlink>
        </w:p>
        <w:p w14:paraId="5D51FAF6"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96" w:history="1">
            <w:r>
              <w:rPr>
                <w:rStyle w:val="afffffff2"/>
              </w:rPr>
              <w:t>1.7.3 Qdas</w:t>
            </w:r>
            <w:r>
              <w:tab/>
            </w:r>
            <w:r>
              <w:fldChar w:fldCharType="begin"/>
            </w:r>
            <w:r>
              <w:instrText xml:space="preserve"> PAGEREF _Toc16520496 \h </w:instrText>
            </w:r>
            <w:r>
              <w:fldChar w:fldCharType="separate"/>
            </w:r>
            <w:r>
              <w:t>25</w:t>
            </w:r>
            <w:r>
              <w:fldChar w:fldCharType="end"/>
            </w:r>
          </w:hyperlink>
        </w:p>
        <w:p w14:paraId="2D15A1EF"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497" w:history="1">
            <w:r>
              <w:rPr>
                <w:rStyle w:val="afffffff2"/>
              </w:rPr>
              <w:t>1.7.4 Spc</w:t>
            </w:r>
            <w:r>
              <w:rPr>
                <w:rStyle w:val="afffffff2"/>
              </w:rPr>
              <w:t>统计</w:t>
            </w:r>
            <w:r>
              <w:tab/>
            </w:r>
            <w:r>
              <w:fldChar w:fldCharType="begin"/>
            </w:r>
            <w:r>
              <w:instrText xml:space="preserve"> PAGEREF _Toc16520497 \h </w:instrText>
            </w:r>
            <w:r>
              <w:fldChar w:fldCharType="separate"/>
            </w:r>
            <w:r>
              <w:t>26</w:t>
            </w:r>
            <w:r>
              <w:fldChar w:fldCharType="end"/>
            </w:r>
          </w:hyperlink>
        </w:p>
        <w:p w14:paraId="31F21D40" w14:textId="77777777" w:rsidR="005C32B9" w:rsidRDefault="00624B4C">
          <w:pPr>
            <w:pStyle w:val="TOC2"/>
            <w:tabs>
              <w:tab w:val="right" w:leader="dot" w:pos="8302"/>
            </w:tabs>
            <w:rPr>
              <w:rFonts w:asciiTheme="minorHAnsi" w:eastAsiaTheme="minorEastAsia" w:hAnsiTheme="minorHAnsi" w:cstheme="minorBidi"/>
              <w:smallCaps w:val="0"/>
              <w:sz w:val="21"/>
              <w:szCs w:val="22"/>
            </w:rPr>
          </w:pPr>
          <w:hyperlink w:anchor="_Toc16520499" w:history="1">
            <w:r>
              <w:rPr>
                <w:rStyle w:val="afffffff2"/>
              </w:rPr>
              <w:t>1.</w:t>
            </w:r>
            <w:r>
              <w:rPr>
                <w:rStyle w:val="afffffff2"/>
                <w:rFonts w:hint="eastAsia"/>
              </w:rPr>
              <w:t>8</w:t>
            </w:r>
            <w:r>
              <w:rPr>
                <w:rStyle w:val="afffffff2"/>
              </w:rPr>
              <w:t xml:space="preserve"> </w:t>
            </w:r>
            <w:r>
              <w:rPr>
                <w:rStyle w:val="afffffff2"/>
              </w:rPr>
              <w:t>量具管理</w:t>
            </w:r>
            <w:r>
              <w:tab/>
            </w:r>
            <w:r>
              <w:fldChar w:fldCharType="begin"/>
            </w:r>
            <w:r>
              <w:instrText xml:space="preserve"> PAGEREF _Toc16520499 \h </w:instrText>
            </w:r>
            <w:r>
              <w:fldChar w:fldCharType="separate"/>
            </w:r>
            <w:r>
              <w:t>27</w:t>
            </w:r>
            <w:r>
              <w:fldChar w:fldCharType="end"/>
            </w:r>
          </w:hyperlink>
        </w:p>
        <w:p w14:paraId="3058E868"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500" w:history="1">
            <w:r>
              <w:rPr>
                <w:rStyle w:val="afffffff2"/>
              </w:rPr>
              <w:t>1.</w:t>
            </w:r>
            <w:r>
              <w:rPr>
                <w:rStyle w:val="afffffff2"/>
                <w:rFonts w:hint="eastAsia"/>
              </w:rPr>
              <w:t>8</w:t>
            </w:r>
            <w:r>
              <w:rPr>
                <w:rStyle w:val="afffffff2"/>
              </w:rPr>
              <w:t xml:space="preserve">.1 </w:t>
            </w:r>
            <w:r>
              <w:rPr>
                <w:rStyle w:val="afffffff2"/>
              </w:rPr>
              <w:t>量具管理</w:t>
            </w:r>
            <w:r>
              <w:tab/>
            </w:r>
            <w:r>
              <w:fldChar w:fldCharType="begin"/>
            </w:r>
            <w:r>
              <w:instrText xml:space="preserve"> PAGEREF _Toc</w:instrText>
            </w:r>
            <w:r>
              <w:instrText xml:space="preserve">16520500 \h </w:instrText>
            </w:r>
            <w:r>
              <w:fldChar w:fldCharType="separate"/>
            </w:r>
            <w:r>
              <w:t>27</w:t>
            </w:r>
            <w:r>
              <w:fldChar w:fldCharType="end"/>
            </w:r>
          </w:hyperlink>
        </w:p>
        <w:p w14:paraId="5DD8B48C"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501" w:history="1">
            <w:r>
              <w:rPr>
                <w:rStyle w:val="afffffff2"/>
              </w:rPr>
              <w:t>1.</w:t>
            </w:r>
            <w:r>
              <w:rPr>
                <w:rStyle w:val="afffffff2"/>
                <w:rFonts w:hint="eastAsia"/>
              </w:rPr>
              <w:t>8</w:t>
            </w:r>
            <w:r>
              <w:rPr>
                <w:rStyle w:val="afffffff2"/>
              </w:rPr>
              <w:t xml:space="preserve">.2 </w:t>
            </w:r>
            <w:r>
              <w:rPr>
                <w:rStyle w:val="afffffff2"/>
              </w:rPr>
              <w:t>量具报警管理</w:t>
            </w:r>
            <w:r>
              <w:tab/>
            </w:r>
            <w:r>
              <w:fldChar w:fldCharType="begin"/>
            </w:r>
            <w:r>
              <w:instrText xml:space="preserve"> PAGEREF _Toc16520501 \h </w:instrText>
            </w:r>
            <w:r>
              <w:fldChar w:fldCharType="separate"/>
            </w:r>
            <w:r>
              <w:t>28</w:t>
            </w:r>
            <w:r>
              <w:fldChar w:fldCharType="end"/>
            </w:r>
          </w:hyperlink>
        </w:p>
        <w:p w14:paraId="5D9345BC" w14:textId="77777777" w:rsidR="005C32B9" w:rsidRDefault="00624B4C">
          <w:pPr>
            <w:pStyle w:val="TOC3"/>
            <w:tabs>
              <w:tab w:val="right" w:leader="dot" w:pos="8302"/>
            </w:tabs>
            <w:rPr>
              <w:rFonts w:asciiTheme="minorHAnsi" w:eastAsiaTheme="minorEastAsia" w:hAnsiTheme="minorHAnsi" w:cstheme="minorBidi"/>
              <w:i w:val="0"/>
              <w:iCs w:val="0"/>
              <w:sz w:val="21"/>
              <w:szCs w:val="22"/>
            </w:rPr>
          </w:pPr>
          <w:hyperlink w:anchor="_Toc16520502" w:history="1">
            <w:r>
              <w:rPr>
                <w:rStyle w:val="afffffff2"/>
              </w:rPr>
              <w:t>1.</w:t>
            </w:r>
            <w:r>
              <w:rPr>
                <w:rStyle w:val="afffffff2"/>
                <w:rFonts w:hint="eastAsia"/>
              </w:rPr>
              <w:t>8</w:t>
            </w:r>
            <w:r>
              <w:rPr>
                <w:rStyle w:val="afffffff2"/>
              </w:rPr>
              <w:t xml:space="preserve">.3 </w:t>
            </w:r>
            <w:r>
              <w:rPr>
                <w:rStyle w:val="afffffff2"/>
              </w:rPr>
              <w:t>量具操作日志</w:t>
            </w:r>
            <w:r>
              <w:tab/>
            </w:r>
            <w:r>
              <w:fldChar w:fldCharType="begin"/>
            </w:r>
            <w:r>
              <w:instrText xml:space="preserve"> PAGEREF _Toc16520502 \h </w:instrText>
            </w:r>
            <w:r>
              <w:fldChar w:fldCharType="separate"/>
            </w:r>
            <w:r>
              <w:t>29</w:t>
            </w:r>
            <w:r>
              <w:fldChar w:fldCharType="end"/>
            </w:r>
          </w:hyperlink>
        </w:p>
        <w:p w14:paraId="75E72632" w14:textId="77777777" w:rsidR="005C32B9" w:rsidRDefault="00624B4C">
          <w:r>
            <w:rPr>
              <w:b/>
              <w:bCs/>
              <w:lang w:val="zh-CN"/>
            </w:rPr>
            <w:fldChar w:fldCharType="end"/>
          </w:r>
        </w:p>
      </w:sdtContent>
    </w:sdt>
    <w:p w14:paraId="3FB13164" w14:textId="77777777" w:rsidR="005C32B9" w:rsidRDefault="005C32B9">
      <w:pPr>
        <w:spacing w:before="163"/>
      </w:pPr>
    </w:p>
    <w:p w14:paraId="0BC0B275" w14:textId="77777777" w:rsidR="005C32B9" w:rsidRDefault="00624B4C">
      <w:pPr>
        <w:pStyle w:val="17"/>
        <w:spacing w:before="163"/>
      </w:pPr>
      <w:bookmarkStart w:id="0" w:name="_Toc16520475"/>
      <w:r>
        <w:rPr>
          <w:rFonts w:hint="eastAsia"/>
        </w:rPr>
        <w:t>使用说明</w:t>
      </w:r>
      <w:bookmarkEnd w:id="0"/>
    </w:p>
    <w:p w14:paraId="7A8ADFE8" w14:textId="77777777" w:rsidR="005C32B9" w:rsidRDefault="00624B4C">
      <w:pPr>
        <w:pStyle w:val="2c"/>
        <w:spacing w:before="163"/>
      </w:pPr>
      <w:bookmarkStart w:id="1" w:name="_Toc16520476"/>
      <w:r>
        <w:rPr>
          <w:rFonts w:hint="eastAsia"/>
        </w:rPr>
        <w:t>登录</w:t>
      </w:r>
      <w:bookmarkEnd w:id="1"/>
    </w:p>
    <w:p w14:paraId="3CBCCA55" w14:textId="77777777" w:rsidR="005C32B9" w:rsidRDefault="00624B4C">
      <w:pPr>
        <w:pStyle w:val="aff8"/>
        <w:spacing w:before="163"/>
        <w:ind w:firstLine="560"/>
      </w:pPr>
      <w:r>
        <w:rPr>
          <w:rFonts w:hint="eastAsia"/>
        </w:rPr>
        <w:t>1.</w:t>
      </w:r>
      <w:r>
        <w:rPr>
          <w:rFonts w:hint="eastAsia"/>
        </w:rPr>
        <w:t>打开桌面谷歌浏览器，输入</w:t>
      </w:r>
      <w:hyperlink r:id="rId9" w:history="1">
        <w:r>
          <w:rPr>
            <w:rStyle w:val="afffffff2"/>
          </w:rPr>
          <w:t>http://</w:t>
        </w:r>
        <w:r>
          <w:rPr>
            <w:rStyle w:val="afffffff2"/>
            <w:rFonts w:hint="eastAsia"/>
          </w:rPr>
          <w:t>IP:PORT</w:t>
        </w:r>
        <w:r>
          <w:rPr>
            <w:rStyle w:val="afffffff2"/>
          </w:rPr>
          <w:t>/FRDBasesingle</w:t>
        </w:r>
      </w:hyperlink>
    </w:p>
    <w:p w14:paraId="31AAECE1" w14:textId="77777777" w:rsidR="005C32B9" w:rsidRDefault="00624B4C">
      <w:pPr>
        <w:pStyle w:val="aff8"/>
        <w:spacing w:before="163"/>
        <w:ind w:firstLine="560"/>
      </w:pPr>
      <w:r>
        <w:rPr>
          <w:rFonts w:hint="eastAsia"/>
        </w:rPr>
        <w:t>桥九为</w:t>
      </w:r>
      <w:hyperlink r:id="rId10" w:history="1">
        <w:r>
          <w:rPr>
            <w:rStyle w:val="afffffff2"/>
          </w:rPr>
          <w:t>http://192.168.32.103:8088/FRDBasesingle</w:t>
        </w:r>
      </w:hyperlink>
    </w:p>
    <w:p w14:paraId="054E50F4" w14:textId="77777777" w:rsidR="005C32B9" w:rsidRDefault="00624B4C">
      <w:pPr>
        <w:pStyle w:val="aff8"/>
        <w:spacing w:before="163"/>
        <w:ind w:firstLine="560"/>
      </w:pPr>
      <w:r>
        <w:rPr>
          <w:rFonts w:hint="eastAsia"/>
        </w:rPr>
        <w:t>桥八为</w:t>
      </w:r>
      <w:hyperlink r:id="rId11" w:history="1">
        <w:r>
          <w:rPr>
            <w:rStyle w:val="afffffff2"/>
          </w:rPr>
          <w:t>http://192.168.32.4:8088/FRDBasesingle</w:t>
        </w:r>
      </w:hyperlink>
    </w:p>
    <w:p w14:paraId="2884529F" w14:textId="77777777" w:rsidR="005C32B9" w:rsidRDefault="00624B4C">
      <w:pPr>
        <w:pStyle w:val="aff8"/>
        <w:spacing w:before="163"/>
        <w:ind w:firstLine="560"/>
      </w:pPr>
      <w:r>
        <w:rPr>
          <w:noProof/>
        </w:rPr>
        <w:drawing>
          <wp:inline distT="0" distB="0" distL="0" distR="0" wp14:anchorId="47161F03" wp14:editId="36B097A6">
            <wp:extent cx="5278120" cy="39020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8120" cy="3902075"/>
                    </a:xfrm>
                    <a:prstGeom prst="rect">
                      <a:avLst/>
                    </a:prstGeom>
                  </pic:spPr>
                </pic:pic>
              </a:graphicData>
            </a:graphic>
          </wp:inline>
        </w:drawing>
      </w:r>
    </w:p>
    <w:p w14:paraId="77625727" w14:textId="77777777" w:rsidR="005C32B9" w:rsidRDefault="00624B4C">
      <w:pPr>
        <w:pStyle w:val="aff8"/>
        <w:spacing w:before="163"/>
        <w:ind w:firstLineChars="0" w:firstLine="420"/>
      </w:pPr>
      <w:r>
        <w:rPr>
          <w:rFonts w:hint="eastAsia"/>
        </w:rPr>
        <w:t>2.</w:t>
      </w:r>
      <w:r>
        <w:rPr>
          <w:rFonts w:hint="eastAsia"/>
        </w:rPr>
        <w:t>点击登录按钮</w:t>
      </w:r>
    </w:p>
    <w:p w14:paraId="12B6789E" w14:textId="77777777" w:rsidR="005C32B9" w:rsidRDefault="00624B4C">
      <w:pPr>
        <w:pStyle w:val="aff8"/>
        <w:spacing w:before="163"/>
        <w:ind w:firstLineChars="0" w:firstLine="420"/>
      </w:pPr>
      <w:r>
        <w:rPr>
          <w:noProof/>
        </w:rPr>
        <w:lastRenderedPageBreak/>
        <w:drawing>
          <wp:inline distT="0" distB="0" distL="0" distR="0" wp14:anchorId="2FB681D0" wp14:editId="079EDF7C">
            <wp:extent cx="5278120" cy="2407285"/>
            <wp:effectExtent l="19050" t="19050" r="17780"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8120" cy="2407285"/>
                    </a:xfrm>
                    <a:prstGeom prst="rect">
                      <a:avLst/>
                    </a:prstGeom>
                    <a:ln>
                      <a:solidFill>
                        <a:schemeClr val="bg2">
                          <a:lumMod val="75000"/>
                        </a:schemeClr>
                      </a:solidFill>
                    </a:ln>
                  </pic:spPr>
                </pic:pic>
              </a:graphicData>
            </a:graphic>
          </wp:inline>
        </w:drawing>
      </w:r>
    </w:p>
    <w:p w14:paraId="7D3E0C34" w14:textId="77777777" w:rsidR="005C32B9" w:rsidRDefault="00624B4C">
      <w:pPr>
        <w:pStyle w:val="aff8"/>
        <w:spacing w:before="163"/>
        <w:ind w:firstLineChars="0" w:firstLine="420"/>
      </w:pPr>
      <w:r>
        <w:rPr>
          <w:rFonts w:hint="eastAsia"/>
        </w:rPr>
        <w:t>3.</w:t>
      </w:r>
      <w:r>
        <w:rPr>
          <w:rFonts w:hint="eastAsia"/>
        </w:rPr>
        <w:t>输入用户名密码</w:t>
      </w:r>
    </w:p>
    <w:p w14:paraId="506719AE" w14:textId="77777777" w:rsidR="005C32B9" w:rsidRDefault="00624B4C">
      <w:pPr>
        <w:pStyle w:val="aff8"/>
        <w:spacing w:before="163"/>
        <w:ind w:firstLineChars="0" w:firstLine="420"/>
      </w:pPr>
      <w:r>
        <w:rPr>
          <w:rFonts w:hint="eastAsia"/>
        </w:rPr>
        <w:t>用户名：</w:t>
      </w:r>
      <w:r>
        <w:rPr>
          <w:rFonts w:hint="eastAsia"/>
        </w:rPr>
        <w:t>h</w:t>
      </w:r>
      <w:r>
        <w:t>d</w:t>
      </w:r>
    </w:p>
    <w:p w14:paraId="1E510C8B" w14:textId="77777777" w:rsidR="005C32B9" w:rsidRDefault="00624B4C">
      <w:pPr>
        <w:pStyle w:val="aff8"/>
        <w:spacing w:before="163"/>
        <w:ind w:firstLineChars="0" w:firstLine="420"/>
      </w:pPr>
      <w:r>
        <w:rPr>
          <w:rFonts w:hint="eastAsia"/>
        </w:rPr>
        <w:t>密码：</w:t>
      </w:r>
      <w:r>
        <w:rPr>
          <w:rFonts w:hint="eastAsia"/>
        </w:rPr>
        <w:t>123456</w:t>
      </w:r>
    </w:p>
    <w:p w14:paraId="265AEC4A" w14:textId="77777777" w:rsidR="005C32B9" w:rsidRDefault="00624B4C">
      <w:pPr>
        <w:pStyle w:val="aff8"/>
        <w:spacing w:before="163"/>
        <w:ind w:firstLineChars="0" w:firstLine="420"/>
      </w:pPr>
      <w:r>
        <w:rPr>
          <w:noProof/>
        </w:rPr>
        <w:drawing>
          <wp:inline distT="0" distB="0" distL="0" distR="0" wp14:anchorId="74F04021" wp14:editId="3FD93902">
            <wp:extent cx="5278120" cy="2472055"/>
            <wp:effectExtent l="19050" t="19050" r="17780" b="234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8120" cy="2472055"/>
                    </a:xfrm>
                    <a:prstGeom prst="rect">
                      <a:avLst/>
                    </a:prstGeom>
                    <a:ln>
                      <a:solidFill>
                        <a:schemeClr val="bg2">
                          <a:lumMod val="75000"/>
                        </a:schemeClr>
                      </a:solidFill>
                    </a:ln>
                  </pic:spPr>
                </pic:pic>
              </a:graphicData>
            </a:graphic>
          </wp:inline>
        </w:drawing>
      </w:r>
    </w:p>
    <w:p w14:paraId="0927AAC7" w14:textId="77777777" w:rsidR="005C32B9" w:rsidRDefault="00624B4C">
      <w:pPr>
        <w:pStyle w:val="aff8"/>
        <w:spacing w:before="163"/>
        <w:ind w:firstLineChars="0" w:firstLine="420"/>
      </w:pPr>
      <w:r>
        <w:rPr>
          <w:rFonts w:hint="eastAsia"/>
        </w:rPr>
        <w:t>4.</w:t>
      </w:r>
      <w:r>
        <w:rPr>
          <w:rFonts w:hint="eastAsia"/>
        </w:rPr>
        <w:t>登录成功后进入</w:t>
      </w:r>
      <w:r>
        <w:t>PDM</w:t>
      </w:r>
      <w:r>
        <w:rPr>
          <w:rFonts w:hint="eastAsia"/>
        </w:rPr>
        <w:t>系统</w:t>
      </w:r>
    </w:p>
    <w:p w14:paraId="51CF4A3E" w14:textId="77777777" w:rsidR="005C32B9" w:rsidRDefault="00624B4C">
      <w:pPr>
        <w:pStyle w:val="aff8"/>
        <w:spacing w:before="163"/>
        <w:ind w:firstLineChars="0" w:firstLine="420"/>
      </w:pPr>
      <w:r>
        <w:rPr>
          <w:noProof/>
        </w:rPr>
        <w:lastRenderedPageBreak/>
        <w:drawing>
          <wp:inline distT="0" distB="0" distL="0" distR="0" wp14:anchorId="0B6CE7DB" wp14:editId="6C078623">
            <wp:extent cx="5278120" cy="2454910"/>
            <wp:effectExtent l="19050" t="19050" r="17780" b="215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8120" cy="2454910"/>
                    </a:xfrm>
                    <a:prstGeom prst="rect">
                      <a:avLst/>
                    </a:prstGeom>
                    <a:ln>
                      <a:solidFill>
                        <a:schemeClr val="bg2">
                          <a:lumMod val="75000"/>
                        </a:schemeClr>
                      </a:solidFill>
                    </a:ln>
                  </pic:spPr>
                </pic:pic>
              </a:graphicData>
            </a:graphic>
          </wp:inline>
        </w:drawing>
      </w:r>
    </w:p>
    <w:p w14:paraId="185FFDF9" w14:textId="77777777" w:rsidR="005C32B9" w:rsidRDefault="00624B4C">
      <w:pPr>
        <w:pStyle w:val="aff8"/>
        <w:spacing w:before="163"/>
        <w:ind w:firstLineChars="0" w:firstLine="420"/>
      </w:pPr>
      <w:r>
        <w:rPr>
          <w:rFonts w:hint="eastAsia"/>
        </w:rPr>
        <w:t>5.</w:t>
      </w:r>
      <w:r>
        <w:rPr>
          <w:rFonts w:hint="eastAsia"/>
        </w:rPr>
        <w:t>点击右上角</w:t>
      </w:r>
      <w:r>
        <w:rPr>
          <w:rFonts w:hint="eastAsia"/>
        </w:rPr>
        <w:t>P</w:t>
      </w:r>
      <w:r>
        <w:t>DM SYSTEM</w:t>
      </w:r>
      <w:r>
        <w:rPr>
          <w:rFonts w:hint="eastAsia"/>
        </w:rPr>
        <w:t>选择工厂，进入</w:t>
      </w:r>
      <w:r>
        <w:t>PDM</w:t>
      </w:r>
      <w:r>
        <w:rPr>
          <w:rFonts w:hint="eastAsia"/>
        </w:rPr>
        <w:t>系统。</w:t>
      </w:r>
    </w:p>
    <w:p w14:paraId="359EFDF1" w14:textId="77777777" w:rsidR="005C32B9" w:rsidRDefault="00624B4C">
      <w:pPr>
        <w:pStyle w:val="aff8"/>
        <w:spacing w:before="163"/>
        <w:ind w:firstLineChars="0" w:firstLine="420"/>
      </w:pPr>
      <w:r>
        <w:rPr>
          <w:noProof/>
        </w:rPr>
        <w:drawing>
          <wp:inline distT="0" distB="0" distL="0" distR="0" wp14:anchorId="77B1D4CA" wp14:editId="7C3D2EC2">
            <wp:extent cx="5278120" cy="2493010"/>
            <wp:effectExtent l="19050" t="19050" r="17780" b="215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78120" cy="2493010"/>
                    </a:xfrm>
                    <a:prstGeom prst="rect">
                      <a:avLst/>
                    </a:prstGeom>
                    <a:ln>
                      <a:solidFill>
                        <a:schemeClr val="bg2">
                          <a:lumMod val="75000"/>
                        </a:schemeClr>
                      </a:solidFill>
                    </a:ln>
                  </pic:spPr>
                </pic:pic>
              </a:graphicData>
            </a:graphic>
          </wp:inline>
        </w:drawing>
      </w:r>
    </w:p>
    <w:p w14:paraId="2F80E124" w14:textId="77777777" w:rsidR="005C32B9" w:rsidRDefault="00624B4C">
      <w:pPr>
        <w:pStyle w:val="aff8"/>
        <w:spacing w:before="163"/>
        <w:ind w:firstLineChars="0" w:firstLine="420"/>
      </w:pPr>
      <w:r>
        <w:rPr>
          <w:noProof/>
        </w:rPr>
        <w:drawing>
          <wp:inline distT="0" distB="0" distL="0" distR="0" wp14:anchorId="5237BF89" wp14:editId="3FBBDCBC">
            <wp:extent cx="5278120" cy="2477135"/>
            <wp:effectExtent l="19050" t="19050" r="17780"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8120" cy="2477135"/>
                    </a:xfrm>
                    <a:prstGeom prst="rect">
                      <a:avLst/>
                    </a:prstGeom>
                    <a:ln>
                      <a:solidFill>
                        <a:schemeClr val="bg2">
                          <a:lumMod val="75000"/>
                        </a:schemeClr>
                      </a:solidFill>
                    </a:ln>
                  </pic:spPr>
                </pic:pic>
              </a:graphicData>
            </a:graphic>
          </wp:inline>
        </w:drawing>
      </w:r>
    </w:p>
    <w:p w14:paraId="7E49ECB4" w14:textId="77777777" w:rsidR="005C32B9" w:rsidRDefault="00624B4C">
      <w:pPr>
        <w:pStyle w:val="2c"/>
        <w:spacing w:before="163"/>
      </w:pPr>
      <w:bookmarkStart w:id="2" w:name="_Toc16520477"/>
      <w:r>
        <w:rPr>
          <w:rFonts w:hint="eastAsia"/>
        </w:rPr>
        <w:lastRenderedPageBreak/>
        <w:t>基础管理</w:t>
      </w:r>
      <w:bookmarkEnd w:id="2"/>
    </w:p>
    <w:p w14:paraId="750AB24B" w14:textId="77777777" w:rsidR="005C32B9" w:rsidRDefault="00624B4C">
      <w:pPr>
        <w:pStyle w:val="3b"/>
        <w:spacing w:before="163"/>
      </w:pPr>
      <w:bookmarkStart w:id="3" w:name="_Toc16520478"/>
      <w:r>
        <w:rPr>
          <w:rFonts w:hint="eastAsia"/>
        </w:rPr>
        <w:t>公司角色管理</w:t>
      </w:r>
      <w:bookmarkEnd w:id="3"/>
    </w:p>
    <w:p w14:paraId="3666DFA8" w14:textId="77777777" w:rsidR="005C32B9" w:rsidRDefault="00624B4C">
      <w:pPr>
        <w:pStyle w:val="aff8"/>
        <w:spacing w:before="163"/>
        <w:ind w:firstLine="560"/>
      </w:pPr>
      <w:r>
        <w:rPr>
          <w:rFonts w:hint="eastAsia"/>
        </w:rPr>
        <w:t>公司角色管理是用来给工厂登录用户赋予角色，该角色具有哪些功能的操作显示权限。</w:t>
      </w:r>
    </w:p>
    <w:p w14:paraId="239F05FA" w14:textId="77777777" w:rsidR="005C32B9" w:rsidRDefault="00624B4C">
      <w:pPr>
        <w:pStyle w:val="aff8"/>
        <w:spacing w:before="163"/>
        <w:ind w:firstLine="560"/>
      </w:pPr>
      <w:r>
        <w:rPr>
          <w:noProof/>
        </w:rPr>
        <w:drawing>
          <wp:inline distT="0" distB="0" distL="0" distR="0" wp14:anchorId="250FFCB4" wp14:editId="715E4826">
            <wp:extent cx="5278120" cy="3047365"/>
            <wp:effectExtent l="19050" t="19050" r="17780" b="196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78120" cy="3047365"/>
                    </a:xfrm>
                    <a:prstGeom prst="rect">
                      <a:avLst/>
                    </a:prstGeom>
                    <a:ln>
                      <a:solidFill>
                        <a:schemeClr val="bg2">
                          <a:lumMod val="75000"/>
                        </a:schemeClr>
                      </a:solidFill>
                    </a:ln>
                  </pic:spPr>
                </pic:pic>
              </a:graphicData>
            </a:graphic>
          </wp:inline>
        </w:drawing>
      </w:r>
    </w:p>
    <w:p w14:paraId="26B50869" w14:textId="77777777" w:rsidR="005C32B9" w:rsidRDefault="00624B4C">
      <w:pPr>
        <w:pStyle w:val="aff8"/>
        <w:spacing w:before="163"/>
        <w:ind w:firstLine="560"/>
      </w:pPr>
      <w:r>
        <w:rPr>
          <w:rFonts w:hint="eastAsia"/>
        </w:rPr>
        <w:t>操作步骤</w:t>
      </w:r>
    </w:p>
    <w:p w14:paraId="0A106DA7" w14:textId="77777777" w:rsidR="005C32B9" w:rsidRDefault="00624B4C">
      <w:pPr>
        <w:pStyle w:val="aff8"/>
        <w:numPr>
          <w:ilvl w:val="0"/>
          <w:numId w:val="107"/>
        </w:numPr>
        <w:spacing w:before="163"/>
        <w:ind w:firstLineChars="0"/>
      </w:pPr>
      <w:r>
        <w:rPr>
          <w:rFonts w:hint="eastAsia"/>
        </w:rPr>
        <w:t>点击新增角色，输入角色名称，勾选所需模块名称。</w:t>
      </w:r>
    </w:p>
    <w:p w14:paraId="334B5A6A" w14:textId="77777777" w:rsidR="005C32B9" w:rsidRDefault="00624B4C">
      <w:pPr>
        <w:pStyle w:val="aff8"/>
        <w:spacing w:before="163"/>
        <w:ind w:left="560" w:firstLineChars="0" w:firstLine="0"/>
      </w:pPr>
      <w:r>
        <w:rPr>
          <w:noProof/>
        </w:rPr>
        <w:drawing>
          <wp:inline distT="0" distB="0" distL="0" distR="0" wp14:anchorId="4902D3F0" wp14:editId="0C897B07">
            <wp:extent cx="5278120" cy="2475230"/>
            <wp:effectExtent l="19050" t="19050" r="17780"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278120" cy="2475230"/>
                    </a:xfrm>
                    <a:prstGeom prst="rect">
                      <a:avLst/>
                    </a:prstGeom>
                    <a:ln>
                      <a:solidFill>
                        <a:schemeClr val="bg2">
                          <a:lumMod val="75000"/>
                        </a:schemeClr>
                      </a:solidFill>
                    </a:ln>
                  </pic:spPr>
                </pic:pic>
              </a:graphicData>
            </a:graphic>
          </wp:inline>
        </w:drawing>
      </w:r>
    </w:p>
    <w:p w14:paraId="6CD85791" w14:textId="77777777" w:rsidR="005C32B9" w:rsidRDefault="00624B4C">
      <w:pPr>
        <w:pStyle w:val="3b"/>
        <w:spacing w:before="163"/>
      </w:pPr>
      <w:bookmarkStart w:id="4" w:name="_Toc16520479"/>
      <w:r>
        <w:rPr>
          <w:rFonts w:hint="eastAsia"/>
        </w:rPr>
        <w:lastRenderedPageBreak/>
        <w:t>工厂管理</w:t>
      </w:r>
      <w:bookmarkEnd w:id="4"/>
    </w:p>
    <w:p w14:paraId="42A44552" w14:textId="77777777" w:rsidR="005C32B9" w:rsidRDefault="00624B4C">
      <w:pPr>
        <w:pStyle w:val="aff8"/>
        <w:spacing w:before="163"/>
        <w:ind w:firstLine="560"/>
      </w:pPr>
      <w:r>
        <w:rPr>
          <w:rFonts w:hint="eastAsia"/>
        </w:rPr>
        <w:t>操作步骤</w:t>
      </w:r>
    </w:p>
    <w:p w14:paraId="33042724" w14:textId="77777777" w:rsidR="005C32B9" w:rsidRDefault="00624B4C">
      <w:pPr>
        <w:pStyle w:val="aff8"/>
        <w:numPr>
          <w:ilvl w:val="0"/>
          <w:numId w:val="108"/>
        </w:numPr>
        <w:spacing w:before="163"/>
        <w:ind w:firstLineChars="0"/>
      </w:pPr>
      <w:r>
        <w:rPr>
          <w:rFonts w:hint="eastAsia"/>
        </w:rPr>
        <w:t>点击添加工厂，输入工厂名称，工厂地址，选择成立日期。</w:t>
      </w:r>
    </w:p>
    <w:p w14:paraId="415E6D70" w14:textId="77777777" w:rsidR="005C32B9" w:rsidRDefault="00624B4C">
      <w:pPr>
        <w:pStyle w:val="aff8"/>
        <w:spacing w:before="163"/>
        <w:ind w:left="560" w:firstLineChars="0" w:firstLine="0"/>
      </w:pPr>
      <w:r>
        <w:rPr>
          <w:noProof/>
        </w:rPr>
        <w:drawing>
          <wp:inline distT="0" distB="0" distL="0" distR="0" wp14:anchorId="1141710C" wp14:editId="169A8100">
            <wp:extent cx="5278120" cy="2485390"/>
            <wp:effectExtent l="19050" t="19050" r="1778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278120" cy="2485390"/>
                    </a:xfrm>
                    <a:prstGeom prst="rect">
                      <a:avLst/>
                    </a:prstGeom>
                    <a:ln>
                      <a:solidFill>
                        <a:schemeClr val="bg2">
                          <a:lumMod val="75000"/>
                        </a:schemeClr>
                      </a:solidFill>
                    </a:ln>
                  </pic:spPr>
                </pic:pic>
              </a:graphicData>
            </a:graphic>
          </wp:inline>
        </w:drawing>
      </w:r>
    </w:p>
    <w:p w14:paraId="5E9947F7" w14:textId="77777777" w:rsidR="005C32B9" w:rsidRDefault="00624B4C">
      <w:pPr>
        <w:pStyle w:val="3b"/>
        <w:spacing w:before="163"/>
      </w:pPr>
      <w:bookmarkStart w:id="5" w:name="_Toc16520480"/>
      <w:r>
        <w:rPr>
          <w:rFonts w:hint="eastAsia"/>
        </w:rPr>
        <w:t>产线管理</w:t>
      </w:r>
      <w:bookmarkEnd w:id="5"/>
    </w:p>
    <w:p w14:paraId="396AA63F" w14:textId="77777777" w:rsidR="005C32B9" w:rsidRDefault="00624B4C">
      <w:pPr>
        <w:pStyle w:val="aff8"/>
        <w:spacing w:before="163"/>
        <w:ind w:firstLine="560"/>
      </w:pPr>
      <w:r>
        <w:rPr>
          <w:rFonts w:hint="eastAsia"/>
        </w:rPr>
        <w:t>操作步骤</w:t>
      </w:r>
    </w:p>
    <w:p w14:paraId="4B789EB8" w14:textId="77777777" w:rsidR="005C32B9" w:rsidRDefault="00624B4C">
      <w:pPr>
        <w:pStyle w:val="aff8"/>
        <w:spacing w:before="163"/>
        <w:ind w:firstLine="560"/>
      </w:pPr>
      <w:r>
        <w:rPr>
          <w:rFonts w:hint="eastAsia"/>
        </w:rPr>
        <w:t>1.</w:t>
      </w:r>
      <w:r>
        <w:rPr>
          <w:rFonts w:hint="eastAsia"/>
        </w:rPr>
        <w:t>选择添加产线，输入产线编号，产线名称，选择所属工厂。</w:t>
      </w:r>
    </w:p>
    <w:p w14:paraId="6D6DDEE5" w14:textId="77777777" w:rsidR="005C32B9" w:rsidRDefault="00624B4C">
      <w:pPr>
        <w:pStyle w:val="aff8"/>
        <w:spacing w:before="163"/>
        <w:ind w:firstLine="560"/>
      </w:pPr>
      <w:r>
        <w:rPr>
          <w:noProof/>
        </w:rPr>
        <w:drawing>
          <wp:inline distT="0" distB="0" distL="0" distR="0" wp14:anchorId="405393D9" wp14:editId="615BC42C">
            <wp:extent cx="5278120" cy="2488565"/>
            <wp:effectExtent l="19050" t="19050" r="17780" b="260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5278120" cy="2488565"/>
                    </a:xfrm>
                    <a:prstGeom prst="rect">
                      <a:avLst/>
                    </a:prstGeom>
                    <a:ln>
                      <a:solidFill>
                        <a:schemeClr val="bg2">
                          <a:lumMod val="75000"/>
                        </a:schemeClr>
                      </a:solidFill>
                    </a:ln>
                  </pic:spPr>
                </pic:pic>
              </a:graphicData>
            </a:graphic>
          </wp:inline>
        </w:drawing>
      </w:r>
    </w:p>
    <w:p w14:paraId="2B0CE02B" w14:textId="77777777" w:rsidR="005C32B9" w:rsidRDefault="00624B4C">
      <w:pPr>
        <w:pStyle w:val="aff8"/>
        <w:spacing w:before="163"/>
        <w:ind w:firstLine="560"/>
      </w:pPr>
      <w:r>
        <w:rPr>
          <w:rFonts w:hint="eastAsia"/>
        </w:rPr>
        <w:lastRenderedPageBreak/>
        <w:t>2.</w:t>
      </w:r>
      <w:r>
        <w:rPr>
          <w:rFonts w:hint="eastAsia"/>
        </w:rPr>
        <w:t>勾选产线，为产线分配设备。</w:t>
      </w:r>
    </w:p>
    <w:p w14:paraId="28009788" w14:textId="77777777" w:rsidR="005C32B9" w:rsidRDefault="00624B4C">
      <w:pPr>
        <w:pStyle w:val="aff8"/>
        <w:spacing w:before="163"/>
        <w:ind w:firstLine="560"/>
      </w:pPr>
      <w:r>
        <w:rPr>
          <w:noProof/>
        </w:rPr>
        <w:drawing>
          <wp:inline distT="0" distB="0" distL="0" distR="0" wp14:anchorId="1881ABBF" wp14:editId="41A6771C">
            <wp:extent cx="5278120" cy="2477135"/>
            <wp:effectExtent l="19050" t="19050" r="17780"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5278120" cy="2477135"/>
                    </a:xfrm>
                    <a:prstGeom prst="rect">
                      <a:avLst/>
                    </a:prstGeom>
                    <a:ln>
                      <a:solidFill>
                        <a:schemeClr val="bg2">
                          <a:lumMod val="75000"/>
                        </a:schemeClr>
                      </a:solidFill>
                    </a:ln>
                  </pic:spPr>
                </pic:pic>
              </a:graphicData>
            </a:graphic>
          </wp:inline>
        </w:drawing>
      </w:r>
    </w:p>
    <w:p w14:paraId="39C201F1" w14:textId="77777777" w:rsidR="005C32B9" w:rsidRDefault="00624B4C">
      <w:pPr>
        <w:pStyle w:val="aff8"/>
        <w:spacing w:before="163"/>
        <w:ind w:left="140" w:firstLineChars="0" w:firstLine="420"/>
      </w:pPr>
      <w:r>
        <w:rPr>
          <w:rFonts w:hint="eastAsia"/>
        </w:rPr>
        <w:t>3.</w:t>
      </w:r>
      <w:r>
        <w:rPr>
          <w:rFonts w:hint="eastAsia"/>
        </w:rPr>
        <w:t>点击添加设备，在弹出框中将所用到的设备选上，点击确定。</w:t>
      </w:r>
    </w:p>
    <w:p w14:paraId="62D1439B" w14:textId="77777777" w:rsidR="005C32B9" w:rsidRDefault="00624B4C">
      <w:pPr>
        <w:pStyle w:val="aff8"/>
        <w:spacing w:before="163"/>
        <w:ind w:left="560" w:firstLineChars="0" w:firstLine="0"/>
      </w:pPr>
      <w:r>
        <w:rPr>
          <w:noProof/>
        </w:rPr>
        <w:drawing>
          <wp:inline distT="0" distB="0" distL="0" distR="0" wp14:anchorId="2A3433E8" wp14:editId="2FB810BE">
            <wp:extent cx="5278120" cy="2460625"/>
            <wp:effectExtent l="19050" t="19050" r="17780" b="158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278120" cy="2460625"/>
                    </a:xfrm>
                    <a:prstGeom prst="rect">
                      <a:avLst/>
                    </a:prstGeom>
                    <a:ln>
                      <a:solidFill>
                        <a:schemeClr val="bg2">
                          <a:lumMod val="75000"/>
                        </a:schemeClr>
                      </a:solidFill>
                    </a:ln>
                  </pic:spPr>
                </pic:pic>
              </a:graphicData>
            </a:graphic>
          </wp:inline>
        </w:drawing>
      </w:r>
    </w:p>
    <w:p w14:paraId="111B6EF9" w14:textId="77777777" w:rsidR="005C32B9" w:rsidRDefault="00624B4C">
      <w:pPr>
        <w:pStyle w:val="2c"/>
        <w:spacing w:before="163"/>
      </w:pPr>
      <w:bookmarkStart w:id="6" w:name="_Toc16520481"/>
      <w:r>
        <w:rPr>
          <w:rFonts w:hint="eastAsia"/>
        </w:rPr>
        <w:t>测点管理</w:t>
      </w:r>
      <w:bookmarkEnd w:id="6"/>
    </w:p>
    <w:p w14:paraId="647CFBE1" w14:textId="77777777" w:rsidR="005C32B9" w:rsidRDefault="00624B4C">
      <w:pPr>
        <w:pStyle w:val="3b"/>
        <w:spacing w:before="163"/>
      </w:pPr>
      <w:bookmarkStart w:id="7" w:name="_Toc16520482"/>
      <w:r>
        <w:rPr>
          <w:rFonts w:hint="eastAsia"/>
        </w:rPr>
        <w:t>网关验证</w:t>
      </w:r>
      <w:bookmarkEnd w:id="7"/>
    </w:p>
    <w:p w14:paraId="29D7D423" w14:textId="77777777" w:rsidR="005C32B9" w:rsidRDefault="00624B4C">
      <w:pPr>
        <w:pStyle w:val="aff8"/>
        <w:spacing w:before="163"/>
        <w:ind w:firstLine="560"/>
      </w:pPr>
      <w:r>
        <w:rPr>
          <w:rFonts w:hint="eastAsia"/>
        </w:rPr>
        <w:t>网管验证功能是用来对应工作站的，一个工作站对应一个网关</w:t>
      </w:r>
    </w:p>
    <w:p w14:paraId="57F1FDAF" w14:textId="77777777" w:rsidR="005C32B9" w:rsidRDefault="00624B4C">
      <w:pPr>
        <w:pStyle w:val="aff8"/>
        <w:spacing w:before="163"/>
        <w:ind w:firstLine="560"/>
      </w:pPr>
      <w:r>
        <w:rPr>
          <w:rFonts w:hint="eastAsia"/>
        </w:rPr>
        <w:t>操作步骤</w:t>
      </w:r>
    </w:p>
    <w:p w14:paraId="799DFA89" w14:textId="77777777" w:rsidR="005C32B9" w:rsidRDefault="00624B4C">
      <w:pPr>
        <w:pStyle w:val="aff8"/>
        <w:numPr>
          <w:ilvl w:val="0"/>
          <w:numId w:val="109"/>
        </w:numPr>
        <w:spacing w:before="163"/>
        <w:ind w:firstLineChars="0"/>
      </w:pPr>
      <w:r>
        <w:rPr>
          <w:rFonts w:hint="eastAsia"/>
        </w:rPr>
        <w:lastRenderedPageBreak/>
        <w:t>点击网关验证，输入</w:t>
      </w:r>
      <w:r>
        <w:rPr>
          <w:rFonts w:hint="eastAsia"/>
        </w:rPr>
        <w:t>M</w:t>
      </w:r>
      <w:r>
        <w:t>AC</w:t>
      </w:r>
      <w:r>
        <w:rPr>
          <w:rFonts w:hint="eastAsia"/>
        </w:rPr>
        <w:t>地址和验证码，点击确定。注：此</w:t>
      </w:r>
      <w:r>
        <w:t>MAC</w:t>
      </w:r>
      <w:r>
        <w:rPr>
          <w:rFonts w:hint="eastAsia"/>
        </w:rPr>
        <w:t>地址和验证码需平台管理员提供。</w:t>
      </w:r>
    </w:p>
    <w:p w14:paraId="3CA1636A" w14:textId="77777777" w:rsidR="005C32B9" w:rsidRDefault="00624B4C">
      <w:pPr>
        <w:pStyle w:val="aff8"/>
        <w:spacing w:before="163"/>
        <w:ind w:left="560" w:firstLineChars="0" w:firstLine="0"/>
      </w:pPr>
      <w:r>
        <w:rPr>
          <w:noProof/>
        </w:rPr>
        <w:drawing>
          <wp:inline distT="0" distB="0" distL="0" distR="0" wp14:anchorId="43670B1C" wp14:editId="632212F4">
            <wp:extent cx="5278120" cy="2459990"/>
            <wp:effectExtent l="19050" t="19050" r="17780" b="165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5278120" cy="2459990"/>
                    </a:xfrm>
                    <a:prstGeom prst="rect">
                      <a:avLst/>
                    </a:prstGeom>
                    <a:ln>
                      <a:solidFill>
                        <a:schemeClr val="bg2">
                          <a:lumMod val="75000"/>
                        </a:schemeClr>
                      </a:solidFill>
                    </a:ln>
                  </pic:spPr>
                </pic:pic>
              </a:graphicData>
            </a:graphic>
          </wp:inline>
        </w:drawing>
      </w:r>
    </w:p>
    <w:p w14:paraId="166FA6E9" w14:textId="77777777" w:rsidR="005C32B9" w:rsidRDefault="00624B4C">
      <w:pPr>
        <w:pStyle w:val="aff8"/>
        <w:spacing w:before="163"/>
        <w:ind w:firstLine="560"/>
      </w:pPr>
      <w:r>
        <w:rPr>
          <w:noProof/>
        </w:rPr>
        <w:drawing>
          <wp:inline distT="0" distB="0" distL="0" distR="0" wp14:anchorId="2D3DF60E" wp14:editId="3D1541A4">
            <wp:extent cx="5278120" cy="2468245"/>
            <wp:effectExtent l="19050" t="19050" r="17780" b="273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78120" cy="2468245"/>
                    </a:xfrm>
                    <a:prstGeom prst="rect">
                      <a:avLst/>
                    </a:prstGeom>
                    <a:ln>
                      <a:solidFill>
                        <a:schemeClr val="bg2">
                          <a:lumMod val="75000"/>
                        </a:schemeClr>
                      </a:solidFill>
                    </a:ln>
                  </pic:spPr>
                </pic:pic>
              </a:graphicData>
            </a:graphic>
          </wp:inline>
        </w:drawing>
      </w:r>
    </w:p>
    <w:p w14:paraId="54630479" w14:textId="77777777" w:rsidR="005C32B9" w:rsidRDefault="00624B4C">
      <w:pPr>
        <w:pStyle w:val="3b"/>
        <w:spacing w:before="163"/>
      </w:pPr>
      <w:bookmarkStart w:id="8" w:name="_Toc16520483"/>
      <w:r>
        <w:rPr>
          <w:rFonts w:hint="eastAsia"/>
        </w:rPr>
        <w:lastRenderedPageBreak/>
        <w:t>测点维护</w:t>
      </w:r>
      <w:bookmarkEnd w:id="8"/>
    </w:p>
    <w:p w14:paraId="75AF68E6" w14:textId="77777777" w:rsidR="005C32B9" w:rsidRDefault="00624B4C">
      <w:pPr>
        <w:pStyle w:val="aff8"/>
        <w:spacing w:before="163"/>
        <w:ind w:firstLine="560"/>
      </w:pPr>
      <w:r>
        <w:rPr>
          <w:noProof/>
        </w:rPr>
        <w:drawing>
          <wp:inline distT="0" distB="0" distL="0" distR="0" wp14:anchorId="73840026" wp14:editId="2A06AE43">
            <wp:extent cx="5278120" cy="2458720"/>
            <wp:effectExtent l="19050" t="19050" r="1778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278120" cy="2458720"/>
                    </a:xfrm>
                    <a:prstGeom prst="rect">
                      <a:avLst/>
                    </a:prstGeom>
                    <a:ln>
                      <a:solidFill>
                        <a:schemeClr val="bg2">
                          <a:lumMod val="75000"/>
                        </a:schemeClr>
                      </a:solidFill>
                    </a:ln>
                  </pic:spPr>
                </pic:pic>
              </a:graphicData>
            </a:graphic>
          </wp:inline>
        </w:drawing>
      </w:r>
    </w:p>
    <w:p w14:paraId="655842AD" w14:textId="77777777" w:rsidR="005C32B9" w:rsidRDefault="00624B4C">
      <w:pPr>
        <w:pStyle w:val="aff8"/>
        <w:spacing w:before="163"/>
        <w:ind w:firstLine="560"/>
      </w:pPr>
      <w:r>
        <w:rPr>
          <w:rFonts w:hint="eastAsia"/>
        </w:rPr>
        <w:t>操作步骤</w:t>
      </w:r>
    </w:p>
    <w:p w14:paraId="0602E242" w14:textId="77777777" w:rsidR="005C32B9" w:rsidRDefault="00624B4C">
      <w:pPr>
        <w:pStyle w:val="aff8"/>
        <w:spacing w:before="163"/>
        <w:ind w:firstLine="560"/>
      </w:pPr>
      <w:r>
        <w:rPr>
          <w:rFonts w:hint="eastAsia"/>
        </w:rPr>
        <w:t>1.</w:t>
      </w:r>
      <w:r>
        <w:rPr>
          <w:rFonts w:hint="eastAsia"/>
        </w:rPr>
        <w:t>点击添加测点，选择网关，输入测点</w:t>
      </w:r>
      <w:r>
        <w:rPr>
          <w:rFonts w:hint="eastAsia"/>
        </w:rPr>
        <w:t>I</w:t>
      </w:r>
      <w:r>
        <w:t>D</w:t>
      </w:r>
      <w:r>
        <w:rPr>
          <w:rFonts w:hint="eastAsia"/>
        </w:rPr>
        <w:t>，测点名称，选择测点类型，选择数据类型，选择数据的单位，点击确定。</w:t>
      </w:r>
    </w:p>
    <w:p w14:paraId="37AEB7AC" w14:textId="77777777" w:rsidR="005C32B9" w:rsidRDefault="00624B4C">
      <w:pPr>
        <w:pStyle w:val="aff8"/>
        <w:spacing w:before="163"/>
        <w:ind w:firstLine="560"/>
      </w:pPr>
      <w:r>
        <w:rPr>
          <w:noProof/>
        </w:rPr>
        <w:drawing>
          <wp:inline distT="0" distB="0" distL="0" distR="0" wp14:anchorId="5D580EF0" wp14:editId="1641FBC9">
            <wp:extent cx="5278120" cy="2510790"/>
            <wp:effectExtent l="19050" t="19050" r="17780" b="228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stretch>
                      <a:fillRect/>
                    </a:stretch>
                  </pic:blipFill>
                  <pic:spPr>
                    <a:xfrm>
                      <a:off x="0" y="0"/>
                      <a:ext cx="5278120" cy="2510790"/>
                    </a:xfrm>
                    <a:prstGeom prst="rect">
                      <a:avLst/>
                    </a:prstGeom>
                    <a:ln>
                      <a:solidFill>
                        <a:schemeClr val="bg2">
                          <a:lumMod val="75000"/>
                        </a:schemeClr>
                      </a:solidFill>
                    </a:ln>
                  </pic:spPr>
                </pic:pic>
              </a:graphicData>
            </a:graphic>
          </wp:inline>
        </w:drawing>
      </w:r>
    </w:p>
    <w:p w14:paraId="44C91614" w14:textId="77777777" w:rsidR="005C32B9" w:rsidRDefault="00624B4C">
      <w:pPr>
        <w:pStyle w:val="2c"/>
        <w:spacing w:before="163"/>
      </w:pPr>
      <w:bookmarkStart w:id="9" w:name="_Toc16520484"/>
      <w:r>
        <w:rPr>
          <w:rFonts w:hint="eastAsia"/>
        </w:rPr>
        <w:lastRenderedPageBreak/>
        <w:t>设备管理</w:t>
      </w:r>
      <w:bookmarkEnd w:id="9"/>
    </w:p>
    <w:p w14:paraId="7160D9E0" w14:textId="77777777" w:rsidR="005C32B9" w:rsidRDefault="00624B4C">
      <w:pPr>
        <w:pStyle w:val="3b"/>
        <w:spacing w:before="163"/>
      </w:pPr>
      <w:bookmarkStart w:id="10" w:name="_Toc16520485"/>
      <w:r>
        <w:rPr>
          <w:rFonts w:hint="eastAsia"/>
        </w:rPr>
        <w:t>设备类型管理</w:t>
      </w:r>
      <w:bookmarkEnd w:id="10"/>
    </w:p>
    <w:p w14:paraId="2B9353B2" w14:textId="77777777" w:rsidR="005C32B9" w:rsidRDefault="00624B4C">
      <w:pPr>
        <w:pStyle w:val="aff8"/>
        <w:spacing w:before="163"/>
        <w:ind w:firstLine="560"/>
      </w:pPr>
      <w:r>
        <w:rPr>
          <w:rFonts w:hint="eastAsia"/>
        </w:rPr>
        <w:t>操作步骤</w:t>
      </w:r>
    </w:p>
    <w:p w14:paraId="4DFEAE1A" w14:textId="77777777" w:rsidR="005C32B9" w:rsidRDefault="00624B4C">
      <w:pPr>
        <w:pStyle w:val="aff8"/>
        <w:spacing w:before="163"/>
        <w:ind w:firstLine="560"/>
      </w:pPr>
      <w:r>
        <w:rPr>
          <w:rFonts w:hint="eastAsia"/>
        </w:rPr>
        <w:t>1.</w:t>
      </w:r>
      <w:r>
        <w:rPr>
          <w:rFonts w:hint="eastAsia"/>
        </w:rPr>
        <w:t>点击添加设备类型，输入设备类型名称，选择设备图片，点击确定。</w:t>
      </w:r>
    </w:p>
    <w:p w14:paraId="3E69FE80" w14:textId="77777777" w:rsidR="005C32B9" w:rsidRDefault="00624B4C">
      <w:pPr>
        <w:pStyle w:val="aff8"/>
        <w:spacing w:before="163"/>
        <w:ind w:firstLine="560"/>
      </w:pPr>
      <w:r>
        <w:rPr>
          <w:noProof/>
        </w:rPr>
        <w:drawing>
          <wp:inline distT="0" distB="0" distL="0" distR="0" wp14:anchorId="7C650563" wp14:editId="4A8CB015">
            <wp:extent cx="5278120" cy="2466975"/>
            <wp:effectExtent l="19050" t="19050" r="17780" b="285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5278120" cy="2466975"/>
                    </a:xfrm>
                    <a:prstGeom prst="rect">
                      <a:avLst/>
                    </a:prstGeom>
                    <a:ln>
                      <a:solidFill>
                        <a:schemeClr val="bg2">
                          <a:lumMod val="75000"/>
                        </a:schemeClr>
                      </a:solidFill>
                    </a:ln>
                  </pic:spPr>
                </pic:pic>
              </a:graphicData>
            </a:graphic>
          </wp:inline>
        </w:drawing>
      </w:r>
    </w:p>
    <w:p w14:paraId="0355534A" w14:textId="77777777" w:rsidR="005C32B9" w:rsidRDefault="00624B4C">
      <w:pPr>
        <w:pStyle w:val="3b"/>
        <w:spacing w:before="163"/>
      </w:pPr>
      <w:bookmarkStart w:id="11" w:name="_Toc16520486"/>
      <w:r>
        <w:rPr>
          <w:rFonts w:hint="eastAsia"/>
        </w:rPr>
        <w:t>设备管理</w:t>
      </w:r>
      <w:bookmarkEnd w:id="11"/>
    </w:p>
    <w:p w14:paraId="7B68E8BD" w14:textId="77777777" w:rsidR="005C32B9" w:rsidRDefault="00624B4C">
      <w:pPr>
        <w:pStyle w:val="aff8"/>
        <w:spacing w:before="163"/>
        <w:ind w:firstLine="560"/>
      </w:pPr>
      <w:r>
        <w:rPr>
          <w:rFonts w:hint="eastAsia"/>
        </w:rPr>
        <w:t>操作步骤</w:t>
      </w:r>
    </w:p>
    <w:p w14:paraId="02B596F9" w14:textId="77777777" w:rsidR="005C32B9" w:rsidRDefault="00624B4C">
      <w:pPr>
        <w:pStyle w:val="aff8"/>
        <w:spacing w:before="163"/>
        <w:ind w:firstLine="560"/>
      </w:pPr>
      <w:r>
        <w:rPr>
          <w:rFonts w:hint="eastAsia"/>
        </w:rPr>
        <w:t>1.</w:t>
      </w:r>
      <w:r>
        <w:rPr>
          <w:rFonts w:hint="eastAsia"/>
        </w:rPr>
        <w:t>点击添加设备，输入设备编号，设备名称，选择设备类型，选择出厂日期。</w:t>
      </w:r>
    </w:p>
    <w:p w14:paraId="0B6D7FB0" w14:textId="77777777" w:rsidR="005C32B9" w:rsidRDefault="00624B4C">
      <w:pPr>
        <w:pStyle w:val="aff8"/>
        <w:spacing w:before="163"/>
        <w:ind w:firstLine="560"/>
      </w:pPr>
      <w:r>
        <w:rPr>
          <w:noProof/>
        </w:rPr>
        <w:lastRenderedPageBreak/>
        <w:drawing>
          <wp:inline distT="0" distB="0" distL="0" distR="0" wp14:anchorId="124BFF0E" wp14:editId="0884855F">
            <wp:extent cx="5278120" cy="2317750"/>
            <wp:effectExtent l="19050" t="19050" r="17780" b="254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5278120" cy="2317750"/>
                    </a:xfrm>
                    <a:prstGeom prst="rect">
                      <a:avLst/>
                    </a:prstGeom>
                    <a:ln>
                      <a:solidFill>
                        <a:schemeClr val="bg2">
                          <a:lumMod val="75000"/>
                        </a:schemeClr>
                      </a:solidFill>
                    </a:ln>
                  </pic:spPr>
                </pic:pic>
              </a:graphicData>
            </a:graphic>
          </wp:inline>
        </w:drawing>
      </w:r>
    </w:p>
    <w:p w14:paraId="02C84362" w14:textId="77777777" w:rsidR="005C32B9" w:rsidRDefault="00624B4C">
      <w:pPr>
        <w:pStyle w:val="aff8"/>
        <w:spacing w:before="163"/>
        <w:ind w:firstLine="560"/>
      </w:pPr>
      <w:r>
        <w:rPr>
          <w:rFonts w:hint="eastAsia"/>
        </w:rPr>
        <w:t>2.</w:t>
      </w:r>
      <w:r>
        <w:rPr>
          <w:rFonts w:hint="eastAsia"/>
        </w:rPr>
        <w:t>配置测点，选中设备后，点击配置测点</w:t>
      </w:r>
    </w:p>
    <w:p w14:paraId="57CDB2CC" w14:textId="77777777" w:rsidR="005C32B9" w:rsidRDefault="00624B4C">
      <w:pPr>
        <w:pStyle w:val="aff8"/>
        <w:spacing w:before="163"/>
        <w:ind w:firstLine="560"/>
      </w:pPr>
      <w:r>
        <w:rPr>
          <w:noProof/>
        </w:rPr>
        <w:drawing>
          <wp:inline distT="0" distB="0" distL="0" distR="0" wp14:anchorId="5EFD3359" wp14:editId="32A7D31F">
            <wp:extent cx="5278120" cy="2504440"/>
            <wp:effectExtent l="19050" t="19050" r="17780" b="1016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stretch>
                      <a:fillRect/>
                    </a:stretch>
                  </pic:blipFill>
                  <pic:spPr>
                    <a:xfrm>
                      <a:off x="0" y="0"/>
                      <a:ext cx="5278120" cy="2504440"/>
                    </a:xfrm>
                    <a:prstGeom prst="rect">
                      <a:avLst/>
                    </a:prstGeom>
                    <a:ln>
                      <a:solidFill>
                        <a:schemeClr val="bg2">
                          <a:lumMod val="75000"/>
                        </a:schemeClr>
                      </a:solidFill>
                    </a:ln>
                  </pic:spPr>
                </pic:pic>
              </a:graphicData>
            </a:graphic>
          </wp:inline>
        </w:drawing>
      </w:r>
    </w:p>
    <w:p w14:paraId="09513381" w14:textId="77777777" w:rsidR="005C32B9" w:rsidRDefault="00624B4C">
      <w:pPr>
        <w:pStyle w:val="aff8"/>
        <w:spacing w:before="163"/>
        <w:ind w:firstLine="560"/>
      </w:pPr>
      <w:r>
        <w:rPr>
          <w:rFonts w:hint="eastAsia"/>
        </w:rPr>
        <w:t>3.</w:t>
      </w:r>
      <w:r>
        <w:rPr>
          <w:rFonts w:hint="eastAsia"/>
        </w:rPr>
        <w:t>点击产品工序测点</w:t>
      </w:r>
    </w:p>
    <w:p w14:paraId="0B3194F6" w14:textId="77777777" w:rsidR="005C32B9" w:rsidRDefault="00624B4C">
      <w:pPr>
        <w:pStyle w:val="aff8"/>
        <w:spacing w:before="163"/>
        <w:ind w:firstLine="560"/>
      </w:pPr>
      <w:r>
        <w:rPr>
          <w:noProof/>
        </w:rPr>
        <w:lastRenderedPageBreak/>
        <w:drawing>
          <wp:inline distT="0" distB="0" distL="0" distR="0" wp14:anchorId="6B5B146A" wp14:editId="202B23A4">
            <wp:extent cx="5278120" cy="2493645"/>
            <wp:effectExtent l="19050" t="19050" r="17780" b="209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stretch>
                      <a:fillRect/>
                    </a:stretch>
                  </pic:blipFill>
                  <pic:spPr>
                    <a:xfrm>
                      <a:off x="0" y="0"/>
                      <a:ext cx="5278120" cy="2493645"/>
                    </a:xfrm>
                    <a:prstGeom prst="rect">
                      <a:avLst/>
                    </a:prstGeom>
                    <a:ln>
                      <a:solidFill>
                        <a:schemeClr val="bg2">
                          <a:lumMod val="75000"/>
                        </a:schemeClr>
                      </a:solidFill>
                    </a:ln>
                  </pic:spPr>
                </pic:pic>
              </a:graphicData>
            </a:graphic>
          </wp:inline>
        </w:drawing>
      </w:r>
    </w:p>
    <w:p w14:paraId="082C6495" w14:textId="77777777" w:rsidR="005C32B9" w:rsidRDefault="00624B4C">
      <w:pPr>
        <w:pStyle w:val="aff8"/>
        <w:spacing w:before="163"/>
        <w:ind w:firstLine="560"/>
      </w:pPr>
      <w:r>
        <w:rPr>
          <w:rFonts w:hint="eastAsia"/>
        </w:rPr>
        <w:t>4.</w:t>
      </w:r>
      <w:r>
        <w:rPr>
          <w:rFonts w:hint="eastAsia"/>
        </w:rPr>
        <w:t>点击添加产品工序测点，选择对应网关下测点绑定，测点可多选保存。</w:t>
      </w:r>
    </w:p>
    <w:p w14:paraId="2A1B58FC" w14:textId="77777777" w:rsidR="005C32B9" w:rsidRDefault="00624B4C">
      <w:pPr>
        <w:pStyle w:val="aff8"/>
        <w:spacing w:before="163"/>
        <w:ind w:firstLine="560"/>
      </w:pPr>
      <w:r>
        <w:rPr>
          <w:noProof/>
        </w:rPr>
        <w:drawing>
          <wp:inline distT="0" distB="0" distL="0" distR="0" wp14:anchorId="32030B3E" wp14:editId="39D319FF">
            <wp:extent cx="5278120" cy="2480310"/>
            <wp:effectExtent l="19050" t="19050" r="17780" b="152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5278120" cy="2480310"/>
                    </a:xfrm>
                    <a:prstGeom prst="rect">
                      <a:avLst/>
                    </a:prstGeom>
                    <a:ln>
                      <a:solidFill>
                        <a:schemeClr val="bg2">
                          <a:lumMod val="75000"/>
                        </a:schemeClr>
                      </a:solidFill>
                    </a:ln>
                  </pic:spPr>
                </pic:pic>
              </a:graphicData>
            </a:graphic>
          </wp:inline>
        </w:drawing>
      </w:r>
    </w:p>
    <w:p w14:paraId="76317F81" w14:textId="77777777" w:rsidR="005C32B9" w:rsidRDefault="00624B4C">
      <w:pPr>
        <w:pStyle w:val="2c"/>
        <w:spacing w:before="163"/>
      </w:pPr>
      <w:bookmarkStart w:id="12" w:name="_Toc16520487"/>
      <w:r>
        <w:rPr>
          <w:rFonts w:hint="eastAsia"/>
        </w:rPr>
        <w:t>生产管理</w:t>
      </w:r>
      <w:bookmarkEnd w:id="12"/>
    </w:p>
    <w:p w14:paraId="63F56E66" w14:textId="77777777" w:rsidR="005C32B9" w:rsidRDefault="00624B4C">
      <w:pPr>
        <w:pStyle w:val="3b"/>
        <w:spacing w:before="163"/>
      </w:pPr>
      <w:bookmarkStart w:id="13" w:name="_Toc16520488"/>
      <w:r>
        <w:rPr>
          <w:rFonts w:hint="eastAsia"/>
        </w:rPr>
        <w:t>产品管理</w:t>
      </w:r>
      <w:bookmarkEnd w:id="13"/>
    </w:p>
    <w:p w14:paraId="599926AE" w14:textId="77777777" w:rsidR="005C32B9" w:rsidRDefault="00624B4C">
      <w:pPr>
        <w:pStyle w:val="aff8"/>
        <w:spacing w:before="163"/>
        <w:ind w:firstLine="560"/>
      </w:pPr>
      <w:r>
        <w:rPr>
          <w:rFonts w:hint="eastAsia"/>
        </w:rPr>
        <w:t>操作步骤</w:t>
      </w:r>
    </w:p>
    <w:p w14:paraId="636DC311" w14:textId="77777777" w:rsidR="005C32B9" w:rsidRDefault="00624B4C">
      <w:pPr>
        <w:pStyle w:val="aff8"/>
        <w:spacing w:before="163"/>
        <w:ind w:firstLine="560"/>
      </w:pPr>
      <w:r>
        <w:rPr>
          <w:rFonts w:hint="eastAsia"/>
        </w:rPr>
        <w:t>1.</w:t>
      </w:r>
      <w:r>
        <w:rPr>
          <w:rFonts w:hint="eastAsia"/>
        </w:rPr>
        <w:t>点击添加产品，输入产品名称和产品型号，点击确定。</w:t>
      </w:r>
    </w:p>
    <w:p w14:paraId="04E14590" w14:textId="77777777" w:rsidR="005C32B9" w:rsidRDefault="00624B4C">
      <w:pPr>
        <w:pStyle w:val="aff8"/>
        <w:spacing w:before="163"/>
        <w:ind w:firstLine="560"/>
      </w:pPr>
      <w:r>
        <w:rPr>
          <w:noProof/>
        </w:rPr>
        <w:lastRenderedPageBreak/>
        <w:drawing>
          <wp:inline distT="0" distB="0" distL="0" distR="0" wp14:anchorId="7299289F" wp14:editId="78B8458F">
            <wp:extent cx="5278120" cy="2498725"/>
            <wp:effectExtent l="19050" t="19050" r="17780" b="158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stretch>
                      <a:fillRect/>
                    </a:stretch>
                  </pic:blipFill>
                  <pic:spPr>
                    <a:xfrm>
                      <a:off x="0" y="0"/>
                      <a:ext cx="5278120" cy="2498725"/>
                    </a:xfrm>
                    <a:prstGeom prst="rect">
                      <a:avLst/>
                    </a:prstGeom>
                    <a:ln>
                      <a:solidFill>
                        <a:schemeClr val="bg2">
                          <a:lumMod val="75000"/>
                        </a:schemeClr>
                      </a:solidFill>
                    </a:ln>
                  </pic:spPr>
                </pic:pic>
              </a:graphicData>
            </a:graphic>
          </wp:inline>
        </w:drawing>
      </w:r>
    </w:p>
    <w:p w14:paraId="51364562" w14:textId="77777777" w:rsidR="005C32B9" w:rsidRDefault="00624B4C">
      <w:pPr>
        <w:pStyle w:val="aff8"/>
        <w:spacing w:before="163"/>
        <w:ind w:firstLine="560"/>
      </w:pPr>
      <w:r>
        <w:rPr>
          <w:noProof/>
        </w:rPr>
        <w:drawing>
          <wp:inline distT="0" distB="0" distL="0" distR="0" wp14:anchorId="50516B12" wp14:editId="5E856F93">
            <wp:extent cx="5278120" cy="1813560"/>
            <wp:effectExtent l="19050" t="19050" r="17780" b="152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a:stretch>
                      <a:fillRect/>
                    </a:stretch>
                  </pic:blipFill>
                  <pic:spPr>
                    <a:xfrm>
                      <a:off x="0" y="0"/>
                      <a:ext cx="5278120" cy="1813560"/>
                    </a:xfrm>
                    <a:prstGeom prst="rect">
                      <a:avLst/>
                    </a:prstGeom>
                    <a:ln>
                      <a:solidFill>
                        <a:schemeClr val="bg2">
                          <a:lumMod val="75000"/>
                        </a:schemeClr>
                      </a:solidFill>
                    </a:ln>
                  </pic:spPr>
                </pic:pic>
              </a:graphicData>
            </a:graphic>
          </wp:inline>
        </w:drawing>
      </w:r>
    </w:p>
    <w:p w14:paraId="2A10908D" w14:textId="77777777" w:rsidR="005C32B9" w:rsidRDefault="00624B4C">
      <w:pPr>
        <w:pStyle w:val="aff8"/>
        <w:spacing w:before="163"/>
        <w:ind w:firstLine="560"/>
      </w:pPr>
      <w:r>
        <w:rPr>
          <w:rFonts w:hint="eastAsia"/>
        </w:rPr>
        <w:t>2.</w:t>
      </w:r>
      <w:r>
        <w:rPr>
          <w:rFonts w:hint="eastAsia"/>
        </w:rPr>
        <w:t>选择产品，点击配置产品工序。</w:t>
      </w:r>
    </w:p>
    <w:p w14:paraId="588643CB" w14:textId="77777777" w:rsidR="005C32B9" w:rsidRDefault="00624B4C">
      <w:pPr>
        <w:pStyle w:val="aff8"/>
        <w:spacing w:before="163"/>
        <w:ind w:firstLine="560"/>
      </w:pPr>
      <w:r>
        <w:rPr>
          <w:noProof/>
        </w:rPr>
        <w:drawing>
          <wp:inline distT="0" distB="0" distL="0" distR="0" wp14:anchorId="401632AB" wp14:editId="2EA2A2EA">
            <wp:extent cx="5278120" cy="1866900"/>
            <wp:effectExtent l="19050" t="19050" r="17780" b="190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5"/>
                    <a:stretch>
                      <a:fillRect/>
                    </a:stretch>
                  </pic:blipFill>
                  <pic:spPr>
                    <a:xfrm>
                      <a:off x="0" y="0"/>
                      <a:ext cx="5278120" cy="1866900"/>
                    </a:xfrm>
                    <a:prstGeom prst="rect">
                      <a:avLst/>
                    </a:prstGeom>
                    <a:ln>
                      <a:solidFill>
                        <a:schemeClr val="bg2">
                          <a:lumMod val="75000"/>
                        </a:schemeClr>
                      </a:solidFill>
                    </a:ln>
                  </pic:spPr>
                </pic:pic>
              </a:graphicData>
            </a:graphic>
          </wp:inline>
        </w:drawing>
      </w:r>
    </w:p>
    <w:p w14:paraId="31E3A308" w14:textId="77777777" w:rsidR="005C32B9" w:rsidRDefault="00624B4C">
      <w:pPr>
        <w:pStyle w:val="aff8"/>
        <w:spacing w:before="163"/>
        <w:ind w:firstLine="560"/>
      </w:pPr>
      <w:r>
        <w:rPr>
          <w:rFonts w:hint="eastAsia"/>
        </w:rPr>
        <w:t>3.</w:t>
      </w:r>
      <w:r>
        <w:rPr>
          <w:rFonts w:hint="eastAsia"/>
        </w:rPr>
        <w:t>一个工作为</w:t>
      </w:r>
      <w:r>
        <w:rPr>
          <w:rFonts w:hint="eastAsia"/>
        </w:rPr>
        <w:t>1</w:t>
      </w:r>
      <w:r>
        <w:rPr>
          <w:rFonts w:hint="eastAsia"/>
        </w:rPr>
        <w:t>个工序，选择工序，点击配置工序属性。</w:t>
      </w:r>
    </w:p>
    <w:p w14:paraId="04F22D0C" w14:textId="77777777" w:rsidR="005C32B9" w:rsidRDefault="00624B4C">
      <w:pPr>
        <w:pStyle w:val="aff8"/>
        <w:spacing w:before="163"/>
        <w:ind w:firstLine="560"/>
      </w:pPr>
      <w:r>
        <w:rPr>
          <w:noProof/>
        </w:rPr>
        <w:lastRenderedPageBreak/>
        <w:drawing>
          <wp:inline distT="0" distB="0" distL="0" distR="0" wp14:anchorId="3050A7DA" wp14:editId="21441C8E">
            <wp:extent cx="5278120" cy="2099945"/>
            <wp:effectExtent l="19050" t="19050" r="17780" b="146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6"/>
                    <a:stretch>
                      <a:fillRect/>
                    </a:stretch>
                  </pic:blipFill>
                  <pic:spPr>
                    <a:xfrm>
                      <a:off x="0" y="0"/>
                      <a:ext cx="5278120" cy="2099945"/>
                    </a:xfrm>
                    <a:prstGeom prst="rect">
                      <a:avLst/>
                    </a:prstGeom>
                    <a:ln>
                      <a:solidFill>
                        <a:schemeClr val="bg2">
                          <a:lumMod val="75000"/>
                        </a:schemeClr>
                      </a:solidFill>
                    </a:ln>
                  </pic:spPr>
                </pic:pic>
              </a:graphicData>
            </a:graphic>
          </wp:inline>
        </w:drawing>
      </w:r>
    </w:p>
    <w:p w14:paraId="59B6CF3E" w14:textId="77777777" w:rsidR="005C32B9" w:rsidRDefault="00624B4C">
      <w:pPr>
        <w:pStyle w:val="aff8"/>
        <w:spacing w:before="163"/>
        <w:ind w:firstLine="560"/>
      </w:pPr>
      <w:r>
        <w:rPr>
          <w:rFonts w:hint="eastAsia"/>
        </w:rPr>
        <w:t>4.</w:t>
      </w:r>
      <w:r>
        <w:rPr>
          <w:rFonts w:hint="eastAsia"/>
        </w:rPr>
        <w:t>点击添加工序属性，输入名称，测量方法，上公差，下公差，标准值，点击确定。</w:t>
      </w:r>
    </w:p>
    <w:p w14:paraId="55396BF7" w14:textId="77777777" w:rsidR="005C32B9" w:rsidRDefault="00624B4C">
      <w:pPr>
        <w:pStyle w:val="aff8"/>
        <w:spacing w:before="163"/>
        <w:ind w:firstLine="560"/>
      </w:pPr>
      <w:r>
        <w:rPr>
          <w:noProof/>
        </w:rPr>
        <w:drawing>
          <wp:inline distT="0" distB="0" distL="0" distR="0" wp14:anchorId="4D083C91" wp14:editId="50085D5E">
            <wp:extent cx="5278120" cy="2132330"/>
            <wp:effectExtent l="19050" t="19050" r="17780" b="203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a:stretch>
                      <a:fillRect/>
                    </a:stretch>
                  </pic:blipFill>
                  <pic:spPr>
                    <a:xfrm>
                      <a:off x="0" y="0"/>
                      <a:ext cx="5278120" cy="2132330"/>
                    </a:xfrm>
                    <a:prstGeom prst="rect">
                      <a:avLst/>
                    </a:prstGeom>
                    <a:ln>
                      <a:solidFill>
                        <a:schemeClr val="bg2">
                          <a:lumMod val="75000"/>
                        </a:schemeClr>
                      </a:solidFill>
                    </a:ln>
                  </pic:spPr>
                </pic:pic>
              </a:graphicData>
            </a:graphic>
          </wp:inline>
        </w:drawing>
      </w:r>
    </w:p>
    <w:p w14:paraId="16EFD8E5" w14:textId="77777777" w:rsidR="005C32B9" w:rsidRDefault="00624B4C">
      <w:pPr>
        <w:pStyle w:val="aff8"/>
        <w:spacing w:before="163"/>
        <w:ind w:firstLine="560"/>
      </w:pPr>
      <w:r>
        <w:rPr>
          <w:rFonts w:hint="eastAsia"/>
        </w:rPr>
        <w:t>5.</w:t>
      </w:r>
      <w:r>
        <w:rPr>
          <w:rFonts w:hint="eastAsia"/>
        </w:rPr>
        <w:t>工序属性和测点绑定。选择工序属性，点击配置测点，选择设备名称，选择测点</w:t>
      </w:r>
      <w:r>
        <w:rPr>
          <w:rFonts w:hint="eastAsia"/>
        </w:rPr>
        <w:t>I</w:t>
      </w:r>
      <w:r>
        <w:t>D</w:t>
      </w:r>
      <w:r>
        <w:rPr>
          <w:rFonts w:hint="eastAsia"/>
        </w:rPr>
        <w:t>。</w:t>
      </w:r>
    </w:p>
    <w:p w14:paraId="0A608DD4" w14:textId="77777777" w:rsidR="005C32B9" w:rsidRDefault="00624B4C">
      <w:pPr>
        <w:pStyle w:val="aff8"/>
        <w:spacing w:before="163"/>
        <w:ind w:firstLine="560"/>
      </w:pPr>
      <w:r>
        <w:rPr>
          <w:noProof/>
        </w:rPr>
        <w:lastRenderedPageBreak/>
        <w:drawing>
          <wp:inline distT="0" distB="0" distL="0" distR="0" wp14:anchorId="6BF2BF0E" wp14:editId="5A98691B">
            <wp:extent cx="5278120" cy="2273300"/>
            <wp:effectExtent l="19050" t="19050" r="17780" b="127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8"/>
                    <a:stretch>
                      <a:fillRect/>
                    </a:stretch>
                  </pic:blipFill>
                  <pic:spPr>
                    <a:xfrm>
                      <a:off x="0" y="0"/>
                      <a:ext cx="5278120" cy="2273300"/>
                    </a:xfrm>
                    <a:prstGeom prst="rect">
                      <a:avLst/>
                    </a:prstGeom>
                    <a:ln>
                      <a:solidFill>
                        <a:schemeClr val="bg2">
                          <a:lumMod val="75000"/>
                        </a:schemeClr>
                      </a:solidFill>
                    </a:ln>
                  </pic:spPr>
                </pic:pic>
              </a:graphicData>
            </a:graphic>
          </wp:inline>
        </w:drawing>
      </w:r>
    </w:p>
    <w:p w14:paraId="352DC02E" w14:textId="77777777" w:rsidR="005C32B9" w:rsidRDefault="00624B4C">
      <w:pPr>
        <w:pStyle w:val="aff8"/>
        <w:spacing w:before="163"/>
        <w:ind w:firstLine="560"/>
      </w:pPr>
      <w:r>
        <w:rPr>
          <w:noProof/>
        </w:rPr>
        <w:drawing>
          <wp:inline distT="0" distB="0" distL="0" distR="0" wp14:anchorId="240515BD" wp14:editId="721FC0D5">
            <wp:extent cx="5278120" cy="2245995"/>
            <wp:effectExtent l="19050" t="19050" r="17780" b="209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9"/>
                    <a:stretch>
                      <a:fillRect/>
                    </a:stretch>
                  </pic:blipFill>
                  <pic:spPr>
                    <a:xfrm>
                      <a:off x="0" y="0"/>
                      <a:ext cx="5278120" cy="2245995"/>
                    </a:xfrm>
                    <a:prstGeom prst="rect">
                      <a:avLst/>
                    </a:prstGeom>
                    <a:ln>
                      <a:solidFill>
                        <a:schemeClr val="bg2">
                          <a:lumMod val="75000"/>
                        </a:schemeClr>
                      </a:solidFill>
                    </a:ln>
                  </pic:spPr>
                </pic:pic>
              </a:graphicData>
            </a:graphic>
          </wp:inline>
        </w:drawing>
      </w:r>
    </w:p>
    <w:p w14:paraId="37326719" w14:textId="77777777" w:rsidR="005C32B9" w:rsidRDefault="00624B4C">
      <w:pPr>
        <w:pStyle w:val="3b"/>
        <w:spacing w:before="163"/>
      </w:pPr>
      <w:bookmarkStart w:id="14" w:name="_Toc16520489"/>
      <w:r>
        <w:rPr>
          <w:rFonts w:hint="eastAsia"/>
        </w:rPr>
        <w:t>生产记录</w:t>
      </w:r>
      <w:bookmarkEnd w:id="14"/>
    </w:p>
    <w:p w14:paraId="23AA0160" w14:textId="77777777" w:rsidR="005C32B9" w:rsidRDefault="00624B4C">
      <w:pPr>
        <w:pStyle w:val="aff8"/>
        <w:spacing w:before="163"/>
        <w:ind w:firstLine="560"/>
      </w:pPr>
      <w:r>
        <w:rPr>
          <w:rFonts w:hint="eastAsia"/>
        </w:rPr>
        <w:t>操作步骤</w:t>
      </w:r>
    </w:p>
    <w:p w14:paraId="4C038ACE" w14:textId="77777777" w:rsidR="005C32B9" w:rsidRDefault="00624B4C">
      <w:pPr>
        <w:pStyle w:val="aff8"/>
        <w:spacing w:before="163"/>
        <w:ind w:firstLine="560"/>
      </w:pPr>
      <w:r>
        <w:rPr>
          <w:rFonts w:hint="eastAsia"/>
        </w:rPr>
        <w:t>1.</w:t>
      </w:r>
      <w:r>
        <w:rPr>
          <w:rFonts w:hint="eastAsia"/>
        </w:rPr>
        <w:t>选择产线，产品名称，批次号，工序号，点击搜索。</w:t>
      </w:r>
    </w:p>
    <w:p w14:paraId="3EF0CCE3" w14:textId="77777777" w:rsidR="005C32B9" w:rsidRDefault="00624B4C">
      <w:pPr>
        <w:pStyle w:val="aff8"/>
        <w:spacing w:before="163"/>
        <w:ind w:firstLine="560"/>
      </w:pPr>
      <w:r>
        <w:rPr>
          <w:noProof/>
        </w:rPr>
        <w:lastRenderedPageBreak/>
        <w:drawing>
          <wp:inline distT="0" distB="0" distL="0" distR="0" wp14:anchorId="4735AF07" wp14:editId="71887EED">
            <wp:extent cx="5278120" cy="2350135"/>
            <wp:effectExtent l="19050" t="19050" r="17780" b="1206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0"/>
                    <a:stretch>
                      <a:fillRect/>
                    </a:stretch>
                  </pic:blipFill>
                  <pic:spPr>
                    <a:xfrm>
                      <a:off x="0" y="0"/>
                      <a:ext cx="5278120" cy="2350135"/>
                    </a:xfrm>
                    <a:prstGeom prst="rect">
                      <a:avLst/>
                    </a:prstGeom>
                    <a:ln>
                      <a:solidFill>
                        <a:schemeClr val="bg2">
                          <a:lumMod val="75000"/>
                        </a:schemeClr>
                      </a:solidFill>
                    </a:ln>
                  </pic:spPr>
                </pic:pic>
              </a:graphicData>
            </a:graphic>
          </wp:inline>
        </w:drawing>
      </w:r>
    </w:p>
    <w:p w14:paraId="36F10851" w14:textId="77777777" w:rsidR="005C32B9" w:rsidRDefault="00624B4C">
      <w:pPr>
        <w:pStyle w:val="2c"/>
        <w:spacing w:before="163"/>
      </w:pPr>
      <w:bookmarkStart w:id="15" w:name="_Toc16520490"/>
      <w:r>
        <w:rPr>
          <w:rFonts w:hint="eastAsia"/>
        </w:rPr>
        <w:t>监控管理</w:t>
      </w:r>
      <w:bookmarkEnd w:id="15"/>
    </w:p>
    <w:p w14:paraId="57D8DBD3" w14:textId="77777777" w:rsidR="005C32B9" w:rsidRDefault="00624B4C">
      <w:pPr>
        <w:pStyle w:val="3b"/>
        <w:spacing w:before="163"/>
      </w:pPr>
      <w:bookmarkStart w:id="16" w:name="_Toc16520491"/>
      <w:r>
        <w:rPr>
          <w:rFonts w:hint="eastAsia"/>
        </w:rPr>
        <w:t>监控设计</w:t>
      </w:r>
      <w:bookmarkEnd w:id="16"/>
    </w:p>
    <w:p w14:paraId="357603AC" w14:textId="77777777" w:rsidR="005C32B9" w:rsidRDefault="00624B4C">
      <w:pPr>
        <w:pStyle w:val="47"/>
        <w:spacing w:before="163"/>
      </w:pPr>
      <w:r>
        <w:rPr>
          <w:rFonts w:hint="eastAsia"/>
        </w:rPr>
        <w:t>修改画布背景</w:t>
      </w:r>
    </w:p>
    <w:p w14:paraId="0B77A50B" w14:textId="77777777" w:rsidR="005C32B9" w:rsidRDefault="00624B4C">
      <w:pPr>
        <w:pStyle w:val="aff8"/>
        <w:spacing w:before="163"/>
        <w:ind w:firstLine="560"/>
      </w:pPr>
      <w:r>
        <w:rPr>
          <w:rFonts w:hint="eastAsia"/>
        </w:rPr>
        <w:t>操作步骤</w:t>
      </w:r>
    </w:p>
    <w:p w14:paraId="08035C62" w14:textId="77777777" w:rsidR="005C32B9" w:rsidRDefault="00624B4C">
      <w:pPr>
        <w:pStyle w:val="aff8"/>
        <w:spacing w:before="163"/>
        <w:ind w:firstLine="560"/>
      </w:pPr>
      <w:r>
        <w:rPr>
          <w:rFonts w:hint="eastAsia"/>
        </w:rPr>
        <w:t>1.</w:t>
      </w:r>
      <w:r>
        <w:rPr>
          <w:rFonts w:hint="eastAsia"/>
        </w:rPr>
        <w:t>点击画布空白处</w:t>
      </w:r>
    </w:p>
    <w:p w14:paraId="03FBD6B9" w14:textId="77777777" w:rsidR="005C32B9" w:rsidRDefault="00624B4C">
      <w:pPr>
        <w:pStyle w:val="aff8"/>
        <w:spacing w:before="163"/>
        <w:ind w:firstLine="560"/>
      </w:pPr>
      <w:r>
        <w:rPr>
          <w:noProof/>
        </w:rPr>
        <w:drawing>
          <wp:inline distT="0" distB="0" distL="0" distR="0" wp14:anchorId="1C7A2CB5" wp14:editId="1611D0BB">
            <wp:extent cx="5278120" cy="2469515"/>
            <wp:effectExtent l="0" t="0" r="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1"/>
                    <a:stretch>
                      <a:fillRect/>
                    </a:stretch>
                  </pic:blipFill>
                  <pic:spPr>
                    <a:xfrm>
                      <a:off x="0" y="0"/>
                      <a:ext cx="5278120" cy="2469515"/>
                    </a:xfrm>
                    <a:prstGeom prst="rect">
                      <a:avLst/>
                    </a:prstGeom>
                  </pic:spPr>
                </pic:pic>
              </a:graphicData>
            </a:graphic>
          </wp:inline>
        </w:drawing>
      </w:r>
    </w:p>
    <w:p w14:paraId="6F6936BE" w14:textId="77777777" w:rsidR="005C32B9" w:rsidRDefault="00624B4C">
      <w:pPr>
        <w:pStyle w:val="aff8"/>
        <w:spacing w:before="163"/>
        <w:ind w:firstLine="560"/>
      </w:pPr>
      <w:r>
        <w:rPr>
          <w:rFonts w:hint="eastAsia"/>
        </w:rPr>
        <w:t>2.</w:t>
      </w:r>
      <w:r>
        <w:rPr>
          <w:rFonts w:hint="eastAsia"/>
        </w:rPr>
        <w:t>点击选择图片，选中图片后点击提交</w:t>
      </w:r>
    </w:p>
    <w:p w14:paraId="3266186D" w14:textId="77777777" w:rsidR="005C32B9" w:rsidRDefault="00624B4C">
      <w:pPr>
        <w:pStyle w:val="aff8"/>
        <w:spacing w:before="163"/>
        <w:ind w:firstLine="560"/>
      </w:pPr>
      <w:r>
        <w:rPr>
          <w:noProof/>
        </w:rPr>
        <w:lastRenderedPageBreak/>
        <w:drawing>
          <wp:inline distT="0" distB="0" distL="0" distR="0" wp14:anchorId="44815985" wp14:editId="31541703">
            <wp:extent cx="5278120" cy="2392045"/>
            <wp:effectExtent l="0" t="0" r="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2"/>
                    <a:stretch>
                      <a:fillRect/>
                    </a:stretch>
                  </pic:blipFill>
                  <pic:spPr>
                    <a:xfrm>
                      <a:off x="0" y="0"/>
                      <a:ext cx="5278120" cy="2392045"/>
                    </a:xfrm>
                    <a:prstGeom prst="rect">
                      <a:avLst/>
                    </a:prstGeom>
                  </pic:spPr>
                </pic:pic>
              </a:graphicData>
            </a:graphic>
          </wp:inline>
        </w:drawing>
      </w:r>
    </w:p>
    <w:p w14:paraId="11C3DBC0" w14:textId="77777777" w:rsidR="005C32B9" w:rsidRDefault="00624B4C">
      <w:pPr>
        <w:pStyle w:val="aff8"/>
        <w:spacing w:before="163"/>
        <w:ind w:firstLine="560"/>
      </w:pPr>
      <w:r>
        <w:rPr>
          <w:noProof/>
        </w:rPr>
        <w:drawing>
          <wp:inline distT="0" distB="0" distL="0" distR="0" wp14:anchorId="0203A3D0" wp14:editId="60B00E3E">
            <wp:extent cx="5278120" cy="24606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3"/>
                    <a:stretch>
                      <a:fillRect/>
                    </a:stretch>
                  </pic:blipFill>
                  <pic:spPr>
                    <a:xfrm>
                      <a:off x="0" y="0"/>
                      <a:ext cx="5278120" cy="2460625"/>
                    </a:xfrm>
                    <a:prstGeom prst="rect">
                      <a:avLst/>
                    </a:prstGeom>
                  </pic:spPr>
                </pic:pic>
              </a:graphicData>
            </a:graphic>
          </wp:inline>
        </w:drawing>
      </w:r>
    </w:p>
    <w:p w14:paraId="21D21989" w14:textId="77777777" w:rsidR="005C32B9" w:rsidRDefault="005C32B9">
      <w:pPr>
        <w:pStyle w:val="aff8"/>
        <w:spacing w:before="163"/>
        <w:ind w:firstLine="560"/>
      </w:pPr>
    </w:p>
    <w:p w14:paraId="142A6CDF" w14:textId="77777777" w:rsidR="005C32B9" w:rsidRDefault="00624B4C">
      <w:pPr>
        <w:pStyle w:val="47"/>
        <w:spacing w:before="163"/>
      </w:pPr>
      <w:r>
        <w:rPr>
          <w:rFonts w:hint="eastAsia"/>
        </w:rPr>
        <w:t>添加文字</w:t>
      </w:r>
    </w:p>
    <w:p w14:paraId="3A9F6128" w14:textId="77777777" w:rsidR="005C32B9" w:rsidRDefault="00624B4C">
      <w:pPr>
        <w:pStyle w:val="aff8"/>
        <w:spacing w:before="163"/>
        <w:ind w:firstLine="560"/>
      </w:pPr>
      <w:r>
        <w:rPr>
          <w:rFonts w:hint="eastAsia"/>
        </w:rPr>
        <w:t>操作步骤</w:t>
      </w:r>
    </w:p>
    <w:p w14:paraId="0F5F1393" w14:textId="77777777" w:rsidR="005C32B9" w:rsidRDefault="00624B4C">
      <w:pPr>
        <w:pStyle w:val="aff8"/>
        <w:spacing w:before="163"/>
        <w:ind w:firstLine="560"/>
      </w:pPr>
      <w:r>
        <w:rPr>
          <w:rFonts w:hint="eastAsia"/>
        </w:rPr>
        <w:t>1.</w:t>
      </w:r>
      <w:r>
        <w:rPr>
          <w:rFonts w:hint="eastAsia"/>
        </w:rPr>
        <w:t>点击可选组件中文本，拖动至中间画布</w:t>
      </w:r>
    </w:p>
    <w:p w14:paraId="4D7EB249" w14:textId="77777777" w:rsidR="005C32B9" w:rsidRDefault="00624B4C">
      <w:pPr>
        <w:pStyle w:val="aff8"/>
        <w:spacing w:before="163"/>
        <w:ind w:firstLine="560"/>
      </w:pPr>
      <w:r>
        <w:rPr>
          <w:noProof/>
        </w:rPr>
        <w:lastRenderedPageBreak/>
        <w:drawing>
          <wp:inline distT="0" distB="0" distL="0" distR="0" wp14:anchorId="5D1F5CC1" wp14:editId="17364F1A">
            <wp:extent cx="5278120" cy="246570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4"/>
                    <a:stretch>
                      <a:fillRect/>
                    </a:stretch>
                  </pic:blipFill>
                  <pic:spPr>
                    <a:xfrm>
                      <a:off x="0" y="0"/>
                      <a:ext cx="5278120" cy="2465705"/>
                    </a:xfrm>
                    <a:prstGeom prst="rect">
                      <a:avLst/>
                    </a:prstGeom>
                  </pic:spPr>
                </pic:pic>
              </a:graphicData>
            </a:graphic>
          </wp:inline>
        </w:drawing>
      </w:r>
    </w:p>
    <w:p w14:paraId="108A8A17" w14:textId="77777777" w:rsidR="005C32B9" w:rsidRDefault="00624B4C">
      <w:pPr>
        <w:pStyle w:val="aff8"/>
        <w:spacing w:before="163"/>
        <w:ind w:firstLine="560"/>
      </w:pPr>
      <w:r>
        <w:rPr>
          <w:noProof/>
        </w:rPr>
        <w:drawing>
          <wp:inline distT="0" distB="0" distL="0" distR="0" wp14:anchorId="19855D02" wp14:editId="2C4DD0EC">
            <wp:extent cx="5278120" cy="2471420"/>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5"/>
                    <a:stretch>
                      <a:fillRect/>
                    </a:stretch>
                  </pic:blipFill>
                  <pic:spPr>
                    <a:xfrm>
                      <a:off x="0" y="0"/>
                      <a:ext cx="5278120" cy="2471420"/>
                    </a:xfrm>
                    <a:prstGeom prst="rect">
                      <a:avLst/>
                    </a:prstGeom>
                  </pic:spPr>
                </pic:pic>
              </a:graphicData>
            </a:graphic>
          </wp:inline>
        </w:drawing>
      </w:r>
    </w:p>
    <w:p w14:paraId="2DE05997" w14:textId="77777777" w:rsidR="005C32B9" w:rsidRDefault="00624B4C">
      <w:pPr>
        <w:pStyle w:val="aff8"/>
        <w:spacing w:before="163"/>
        <w:ind w:firstLine="560"/>
      </w:pPr>
      <w:r>
        <w:rPr>
          <w:rFonts w:hint="eastAsia"/>
        </w:rPr>
        <w:t>2.</w:t>
      </w:r>
      <w:r>
        <w:rPr>
          <w:rFonts w:hint="eastAsia"/>
        </w:rPr>
        <w:t>选中画布中文本，右侧菜单栏可修改文本颜色，文字等。</w:t>
      </w:r>
    </w:p>
    <w:p w14:paraId="12D9C967" w14:textId="77777777" w:rsidR="005C32B9" w:rsidRDefault="00624B4C">
      <w:pPr>
        <w:pStyle w:val="aff8"/>
        <w:spacing w:before="163"/>
        <w:ind w:firstLine="560"/>
      </w:pPr>
      <w:r>
        <w:rPr>
          <w:noProof/>
        </w:rPr>
        <w:drawing>
          <wp:inline distT="0" distB="0" distL="0" distR="0" wp14:anchorId="4054B43E" wp14:editId="0C938572">
            <wp:extent cx="5278120" cy="2299970"/>
            <wp:effectExtent l="0" t="0" r="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6"/>
                    <a:stretch>
                      <a:fillRect/>
                    </a:stretch>
                  </pic:blipFill>
                  <pic:spPr>
                    <a:xfrm>
                      <a:off x="0" y="0"/>
                      <a:ext cx="5278120" cy="2299970"/>
                    </a:xfrm>
                    <a:prstGeom prst="rect">
                      <a:avLst/>
                    </a:prstGeom>
                  </pic:spPr>
                </pic:pic>
              </a:graphicData>
            </a:graphic>
          </wp:inline>
        </w:drawing>
      </w:r>
    </w:p>
    <w:p w14:paraId="48103C33" w14:textId="77777777" w:rsidR="005C32B9" w:rsidRDefault="00624B4C">
      <w:pPr>
        <w:pStyle w:val="47"/>
        <w:spacing w:before="163"/>
      </w:pPr>
      <w:r>
        <w:rPr>
          <w:rFonts w:hint="eastAsia"/>
        </w:rPr>
        <w:lastRenderedPageBreak/>
        <w:t>工序属性监控</w:t>
      </w:r>
    </w:p>
    <w:p w14:paraId="31E24AD1" w14:textId="77777777" w:rsidR="005C32B9" w:rsidRDefault="00624B4C">
      <w:pPr>
        <w:pStyle w:val="aff8"/>
        <w:spacing w:before="163"/>
        <w:ind w:firstLine="560"/>
      </w:pPr>
      <w:r>
        <w:rPr>
          <w:rFonts w:hint="eastAsia"/>
        </w:rPr>
        <w:t>操作步骤</w:t>
      </w:r>
    </w:p>
    <w:p w14:paraId="515D090B" w14:textId="77777777" w:rsidR="005C32B9" w:rsidRDefault="00624B4C">
      <w:pPr>
        <w:pStyle w:val="aff8"/>
        <w:spacing w:before="163"/>
        <w:ind w:firstLine="560"/>
      </w:pPr>
      <w:r>
        <w:rPr>
          <w:rFonts w:hint="eastAsia"/>
        </w:rPr>
        <w:t>1.</w:t>
      </w:r>
      <w:r>
        <w:rPr>
          <w:rFonts w:hint="eastAsia"/>
        </w:rPr>
        <w:t>展开数据图表，拖动第二个图标至中间画布</w:t>
      </w:r>
    </w:p>
    <w:p w14:paraId="7930D205" w14:textId="77777777" w:rsidR="005C32B9" w:rsidRDefault="00624B4C">
      <w:pPr>
        <w:pStyle w:val="aff8"/>
        <w:spacing w:before="163"/>
        <w:ind w:firstLine="560"/>
      </w:pPr>
      <w:r>
        <w:rPr>
          <w:noProof/>
        </w:rPr>
        <w:drawing>
          <wp:inline distT="0" distB="0" distL="0" distR="0" wp14:anchorId="12730E81" wp14:editId="63002528">
            <wp:extent cx="5278120" cy="2533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a:stretch>
                      <a:fillRect/>
                    </a:stretch>
                  </pic:blipFill>
                  <pic:spPr>
                    <a:xfrm>
                      <a:off x="0" y="0"/>
                      <a:ext cx="5278120" cy="2533650"/>
                    </a:xfrm>
                    <a:prstGeom prst="rect">
                      <a:avLst/>
                    </a:prstGeom>
                  </pic:spPr>
                </pic:pic>
              </a:graphicData>
            </a:graphic>
          </wp:inline>
        </w:drawing>
      </w:r>
    </w:p>
    <w:p w14:paraId="60F600A7" w14:textId="77777777" w:rsidR="005C32B9" w:rsidRDefault="00624B4C">
      <w:pPr>
        <w:pStyle w:val="aff8"/>
        <w:spacing w:before="163"/>
        <w:ind w:firstLine="560"/>
      </w:pPr>
      <w:r>
        <w:rPr>
          <w:noProof/>
        </w:rPr>
        <w:drawing>
          <wp:inline distT="0" distB="0" distL="0" distR="0" wp14:anchorId="179E5583" wp14:editId="30433E3C">
            <wp:extent cx="5278120" cy="24460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5278120" cy="2446020"/>
                    </a:xfrm>
                    <a:prstGeom prst="rect">
                      <a:avLst/>
                    </a:prstGeom>
                  </pic:spPr>
                </pic:pic>
              </a:graphicData>
            </a:graphic>
          </wp:inline>
        </w:drawing>
      </w:r>
    </w:p>
    <w:p w14:paraId="5883E3CD" w14:textId="77777777" w:rsidR="005C32B9" w:rsidRDefault="00624B4C">
      <w:pPr>
        <w:pStyle w:val="aff8"/>
        <w:numPr>
          <w:ilvl w:val="0"/>
          <w:numId w:val="109"/>
        </w:numPr>
        <w:spacing w:before="163"/>
        <w:ind w:firstLineChars="0"/>
      </w:pPr>
      <w:r>
        <w:rPr>
          <w:rFonts w:hint="eastAsia"/>
        </w:rPr>
        <w:t>右键点击绑定数据</w:t>
      </w:r>
    </w:p>
    <w:p w14:paraId="56C72735" w14:textId="77777777" w:rsidR="005C32B9" w:rsidRDefault="00624B4C">
      <w:pPr>
        <w:pStyle w:val="aff8"/>
        <w:spacing w:before="163"/>
        <w:ind w:left="560" w:firstLineChars="0" w:firstLine="0"/>
      </w:pPr>
      <w:r>
        <w:rPr>
          <w:noProof/>
        </w:rPr>
        <w:lastRenderedPageBreak/>
        <w:drawing>
          <wp:inline distT="0" distB="0" distL="0" distR="0" wp14:anchorId="1EB74DC1" wp14:editId="792EA34D">
            <wp:extent cx="5278120" cy="24587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9"/>
                    <a:stretch>
                      <a:fillRect/>
                    </a:stretch>
                  </pic:blipFill>
                  <pic:spPr>
                    <a:xfrm>
                      <a:off x="0" y="0"/>
                      <a:ext cx="5278120" cy="2458720"/>
                    </a:xfrm>
                    <a:prstGeom prst="rect">
                      <a:avLst/>
                    </a:prstGeom>
                  </pic:spPr>
                </pic:pic>
              </a:graphicData>
            </a:graphic>
          </wp:inline>
        </w:drawing>
      </w:r>
    </w:p>
    <w:p w14:paraId="31380022" w14:textId="77777777" w:rsidR="005C32B9" w:rsidRDefault="00624B4C">
      <w:pPr>
        <w:pStyle w:val="aff8"/>
        <w:spacing w:before="163"/>
        <w:ind w:left="560" w:firstLineChars="0" w:firstLine="0"/>
      </w:pPr>
      <w:r>
        <w:rPr>
          <w:rFonts w:hint="eastAsia"/>
        </w:rPr>
        <w:t>3.</w:t>
      </w:r>
      <w:r>
        <w:rPr>
          <w:rFonts w:hint="eastAsia"/>
        </w:rPr>
        <w:t>绑定工序参数，点击确定。</w:t>
      </w:r>
    </w:p>
    <w:p w14:paraId="4C69F70F" w14:textId="77777777" w:rsidR="005C32B9" w:rsidRDefault="00624B4C">
      <w:pPr>
        <w:pStyle w:val="aff8"/>
        <w:spacing w:before="163"/>
        <w:ind w:left="560" w:firstLineChars="0" w:firstLine="0"/>
      </w:pPr>
      <w:r>
        <w:rPr>
          <w:noProof/>
        </w:rPr>
        <w:drawing>
          <wp:inline distT="0" distB="0" distL="0" distR="0" wp14:anchorId="0D3BB80A" wp14:editId="470FFCDF">
            <wp:extent cx="5278120" cy="247523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0"/>
                    <a:stretch>
                      <a:fillRect/>
                    </a:stretch>
                  </pic:blipFill>
                  <pic:spPr>
                    <a:xfrm>
                      <a:off x="0" y="0"/>
                      <a:ext cx="5278120" cy="2475230"/>
                    </a:xfrm>
                    <a:prstGeom prst="rect">
                      <a:avLst/>
                    </a:prstGeom>
                  </pic:spPr>
                </pic:pic>
              </a:graphicData>
            </a:graphic>
          </wp:inline>
        </w:drawing>
      </w:r>
    </w:p>
    <w:p w14:paraId="1837EB12" w14:textId="77777777" w:rsidR="005C32B9" w:rsidRDefault="00624B4C">
      <w:pPr>
        <w:pStyle w:val="aff8"/>
        <w:spacing w:before="163"/>
        <w:ind w:left="560" w:firstLineChars="0" w:firstLine="0"/>
      </w:pPr>
      <w:r>
        <w:rPr>
          <w:rFonts w:hint="eastAsia"/>
        </w:rPr>
        <w:t>4.</w:t>
      </w:r>
      <w:r>
        <w:rPr>
          <w:rFonts w:hint="eastAsia"/>
        </w:rPr>
        <w:t>点击右下角三角可改变折线图大小</w:t>
      </w:r>
    </w:p>
    <w:p w14:paraId="3441C53E" w14:textId="77777777" w:rsidR="005C32B9" w:rsidRDefault="00624B4C">
      <w:pPr>
        <w:pStyle w:val="aff8"/>
        <w:spacing w:before="163"/>
        <w:ind w:left="560" w:firstLineChars="0" w:firstLine="0"/>
      </w:pPr>
      <w:r>
        <w:rPr>
          <w:noProof/>
        </w:rPr>
        <w:drawing>
          <wp:inline distT="0" distB="0" distL="0" distR="0" wp14:anchorId="4B64DB6A" wp14:editId="77425AA1">
            <wp:extent cx="5278120" cy="25412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1"/>
                    <a:stretch>
                      <a:fillRect/>
                    </a:stretch>
                  </pic:blipFill>
                  <pic:spPr>
                    <a:xfrm>
                      <a:off x="0" y="0"/>
                      <a:ext cx="5278120" cy="2541270"/>
                    </a:xfrm>
                    <a:prstGeom prst="rect">
                      <a:avLst/>
                    </a:prstGeom>
                  </pic:spPr>
                </pic:pic>
              </a:graphicData>
            </a:graphic>
          </wp:inline>
        </w:drawing>
      </w:r>
    </w:p>
    <w:p w14:paraId="5A389BBC" w14:textId="77777777" w:rsidR="005C32B9" w:rsidRDefault="00624B4C">
      <w:pPr>
        <w:pStyle w:val="aff8"/>
        <w:spacing w:before="163"/>
        <w:ind w:left="560" w:firstLineChars="0" w:firstLine="0"/>
      </w:pPr>
      <w:r>
        <w:rPr>
          <w:rFonts w:hint="eastAsia"/>
        </w:rPr>
        <w:lastRenderedPageBreak/>
        <w:t>5.</w:t>
      </w:r>
      <w:r>
        <w:rPr>
          <w:rFonts w:hint="eastAsia"/>
        </w:rPr>
        <w:t>点击保存，输入监控名称</w:t>
      </w:r>
    </w:p>
    <w:p w14:paraId="48BB6EB0" w14:textId="77777777" w:rsidR="005C32B9" w:rsidRDefault="00624B4C">
      <w:pPr>
        <w:pStyle w:val="aff8"/>
        <w:spacing w:before="163"/>
        <w:ind w:left="560" w:firstLineChars="0" w:firstLine="0"/>
      </w:pPr>
      <w:r>
        <w:rPr>
          <w:noProof/>
        </w:rPr>
        <w:drawing>
          <wp:inline distT="0" distB="0" distL="0" distR="0" wp14:anchorId="479BCC9F" wp14:editId="3F05CC99">
            <wp:extent cx="5278120" cy="25711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2"/>
                    <a:stretch>
                      <a:fillRect/>
                    </a:stretch>
                  </pic:blipFill>
                  <pic:spPr>
                    <a:xfrm>
                      <a:off x="0" y="0"/>
                      <a:ext cx="5278120" cy="2571115"/>
                    </a:xfrm>
                    <a:prstGeom prst="rect">
                      <a:avLst/>
                    </a:prstGeom>
                  </pic:spPr>
                </pic:pic>
              </a:graphicData>
            </a:graphic>
          </wp:inline>
        </w:drawing>
      </w:r>
    </w:p>
    <w:p w14:paraId="59922549" w14:textId="77777777" w:rsidR="005C32B9" w:rsidRDefault="00624B4C">
      <w:pPr>
        <w:pStyle w:val="aff8"/>
        <w:spacing w:before="163"/>
        <w:ind w:left="560" w:firstLineChars="0" w:firstLine="0"/>
      </w:pPr>
      <w:r>
        <w:rPr>
          <w:rFonts w:hint="eastAsia"/>
        </w:rPr>
        <w:t>6.</w:t>
      </w:r>
      <w:r>
        <w:rPr>
          <w:rFonts w:hint="eastAsia"/>
        </w:rPr>
        <w:t>点击监控画面，选择监控页面，点击开始监控</w:t>
      </w:r>
    </w:p>
    <w:p w14:paraId="56AD4912" w14:textId="77777777" w:rsidR="005C32B9" w:rsidRDefault="00624B4C">
      <w:pPr>
        <w:pStyle w:val="aff8"/>
        <w:spacing w:before="163"/>
        <w:ind w:left="560" w:firstLineChars="0" w:firstLine="0"/>
      </w:pPr>
      <w:r>
        <w:rPr>
          <w:noProof/>
        </w:rPr>
        <w:drawing>
          <wp:inline distT="0" distB="0" distL="0" distR="0" wp14:anchorId="5C86E571" wp14:editId="3E1D146A">
            <wp:extent cx="5278120" cy="24904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3"/>
                    <a:stretch>
                      <a:fillRect/>
                    </a:stretch>
                  </pic:blipFill>
                  <pic:spPr>
                    <a:xfrm>
                      <a:off x="0" y="0"/>
                      <a:ext cx="5278120" cy="2490470"/>
                    </a:xfrm>
                    <a:prstGeom prst="rect">
                      <a:avLst/>
                    </a:prstGeom>
                  </pic:spPr>
                </pic:pic>
              </a:graphicData>
            </a:graphic>
          </wp:inline>
        </w:drawing>
      </w:r>
    </w:p>
    <w:p w14:paraId="50D9126D" w14:textId="77777777" w:rsidR="005C32B9" w:rsidRDefault="00624B4C">
      <w:pPr>
        <w:pStyle w:val="47"/>
        <w:spacing w:before="163"/>
      </w:pPr>
      <w:r>
        <w:t>SPC</w:t>
      </w:r>
      <w:r>
        <w:rPr>
          <w:rFonts w:hint="eastAsia"/>
        </w:rPr>
        <w:t>监控</w:t>
      </w:r>
    </w:p>
    <w:p w14:paraId="32A4C61A" w14:textId="77777777" w:rsidR="005C32B9" w:rsidRDefault="00624B4C">
      <w:pPr>
        <w:pStyle w:val="aff8"/>
        <w:spacing w:before="163"/>
        <w:ind w:firstLine="560"/>
      </w:pPr>
      <w:r>
        <w:rPr>
          <w:rFonts w:hint="eastAsia"/>
        </w:rPr>
        <w:t>操作步骤</w:t>
      </w:r>
    </w:p>
    <w:p w14:paraId="76509980" w14:textId="77777777" w:rsidR="005C32B9" w:rsidRDefault="00624B4C">
      <w:pPr>
        <w:pStyle w:val="aff8"/>
        <w:spacing w:before="163"/>
        <w:ind w:left="221" w:firstLineChars="71" w:firstLine="199"/>
      </w:pPr>
      <w:r>
        <w:rPr>
          <w:rFonts w:hint="eastAsia"/>
        </w:rPr>
        <w:t>1.</w:t>
      </w:r>
      <w:r>
        <w:rPr>
          <w:rFonts w:hint="eastAsia"/>
        </w:rPr>
        <w:t>点击</w:t>
      </w:r>
      <w:r>
        <w:t>SPC</w:t>
      </w:r>
      <w:r>
        <w:rPr>
          <w:rFonts w:hint="eastAsia"/>
        </w:rPr>
        <w:t>监控拖动至右侧画布区域。</w:t>
      </w:r>
    </w:p>
    <w:p w14:paraId="0D1DBD56" w14:textId="77777777" w:rsidR="005C32B9" w:rsidRDefault="00624B4C">
      <w:pPr>
        <w:pStyle w:val="aff8"/>
        <w:spacing w:before="163"/>
        <w:ind w:left="221" w:firstLineChars="71" w:firstLine="199"/>
      </w:pPr>
      <w:r>
        <w:rPr>
          <w:noProof/>
        </w:rPr>
        <w:lastRenderedPageBreak/>
        <w:drawing>
          <wp:inline distT="0" distB="0" distL="0" distR="0" wp14:anchorId="7CA503B7" wp14:editId="618C822F">
            <wp:extent cx="5278120" cy="239966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4"/>
                    <a:stretch>
                      <a:fillRect/>
                    </a:stretch>
                  </pic:blipFill>
                  <pic:spPr>
                    <a:xfrm>
                      <a:off x="0" y="0"/>
                      <a:ext cx="5278120" cy="2399665"/>
                    </a:xfrm>
                    <a:prstGeom prst="rect">
                      <a:avLst/>
                    </a:prstGeom>
                  </pic:spPr>
                </pic:pic>
              </a:graphicData>
            </a:graphic>
          </wp:inline>
        </w:drawing>
      </w:r>
    </w:p>
    <w:p w14:paraId="48F54D34" w14:textId="77777777" w:rsidR="005C32B9" w:rsidRDefault="00624B4C">
      <w:pPr>
        <w:pStyle w:val="aff8"/>
        <w:spacing w:before="163"/>
        <w:ind w:left="221" w:firstLineChars="71" w:firstLine="199"/>
      </w:pPr>
      <w:r>
        <w:rPr>
          <w:rFonts w:hint="eastAsia"/>
        </w:rPr>
        <w:t>2.</w:t>
      </w:r>
      <w:r>
        <w:rPr>
          <w:rFonts w:hint="eastAsia"/>
        </w:rPr>
        <w:t>右键绑定数据，</w:t>
      </w:r>
    </w:p>
    <w:p w14:paraId="059FB03E" w14:textId="77777777" w:rsidR="005C32B9" w:rsidRDefault="00624B4C">
      <w:pPr>
        <w:pStyle w:val="aff8"/>
        <w:spacing w:before="163"/>
        <w:ind w:left="221" w:firstLineChars="71" w:firstLine="199"/>
      </w:pPr>
      <w:r>
        <w:rPr>
          <w:noProof/>
        </w:rPr>
        <w:drawing>
          <wp:inline distT="0" distB="0" distL="0" distR="0" wp14:anchorId="666B24E8" wp14:editId="3773BE56">
            <wp:extent cx="5278120" cy="2360930"/>
            <wp:effectExtent l="0" t="0" r="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5278120" cy="2360930"/>
                    </a:xfrm>
                    <a:prstGeom prst="rect">
                      <a:avLst/>
                    </a:prstGeom>
                  </pic:spPr>
                </pic:pic>
              </a:graphicData>
            </a:graphic>
          </wp:inline>
        </w:drawing>
      </w:r>
    </w:p>
    <w:p w14:paraId="5A38E0A9" w14:textId="77777777" w:rsidR="005C32B9" w:rsidRDefault="00624B4C">
      <w:pPr>
        <w:pStyle w:val="aff8"/>
        <w:spacing w:before="163"/>
        <w:ind w:left="221" w:firstLineChars="71" w:firstLine="199"/>
      </w:pPr>
      <w:r>
        <w:rPr>
          <w:noProof/>
        </w:rPr>
        <w:drawing>
          <wp:inline distT="0" distB="0" distL="0" distR="0" wp14:anchorId="6E59ABDA" wp14:editId="0122B665">
            <wp:extent cx="5278120" cy="246507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6"/>
                    <a:stretch>
                      <a:fillRect/>
                    </a:stretch>
                  </pic:blipFill>
                  <pic:spPr>
                    <a:xfrm>
                      <a:off x="0" y="0"/>
                      <a:ext cx="5278120" cy="2465070"/>
                    </a:xfrm>
                    <a:prstGeom prst="rect">
                      <a:avLst/>
                    </a:prstGeom>
                  </pic:spPr>
                </pic:pic>
              </a:graphicData>
            </a:graphic>
          </wp:inline>
        </w:drawing>
      </w:r>
    </w:p>
    <w:p w14:paraId="530F9EB1" w14:textId="77777777" w:rsidR="005C32B9" w:rsidRDefault="00624B4C">
      <w:pPr>
        <w:pStyle w:val="47"/>
        <w:spacing w:before="163"/>
      </w:pPr>
      <w:r>
        <w:rPr>
          <w:rFonts w:hint="eastAsia"/>
        </w:rPr>
        <w:lastRenderedPageBreak/>
        <w:t>量具告警</w:t>
      </w:r>
    </w:p>
    <w:p w14:paraId="1947CA57" w14:textId="77777777" w:rsidR="005C32B9" w:rsidRDefault="00624B4C">
      <w:pPr>
        <w:pStyle w:val="aff8"/>
        <w:spacing w:before="163"/>
        <w:ind w:firstLine="560"/>
      </w:pPr>
      <w:r>
        <w:rPr>
          <w:rFonts w:hint="eastAsia"/>
        </w:rPr>
        <w:t>操作步骤</w:t>
      </w:r>
    </w:p>
    <w:p w14:paraId="722A1D81" w14:textId="77777777" w:rsidR="005C32B9" w:rsidRDefault="00624B4C">
      <w:pPr>
        <w:pStyle w:val="aff8"/>
        <w:spacing w:before="163"/>
        <w:ind w:firstLine="560"/>
      </w:pPr>
      <w:r>
        <w:rPr>
          <w:rFonts w:hint="eastAsia"/>
        </w:rPr>
        <w:t>1</w:t>
      </w:r>
      <w:r>
        <w:rPr>
          <w:rFonts w:hint="eastAsia"/>
        </w:rPr>
        <w:t>．点击量具告警，拖动至右侧画布</w:t>
      </w:r>
    </w:p>
    <w:p w14:paraId="54BADD04" w14:textId="77777777" w:rsidR="005C32B9" w:rsidRDefault="00624B4C">
      <w:pPr>
        <w:pStyle w:val="aff8"/>
        <w:spacing w:before="163"/>
        <w:ind w:firstLine="560"/>
      </w:pPr>
      <w:r>
        <w:rPr>
          <w:noProof/>
        </w:rPr>
        <w:drawing>
          <wp:inline distT="0" distB="0" distL="0" distR="0" wp14:anchorId="2BBBFF42" wp14:editId="663C5427">
            <wp:extent cx="5278120" cy="24231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7"/>
                    <a:stretch>
                      <a:fillRect/>
                    </a:stretch>
                  </pic:blipFill>
                  <pic:spPr>
                    <a:xfrm>
                      <a:off x="0" y="0"/>
                      <a:ext cx="5278120" cy="2423160"/>
                    </a:xfrm>
                    <a:prstGeom prst="rect">
                      <a:avLst/>
                    </a:prstGeom>
                  </pic:spPr>
                </pic:pic>
              </a:graphicData>
            </a:graphic>
          </wp:inline>
        </w:drawing>
      </w:r>
    </w:p>
    <w:p w14:paraId="1FBDC5BC" w14:textId="77777777" w:rsidR="005C32B9" w:rsidRDefault="00624B4C">
      <w:pPr>
        <w:pStyle w:val="aff8"/>
        <w:spacing w:before="163"/>
        <w:ind w:firstLine="560"/>
      </w:pPr>
      <w:r>
        <w:rPr>
          <w:rFonts w:hint="eastAsia"/>
        </w:rPr>
        <w:t>2.</w:t>
      </w:r>
      <w:r>
        <w:rPr>
          <w:rFonts w:hint="eastAsia"/>
        </w:rPr>
        <w:t>右键绑定数据，选择全部产品和全部工序，点击确定。</w:t>
      </w:r>
    </w:p>
    <w:p w14:paraId="4E578A9F" w14:textId="77777777" w:rsidR="005C32B9" w:rsidRDefault="00624B4C">
      <w:pPr>
        <w:pStyle w:val="aff8"/>
        <w:spacing w:before="163"/>
        <w:ind w:firstLine="560"/>
      </w:pPr>
      <w:r>
        <w:rPr>
          <w:noProof/>
        </w:rPr>
        <w:drawing>
          <wp:inline distT="0" distB="0" distL="0" distR="0" wp14:anchorId="337544F5" wp14:editId="34E332A3">
            <wp:extent cx="5278120" cy="231013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8"/>
                    <a:stretch>
                      <a:fillRect/>
                    </a:stretch>
                  </pic:blipFill>
                  <pic:spPr>
                    <a:xfrm>
                      <a:off x="0" y="0"/>
                      <a:ext cx="5278120" cy="2310130"/>
                    </a:xfrm>
                    <a:prstGeom prst="rect">
                      <a:avLst/>
                    </a:prstGeom>
                  </pic:spPr>
                </pic:pic>
              </a:graphicData>
            </a:graphic>
          </wp:inline>
        </w:drawing>
      </w:r>
    </w:p>
    <w:p w14:paraId="0F6DE0FD" w14:textId="77777777" w:rsidR="005C32B9" w:rsidRDefault="00624B4C">
      <w:pPr>
        <w:pStyle w:val="3b"/>
        <w:spacing w:before="163"/>
      </w:pPr>
      <w:bookmarkStart w:id="17" w:name="_Toc16520492"/>
      <w:r>
        <w:rPr>
          <w:rFonts w:hint="eastAsia"/>
        </w:rPr>
        <w:t>监控画面</w:t>
      </w:r>
      <w:bookmarkEnd w:id="17"/>
    </w:p>
    <w:p w14:paraId="055CFA9E" w14:textId="77777777" w:rsidR="005C32B9" w:rsidRDefault="00624B4C">
      <w:pPr>
        <w:pStyle w:val="47"/>
        <w:spacing w:before="163"/>
      </w:pPr>
      <w:r>
        <w:rPr>
          <w:rFonts w:hint="eastAsia"/>
        </w:rPr>
        <w:t>开始监控</w:t>
      </w:r>
    </w:p>
    <w:p w14:paraId="5B07356C" w14:textId="77777777" w:rsidR="005C32B9" w:rsidRDefault="00624B4C">
      <w:pPr>
        <w:pStyle w:val="aff8"/>
        <w:spacing w:before="163"/>
        <w:ind w:firstLine="560"/>
      </w:pPr>
      <w:r>
        <w:rPr>
          <w:rFonts w:hint="eastAsia"/>
        </w:rPr>
        <w:t>操作步骤</w:t>
      </w:r>
    </w:p>
    <w:p w14:paraId="3E9948A6" w14:textId="77777777" w:rsidR="005C32B9" w:rsidRDefault="00624B4C">
      <w:pPr>
        <w:pStyle w:val="aff8"/>
        <w:spacing w:before="163"/>
        <w:ind w:firstLine="560"/>
      </w:pPr>
      <w:r>
        <w:rPr>
          <w:rFonts w:hint="eastAsia"/>
        </w:rPr>
        <w:lastRenderedPageBreak/>
        <w:t>1.</w:t>
      </w:r>
      <w:r>
        <w:rPr>
          <w:rFonts w:hint="eastAsia"/>
        </w:rPr>
        <w:t>选择监控画面，点击开始监控</w:t>
      </w:r>
    </w:p>
    <w:p w14:paraId="1984EF09" w14:textId="77777777" w:rsidR="005C32B9" w:rsidRDefault="00624B4C">
      <w:pPr>
        <w:pStyle w:val="aff8"/>
        <w:spacing w:before="163"/>
        <w:ind w:firstLine="560"/>
      </w:pPr>
      <w:r>
        <w:rPr>
          <w:noProof/>
        </w:rPr>
        <w:drawing>
          <wp:inline distT="0" distB="0" distL="0" distR="0" wp14:anchorId="0B1A6392" wp14:editId="0E6A8F0A">
            <wp:extent cx="5278120" cy="2488565"/>
            <wp:effectExtent l="0" t="0" r="0" b="698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9"/>
                    <a:stretch>
                      <a:fillRect/>
                    </a:stretch>
                  </pic:blipFill>
                  <pic:spPr>
                    <a:xfrm>
                      <a:off x="0" y="0"/>
                      <a:ext cx="5278120" cy="2488565"/>
                    </a:xfrm>
                    <a:prstGeom prst="rect">
                      <a:avLst/>
                    </a:prstGeom>
                  </pic:spPr>
                </pic:pic>
              </a:graphicData>
            </a:graphic>
          </wp:inline>
        </w:drawing>
      </w:r>
    </w:p>
    <w:p w14:paraId="1BD2E0DF" w14:textId="77777777" w:rsidR="005C32B9" w:rsidRDefault="00624B4C">
      <w:pPr>
        <w:pStyle w:val="2c"/>
        <w:spacing w:before="163"/>
      </w:pPr>
      <w:bookmarkStart w:id="18" w:name="_Toc16520493"/>
      <w:r>
        <w:rPr>
          <w:rFonts w:hint="eastAsia"/>
        </w:rPr>
        <w:t>统计分析</w:t>
      </w:r>
      <w:bookmarkEnd w:id="18"/>
    </w:p>
    <w:p w14:paraId="0409921F" w14:textId="77777777" w:rsidR="005C32B9" w:rsidRDefault="00624B4C">
      <w:pPr>
        <w:pStyle w:val="3b"/>
        <w:spacing w:before="163"/>
      </w:pPr>
      <w:bookmarkStart w:id="19" w:name="_Toc16520494"/>
      <w:r>
        <w:rPr>
          <w:rFonts w:hint="eastAsia"/>
        </w:rPr>
        <w:t>品质分析</w:t>
      </w:r>
      <w:bookmarkEnd w:id="19"/>
    </w:p>
    <w:p w14:paraId="7E377132" w14:textId="77777777" w:rsidR="005C32B9" w:rsidRDefault="00624B4C">
      <w:pPr>
        <w:pStyle w:val="aff8"/>
        <w:spacing w:before="163"/>
        <w:ind w:firstLine="560"/>
      </w:pPr>
      <w:r>
        <w:rPr>
          <w:rFonts w:hint="eastAsia"/>
        </w:rPr>
        <w:t>操作步骤</w:t>
      </w:r>
    </w:p>
    <w:p w14:paraId="2FFE8560" w14:textId="77777777" w:rsidR="005C32B9" w:rsidRDefault="00624B4C">
      <w:pPr>
        <w:pStyle w:val="aff8"/>
        <w:spacing w:before="163"/>
        <w:ind w:firstLine="560"/>
      </w:pPr>
      <w:r>
        <w:rPr>
          <w:rFonts w:hint="eastAsia"/>
        </w:rPr>
        <w:t>1.</w:t>
      </w:r>
      <w:r>
        <w:rPr>
          <w:rFonts w:hint="eastAsia"/>
        </w:rPr>
        <w:t>选择各查询条件，测量范围选择时间段</w:t>
      </w:r>
    </w:p>
    <w:p w14:paraId="524F713E" w14:textId="77777777" w:rsidR="005C32B9" w:rsidRDefault="00624B4C">
      <w:pPr>
        <w:pStyle w:val="aff8"/>
        <w:spacing w:before="163"/>
        <w:ind w:firstLine="560"/>
      </w:pPr>
      <w:r>
        <w:rPr>
          <w:noProof/>
        </w:rPr>
        <w:drawing>
          <wp:inline distT="0" distB="0" distL="0" distR="0" wp14:anchorId="28FE328C" wp14:editId="3AE5FC60">
            <wp:extent cx="5278120" cy="24638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0"/>
                    <a:stretch>
                      <a:fillRect/>
                    </a:stretch>
                  </pic:blipFill>
                  <pic:spPr>
                    <a:xfrm>
                      <a:off x="0" y="0"/>
                      <a:ext cx="5278120" cy="2463800"/>
                    </a:xfrm>
                    <a:prstGeom prst="rect">
                      <a:avLst/>
                    </a:prstGeom>
                  </pic:spPr>
                </pic:pic>
              </a:graphicData>
            </a:graphic>
          </wp:inline>
        </w:drawing>
      </w:r>
    </w:p>
    <w:p w14:paraId="4CB8284C" w14:textId="77777777" w:rsidR="005C32B9" w:rsidRDefault="00624B4C">
      <w:pPr>
        <w:pStyle w:val="aff8"/>
        <w:spacing w:before="163"/>
        <w:ind w:firstLine="560"/>
      </w:pPr>
      <w:r>
        <w:rPr>
          <w:rFonts w:hint="eastAsia"/>
        </w:rPr>
        <w:t>2.</w:t>
      </w:r>
      <w:r>
        <w:rPr>
          <w:rFonts w:hint="eastAsia"/>
        </w:rPr>
        <w:t>数据检索后点击选择最新数据，然后再点击数据确认。</w:t>
      </w:r>
    </w:p>
    <w:p w14:paraId="4FEEBE1B" w14:textId="77777777" w:rsidR="005C32B9" w:rsidRDefault="00624B4C">
      <w:pPr>
        <w:pStyle w:val="aff8"/>
        <w:spacing w:before="163"/>
        <w:ind w:firstLine="560"/>
      </w:pPr>
      <w:r>
        <w:rPr>
          <w:noProof/>
        </w:rPr>
        <w:lastRenderedPageBreak/>
        <w:drawing>
          <wp:inline distT="0" distB="0" distL="0" distR="0" wp14:anchorId="240FCEB6" wp14:editId="0D79DBCF">
            <wp:extent cx="5278120" cy="2466975"/>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1"/>
                    <a:stretch>
                      <a:fillRect/>
                    </a:stretch>
                  </pic:blipFill>
                  <pic:spPr>
                    <a:xfrm>
                      <a:off x="0" y="0"/>
                      <a:ext cx="5278120" cy="2466975"/>
                    </a:xfrm>
                    <a:prstGeom prst="rect">
                      <a:avLst/>
                    </a:prstGeom>
                  </pic:spPr>
                </pic:pic>
              </a:graphicData>
            </a:graphic>
          </wp:inline>
        </w:drawing>
      </w:r>
    </w:p>
    <w:p w14:paraId="14FFEB20" w14:textId="77777777" w:rsidR="005C32B9" w:rsidRDefault="00624B4C">
      <w:pPr>
        <w:pStyle w:val="3b"/>
        <w:spacing w:before="163"/>
      </w:pPr>
      <w:bookmarkStart w:id="20" w:name="_Toc16520495"/>
      <w:r>
        <w:t>S</w:t>
      </w:r>
      <w:r>
        <w:rPr>
          <w:rFonts w:hint="eastAsia"/>
        </w:rPr>
        <w:t>p</w:t>
      </w:r>
      <w:r>
        <w:t>c</w:t>
      </w:r>
      <w:bookmarkEnd w:id="20"/>
    </w:p>
    <w:p w14:paraId="38EBF1E2" w14:textId="77777777" w:rsidR="005C32B9" w:rsidRDefault="00624B4C">
      <w:pPr>
        <w:pStyle w:val="aff8"/>
        <w:spacing w:before="163"/>
        <w:ind w:firstLine="560"/>
      </w:pPr>
      <w:r>
        <w:rPr>
          <w:rFonts w:hint="eastAsia"/>
        </w:rPr>
        <w:t>操作步骤</w:t>
      </w:r>
    </w:p>
    <w:p w14:paraId="4EAB3AF9" w14:textId="77777777" w:rsidR="005C32B9" w:rsidRDefault="00624B4C">
      <w:pPr>
        <w:pStyle w:val="aff8"/>
        <w:spacing w:before="163"/>
        <w:ind w:firstLine="560"/>
      </w:pPr>
      <w:r>
        <w:rPr>
          <w:rFonts w:hint="eastAsia"/>
        </w:rPr>
        <w:t>1.</w:t>
      </w:r>
      <w:r>
        <w:rPr>
          <w:rFonts w:hint="eastAsia"/>
        </w:rPr>
        <w:t>查询条件选择完毕后点击数据检索，然后点击确据确认。</w:t>
      </w:r>
    </w:p>
    <w:p w14:paraId="1A02546D" w14:textId="77777777" w:rsidR="005C32B9" w:rsidRDefault="00624B4C">
      <w:pPr>
        <w:pStyle w:val="aff8"/>
        <w:spacing w:before="163"/>
        <w:ind w:firstLine="560"/>
      </w:pPr>
      <w:r>
        <w:rPr>
          <w:noProof/>
        </w:rPr>
        <w:drawing>
          <wp:inline distT="0" distB="0" distL="0" distR="0" wp14:anchorId="16F256D0" wp14:editId="69F92F65">
            <wp:extent cx="5278120" cy="24765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2"/>
                    <a:stretch>
                      <a:fillRect/>
                    </a:stretch>
                  </pic:blipFill>
                  <pic:spPr>
                    <a:xfrm>
                      <a:off x="0" y="0"/>
                      <a:ext cx="5278120" cy="2476500"/>
                    </a:xfrm>
                    <a:prstGeom prst="rect">
                      <a:avLst/>
                    </a:prstGeom>
                  </pic:spPr>
                </pic:pic>
              </a:graphicData>
            </a:graphic>
          </wp:inline>
        </w:drawing>
      </w:r>
    </w:p>
    <w:p w14:paraId="666D97A3" w14:textId="77777777" w:rsidR="005C32B9" w:rsidRDefault="00624B4C">
      <w:pPr>
        <w:pStyle w:val="3b"/>
        <w:spacing w:before="163"/>
      </w:pPr>
      <w:bookmarkStart w:id="21" w:name="_Toc16520496"/>
      <w:r>
        <w:rPr>
          <w:rFonts w:hint="eastAsia"/>
        </w:rPr>
        <w:t>Qda</w:t>
      </w:r>
      <w:r>
        <w:t>s</w:t>
      </w:r>
      <w:bookmarkEnd w:id="21"/>
    </w:p>
    <w:p w14:paraId="155F3158" w14:textId="77777777" w:rsidR="005C32B9" w:rsidRDefault="00624B4C">
      <w:pPr>
        <w:pStyle w:val="aff8"/>
        <w:spacing w:before="163"/>
        <w:ind w:firstLine="560"/>
      </w:pPr>
      <w:r>
        <w:rPr>
          <w:rFonts w:hint="eastAsia"/>
        </w:rPr>
        <w:t>Q</w:t>
      </w:r>
      <w:r>
        <w:t>das</w:t>
      </w:r>
      <w:r>
        <w:rPr>
          <w:rFonts w:hint="eastAsia"/>
        </w:rPr>
        <w:t>导出</w:t>
      </w:r>
    </w:p>
    <w:p w14:paraId="7FF4AA5F" w14:textId="77777777" w:rsidR="005C32B9" w:rsidRDefault="00624B4C">
      <w:pPr>
        <w:pStyle w:val="aff8"/>
        <w:spacing w:before="163"/>
        <w:ind w:firstLine="560"/>
      </w:pPr>
      <w:r>
        <w:rPr>
          <w:noProof/>
        </w:rPr>
        <w:lastRenderedPageBreak/>
        <w:drawing>
          <wp:inline distT="0" distB="0" distL="0" distR="0" wp14:anchorId="179C1A9F" wp14:editId="5AB612F0">
            <wp:extent cx="5278120" cy="2435225"/>
            <wp:effectExtent l="0" t="0" r="0"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3"/>
                    <a:stretch>
                      <a:fillRect/>
                    </a:stretch>
                  </pic:blipFill>
                  <pic:spPr>
                    <a:xfrm>
                      <a:off x="0" y="0"/>
                      <a:ext cx="5278120" cy="2435225"/>
                    </a:xfrm>
                    <a:prstGeom prst="rect">
                      <a:avLst/>
                    </a:prstGeom>
                  </pic:spPr>
                </pic:pic>
              </a:graphicData>
            </a:graphic>
          </wp:inline>
        </w:drawing>
      </w:r>
    </w:p>
    <w:p w14:paraId="6839018F" w14:textId="77777777" w:rsidR="005C32B9" w:rsidRDefault="00624B4C">
      <w:pPr>
        <w:pStyle w:val="3b"/>
        <w:spacing w:before="163"/>
      </w:pPr>
      <w:bookmarkStart w:id="22" w:name="_Toc16520497"/>
      <w:r>
        <w:rPr>
          <w:rFonts w:hint="eastAsia"/>
        </w:rPr>
        <w:t>Spc</w:t>
      </w:r>
      <w:r>
        <w:rPr>
          <w:rFonts w:hint="eastAsia"/>
        </w:rPr>
        <w:t>统计</w:t>
      </w:r>
      <w:bookmarkEnd w:id="22"/>
    </w:p>
    <w:p w14:paraId="6DFDBF4F" w14:textId="77777777" w:rsidR="005C32B9" w:rsidRDefault="00624B4C">
      <w:pPr>
        <w:pStyle w:val="aff8"/>
        <w:spacing w:before="163"/>
        <w:ind w:firstLine="560"/>
      </w:pPr>
      <w:r>
        <w:rPr>
          <w:rFonts w:hint="eastAsia"/>
        </w:rPr>
        <w:t>查询被测参数历史</w:t>
      </w:r>
      <w:r>
        <w:rPr>
          <w:rFonts w:hint="eastAsia"/>
        </w:rPr>
        <w:t>c</w:t>
      </w:r>
      <w:r>
        <w:t>p,cpk,pp,ppk</w:t>
      </w:r>
      <w:r>
        <w:rPr>
          <w:rFonts w:hint="eastAsia"/>
        </w:rPr>
        <w:t>值。</w:t>
      </w:r>
    </w:p>
    <w:p w14:paraId="3AA13D46" w14:textId="77777777" w:rsidR="005C32B9" w:rsidRDefault="00624B4C">
      <w:pPr>
        <w:pStyle w:val="aff8"/>
        <w:spacing w:before="163"/>
        <w:ind w:firstLine="560"/>
      </w:pPr>
      <w:r>
        <w:rPr>
          <w:noProof/>
        </w:rPr>
        <w:drawing>
          <wp:inline distT="0" distB="0" distL="0" distR="0" wp14:anchorId="16015E7A" wp14:editId="4D922744">
            <wp:extent cx="5278120" cy="2448560"/>
            <wp:effectExtent l="0" t="0" r="0" b="889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4"/>
                    <a:stretch>
                      <a:fillRect/>
                    </a:stretch>
                  </pic:blipFill>
                  <pic:spPr>
                    <a:xfrm>
                      <a:off x="0" y="0"/>
                      <a:ext cx="5278120" cy="2448560"/>
                    </a:xfrm>
                    <a:prstGeom prst="rect">
                      <a:avLst/>
                    </a:prstGeom>
                  </pic:spPr>
                </pic:pic>
              </a:graphicData>
            </a:graphic>
          </wp:inline>
        </w:drawing>
      </w:r>
    </w:p>
    <w:p w14:paraId="56B87EC5" w14:textId="77777777" w:rsidR="005C32B9" w:rsidRDefault="00624B4C">
      <w:pPr>
        <w:pStyle w:val="2c"/>
        <w:spacing w:before="163"/>
      </w:pPr>
      <w:bookmarkStart w:id="23" w:name="_Toc16520499"/>
      <w:r>
        <w:rPr>
          <w:rFonts w:hint="eastAsia"/>
        </w:rPr>
        <w:t>量具管理</w:t>
      </w:r>
      <w:bookmarkEnd w:id="23"/>
    </w:p>
    <w:p w14:paraId="7EE42B52" w14:textId="77777777" w:rsidR="005C32B9" w:rsidRDefault="00624B4C">
      <w:pPr>
        <w:pStyle w:val="3b"/>
        <w:spacing w:before="163"/>
      </w:pPr>
      <w:bookmarkStart w:id="24" w:name="_Toc16520500"/>
      <w:r>
        <w:rPr>
          <w:rFonts w:hint="eastAsia"/>
        </w:rPr>
        <w:t>量具管理</w:t>
      </w:r>
      <w:bookmarkEnd w:id="24"/>
    </w:p>
    <w:p w14:paraId="125EEE3D" w14:textId="77777777" w:rsidR="005C32B9" w:rsidRDefault="00624B4C">
      <w:pPr>
        <w:pStyle w:val="aff8"/>
        <w:spacing w:before="163"/>
        <w:ind w:firstLine="560"/>
      </w:pPr>
      <w:r>
        <w:rPr>
          <w:rFonts w:hint="eastAsia"/>
        </w:rPr>
        <w:t>查询各量具信息预警小时数，可用天数。</w:t>
      </w:r>
    </w:p>
    <w:p w14:paraId="5EE660F7" w14:textId="77777777" w:rsidR="005C32B9" w:rsidRDefault="00624B4C">
      <w:pPr>
        <w:pStyle w:val="aff8"/>
        <w:spacing w:before="163"/>
        <w:ind w:firstLine="560"/>
      </w:pPr>
      <w:r>
        <w:rPr>
          <w:noProof/>
        </w:rPr>
        <w:lastRenderedPageBreak/>
        <w:drawing>
          <wp:inline distT="0" distB="0" distL="0" distR="0" wp14:anchorId="7AF93756" wp14:editId="45CCE410">
            <wp:extent cx="5278120" cy="2492375"/>
            <wp:effectExtent l="0" t="0" r="0" b="31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5"/>
                    <a:stretch>
                      <a:fillRect/>
                    </a:stretch>
                  </pic:blipFill>
                  <pic:spPr>
                    <a:xfrm>
                      <a:off x="0" y="0"/>
                      <a:ext cx="5278120" cy="2492375"/>
                    </a:xfrm>
                    <a:prstGeom prst="rect">
                      <a:avLst/>
                    </a:prstGeom>
                  </pic:spPr>
                </pic:pic>
              </a:graphicData>
            </a:graphic>
          </wp:inline>
        </w:drawing>
      </w:r>
    </w:p>
    <w:p w14:paraId="4722D685" w14:textId="77777777" w:rsidR="005C32B9" w:rsidRDefault="00624B4C">
      <w:pPr>
        <w:pStyle w:val="3b"/>
        <w:spacing w:before="163"/>
      </w:pPr>
      <w:bookmarkStart w:id="25" w:name="_Toc16520501"/>
      <w:r>
        <w:rPr>
          <w:rFonts w:hint="eastAsia"/>
        </w:rPr>
        <w:t>量具报警管理</w:t>
      </w:r>
      <w:bookmarkEnd w:id="25"/>
    </w:p>
    <w:p w14:paraId="1E8C90A6" w14:textId="77777777" w:rsidR="005C32B9" w:rsidRDefault="00624B4C">
      <w:pPr>
        <w:pStyle w:val="aff8"/>
        <w:spacing w:before="163"/>
        <w:ind w:firstLine="560"/>
      </w:pPr>
      <w:r>
        <w:rPr>
          <w:rFonts w:hint="eastAsia"/>
        </w:rPr>
        <w:t>用来记录报警量具状态，报警事件，超出报警时长等。</w:t>
      </w:r>
    </w:p>
    <w:p w14:paraId="1195EC1A" w14:textId="77777777" w:rsidR="005C32B9" w:rsidRDefault="00624B4C">
      <w:pPr>
        <w:pStyle w:val="aff8"/>
        <w:spacing w:before="163"/>
        <w:ind w:firstLine="560"/>
      </w:pPr>
      <w:r>
        <w:rPr>
          <w:noProof/>
        </w:rPr>
        <w:drawing>
          <wp:inline distT="0" distB="0" distL="0" distR="0" wp14:anchorId="60562389" wp14:editId="639E23EC">
            <wp:extent cx="5278120" cy="24257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6"/>
                    <a:stretch>
                      <a:fillRect/>
                    </a:stretch>
                  </pic:blipFill>
                  <pic:spPr>
                    <a:xfrm>
                      <a:off x="0" y="0"/>
                      <a:ext cx="5278120" cy="2425700"/>
                    </a:xfrm>
                    <a:prstGeom prst="rect">
                      <a:avLst/>
                    </a:prstGeom>
                  </pic:spPr>
                </pic:pic>
              </a:graphicData>
            </a:graphic>
          </wp:inline>
        </w:drawing>
      </w:r>
    </w:p>
    <w:p w14:paraId="3F8F52F9" w14:textId="77777777" w:rsidR="005C32B9" w:rsidRDefault="00624B4C">
      <w:pPr>
        <w:pStyle w:val="3b"/>
        <w:spacing w:before="163"/>
      </w:pPr>
      <w:bookmarkStart w:id="26" w:name="_Toc16520502"/>
      <w:r>
        <w:rPr>
          <w:rFonts w:hint="eastAsia"/>
        </w:rPr>
        <w:lastRenderedPageBreak/>
        <w:t>量具操作日志</w:t>
      </w:r>
      <w:bookmarkEnd w:id="26"/>
    </w:p>
    <w:p w14:paraId="786EF6C4" w14:textId="77777777" w:rsidR="005C32B9" w:rsidRDefault="00624B4C">
      <w:pPr>
        <w:pStyle w:val="aff8"/>
        <w:spacing w:before="163"/>
        <w:ind w:firstLine="560"/>
      </w:pPr>
      <w:r>
        <w:rPr>
          <w:noProof/>
        </w:rPr>
        <w:drawing>
          <wp:inline distT="0" distB="0" distL="0" distR="0" wp14:anchorId="44D4F6D1" wp14:editId="390D80D9">
            <wp:extent cx="5278120" cy="2454910"/>
            <wp:effectExtent l="0" t="0" r="0" b="254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7"/>
                    <a:stretch>
                      <a:fillRect/>
                    </a:stretch>
                  </pic:blipFill>
                  <pic:spPr>
                    <a:xfrm>
                      <a:off x="0" y="0"/>
                      <a:ext cx="5278120" cy="2454910"/>
                    </a:xfrm>
                    <a:prstGeom prst="rect">
                      <a:avLst/>
                    </a:prstGeom>
                  </pic:spPr>
                </pic:pic>
              </a:graphicData>
            </a:graphic>
          </wp:inline>
        </w:drawing>
      </w:r>
    </w:p>
    <w:p w14:paraId="53FDB503" w14:textId="77777777" w:rsidR="005C32B9" w:rsidRDefault="005C32B9">
      <w:pPr>
        <w:pStyle w:val="aff8"/>
        <w:spacing w:before="163"/>
        <w:ind w:firstLine="560"/>
      </w:pPr>
    </w:p>
    <w:sectPr w:rsidR="005C32B9">
      <w:headerReference w:type="even" r:id="rId68"/>
      <w:headerReference w:type="default" r:id="rId69"/>
      <w:footerReference w:type="default" r:id="rId70"/>
      <w:pgSz w:w="11906" w:h="16838"/>
      <w:pgMar w:top="1440" w:right="1797" w:bottom="1440" w:left="1797" w:header="851" w:footer="992" w:gutter="0"/>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4CDAE4" w14:textId="77777777" w:rsidR="00624B4C" w:rsidRDefault="00624B4C">
      <w:r>
        <w:separator/>
      </w:r>
    </w:p>
  </w:endnote>
  <w:endnote w:type="continuationSeparator" w:id="0">
    <w:p w14:paraId="2BB42900" w14:textId="77777777" w:rsidR="00624B4C" w:rsidRDefault="00624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charset w:val="86"/>
    <w:family w:val="modern"/>
    <w:pitch w:val="default"/>
    <w:sig w:usb0="00000000" w:usb1="0000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Monotype Sorts">
    <w:altName w:val="Courier New"/>
    <w:charset w:val="02"/>
    <w:family w:val="auto"/>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FrutigerNext LT Light">
    <w:altName w:val="宋体"/>
    <w:charset w:val="86"/>
    <w:family w:val="swiss"/>
    <w:pitch w:val="default"/>
    <w:sig w:usb0="00000000" w:usb1="00000000" w:usb2="00000010" w:usb3="00000000" w:csb0="00040001" w:csb1="00000000"/>
  </w:font>
  <w:font w:name="方正大标宋简体">
    <w:altName w:val="宋体"/>
    <w:charset w:val="86"/>
    <w:family w:val="auto"/>
    <w:pitch w:val="default"/>
    <w:sig w:usb0="00000000" w:usb1="00000000" w:usb2="00000010" w:usb3="00000000" w:csb0="00040000" w:csb1="00000000"/>
  </w:font>
  <w:font w:name="ˎ̥">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 w:name="Helv">
    <w:panose1 w:val="020B0604020202030204"/>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PKJJF+DFPHeiW5">
    <w:altName w:val="仿宋"/>
    <w:charset w:val="86"/>
    <w:family w:val="swiss"/>
    <w:pitch w:val="default"/>
    <w:sig w:usb0="00000000" w:usb1="00000000" w:usb2="00000010" w:usb3="00000000" w:csb0="00040000" w:csb1="00000000"/>
  </w:font>
  <w:font w:name="幼圆">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华文宋体">
    <w:charset w:val="86"/>
    <w:family w:val="auto"/>
    <w:pitch w:val="default"/>
    <w:sig w:usb0="00000287" w:usb1="080F0000" w:usb2="00000000" w:usb3="00000000" w:csb0="0004009F" w:csb1="DFD70000"/>
  </w:font>
  <w:font w:name="Times Nw Roman">
    <w:altName w:val="Times New Roman"/>
    <w:charset w:val="00"/>
    <w:family w:val="roman"/>
    <w:pitch w:val="default"/>
    <w:sig w:usb0="00000000" w:usb1="00000000" w:usb2="00000000" w:usb3="00000000" w:csb0="00040001" w:csb1="00000000"/>
  </w:font>
  <w:font w:name="STXihei">
    <w:charset w:val="86"/>
    <w:family w:val="auto"/>
    <w:pitch w:val="variable"/>
    <w:sig w:usb0="00000287" w:usb1="080F0000" w:usb2="00000010" w:usb3="00000000" w:csb0="0004009F" w:csb1="00000000"/>
  </w:font>
  <w:font w:name="Helvetica">
    <w:panose1 w:val="020B0604020202020204"/>
    <w:charset w:val="00"/>
    <w:family w:val="swiss"/>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ms Rmn">
    <w:panose1 w:val="02020603040505020304"/>
    <w:charset w:val="00"/>
    <w:family w:val="roman"/>
    <w:pitch w:val="default"/>
    <w:sig w:usb0="00000000" w:usb1="00000000" w:usb2="00000000" w:usb3="00000000" w:csb0="00000001" w:csb1="00000000"/>
  </w:font>
  <w:font w:name="Garamond">
    <w:charset w:val="00"/>
    <w:family w:val="roman"/>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隶书">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New Century Schlbk">
    <w:altName w:val="Century Schoolbook"/>
    <w:charset w:val="00"/>
    <w:family w:val="auto"/>
    <w:pitch w:val="default"/>
    <w:sig w:usb0="00000000" w:usb1="00000000" w:usb2="00000000" w:usb3="00000000" w:csb0="00000001" w:csb1="00000000"/>
  </w:font>
  <w:font w:name="长城楷体">
    <w:altName w:val="宋体"/>
    <w:charset w:val="86"/>
    <w:family w:val="auto"/>
    <w:pitch w:val="default"/>
    <w:sig w:usb0="00000000" w:usb1="00000000" w:usb2="00000010" w:usb3="00000000" w:csb0="00040000" w:csb1="00000000"/>
  </w:font>
  <w:font w:name="Letter Gothic">
    <w:altName w:val="Segoe Print"/>
    <w:charset w:val="00"/>
    <w:family w:val="modern"/>
    <w:pitch w:val="default"/>
    <w:sig w:usb0="00000000" w:usb1="00000000" w:usb2="00000000" w:usb3="00000000" w:csb0="00000001" w:csb1="00000000"/>
  </w:font>
  <w:font w:name="Courier">
    <w:panose1 w:val="02070409020205020404"/>
    <w:charset w:val="00"/>
    <w:family w:val="modern"/>
    <w:pitch w:val="default"/>
    <w:sig w:usb0="00000000" w:usb1="00000000" w:usb2="00000000" w:usb3="00000000" w:csb0="00000001" w:csb1="00000000"/>
  </w:font>
  <w:font w:name="方正姚体">
    <w:charset w:val="86"/>
    <w:family w:val="auto"/>
    <w:pitch w:val="default"/>
    <w:sig w:usb0="00000003" w:usb1="080E0000" w:usb2="00000000" w:usb3="00000000" w:csb0="00040000" w:csb1="00000000"/>
  </w:font>
  <w:font w:name="宋体-18030">
    <w:altName w:val="宋体"/>
    <w:charset w:val="86"/>
    <w:family w:val="modern"/>
    <w:pitch w:val="default"/>
    <w:sig w:usb0="00000000" w:usb1="00000000" w:usb2="000A005E" w:usb3="00000000" w:csb0="00040001" w:csb1="00000000"/>
  </w:font>
  <w:font w:name="Century Gothic">
    <w:charset w:val="00"/>
    <w:family w:val="swiss"/>
    <w:pitch w:val="variable"/>
    <w:sig w:usb0="00000287" w:usb1="00000000" w:usb2="00000000" w:usb3="00000000" w:csb0="0000009F" w:csb1="00000000"/>
  </w:font>
  <w:font w:name="STZhongsong">
    <w:charset w:val="86"/>
    <w:family w:val="auto"/>
    <w:pitch w:val="variable"/>
    <w:sig w:usb0="00000287" w:usb1="080F0000" w:usb2="00000010" w:usb3="00000000" w:csb0="0004009F" w:csb1="00000000"/>
  </w:font>
  <w:font w:name="方正黑体简体">
    <w:altName w:val="Arial Unicode MS"/>
    <w:charset w:val="86"/>
    <w:family w:val="swiss"/>
    <w:pitch w:val="default"/>
    <w:sig w:usb0="00000000" w:usb1="0000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方正中等线简体">
    <w:altName w:val="方正舒体"/>
    <w:charset w:val="86"/>
    <w:family w:val="auto"/>
    <w:pitch w:val="default"/>
    <w:sig w:usb0="00000000" w:usb1="00000000" w:usb2="00000010" w:usb3="00000000" w:csb0="00040000" w:csb1="00000000"/>
  </w:font>
  <w:font w:name="TechnicBold">
    <w:altName w:val="Segoe Print"/>
    <w:charset w:val="02"/>
    <w:family w:val="auto"/>
    <w:pitch w:val="default"/>
    <w:sig w:usb0="00000000" w:usb1="00000000" w:usb2="00000000" w:usb3="00000000" w:csb0="80000000" w:csb1="00000000"/>
  </w:font>
  <w:font w:name="Arial, Helvetica, sans-serif">
    <w:altName w:val="Times New Roman"/>
    <w:charset w:val="00"/>
    <w:family w:val="roman"/>
    <w:pitch w:val="default"/>
    <w:sig w:usb0="00000000" w:usb1="00000000" w:usb2="00000000" w:usb3="00000000" w:csb0="00040001" w:csb1="00000000"/>
  </w:font>
  <w:font w:name="FrutigerNext LT Medium">
    <w:altName w:val="Verdana"/>
    <w:charset w:val="00"/>
    <w:family w:val="swiss"/>
    <w:pitch w:val="default"/>
    <w:sig w:usb0="00000000" w:usb1="00000000" w:usb2="00000000" w:usb3="00000000" w:csb0="00000111" w:csb1="00000000"/>
  </w:font>
  <w:font w:name="Arial Black">
    <w:panose1 w:val="020B0A04020102020204"/>
    <w:charset w:val="00"/>
    <w:family w:val="swiss"/>
    <w:pitch w:val="variable"/>
    <w:sig w:usb0="A00002AF" w:usb1="400078FB" w:usb2="00000000" w:usb3="00000000" w:csb0="0000009F" w:csb1="00000000"/>
  </w:font>
  <w:font w:name="STXinwei">
    <w:charset w:val="86"/>
    <w:family w:val="auto"/>
    <w:pitch w:val="variable"/>
    <w:sig w:usb0="00000001" w:usb1="080F0000" w:usb2="00000010" w:usb3="00000000" w:csb0="00040000" w:csb1="00000000"/>
  </w:font>
  <w:font w:name="VAG Rounded Thin">
    <w:altName w:val="Times New Roman"/>
    <w:charset w:val="00"/>
    <w:family w:val="auto"/>
    <w:pitch w:val="default"/>
    <w:sig w:usb0="00000000" w:usb1="00000000" w:usb2="00000000" w:usb3="00000000" w:csb0="00040001" w:csb1="00000000"/>
  </w:font>
  <w:font w:name="方正启体简体">
    <w:altName w:val="宋体"/>
    <w:charset w:val="86"/>
    <w:family w:val="script"/>
    <w:pitch w:val="default"/>
    <w:sig w:usb0="00000000" w:usb1="00000000" w:usb2="00000010" w:usb3="00000000" w:csb0="00040000" w:csb1="00000000"/>
  </w:font>
  <w:font w:name="Chn JSong SG">
    <w:altName w:val="Times New Roman"/>
    <w:charset w:val="00"/>
    <w:family w:val="auto"/>
    <w:pitch w:val="default"/>
  </w:font>
  <w:font w:name="隶书_GB2312">
    <w:altName w:val="Times New Roman"/>
    <w:charset w:val="00"/>
    <w:family w:val="auto"/>
    <w:pitch w:val="default"/>
  </w:font>
  <w:font w:name="ITC Avant Garde Gothic">
    <w:altName w:val="Arial"/>
    <w:charset w:val="00"/>
    <w:family w:val="swiss"/>
    <w:pitch w:val="default"/>
    <w:sig w:usb0="00000000" w:usb1="00000000" w:usb2="00000000" w:usb3="00000000" w:csb0="00000093" w:csb1="00000000"/>
  </w:font>
  <w:font w:name="ITC Avant Garde Gothic Demi">
    <w:altName w:val="Arial"/>
    <w:charset w:val="00"/>
    <w:family w:val="swiss"/>
    <w:pitch w:val="default"/>
    <w:sig w:usb0="00000000" w:usb1="00000000" w:usb2="00000000" w:usb3="00000000" w:csb0="00000093" w:csb1="00000000"/>
  </w:font>
  <w:font w:name="ˎ̥_GB2312">
    <w:altName w:val="Times New Roman"/>
    <w:charset w:val="00"/>
    <w:family w:val="roman"/>
    <w:pitch w:val="default"/>
  </w:font>
  <w:font w:name="DFKai-SB">
    <w:charset w:val="88"/>
    <w:family w:val="script"/>
    <w:pitch w:val="default"/>
    <w:sig w:usb0="00000003" w:usb1="082E0000"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華康粗黑體">
    <w:altName w:val="PMingLiU"/>
    <w:charset w:val="88"/>
    <w:family w:val="modern"/>
    <w:pitch w:val="default"/>
    <w:sig w:usb0="00000000" w:usb1="00000000" w:usb2="00000010" w:usb3="00000000" w:csb0="00100000" w:csb1="00000000"/>
  </w:font>
  <w:font w:name="華康中楷體">
    <w:altName w:val="Arial Unicode MS"/>
    <w:charset w:val="88"/>
    <w:family w:val="modern"/>
    <w:pitch w:val="default"/>
    <w:sig w:usb0="00000000" w:usb1="00000000" w:usb2="00000010" w:usb3="00000000" w:csb0="00100000" w:csb1="00000000"/>
  </w:font>
  <w:font w:name="STFangsong">
    <w:charset w:val="86"/>
    <w:family w:val="auto"/>
    <w:pitch w:val="variable"/>
    <w:sig w:usb0="00000287" w:usb1="080F0000" w:usb2="00000010" w:usb3="00000000" w:csb0="0004009F" w:csb1="00000000"/>
  </w:font>
  <w:font w:name="SAPFuturaNaDemi">
    <w:altName w:val="Courier New"/>
    <w:charset w:val="00"/>
    <w:family w:val="auto"/>
    <w:pitch w:val="default"/>
    <w:sig w:usb0="00000000" w:usb1="00000000" w:usb2="00000000" w:usb3="00000000" w:csb0="00000011" w:csb1="00000000"/>
  </w:font>
  <w:font w:name="Trebuchet MS">
    <w:panose1 w:val="020B0603020202020204"/>
    <w:charset w:val="00"/>
    <w:family w:val="swiss"/>
    <w:pitch w:val="variable"/>
    <w:sig w:usb0="00000687" w:usb1="00000000" w:usb2="00000000" w:usb3="00000000" w:csb0="0000009F" w:csb1="00000000"/>
  </w:font>
  <w:font w:name="Monospac821 BT">
    <w:altName w:val="Segoe Print"/>
    <w:charset w:val="00"/>
    <w:family w:val="modern"/>
    <w:pitch w:val="default"/>
    <w:sig w:usb0="00000000" w:usb1="00000000" w:usb2="00000000" w:usb3="00000000" w:csb0="0000001B" w:csb1="00000000"/>
  </w:font>
  <w:font w:name="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071CC" w14:textId="77777777" w:rsidR="005C32B9" w:rsidRDefault="00624B4C">
    <w:pPr>
      <w:pStyle w:val="afffff"/>
      <w:jc w:val="center"/>
    </w:pPr>
    <w:r>
      <w:fldChar w:fldCharType="begin"/>
    </w:r>
    <w:r>
      <w:instrText>PAGE   \* MERGEFORMAT</w:instrText>
    </w:r>
    <w:r>
      <w:fldChar w:fldCharType="separate"/>
    </w:r>
    <w:r>
      <w:rPr>
        <w:lang w:val="zh-CN"/>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5E776" w14:textId="77777777" w:rsidR="00624B4C" w:rsidRDefault="00624B4C">
      <w:r>
        <w:separator/>
      </w:r>
    </w:p>
  </w:footnote>
  <w:footnote w:type="continuationSeparator" w:id="0">
    <w:p w14:paraId="7A21EB3B" w14:textId="77777777" w:rsidR="00624B4C" w:rsidRDefault="00624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D2FB7" w14:textId="77777777" w:rsidR="005C32B9" w:rsidRDefault="005C32B9">
    <w:pPr>
      <w:pStyle w:val="afffff2"/>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628D8" w14:textId="77777777" w:rsidR="005C32B9" w:rsidRDefault="005C32B9">
    <w:pPr>
      <w:pStyle w:val="afffff2"/>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pt;height:9pt" o:bullet="t">
        <v:imagedata r:id="rId1" o:title=""/>
      </v:shape>
    </w:pict>
  </w:numPicBullet>
  <w:abstractNum w:abstractNumId="0" w15:restartNumberingAfterBreak="0">
    <w:nsid w:val="FFFFFF7C"/>
    <w:multiLevelType w:val="singleLevel"/>
    <w:tmpl w:val="FFFFFF7C"/>
    <w:lvl w:ilvl="0">
      <w:start w:val="1"/>
      <w:numFmt w:val="decimal"/>
      <w:pStyle w:val="5"/>
      <w:lvlText w:val="%1."/>
      <w:lvlJc w:val="left"/>
      <w:pPr>
        <w:tabs>
          <w:tab w:val="left" w:pos="2040"/>
        </w:tabs>
        <w:ind w:left="204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162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3" w15:restartNumberingAfterBreak="0">
    <w:nsid w:val="FFFFFF80"/>
    <w:multiLevelType w:val="singleLevel"/>
    <w:tmpl w:val="FFFFFF80"/>
    <w:lvl w:ilvl="0">
      <w:start w:val="1"/>
      <w:numFmt w:val="bullet"/>
      <w:pStyle w:val="50"/>
      <w:lvlText w:val=""/>
      <w:lvlJc w:val="left"/>
      <w:pPr>
        <w:tabs>
          <w:tab w:val="left" w:pos="2040"/>
        </w:tabs>
        <w:ind w:left="2040" w:hanging="360"/>
      </w:pPr>
      <w:rPr>
        <w:rFonts w:ascii="Wingdings" w:hAnsi="Wingdings" w:hint="default"/>
      </w:rPr>
    </w:lvl>
  </w:abstractNum>
  <w:abstractNum w:abstractNumId="4" w15:restartNumberingAfterBreak="0">
    <w:nsid w:val="FFFFFF81"/>
    <w:multiLevelType w:val="singleLevel"/>
    <w:tmpl w:val="FFFFFF81"/>
    <w:lvl w:ilvl="0">
      <w:start w:val="1"/>
      <w:numFmt w:val="bullet"/>
      <w:pStyle w:val="40"/>
      <w:lvlText w:val=""/>
      <w:lvlJc w:val="left"/>
      <w:pPr>
        <w:tabs>
          <w:tab w:val="left" w:pos="1620"/>
        </w:tabs>
        <w:ind w:left="1620" w:hanging="360"/>
      </w:pPr>
      <w:rPr>
        <w:rFonts w:ascii="Wingdings" w:hAnsi="Wingdings" w:hint="default"/>
      </w:rPr>
    </w:lvl>
  </w:abstractNum>
  <w:abstractNum w:abstractNumId="5" w15:restartNumberingAfterBreak="0">
    <w:nsid w:val="FFFFFF82"/>
    <w:multiLevelType w:val="singleLevel"/>
    <w:tmpl w:val="FFFFFF82"/>
    <w:lvl w:ilvl="0">
      <w:start w:val="1"/>
      <w:numFmt w:val="bullet"/>
      <w:pStyle w:val="30"/>
      <w:lvlText w:val=""/>
      <w:lvlJc w:val="left"/>
      <w:pPr>
        <w:tabs>
          <w:tab w:val="left" w:pos="1200"/>
        </w:tabs>
        <w:ind w:left="1200" w:hanging="360"/>
      </w:pPr>
      <w:rPr>
        <w:rFonts w:ascii="Wingdings" w:hAnsi="Wingdings" w:hint="default"/>
      </w:rPr>
    </w:lvl>
  </w:abstractNum>
  <w:abstractNum w:abstractNumId="6" w15:restartNumberingAfterBreak="0">
    <w:nsid w:val="FFFFFF83"/>
    <w:multiLevelType w:val="singleLevel"/>
    <w:tmpl w:val="FFFFFF83"/>
    <w:lvl w:ilvl="0">
      <w:start w:val="1"/>
      <w:numFmt w:val="bullet"/>
      <w:pStyle w:val="2"/>
      <w:lvlText w:val=""/>
      <w:lvlJc w:val="left"/>
      <w:pPr>
        <w:tabs>
          <w:tab w:val="left" w:pos="780"/>
        </w:tabs>
        <w:ind w:left="780" w:hanging="360"/>
      </w:pPr>
      <w:rPr>
        <w:rFonts w:ascii="Wingdings" w:hAnsi="Wingdings" w:hint="default"/>
      </w:rPr>
    </w:lvl>
  </w:abstractNum>
  <w:abstractNum w:abstractNumId="7"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8" w15:restartNumberingAfterBreak="0">
    <w:nsid w:val="FFFFFFFE"/>
    <w:multiLevelType w:val="singleLevel"/>
    <w:tmpl w:val="FFFFFFFE"/>
    <w:lvl w:ilvl="0">
      <w:numFmt w:val="decimal"/>
      <w:pStyle w:val="List1"/>
      <w:lvlText w:val="*"/>
      <w:lvlJc w:val="left"/>
    </w:lvl>
  </w:abstractNum>
  <w:abstractNum w:abstractNumId="9" w15:restartNumberingAfterBreak="0">
    <w:nsid w:val="005C6D5D"/>
    <w:multiLevelType w:val="multilevel"/>
    <w:tmpl w:val="005C6D5D"/>
    <w:lvl w:ilvl="0">
      <w:start w:val="1"/>
      <w:numFmt w:val="bullet"/>
      <w:pStyle w:val="31"/>
      <w:lvlText w:val=""/>
      <w:lvlJc w:val="left"/>
      <w:pPr>
        <w:ind w:left="1060" w:hanging="420"/>
      </w:pPr>
      <w:rPr>
        <w:rFonts w:ascii="Wingdings" w:hAnsi="Wingdings" w:hint="default"/>
      </w:rPr>
    </w:lvl>
    <w:lvl w:ilvl="1">
      <w:start w:val="1"/>
      <w:numFmt w:val="bullet"/>
      <w:lvlText w:val=""/>
      <w:lvlJc w:val="left"/>
      <w:pPr>
        <w:ind w:left="1480" w:hanging="420"/>
      </w:pPr>
      <w:rPr>
        <w:rFonts w:ascii="Wingdings" w:hAnsi="Wingdings" w:hint="default"/>
      </w:rPr>
    </w:lvl>
    <w:lvl w:ilvl="2">
      <w:start w:val="1"/>
      <w:numFmt w:val="bullet"/>
      <w:lvlText w:val=""/>
      <w:lvlJc w:val="left"/>
      <w:pPr>
        <w:ind w:left="1900" w:hanging="420"/>
      </w:pPr>
      <w:rPr>
        <w:rFonts w:ascii="Wingdings" w:hAnsi="Wingdings" w:hint="default"/>
      </w:rPr>
    </w:lvl>
    <w:lvl w:ilvl="3">
      <w:start w:val="1"/>
      <w:numFmt w:val="bullet"/>
      <w:lvlText w:val=""/>
      <w:lvlJc w:val="left"/>
      <w:pPr>
        <w:ind w:left="2320" w:hanging="420"/>
      </w:pPr>
      <w:rPr>
        <w:rFonts w:ascii="Wingdings" w:hAnsi="Wingdings" w:hint="default"/>
      </w:rPr>
    </w:lvl>
    <w:lvl w:ilvl="4">
      <w:start w:val="1"/>
      <w:numFmt w:val="bullet"/>
      <w:lvlText w:val=""/>
      <w:lvlJc w:val="left"/>
      <w:pPr>
        <w:ind w:left="2740" w:hanging="420"/>
      </w:pPr>
      <w:rPr>
        <w:rFonts w:ascii="Wingdings" w:hAnsi="Wingdings" w:hint="default"/>
      </w:rPr>
    </w:lvl>
    <w:lvl w:ilvl="5">
      <w:start w:val="1"/>
      <w:numFmt w:val="bullet"/>
      <w:lvlText w:val=""/>
      <w:lvlJc w:val="left"/>
      <w:pPr>
        <w:ind w:left="3160" w:hanging="420"/>
      </w:pPr>
      <w:rPr>
        <w:rFonts w:ascii="Wingdings" w:hAnsi="Wingdings" w:hint="default"/>
      </w:rPr>
    </w:lvl>
    <w:lvl w:ilvl="6">
      <w:start w:val="1"/>
      <w:numFmt w:val="bullet"/>
      <w:lvlText w:val=""/>
      <w:lvlJc w:val="left"/>
      <w:pPr>
        <w:ind w:left="3580" w:hanging="420"/>
      </w:pPr>
      <w:rPr>
        <w:rFonts w:ascii="Wingdings" w:hAnsi="Wingdings" w:hint="default"/>
      </w:rPr>
    </w:lvl>
    <w:lvl w:ilvl="7">
      <w:start w:val="1"/>
      <w:numFmt w:val="bullet"/>
      <w:lvlText w:val=""/>
      <w:lvlJc w:val="left"/>
      <w:pPr>
        <w:ind w:left="4000" w:hanging="420"/>
      </w:pPr>
      <w:rPr>
        <w:rFonts w:ascii="Wingdings" w:hAnsi="Wingdings" w:hint="default"/>
      </w:rPr>
    </w:lvl>
    <w:lvl w:ilvl="8">
      <w:start w:val="1"/>
      <w:numFmt w:val="bullet"/>
      <w:lvlText w:val=""/>
      <w:lvlJc w:val="left"/>
      <w:pPr>
        <w:ind w:left="4420" w:hanging="420"/>
      </w:pPr>
      <w:rPr>
        <w:rFonts w:ascii="Wingdings" w:hAnsi="Wingdings" w:hint="default"/>
      </w:rPr>
    </w:lvl>
  </w:abstractNum>
  <w:abstractNum w:abstractNumId="10" w15:restartNumberingAfterBreak="0">
    <w:nsid w:val="010122AB"/>
    <w:multiLevelType w:val="multilevel"/>
    <w:tmpl w:val="010122AB"/>
    <w:lvl w:ilvl="0">
      <w:start w:val="1"/>
      <w:numFmt w:val="bullet"/>
      <w:pStyle w:val="ListBullet2"/>
      <w:lvlText w:val="o"/>
      <w:lvlJc w:val="left"/>
      <w:pPr>
        <w:tabs>
          <w:tab w:val="left" w:pos="720"/>
        </w:tabs>
        <w:ind w:left="720"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01AD735D"/>
    <w:multiLevelType w:val="singleLevel"/>
    <w:tmpl w:val="01AD735D"/>
    <w:lvl w:ilvl="0">
      <w:start w:val="1"/>
      <w:numFmt w:val="decimal"/>
      <w:pStyle w:val="1"/>
      <w:lvlText w:val="%1、"/>
      <w:lvlJc w:val="left"/>
      <w:pPr>
        <w:tabs>
          <w:tab w:val="left" w:pos="360"/>
        </w:tabs>
        <w:ind w:left="360" w:hanging="360"/>
      </w:pPr>
      <w:rPr>
        <w:rFonts w:hint="eastAsia"/>
      </w:rPr>
    </w:lvl>
  </w:abstractNum>
  <w:abstractNum w:abstractNumId="12" w15:restartNumberingAfterBreak="0">
    <w:nsid w:val="02982009"/>
    <w:multiLevelType w:val="multilevel"/>
    <w:tmpl w:val="02982009"/>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pStyle w:val="55dashdsddRomanlisth5H5PIM5headin"/>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3" w15:restartNumberingAfterBreak="0">
    <w:nsid w:val="033F246F"/>
    <w:multiLevelType w:val="multilevel"/>
    <w:tmpl w:val="033F246F"/>
    <w:lvl w:ilvl="0">
      <w:start w:val="1"/>
      <w:numFmt w:val="decimal"/>
      <w:pStyle w:val="AnnexMain"/>
      <w:isLgl/>
      <w:lvlText w:val="Annex %1"/>
      <w:lvlJc w:val="left"/>
      <w:pPr>
        <w:tabs>
          <w:tab w:val="left" w:pos="1134"/>
        </w:tabs>
        <w:ind w:left="1134" w:hanging="1134"/>
      </w:pPr>
      <w:rPr>
        <w:rFonts w:hint="eastAsia"/>
      </w:rPr>
    </w:lvl>
    <w:lvl w:ilvl="1">
      <w:start w:val="1"/>
      <w:numFmt w:val="decimal"/>
      <w:lvlText w:val="%1.%2"/>
      <w:lvlJc w:val="left"/>
      <w:pPr>
        <w:tabs>
          <w:tab w:val="left" w:pos="1134"/>
        </w:tabs>
        <w:ind w:left="1134" w:hanging="1134"/>
      </w:pPr>
      <w:rPr>
        <w:rFonts w:hint="eastAsia"/>
      </w:rPr>
    </w:lvl>
    <w:lvl w:ilvl="2">
      <w:start w:val="1"/>
      <w:numFmt w:val="decimal"/>
      <w:lvlText w:val="%1.%2.%3"/>
      <w:lvlJc w:val="left"/>
      <w:pPr>
        <w:tabs>
          <w:tab w:val="left" w:pos="1134"/>
        </w:tabs>
        <w:ind w:left="1134" w:hanging="1134"/>
      </w:pPr>
      <w:rPr>
        <w:rFonts w:hint="eastAsia"/>
      </w:rPr>
    </w:lvl>
    <w:lvl w:ilvl="3">
      <w:start w:val="1"/>
      <w:numFmt w:val="decimal"/>
      <w:lvlText w:val="%1.%2.%3.%4"/>
      <w:lvlJc w:val="left"/>
      <w:pPr>
        <w:tabs>
          <w:tab w:val="left" w:pos="1134"/>
        </w:tabs>
        <w:ind w:left="1134" w:hanging="1134"/>
      </w:pPr>
      <w:rPr>
        <w:rFonts w:hint="eastAsia"/>
      </w:rPr>
    </w:lvl>
    <w:lvl w:ilvl="4">
      <w:start w:val="1"/>
      <w:numFmt w:val="decimal"/>
      <w:lvlText w:val="%5."/>
      <w:lvlJc w:val="left"/>
      <w:pPr>
        <w:tabs>
          <w:tab w:val="left" w:pos="357"/>
        </w:tabs>
        <w:ind w:left="578" w:hanging="578"/>
      </w:pPr>
      <w:rPr>
        <w:rFonts w:hint="default"/>
      </w:rPr>
    </w:lvl>
    <w:lvl w:ilvl="5">
      <w:start w:val="1"/>
      <w:numFmt w:val="lowerLetter"/>
      <w:lvlText w:val="%6)"/>
      <w:lvlJc w:val="left"/>
      <w:pPr>
        <w:tabs>
          <w:tab w:val="left" w:pos="420"/>
        </w:tabs>
        <w:ind w:left="420" w:hanging="420"/>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Annex.%8"/>
      <w:lvlJc w:val="left"/>
      <w:pPr>
        <w:tabs>
          <w:tab w:val="left" w:pos="1134"/>
        </w:tabs>
        <w:ind w:left="1134" w:hanging="1134"/>
      </w:pPr>
      <w:rPr>
        <w:rFonts w:hint="eastAsia"/>
        <w:sz w:val="20"/>
      </w:rPr>
    </w:lvl>
    <w:lvl w:ilvl="8">
      <w:start w:val="1"/>
      <w:numFmt w:val="decimal"/>
      <w:lvlText w:val="Annex.%8.%9"/>
      <w:lvlJc w:val="left"/>
      <w:pPr>
        <w:tabs>
          <w:tab w:val="left" w:pos="1134"/>
        </w:tabs>
        <w:ind w:left="1134" w:hanging="1134"/>
      </w:pPr>
      <w:rPr>
        <w:rFonts w:hint="eastAsia"/>
        <w:sz w:val="18"/>
      </w:rPr>
    </w:lvl>
  </w:abstractNum>
  <w:abstractNum w:abstractNumId="14" w15:restartNumberingAfterBreak="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0"/>
      <w:suff w:val="nothing"/>
      <w:lvlText w:val="%1%2.%3　"/>
      <w:lvlJc w:val="left"/>
      <w:pPr>
        <w:ind w:left="0" w:firstLine="0"/>
      </w:pPr>
      <w:rPr>
        <w:rFonts w:ascii="黑体" w:eastAsia="黑体" w:hAnsi="Times New Roman" w:hint="eastAsia"/>
        <w:b w:val="0"/>
        <w:i w:val="0"/>
        <w:sz w:val="21"/>
      </w:rPr>
    </w:lvl>
    <w:lvl w:ilvl="3">
      <w:start w:val="1"/>
      <w:numFmt w:val="decimal"/>
      <w:pStyle w:val="a1"/>
      <w:suff w:val="nothing"/>
      <w:lvlText w:val="%1%2.%3.%4　"/>
      <w:lvlJc w:val="left"/>
      <w:pPr>
        <w:ind w:left="0" w:firstLine="0"/>
      </w:pPr>
      <w:rPr>
        <w:rFonts w:ascii="黑体" w:eastAsia="黑体" w:hAnsi="Times New Roman" w:hint="eastAsia"/>
        <w:b w:val="0"/>
        <w:i w:val="0"/>
        <w:sz w:val="21"/>
      </w:rPr>
    </w:lvl>
    <w:lvl w:ilvl="4">
      <w:start w:val="1"/>
      <w:numFmt w:val="decimal"/>
      <w:pStyle w:val="a2"/>
      <w:suff w:val="nothing"/>
      <w:lvlText w:val="%1%2.%3.%4.%5　"/>
      <w:lvlJc w:val="left"/>
      <w:pPr>
        <w:ind w:left="0" w:firstLine="0"/>
      </w:pPr>
      <w:rPr>
        <w:rFonts w:ascii="黑体" w:eastAsia="黑体" w:hAnsi="Times New Roman" w:hint="eastAsia"/>
        <w:b w:val="0"/>
        <w:i w:val="0"/>
        <w:sz w:val="21"/>
      </w:rPr>
    </w:lvl>
    <w:lvl w:ilvl="5">
      <w:start w:val="1"/>
      <w:numFmt w:val="decimal"/>
      <w:pStyle w:val="a3"/>
      <w:suff w:val="nothing"/>
      <w:lvlText w:val="%1%2.%3.%4.%5.%6　"/>
      <w:lvlJc w:val="left"/>
      <w:pPr>
        <w:ind w:left="0" w:firstLine="0"/>
      </w:pPr>
      <w:rPr>
        <w:rFonts w:ascii="黑体" w:eastAsia="黑体" w:hAnsi="Times New Roman" w:hint="eastAsia"/>
        <w:b w:val="0"/>
        <w:i w:val="0"/>
        <w:sz w:val="21"/>
      </w:rPr>
    </w:lvl>
    <w:lvl w:ilvl="6">
      <w:start w:val="1"/>
      <w:numFmt w:val="decimal"/>
      <w:pStyle w:val="a4"/>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5" w15:restartNumberingAfterBreak="0">
    <w:nsid w:val="0A256557"/>
    <w:multiLevelType w:val="multilevel"/>
    <w:tmpl w:val="0A256557"/>
    <w:lvl w:ilvl="0">
      <w:start w:val="1"/>
      <w:numFmt w:val="japaneseCounting"/>
      <w:pStyle w:val="TableBullets"/>
      <w:lvlText w:val="第%1节"/>
      <w:lvlJc w:val="left"/>
      <w:pPr>
        <w:tabs>
          <w:tab w:val="left" w:pos="1080"/>
        </w:tabs>
        <w:ind w:left="1080" w:hanging="108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0AE367E9"/>
    <w:multiLevelType w:val="multilevel"/>
    <w:tmpl w:val="0AE367E9"/>
    <w:lvl w:ilvl="0">
      <w:start w:val="1"/>
      <w:numFmt w:val="none"/>
      <w:pStyle w:val="a5"/>
      <w:lvlText w:val="%1示例"/>
      <w:lvlJc w:val="left"/>
      <w:pPr>
        <w:tabs>
          <w:tab w:val="left" w:pos="1120"/>
        </w:tabs>
        <w:ind w:firstLine="400"/>
      </w:pPr>
      <w:rPr>
        <w:rFonts w:ascii="宋体" w:eastAsia="宋体" w:hint="eastAsia"/>
        <w:b w:val="0"/>
        <w:bCs w:val="0"/>
        <w:i w:val="0"/>
        <w:iCs w:val="0"/>
        <w:sz w:val="18"/>
        <w:szCs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0B835B5B"/>
    <w:multiLevelType w:val="multilevel"/>
    <w:tmpl w:val="0B835B5B"/>
    <w:lvl w:ilvl="0">
      <w:start w:val="1"/>
      <w:numFmt w:val="decimal"/>
      <w:lvlText w:val="%1."/>
      <w:lvlJc w:val="left"/>
      <w:pPr>
        <w:tabs>
          <w:tab w:val="left" w:pos="420"/>
        </w:tabs>
        <w:ind w:left="420" w:hanging="420"/>
      </w:pPr>
    </w:lvl>
    <w:lvl w:ilvl="1">
      <w:start w:val="1"/>
      <w:numFmt w:val="bullet"/>
      <w:pStyle w:val="Title-Major"/>
      <w:lvlText w:val=""/>
      <w:lvlJc w:val="left"/>
      <w:pPr>
        <w:tabs>
          <w:tab w:val="left" w:pos="900"/>
        </w:tabs>
        <w:ind w:left="900" w:hanging="480"/>
      </w:pPr>
      <w:rPr>
        <w:rFonts w:ascii="Wingdings" w:hAnsi="Wingdings" w:cs="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0C0D756C"/>
    <w:multiLevelType w:val="multilevel"/>
    <w:tmpl w:val="0C0D756C"/>
    <w:lvl w:ilvl="0">
      <w:start w:val="1"/>
      <w:numFmt w:val="decimal"/>
      <w:pStyle w:val="a6"/>
      <w:suff w:val="nothing"/>
      <w:lvlText w:val="第%1章"/>
      <w:lvlJc w:val="left"/>
      <w:pPr>
        <w:ind w:left="0" w:firstLine="0"/>
      </w:pPr>
      <w:rPr>
        <w:rFonts w:ascii="Times New Roman" w:eastAsia="黑体" w:hAnsi="Times New Roman" w:hint="default"/>
        <w:b/>
        <w:i w:val="0"/>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9" w15:restartNumberingAfterBreak="0">
    <w:nsid w:val="0DE4045C"/>
    <w:multiLevelType w:val="multilevel"/>
    <w:tmpl w:val="0DE4045C"/>
    <w:lvl w:ilvl="0">
      <w:start w:val="1"/>
      <w:numFmt w:val="decimal"/>
      <w:pStyle w:val="a7"/>
      <w:lvlText w:val="%1)"/>
      <w:lvlJc w:val="left"/>
      <w:pPr>
        <w:ind w:left="1130" w:hanging="420"/>
      </w:pPr>
      <w:rPr>
        <w:b w:val="0"/>
        <w:bCs w:val="0"/>
        <w:i w:val="0"/>
        <w:iCs w:val="0"/>
        <w:caps w:val="0"/>
        <w:smallCaps w:val="0"/>
        <w:strike w:val="0"/>
        <w:dstrike w:val="0"/>
        <w:color w:val="000000"/>
        <w:spacing w:val="0"/>
        <w:position w:val="0"/>
        <w:u w:val="none"/>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0" w15:restartNumberingAfterBreak="0">
    <w:nsid w:val="0EAA41DF"/>
    <w:multiLevelType w:val="multilevel"/>
    <w:tmpl w:val="0EAA41DF"/>
    <w:lvl w:ilvl="0">
      <w:start w:val="1"/>
      <w:numFmt w:val="bullet"/>
      <w:pStyle w:val="7815Arial3912"/>
      <w:lvlText w:val=""/>
      <w:lvlJc w:val="left"/>
      <w:pPr>
        <w:tabs>
          <w:tab w:val="left" w:pos="0"/>
        </w:tabs>
        <w:ind w:left="0" w:firstLine="480"/>
      </w:pPr>
      <w:rPr>
        <w:rFonts w:ascii="Wingdings" w:eastAsia="宋体" w:hAnsi="Wingdings" w:hint="default"/>
        <w:sz w:val="24"/>
      </w:rPr>
    </w:lvl>
    <w:lvl w:ilvl="1">
      <w:start w:val="1"/>
      <w:numFmt w:val="bullet"/>
      <w:lvlText w:val=""/>
      <w:lvlJc w:val="left"/>
      <w:pPr>
        <w:tabs>
          <w:tab w:val="left" w:pos="840"/>
        </w:tabs>
        <w:ind w:left="840" w:hanging="420"/>
      </w:pPr>
      <w:rPr>
        <w:rFonts w:ascii="Wingdings" w:hAnsi="Wingdings" w:hint="default"/>
        <w:sz w:val="24"/>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0EFD2A2B"/>
    <w:multiLevelType w:val="multilevel"/>
    <w:tmpl w:val="0EFD2A2B"/>
    <w:lvl w:ilvl="0">
      <w:start w:val="1"/>
      <w:numFmt w:val="chineseCountingThousand"/>
      <w:pStyle w:val="1Heading0PIM1H1h1l1Head1ChapterheadingHead11"/>
      <w:suff w:val="space"/>
      <w:lvlText w:val="第%1部分"/>
      <w:lvlJc w:val="left"/>
      <w:pPr>
        <w:ind w:left="420" w:hanging="420"/>
      </w:pPr>
      <w:rPr>
        <w:rFonts w:ascii="Times New Roman" w:eastAsia="黑体" w:hAnsi="Times New Roman" w:cs="Times New Roman" w:hint="default"/>
        <w:b/>
        <w:i w:val="0"/>
        <w:iCs w:val="0"/>
        <w:caps w:val="0"/>
        <w:strike w:val="0"/>
        <w:dstrike w:val="0"/>
        <w:vanish w:val="0"/>
        <w:color w:val="000000"/>
        <w:spacing w:val="0"/>
        <w:position w:val="0"/>
        <w:sz w:val="48"/>
        <w:szCs w:val="48"/>
        <w:u w:val="none"/>
        <w:vertAlign w:val="baseline"/>
      </w:rPr>
    </w:lvl>
    <w:lvl w:ilvl="1">
      <w:start w:val="1"/>
      <w:numFmt w:val="decimal"/>
      <w:suff w:val="space"/>
      <w:lvlText w:val="第%2章"/>
      <w:lvlJc w:val="left"/>
      <w:pPr>
        <w:ind w:left="420" w:hanging="420"/>
      </w:pPr>
      <w:rPr>
        <w:rFonts w:ascii="Arial" w:eastAsia="黑体" w:hAnsi="Arial" w:hint="default"/>
        <w:b/>
        <w:i w:val="0"/>
        <w:sz w:val="44"/>
        <w:szCs w:val="32"/>
      </w:rPr>
    </w:lvl>
    <w:lvl w:ilvl="2">
      <w:start w:val="1"/>
      <w:numFmt w:val="decimal"/>
      <w:suff w:val="space"/>
      <w:lvlText w:val="%2.%3"/>
      <w:lvlJc w:val="left"/>
      <w:pPr>
        <w:ind w:left="420" w:hanging="420"/>
      </w:pPr>
      <w:rPr>
        <w:rFonts w:ascii="Arial" w:eastAsia="黑体" w:hAnsi="Arial" w:cs="Times New Roman" w:hint="default"/>
        <w:b/>
        <w:bCs w:val="0"/>
        <w:i w:val="0"/>
        <w:iCs w:val="0"/>
        <w:caps w:val="0"/>
        <w:strike w:val="0"/>
        <w:dstrike w:val="0"/>
        <w:vanish w:val="0"/>
        <w:color w:val="000000"/>
        <w:spacing w:val="0"/>
        <w:position w:val="0"/>
        <w:sz w:val="32"/>
        <w:szCs w:val="32"/>
        <w:u w:val="none"/>
        <w:vertAlign w:val="baseline"/>
      </w:rPr>
    </w:lvl>
    <w:lvl w:ilvl="3">
      <w:start w:val="1"/>
      <w:numFmt w:val="decimal"/>
      <w:suff w:val="space"/>
      <w:lvlText w:val="%2.%3.%4"/>
      <w:lvlJc w:val="left"/>
      <w:pPr>
        <w:ind w:left="420" w:hanging="420"/>
      </w:pPr>
      <w:rPr>
        <w:rFonts w:ascii="Arial" w:eastAsia="新宋体" w:hAnsi="Arial" w:hint="default"/>
        <w:b/>
        <w:i w:val="0"/>
        <w:sz w:val="28"/>
        <w:szCs w:val="28"/>
      </w:rPr>
    </w:lvl>
    <w:lvl w:ilvl="4">
      <w:start w:val="1"/>
      <w:numFmt w:val="decimal"/>
      <w:suff w:val="space"/>
      <w:lvlText w:val="%2.%3.%4.%5"/>
      <w:lvlJc w:val="left"/>
      <w:pPr>
        <w:ind w:left="600" w:hanging="600"/>
      </w:pPr>
      <w:rPr>
        <w:rFonts w:ascii="Arial" w:eastAsia="黑体" w:hAnsi="Arial" w:hint="default"/>
        <w:b/>
        <w:i w:val="0"/>
        <w:sz w:val="24"/>
        <w:szCs w:val="24"/>
      </w:rPr>
    </w:lvl>
    <w:lvl w:ilvl="5">
      <w:start w:val="1"/>
      <w:numFmt w:val="decimal"/>
      <w:suff w:val="space"/>
      <w:lvlText w:val="%2.%3.%4.%5.%6"/>
      <w:lvlJc w:val="left"/>
      <w:pPr>
        <w:ind w:left="420" w:hanging="420"/>
      </w:pPr>
      <w:rPr>
        <w:rFonts w:hint="default"/>
        <w:b/>
        <w:i w:val="0"/>
        <w:sz w:val="21"/>
        <w:szCs w:val="21"/>
      </w:rPr>
    </w:lvl>
    <w:lvl w:ilvl="6">
      <w:start w:val="1"/>
      <w:numFmt w:val="none"/>
      <w:suff w:val="nothing"/>
      <w:lvlText w:val=""/>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22" w15:restartNumberingAfterBreak="0">
    <w:nsid w:val="0FE575A3"/>
    <w:multiLevelType w:val="multilevel"/>
    <w:tmpl w:val="0FE575A3"/>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15:restartNumberingAfterBreak="0">
    <w:nsid w:val="12627B61"/>
    <w:multiLevelType w:val="multilevel"/>
    <w:tmpl w:val="12627B61"/>
    <w:lvl w:ilvl="0">
      <w:start w:val="1"/>
      <w:numFmt w:val="bullet"/>
      <w:lvlText w:val=""/>
      <w:lvlJc w:val="left"/>
      <w:pPr>
        <w:tabs>
          <w:tab w:val="left" w:pos="1260"/>
        </w:tabs>
        <w:ind w:left="1260" w:hanging="420"/>
      </w:pPr>
      <w:rPr>
        <w:rFonts w:ascii="Wingdings" w:hAnsi="Wingdings" w:hint="default"/>
        <w:b/>
        <w:i w:val="0"/>
      </w:rPr>
    </w:lvl>
    <w:lvl w:ilvl="1">
      <w:start w:val="1"/>
      <w:numFmt w:val="bullet"/>
      <w:lvlText w:val=""/>
      <w:lvlJc w:val="left"/>
      <w:pPr>
        <w:tabs>
          <w:tab w:val="left" w:pos="840"/>
        </w:tabs>
        <w:ind w:left="840" w:hanging="420"/>
      </w:pPr>
      <w:rPr>
        <w:rFonts w:ascii="Wingdings" w:hAnsi="Wingdings" w:hint="default"/>
      </w:rPr>
    </w:lvl>
    <w:lvl w:ilvl="2">
      <w:start w:val="1"/>
      <w:numFmt w:val="bullet"/>
      <w:pStyle w:val="20"/>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153B2DA2"/>
    <w:multiLevelType w:val="multilevel"/>
    <w:tmpl w:val="153B2DA2"/>
    <w:lvl w:ilvl="0">
      <w:start w:val="1"/>
      <w:numFmt w:val="decimal"/>
      <w:suff w:val="space"/>
      <w:lvlText w:val="%1"/>
      <w:lvlJc w:val="left"/>
      <w:pPr>
        <w:ind w:left="454" w:hanging="454"/>
      </w:pPr>
      <w:rPr>
        <w:rFonts w:ascii="Times New Roman" w:eastAsia="仿宋_GB2312" w:hAnsi="Times New Roman" w:cs="Times New Roman" w:hint="default"/>
        <w:b/>
        <w:i w:val="0"/>
        <w:sz w:val="44"/>
        <w:szCs w:val="36"/>
      </w:rPr>
    </w:lvl>
    <w:lvl w:ilvl="1">
      <w:start w:val="1"/>
      <w:numFmt w:val="decimal"/>
      <w:pStyle w:val="221H2Heading2HiddenHeading2CCBSheading2h2"/>
      <w:suff w:val="space"/>
      <w:lvlText w:val="%1.%2"/>
      <w:lvlJc w:val="left"/>
      <w:pPr>
        <w:ind w:left="992" w:hanging="992"/>
      </w:pPr>
      <w:rPr>
        <w:rFonts w:ascii="Times New Roman" w:eastAsia="仿宋_GB2312" w:hAnsi="Times New Roman" w:hint="default"/>
        <w:b/>
        <w:i w:val="0"/>
        <w:sz w:val="36"/>
        <w:szCs w:val="32"/>
      </w:rPr>
    </w:lvl>
    <w:lvl w:ilvl="2">
      <w:start w:val="1"/>
      <w:numFmt w:val="decimal"/>
      <w:pStyle w:val="32"/>
      <w:suff w:val="space"/>
      <w:lvlText w:val="%1.%2.%3"/>
      <w:lvlJc w:val="left"/>
      <w:pPr>
        <w:ind w:left="1418" w:hanging="1418"/>
      </w:pPr>
      <w:rPr>
        <w:rFonts w:ascii="Times New Roman" w:eastAsia="仿宋_GB2312" w:hAnsi="Times New Roman" w:hint="default"/>
        <w:b/>
        <w:i w:val="0"/>
        <w:sz w:val="32"/>
        <w:szCs w:val="30"/>
      </w:rPr>
    </w:lvl>
    <w:lvl w:ilvl="3">
      <w:start w:val="1"/>
      <w:numFmt w:val="decimal"/>
      <w:lvlRestart w:val="0"/>
      <w:pStyle w:val="4H4PIM5h4blbbPIM44thlevel015"/>
      <w:suff w:val="space"/>
      <w:lvlText w:val="%1.%2.%3.%4"/>
      <w:lvlJc w:val="left"/>
      <w:pPr>
        <w:ind w:left="1984" w:hanging="1984"/>
      </w:pPr>
      <w:rPr>
        <w:rFonts w:ascii="Times New Roman" w:eastAsia="仿宋_GB2312" w:hAnsi="Times New Roman" w:hint="default"/>
        <w:b/>
        <w:i w:val="0"/>
        <w:sz w:val="30"/>
        <w:szCs w:val="28"/>
      </w:rPr>
    </w:lvl>
    <w:lvl w:ilvl="4">
      <w:start w:val="1"/>
      <w:numFmt w:val="decimal"/>
      <w:suff w:val="space"/>
      <w:lvlText w:val="%1.%2.%3.%4.%5"/>
      <w:lvlJc w:val="left"/>
      <w:pPr>
        <w:ind w:left="2551" w:hanging="2551"/>
      </w:pPr>
      <w:rPr>
        <w:rFonts w:ascii="Times New Roman" w:eastAsia="仿宋_GB2312" w:hAnsi="Times New Roman" w:hint="default"/>
        <w:b/>
        <w:i w:val="0"/>
        <w:sz w:val="28"/>
        <w:szCs w:val="24"/>
      </w:rPr>
    </w:lvl>
    <w:lvl w:ilvl="5">
      <w:start w:val="1"/>
      <w:numFmt w:val="decimal"/>
      <w:suff w:val="space"/>
      <w:lvlText w:val="%1.%2.%3.%4.%5.%6"/>
      <w:lvlJc w:val="left"/>
      <w:pPr>
        <w:ind w:left="3260" w:hanging="3260"/>
      </w:pPr>
      <w:rPr>
        <w:rFonts w:ascii="Arial Unicode MS" w:eastAsia="宋体" w:hAnsi="Arial Unicode MS" w:hint="eastAsia"/>
        <w:b/>
        <w:i w:val="0"/>
        <w:sz w:val="24"/>
        <w:szCs w:val="24"/>
      </w:rPr>
    </w:lvl>
    <w:lvl w:ilvl="6">
      <w:start w:val="1"/>
      <w:numFmt w:val="decimal"/>
      <w:suff w:val="space"/>
      <w:lvlText w:val="%1.%2.%3.%4.%5.%6.%7"/>
      <w:lvlJc w:val="left"/>
      <w:pPr>
        <w:ind w:left="3827" w:hanging="3827"/>
      </w:pPr>
      <w:rPr>
        <w:rFonts w:hint="eastAsia"/>
      </w:rPr>
    </w:lvl>
    <w:lvl w:ilvl="7">
      <w:start w:val="1"/>
      <w:numFmt w:val="decimal"/>
      <w:suff w:val="space"/>
      <w:lvlText w:val="%1.%2.%3.%4.%5.%6.%7.%8"/>
      <w:lvlJc w:val="left"/>
      <w:pPr>
        <w:ind w:left="4394" w:hanging="4394"/>
      </w:pPr>
      <w:rPr>
        <w:rFonts w:hint="eastAsia"/>
      </w:rPr>
    </w:lvl>
    <w:lvl w:ilvl="8">
      <w:start w:val="1"/>
      <w:numFmt w:val="decimal"/>
      <w:suff w:val="space"/>
      <w:lvlText w:val="%1.%2.%3.%4.%5.%6.%7.%8.%9"/>
      <w:lvlJc w:val="left"/>
      <w:pPr>
        <w:ind w:left="5102" w:hanging="5102"/>
      </w:pPr>
      <w:rPr>
        <w:rFonts w:hint="eastAsia"/>
      </w:rPr>
    </w:lvl>
  </w:abstractNum>
  <w:abstractNum w:abstractNumId="25" w15:restartNumberingAfterBreak="0">
    <w:nsid w:val="15466229"/>
    <w:multiLevelType w:val="multilevel"/>
    <w:tmpl w:val="15466229"/>
    <w:lvl w:ilvl="0">
      <w:start w:val="11"/>
      <w:numFmt w:val="bullet"/>
      <w:pStyle w:val="a8"/>
      <w:lvlText w:val=""/>
      <w:lvlJc w:val="left"/>
      <w:pPr>
        <w:tabs>
          <w:tab w:val="left" w:pos="360"/>
        </w:tabs>
        <w:ind w:left="360" w:hanging="360"/>
      </w:pPr>
      <w:rPr>
        <w:rFonts w:ascii="Wingdings" w:eastAsia="宋体" w:hAnsi="Wingdings" w:cs="Times New Roman" w:hint="default"/>
      </w:rPr>
    </w:lvl>
    <w:lvl w:ilvl="1">
      <w:start w:val="1"/>
      <w:numFmt w:val="decimal"/>
      <w:lvlText w:val="%2."/>
      <w:lvlJc w:val="left"/>
      <w:pPr>
        <w:tabs>
          <w:tab w:val="left" w:pos="780"/>
        </w:tabs>
        <w:ind w:left="647" w:hanging="227"/>
      </w:pPr>
      <w:rPr>
        <w:rFonts w:ascii="Times New Roman" w:eastAsia="宋体" w:hAnsi="Times New Roman" w:hint="eastAsia"/>
        <w:b/>
        <w:i w:val="0"/>
        <w:color w:val="000000"/>
      </w:rPr>
    </w:lvl>
    <w:lvl w:ilvl="2">
      <w:start w:val="1"/>
      <w:numFmt w:val="decimal"/>
      <w:lvlText w:val="%3)"/>
      <w:lvlJc w:val="left"/>
      <w:pPr>
        <w:tabs>
          <w:tab w:val="left" w:pos="1515"/>
        </w:tabs>
        <w:ind w:left="1515" w:hanging="675"/>
      </w:p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6" w15:restartNumberingAfterBreak="0">
    <w:nsid w:val="1828751B"/>
    <w:multiLevelType w:val="multilevel"/>
    <w:tmpl w:val="1828751B"/>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Restart w:val="0"/>
      <w:pStyle w:val="3Charh33rdlevelH3BoldHeadbhl3CTLevel3He"/>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7" w15:restartNumberingAfterBreak="0">
    <w:nsid w:val="190A462A"/>
    <w:multiLevelType w:val="singleLevel"/>
    <w:tmpl w:val="190A462A"/>
    <w:lvl w:ilvl="0">
      <w:start w:val="1"/>
      <w:numFmt w:val="decimal"/>
      <w:pStyle w:val="21"/>
      <w:lvlText w:val="(%1)"/>
      <w:lvlJc w:val="left"/>
      <w:pPr>
        <w:tabs>
          <w:tab w:val="left" w:pos="454"/>
        </w:tabs>
        <w:ind w:left="454" w:firstLine="0"/>
      </w:pPr>
      <w:rPr>
        <w:rFonts w:hint="eastAsia"/>
        <w:b/>
        <w:i w:val="0"/>
        <w:kern w:val="2"/>
        <w:sz w:val="21"/>
        <w:szCs w:val="21"/>
      </w:rPr>
    </w:lvl>
  </w:abstractNum>
  <w:abstractNum w:abstractNumId="28" w15:restartNumberingAfterBreak="0">
    <w:nsid w:val="196F70F8"/>
    <w:multiLevelType w:val="singleLevel"/>
    <w:tmpl w:val="196F70F8"/>
    <w:lvl w:ilvl="0">
      <w:start w:val="1"/>
      <w:numFmt w:val="bullet"/>
      <w:pStyle w:val="SectionTitle"/>
      <w:lvlText w:val=""/>
      <w:lvlJc w:val="left"/>
      <w:pPr>
        <w:tabs>
          <w:tab w:val="left" w:pos="360"/>
        </w:tabs>
        <w:ind w:left="227" w:hanging="227"/>
      </w:pPr>
      <w:rPr>
        <w:rFonts w:ascii="Symbol" w:hAnsi="Symbol" w:hint="default"/>
      </w:rPr>
    </w:lvl>
  </w:abstractNum>
  <w:abstractNum w:abstractNumId="29" w15:restartNumberingAfterBreak="0">
    <w:nsid w:val="19AA4711"/>
    <w:multiLevelType w:val="multilevel"/>
    <w:tmpl w:val="19AA4711"/>
    <w:lvl w:ilvl="0">
      <w:start w:val="1"/>
      <w:numFmt w:val="decimal"/>
      <w:pStyle w:val="10"/>
      <w:lvlText w:val="%1."/>
      <w:lvlJc w:val="left"/>
      <w:pPr>
        <w:tabs>
          <w:tab w:val="left" w:pos="902"/>
        </w:tabs>
        <w:ind w:left="0" w:firstLine="482"/>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30" w15:restartNumberingAfterBreak="0">
    <w:nsid w:val="1ADF0066"/>
    <w:multiLevelType w:val="multilevel"/>
    <w:tmpl w:val="1ADF0066"/>
    <w:lvl w:ilvl="0">
      <w:start w:val="1"/>
      <w:numFmt w:val="decimal"/>
      <w:pStyle w:val="a9"/>
      <w:lvlText w:val="图%1."/>
      <w:lvlJc w:val="left"/>
      <w:pPr>
        <w:tabs>
          <w:tab w:val="left" w:pos="220"/>
        </w:tabs>
        <w:ind w:left="2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1" w15:restartNumberingAfterBreak="0">
    <w:nsid w:val="1B71067C"/>
    <w:multiLevelType w:val="multilevel"/>
    <w:tmpl w:val="1B71067C"/>
    <w:lvl w:ilvl="0">
      <w:start w:val="1"/>
      <w:numFmt w:val="decimal"/>
      <w:isLgl/>
      <w:lvlText w:val="第%1章 "/>
      <w:lvlJc w:val="left"/>
      <w:pPr>
        <w:tabs>
          <w:tab w:val="left" w:pos="1134"/>
        </w:tabs>
        <w:ind w:left="851" w:hanging="851"/>
      </w:pPr>
    </w:lvl>
    <w:lvl w:ilvl="1">
      <w:start w:val="1"/>
      <w:numFmt w:val="decimal"/>
      <w:pStyle w:val="jhTitle2"/>
      <w:isLgl/>
      <w:lvlText w:val="%1.%2 "/>
      <w:lvlJc w:val="left"/>
      <w:pPr>
        <w:tabs>
          <w:tab w:val="left" w:pos="1134"/>
        </w:tabs>
        <w:ind w:left="851" w:hanging="851"/>
      </w:pPr>
    </w:lvl>
    <w:lvl w:ilvl="2">
      <w:start w:val="1"/>
      <w:numFmt w:val="decimal"/>
      <w:pStyle w:val="jhTitle3"/>
      <w:isLgl/>
      <w:lvlText w:val="%1.%2.%3 "/>
      <w:lvlJc w:val="left"/>
      <w:pPr>
        <w:tabs>
          <w:tab w:val="left" w:pos="1134"/>
        </w:tabs>
        <w:ind w:left="851" w:hanging="851"/>
      </w:pPr>
    </w:lvl>
    <w:lvl w:ilvl="3">
      <w:start w:val="1"/>
      <w:numFmt w:val="decimal"/>
      <w:pStyle w:val="jhTitle4"/>
      <w:isLgl/>
      <w:lvlText w:val="%1.%2.%3.%4 "/>
      <w:lvlJc w:val="left"/>
      <w:pPr>
        <w:tabs>
          <w:tab w:val="left" w:pos="1134"/>
        </w:tabs>
        <w:ind w:left="851" w:hanging="851"/>
      </w:pPr>
    </w:lvl>
    <w:lvl w:ilvl="4">
      <w:start w:val="1"/>
      <w:numFmt w:val="decimal"/>
      <w:pStyle w:val="jhTitle5"/>
      <w:isLgl/>
      <w:lvlText w:val="%1.%2.%3.%4.%5 "/>
      <w:lvlJc w:val="left"/>
      <w:pPr>
        <w:tabs>
          <w:tab w:val="left" w:pos="1134"/>
        </w:tabs>
        <w:ind w:left="851" w:hanging="851"/>
      </w:pPr>
    </w:lvl>
    <w:lvl w:ilvl="5">
      <w:start w:val="1"/>
      <w:numFmt w:val="decimal"/>
      <w:isLgl/>
      <w:lvlText w:val="%1.%2.%3.%4.%5.%6"/>
      <w:lvlJc w:val="left"/>
      <w:pPr>
        <w:tabs>
          <w:tab w:val="left" w:pos="1134"/>
        </w:tabs>
        <w:ind w:left="851" w:hanging="851"/>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32" w15:restartNumberingAfterBreak="0">
    <w:nsid w:val="22CF0F0C"/>
    <w:multiLevelType w:val="multilevel"/>
    <w:tmpl w:val="22CF0F0C"/>
    <w:lvl w:ilvl="0">
      <w:start w:val="1"/>
      <w:numFmt w:val="bullet"/>
      <w:pStyle w:val="33level3PIM3H3Level3Headh3sect123"/>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245D325C"/>
    <w:multiLevelType w:val="multilevel"/>
    <w:tmpl w:val="245D325C"/>
    <w:lvl w:ilvl="0">
      <w:start w:val="1"/>
      <w:numFmt w:val="chineseCountingThousand"/>
      <w:pStyle w:val="-"/>
      <w:suff w:val="space"/>
      <w:lvlText w:val="第%1部分"/>
      <w:lvlJc w:val="left"/>
      <w:pPr>
        <w:ind w:left="0" w:firstLine="0"/>
      </w:pPr>
      <w:rPr>
        <w:rFonts w:ascii="楷体_GB2312" w:eastAsia="楷体_GB2312" w:hint="eastAsia"/>
        <w:b/>
        <w:i w:val="0"/>
        <w:sz w:val="52"/>
        <w:szCs w:val="52"/>
      </w:rPr>
    </w:lvl>
    <w:lvl w:ilvl="1">
      <w:start w:val="1"/>
      <w:numFmt w:val="decimal"/>
      <w:isLgl/>
      <w:suff w:val="space"/>
      <w:lvlText w:val="%1.%2"/>
      <w:lvlJc w:val="left"/>
      <w:pPr>
        <w:ind w:left="567" w:hanging="567"/>
      </w:pPr>
      <w:rPr>
        <w:rFonts w:eastAsia="楷体_GB2312" w:hint="eastAsia"/>
        <w:b/>
        <w:i w:val="0"/>
        <w:sz w:val="28"/>
        <w:szCs w:val="28"/>
      </w:rPr>
    </w:lvl>
    <w:lvl w:ilvl="2">
      <w:start w:val="1"/>
      <w:numFmt w:val="decimal"/>
      <w:isLgl/>
      <w:suff w:val="space"/>
      <w:lvlText w:val="%1.%2.%3"/>
      <w:lvlJc w:val="left"/>
      <w:pPr>
        <w:ind w:left="709" w:hanging="709"/>
      </w:pPr>
      <w:rPr>
        <w:rFonts w:hint="eastAsia"/>
      </w:rPr>
    </w:lvl>
    <w:lvl w:ilvl="3">
      <w:start w:val="1"/>
      <w:numFmt w:val="decimal"/>
      <w:isLgl/>
      <w:suff w:val="space"/>
      <w:lvlText w:val="%1.%2.%3.%4"/>
      <w:lvlJc w:val="left"/>
      <w:pPr>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4" w15:restartNumberingAfterBreak="0">
    <w:nsid w:val="281A2617"/>
    <w:multiLevelType w:val="multilevel"/>
    <w:tmpl w:val="281A2617"/>
    <w:lvl w:ilvl="0">
      <w:start w:val="1"/>
      <w:numFmt w:val="bullet"/>
      <w:pStyle w:val="210"/>
      <w:lvlText w:val=""/>
      <w:lvlJc w:val="left"/>
      <w:pPr>
        <w:tabs>
          <w:tab w:val="left" w:pos="360"/>
        </w:tabs>
        <w:ind w:left="360" w:hanging="360"/>
      </w:pPr>
      <w:rPr>
        <w:rFonts w:ascii="Wingdings" w:hAnsi="Wingdings" w:hint="default"/>
      </w:rPr>
    </w:lvl>
    <w:lvl w:ilvl="1">
      <w:start w:val="1"/>
      <w:numFmt w:val="decimal"/>
      <w:lvlText w:val="%1.%2  "/>
      <w:lvlJc w:val="left"/>
      <w:pPr>
        <w:tabs>
          <w:tab w:val="left" w:pos="1080"/>
        </w:tabs>
        <w:ind w:left="576" w:hanging="576"/>
      </w:pPr>
    </w:lvl>
    <w:lvl w:ilvl="2">
      <w:start w:val="1"/>
      <w:numFmt w:val="decimal"/>
      <w:lvlText w:val="%1.%2.%3  "/>
      <w:lvlJc w:val="left"/>
      <w:pPr>
        <w:tabs>
          <w:tab w:val="left" w:pos="1440"/>
        </w:tabs>
        <w:ind w:left="720" w:hanging="720"/>
      </w:pPr>
    </w:lvl>
    <w:lvl w:ilvl="3">
      <w:start w:val="1"/>
      <w:numFmt w:val="decimal"/>
      <w:lvlText w:val="%1.%2.%3.%4 "/>
      <w:lvlJc w:val="left"/>
      <w:pPr>
        <w:tabs>
          <w:tab w:val="left" w:pos="1440"/>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35" w15:restartNumberingAfterBreak="0">
    <w:nsid w:val="2913732F"/>
    <w:multiLevelType w:val="multilevel"/>
    <w:tmpl w:val="2913732F"/>
    <w:lvl w:ilvl="0">
      <w:start w:val="1"/>
      <w:numFmt w:val="decimal"/>
      <w:pStyle w:val="23"/>
      <w:lvlText w:val="图 4-%1 "/>
      <w:lvlJc w:val="center"/>
      <w:pPr>
        <w:ind w:left="781" w:hanging="420"/>
      </w:pPr>
      <w:rPr>
        <w:rFonts w:hint="eastAsia"/>
      </w:rPr>
    </w:lvl>
    <w:lvl w:ilvl="1">
      <w:start w:val="1"/>
      <w:numFmt w:val="lowerLetter"/>
      <w:lvlText w:val="%2)"/>
      <w:lvlJc w:val="left"/>
      <w:pPr>
        <w:ind w:left="1201" w:hanging="420"/>
      </w:pPr>
    </w:lvl>
    <w:lvl w:ilvl="2">
      <w:start w:val="1"/>
      <w:numFmt w:val="lowerRoman"/>
      <w:lvlText w:val="%3."/>
      <w:lvlJc w:val="right"/>
      <w:pPr>
        <w:ind w:left="1621" w:hanging="420"/>
      </w:pPr>
    </w:lvl>
    <w:lvl w:ilvl="3">
      <w:start w:val="1"/>
      <w:numFmt w:val="decimal"/>
      <w:lvlText w:val="%4."/>
      <w:lvlJc w:val="left"/>
      <w:pPr>
        <w:ind w:left="2041" w:hanging="420"/>
      </w:pPr>
    </w:lvl>
    <w:lvl w:ilvl="4">
      <w:start w:val="1"/>
      <w:numFmt w:val="lowerLetter"/>
      <w:lvlText w:val="%5)"/>
      <w:lvlJc w:val="left"/>
      <w:pPr>
        <w:ind w:left="2461" w:hanging="420"/>
      </w:pPr>
    </w:lvl>
    <w:lvl w:ilvl="5">
      <w:start w:val="1"/>
      <w:numFmt w:val="lowerRoman"/>
      <w:lvlText w:val="%6."/>
      <w:lvlJc w:val="right"/>
      <w:pPr>
        <w:ind w:left="2881" w:hanging="420"/>
      </w:pPr>
    </w:lvl>
    <w:lvl w:ilvl="6">
      <w:start w:val="1"/>
      <w:numFmt w:val="decimal"/>
      <w:lvlText w:val="%7."/>
      <w:lvlJc w:val="left"/>
      <w:pPr>
        <w:ind w:left="3301" w:hanging="420"/>
      </w:pPr>
    </w:lvl>
    <w:lvl w:ilvl="7">
      <w:start w:val="1"/>
      <w:numFmt w:val="lowerLetter"/>
      <w:lvlText w:val="%8)"/>
      <w:lvlJc w:val="left"/>
      <w:pPr>
        <w:ind w:left="3721" w:hanging="420"/>
      </w:pPr>
    </w:lvl>
    <w:lvl w:ilvl="8">
      <w:start w:val="1"/>
      <w:numFmt w:val="lowerRoman"/>
      <w:lvlText w:val="%9."/>
      <w:lvlJc w:val="right"/>
      <w:pPr>
        <w:ind w:left="4141" w:hanging="420"/>
      </w:pPr>
    </w:lvl>
  </w:abstractNum>
  <w:abstractNum w:abstractNumId="36" w15:restartNumberingAfterBreak="0">
    <w:nsid w:val="292117A7"/>
    <w:multiLevelType w:val="multilevel"/>
    <w:tmpl w:val="292117A7"/>
    <w:lvl w:ilvl="0">
      <w:start w:val="1"/>
      <w:numFmt w:val="decimal"/>
      <w:pStyle w:val="aa"/>
      <w:lvlText w:val="第%1章 "/>
      <w:lvlJc w:val="left"/>
      <w:pPr>
        <w:tabs>
          <w:tab w:val="left" w:pos="425"/>
        </w:tabs>
        <w:ind w:left="425" w:hanging="425"/>
      </w:pPr>
      <w:rPr>
        <w:rFonts w:ascii="Times New Roman" w:eastAsia="宋体" w:hAnsi="Times New Roman" w:hint="default"/>
        <w:sz w:val="36"/>
        <w:szCs w:val="36"/>
      </w:rPr>
    </w:lvl>
    <w:lvl w:ilvl="1">
      <w:start w:val="1"/>
      <w:numFmt w:val="decimal"/>
      <w:pStyle w:val="ab"/>
      <w:lvlText w:val="%1.%2 "/>
      <w:lvlJc w:val="left"/>
      <w:pPr>
        <w:tabs>
          <w:tab w:val="left" w:pos="567"/>
        </w:tabs>
        <w:ind w:left="567" w:hanging="567"/>
      </w:pPr>
      <w:rPr>
        <w:rFonts w:ascii="Times New Roman" w:eastAsia="宋体" w:hAnsi="Times New Roman" w:hint="default"/>
        <w:sz w:val="32"/>
        <w:szCs w:val="32"/>
      </w:rPr>
    </w:lvl>
    <w:lvl w:ilvl="2">
      <w:start w:val="1"/>
      <w:numFmt w:val="decimal"/>
      <w:pStyle w:val="ac"/>
      <w:lvlText w:val="%1.%2.%3 "/>
      <w:lvlJc w:val="left"/>
      <w:pPr>
        <w:tabs>
          <w:tab w:val="left" w:pos="709"/>
        </w:tabs>
        <w:ind w:left="709" w:hanging="709"/>
      </w:pPr>
      <w:rPr>
        <w:rFonts w:ascii="Times New Roman" w:eastAsia="宋体" w:hAnsi="Times New Roman" w:hint="default"/>
        <w:sz w:val="30"/>
        <w:szCs w:val="30"/>
      </w:rPr>
    </w:lvl>
    <w:lvl w:ilvl="3">
      <w:start w:val="1"/>
      <w:numFmt w:val="decimal"/>
      <w:pStyle w:val="41"/>
      <w:lvlText w:val="%1.%2.%3.%4 "/>
      <w:lvlJc w:val="left"/>
      <w:pPr>
        <w:tabs>
          <w:tab w:val="left" w:pos="851"/>
        </w:tabs>
        <w:ind w:left="851" w:hanging="851"/>
      </w:pPr>
      <w:rPr>
        <w:rFonts w:ascii="Times New Roman" w:eastAsia="宋体" w:hAnsi="Times New Roman" w:hint="default"/>
        <w:sz w:val="28"/>
        <w:szCs w:val="28"/>
      </w:rPr>
    </w:lvl>
    <w:lvl w:ilvl="4">
      <w:start w:val="1"/>
      <w:numFmt w:val="decimal"/>
      <w:lvlText w:val="%1.%2.%3.%4.%5 "/>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7" w15:restartNumberingAfterBreak="0">
    <w:nsid w:val="2A942F93"/>
    <w:multiLevelType w:val="multilevel"/>
    <w:tmpl w:val="2A942F93"/>
    <w:lvl w:ilvl="0">
      <w:start w:val="1"/>
      <w:numFmt w:val="bullet"/>
      <w:pStyle w:val="ad"/>
      <w:lvlText w:val=""/>
      <w:lvlJc w:val="left"/>
      <w:pPr>
        <w:tabs>
          <w:tab w:val="left" w:pos="964"/>
        </w:tabs>
        <w:ind w:left="964" w:hanging="482"/>
      </w:pPr>
      <w:rPr>
        <w:rFonts w:ascii="Wingdings" w:hAnsi="Wingdings" w:hint="default"/>
        <w:sz w:val="16"/>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8" w15:restartNumberingAfterBreak="0">
    <w:nsid w:val="2BD41A91"/>
    <w:multiLevelType w:val="multilevel"/>
    <w:tmpl w:val="2BD41A91"/>
    <w:lvl w:ilvl="0">
      <w:start w:val="1"/>
      <w:numFmt w:val="decimal"/>
      <w:pStyle w:val="22"/>
      <w:lvlText w:val="(%1)"/>
      <w:lvlJc w:val="left"/>
      <w:pPr>
        <w:tabs>
          <w:tab w:val="left" w:pos="0"/>
        </w:tabs>
        <w:ind w:left="0" w:firstLine="482"/>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15:restartNumberingAfterBreak="0">
    <w:nsid w:val="2D752D16"/>
    <w:multiLevelType w:val="multilevel"/>
    <w:tmpl w:val="2D752D16"/>
    <w:lvl w:ilvl="0">
      <w:start w:val="11"/>
      <w:numFmt w:val="bullet"/>
      <w:pStyle w:val="ae"/>
      <w:lvlText w:val=""/>
      <w:lvlJc w:val="left"/>
      <w:pPr>
        <w:tabs>
          <w:tab w:val="left" w:pos="839"/>
        </w:tabs>
        <w:ind w:left="839" w:hanging="419"/>
      </w:pPr>
      <w:rPr>
        <w:rFonts w:ascii="Wingdings" w:eastAsia="宋体" w:hAnsi="Wingdings" w:cs="Times New Roman"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0" w15:restartNumberingAfterBreak="0">
    <w:nsid w:val="2F645A9D"/>
    <w:multiLevelType w:val="multilevel"/>
    <w:tmpl w:val="2F645A9D"/>
    <w:lvl w:ilvl="0">
      <w:start w:val="1"/>
      <w:numFmt w:val="bullet"/>
      <w:pStyle w:val="NotesTextlist"/>
      <w:lvlText w:val=""/>
      <w:lvlJc w:val="left"/>
      <w:pPr>
        <w:tabs>
          <w:tab w:val="left" w:pos="284"/>
        </w:tabs>
        <w:ind w:left="284" w:hanging="284"/>
      </w:pPr>
      <w:rPr>
        <w:rFonts w:ascii="Wingdings" w:hAnsi="Wingdings" w:cs="Wingdings" w:hint="default"/>
        <w:caps w:val="0"/>
        <w:strike w:val="0"/>
        <w:dstrike w:val="0"/>
        <w:vanish w:val="0"/>
        <w:color w:val="000000"/>
        <w:sz w:val="13"/>
        <w:szCs w:val="13"/>
        <w:vertAlign w:val="baseline"/>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1" w15:restartNumberingAfterBreak="0">
    <w:nsid w:val="2FEF17C8"/>
    <w:multiLevelType w:val="singleLevel"/>
    <w:tmpl w:val="2FEF17C8"/>
    <w:lvl w:ilvl="0">
      <w:start w:val="1"/>
      <w:numFmt w:val="bullet"/>
      <w:pStyle w:val="TableListBullit"/>
      <w:lvlText w:val=""/>
      <w:lvlJc w:val="left"/>
      <w:pPr>
        <w:tabs>
          <w:tab w:val="left" w:pos="360"/>
        </w:tabs>
        <w:ind w:left="284" w:hanging="284"/>
      </w:pPr>
      <w:rPr>
        <w:rFonts w:ascii="Wingdings" w:hAnsi="Wingdings" w:hint="default"/>
        <w:caps w:val="0"/>
        <w:vanish w:val="0"/>
        <w:sz w:val="20"/>
      </w:rPr>
    </w:lvl>
  </w:abstractNum>
  <w:abstractNum w:abstractNumId="42" w15:restartNumberingAfterBreak="0">
    <w:nsid w:val="30B55E1D"/>
    <w:multiLevelType w:val="multilevel"/>
    <w:tmpl w:val="30B55E1D"/>
    <w:lvl w:ilvl="0">
      <w:start w:val="1"/>
      <w:numFmt w:val="bullet"/>
      <w:pStyle w:val="24"/>
      <w:lvlText w:val=""/>
      <w:lvlJc w:val="left"/>
      <w:pPr>
        <w:tabs>
          <w:tab w:val="left" w:pos="900"/>
        </w:tabs>
        <w:ind w:left="900" w:hanging="420"/>
      </w:pPr>
      <w:rPr>
        <w:rFonts w:ascii="Wingdings" w:hAnsi="Wingdings" w:hint="default"/>
        <w:color w:val="auto"/>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43" w15:restartNumberingAfterBreak="0">
    <w:nsid w:val="318C0DD1"/>
    <w:multiLevelType w:val="multilevel"/>
    <w:tmpl w:val="318C0DD1"/>
    <w:lvl w:ilvl="0">
      <w:start w:val="1"/>
      <w:numFmt w:val="decimal"/>
      <w:pStyle w:val="af"/>
      <w:lvlText w:val="%1）"/>
      <w:lvlJc w:val="left"/>
      <w:pPr>
        <w:tabs>
          <w:tab w:val="left" w:pos="780"/>
        </w:tabs>
        <w:ind w:left="780" w:hanging="360"/>
      </w:pPr>
      <w:rPr>
        <w:rFonts w:ascii="Arial" w:hAnsi="Arial" w:cs="Arial" w:hint="default"/>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4" w15:restartNumberingAfterBreak="0">
    <w:nsid w:val="32FD5F00"/>
    <w:multiLevelType w:val="multilevel"/>
    <w:tmpl w:val="32FD5F00"/>
    <w:lvl w:ilvl="0">
      <w:start w:val="1"/>
      <w:numFmt w:val="none"/>
      <w:lvlText w:val="14"/>
      <w:lvlJc w:val="left"/>
      <w:pPr>
        <w:tabs>
          <w:tab w:val="left" w:pos="432"/>
        </w:tabs>
        <w:ind w:left="432" w:hanging="432"/>
      </w:pPr>
    </w:lvl>
    <w:lvl w:ilvl="1">
      <w:start w:val="1"/>
      <w:numFmt w:val="decimal"/>
      <w:pStyle w:val="266173"/>
      <w:lvlText w:val="%1.%2"/>
      <w:lvlJc w:val="left"/>
      <w:pPr>
        <w:tabs>
          <w:tab w:val="left" w:pos="576"/>
        </w:tabs>
        <w:ind w:left="576" w:hanging="576"/>
      </w:pPr>
    </w:lvl>
    <w:lvl w:ilvl="2">
      <w:start w:val="1"/>
      <w:numFmt w:val="decimal"/>
      <w:lvlRestart w:val="0"/>
      <w:pStyle w:val="3Charh33rdlevelH3BoldHeadbhl3CTLevel3He1"/>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45" w15:restartNumberingAfterBreak="0">
    <w:nsid w:val="33F7577E"/>
    <w:multiLevelType w:val="multilevel"/>
    <w:tmpl w:val="33F7577E"/>
    <w:lvl w:ilvl="0">
      <w:start w:val="1"/>
      <w:numFmt w:val="chineseCountingThousand"/>
      <w:lvlText w:val="第%1部分 "/>
      <w:lvlJc w:val="left"/>
      <w:pPr>
        <w:tabs>
          <w:tab w:val="left" w:pos="1440"/>
        </w:tabs>
        <w:ind w:left="432" w:hanging="432"/>
      </w:pPr>
    </w:lvl>
    <w:lvl w:ilvl="1">
      <w:start w:val="1"/>
      <w:numFmt w:val="chineseCountingThousand"/>
      <w:lvlText w:val="第%2章 "/>
      <w:lvlJc w:val="left"/>
      <w:pPr>
        <w:tabs>
          <w:tab w:val="left" w:pos="1080"/>
        </w:tabs>
        <w:ind w:left="576" w:hanging="576"/>
      </w:pPr>
    </w:lvl>
    <w:lvl w:ilvl="2">
      <w:start w:val="1"/>
      <w:numFmt w:val="decimal"/>
      <w:isLgl/>
      <w:lvlText w:val="%2.%3 "/>
      <w:lvlJc w:val="left"/>
      <w:pPr>
        <w:tabs>
          <w:tab w:val="left" w:pos="720"/>
        </w:tabs>
        <w:ind w:left="720" w:hanging="720"/>
      </w:pPr>
    </w:lvl>
    <w:lvl w:ilvl="3">
      <w:start w:val="1"/>
      <w:numFmt w:val="chineseCountingThousand"/>
      <w:pStyle w:val="af0"/>
      <w:lvlText w:val="%4、"/>
      <w:lvlJc w:val="left"/>
      <w:pPr>
        <w:tabs>
          <w:tab w:val="left" w:pos="864"/>
        </w:tabs>
        <w:ind w:left="864" w:hanging="864"/>
      </w:pPr>
    </w:lvl>
    <w:lvl w:ilvl="4">
      <w:start w:val="1"/>
      <w:numFmt w:val="decimal"/>
      <w:isLgl/>
      <w:lvlText w:val="%2.%3.%4.%5"/>
      <w:lvlJc w:val="left"/>
      <w:pPr>
        <w:tabs>
          <w:tab w:val="left" w:pos="1008"/>
        </w:tabs>
        <w:ind w:left="1008" w:hanging="1008"/>
      </w:pPr>
    </w:lvl>
    <w:lvl w:ilvl="5">
      <w:start w:val="1"/>
      <w:numFmt w:val="decimal"/>
      <w:lvlText w:val="%6."/>
      <w:lvlJc w:val="left"/>
      <w:pPr>
        <w:tabs>
          <w:tab w:val="left" w:pos="420"/>
        </w:tabs>
        <w:ind w:left="420" w:hanging="420"/>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46" w15:restartNumberingAfterBreak="0">
    <w:nsid w:val="348B7BF6"/>
    <w:multiLevelType w:val="multilevel"/>
    <w:tmpl w:val="348B7BF6"/>
    <w:lvl w:ilvl="0">
      <w:start w:val="1"/>
      <w:numFmt w:val="bullet"/>
      <w:pStyle w:val="08515"/>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7" w15:restartNumberingAfterBreak="0">
    <w:nsid w:val="37087F57"/>
    <w:multiLevelType w:val="multilevel"/>
    <w:tmpl w:val="37087F57"/>
    <w:lvl w:ilvl="0">
      <w:start w:val="1"/>
      <w:numFmt w:val="decimal"/>
      <w:pStyle w:val="af1"/>
      <w:lvlText w:val="%1、"/>
      <w:lvlJc w:val="left"/>
      <w:pPr>
        <w:tabs>
          <w:tab w:val="left" w:pos="720"/>
        </w:tabs>
        <w:ind w:left="400" w:hanging="40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8" w15:restartNumberingAfterBreak="0">
    <w:nsid w:val="374E744B"/>
    <w:multiLevelType w:val="multilevel"/>
    <w:tmpl w:val="374E744B"/>
    <w:lvl w:ilvl="0">
      <w:start w:val="1"/>
      <w:numFmt w:val="decimal"/>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pStyle w:val="33"/>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49" w15:restartNumberingAfterBreak="0">
    <w:nsid w:val="38625360"/>
    <w:multiLevelType w:val="multilevel"/>
    <w:tmpl w:val="38625360"/>
    <w:lvl w:ilvl="0">
      <w:start w:val="1"/>
      <w:numFmt w:val="decimal"/>
      <w:pStyle w:val="25"/>
      <w:lvlText w:val="(%1)"/>
      <w:lvlJc w:val="left"/>
      <w:pPr>
        <w:tabs>
          <w:tab w:val="left" w:pos="902"/>
        </w:tabs>
        <w:ind w:left="902" w:hanging="702"/>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0" w15:restartNumberingAfterBreak="0">
    <w:nsid w:val="39065811"/>
    <w:multiLevelType w:val="multilevel"/>
    <w:tmpl w:val="39065811"/>
    <w:lvl w:ilvl="0">
      <w:start w:val="1"/>
      <w:numFmt w:val="decimal"/>
      <w:pStyle w:val="-0"/>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1" w15:restartNumberingAfterBreak="0">
    <w:nsid w:val="39C45475"/>
    <w:multiLevelType w:val="multilevel"/>
    <w:tmpl w:val="39C45475"/>
    <w:lvl w:ilvl="0">
      <w:start w:val="1"/>
      <w:numFmt w:val="bullet"/>
      <w:lvlText w:val=""/>
      <w:lvlJc w:val="left"/>
      <w:pPr>
        <w:tabs>
          <w:tab w:val="left" w:pos="840"/>
        </w:tabs>
        <w:ind w:left="840" w:hanging="420"/>
      </w:pPr>
      <w:rPr>
        <w:rFonts w:ascii="Wingdings" w:hAnsi="Wingdings" w:hint="default"/>
      </w:rPr>
    </w:lvl>
    <w:lvl w:ilvl="1">
      <w:start w:val="1"/>
      <w:numFmt w:val="chineseCountingThousand"/>
      <w:pStyle w:val="af2"/>
      <w:lvlText w:val="（%2）、"/>
      <w:lvlJc w:val="left"/>
      <w:pPr>
        <w:tabs>
          <w:tab w:val="left" w:pos="1260"/>
        </w:tabs>
        <w:ind w:left="1260" w:hanging="420"/>
      </w:p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2" w15:restartNumberingAfterBreak="0">
    <w:nsid w:val="3A8E1036"/>
    <w:multiLevelType w:val="multilevel"/>
    <w:tmpl w:val="3A8E1036"/>
    <w:lvl w:ilvl="0">
      <w:start w:val="1"/>
      <w:numFmt w:val="chineseCountingThousand"/>
      <w:lvlText w:val="（%1）、"/>
      <w:lvlJc w:val="left"/>
      <w:pPr>
        <w:tabs>
          <w:tab w:val="left" w:pos="420"/>
        </w:tabs>
        <w:ind w:left="420" w:hanging="420"/>
      </w:pPr>
    </w:lvl>
    <w:lvl w:ilvl="1">
      <w:start w:val="1"/>
      <w:numFmt w:val="decimal"/>
      <w:lvlText w:val="%2、"/>
      <w:lvlJc w:val="left"/>
      <w:pPr>
        <w:tabs>
          <w:tab w:val="left" w:pos="1140"/>
        </w:tabs>
        <w:ind w:left="1140" w:hanging="720"/>
      </w:pPr>
    </w:lvl>
    <w:lvl w:ilvl="2">
      <w:start w:val="1"/>
      <w:numFmt w:val="decimalEnclosedCircle"/>
      <w:pStyle w:val="af3"/>
      <w:lvlText w:val="%3"/>
      <w:lvlJc w:val="left"/>
      <w:pPr>
        <w:tabs>
          <w:tab w:val="left" w:pos="1560"/>
        </w:tabs>
        <w:ind w:left="1560" w:hanging="7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3" w15:restartNumberingAfterBreak="0">
    <w:nsid w:val="3B394308"/>
    <w:multiLevelType w:val="multilevel"/>
    <w:tmpl w:val="3B394308"/>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4" w15:restartNumberingAfterBreak="0">
    <w:nsid w:val="3E4A5B40"/>
    <w:multiLevelType w:val="singleLevel"/>
    <w:tmpl w:val="3E4A5B40"/>
    <w:lvl w:ilvl="0">
      <w:start w:val="1"/>
      <w:numFmt w:val="bullet"/>
      <w:pStyle w:val="a-bullet"/>
      <w:lvlText w:val=""/>
      <w:lvlJc w:val="left"/>
      <w:pPr>
        <w:tabs>
          <w:tab w:val="left" w:pos="454"/>
        </w:tabs>
        <w:ind w:left="567" w:hanging="283"/>
      </w:pPr>
      <w:rPr>
        <w:rFonts w:ascii="Wingdings" w:hAnsi="Wingdings" w:hint="default"/>
      </w:rPr>
    </w:lvl>
  </w:abstractNum>
  <w:abstractNum w:abstractNumId="55" w15:restartNumberingAfterBreak="0">
    <w:nsid w:val="3E5B72AD"/>
    <w:multiLevelType w:val="multilevel"/>
    <w:tmpl w:val="3E5B72AD"/>
    <w:lvl w:ilvl="0">
      <w:start w:val="1"/>
      <w:numFmt w:val="decimal"/>
      <w:pStyle w:val="11"/>
      <w:suff w:val="space"/>
      <w:lvlText w:val="第%1章."/>
      <w:lvlJc w:val="left"/>
      <w:pPr>
        <w:ind w:left="0" w:firstLine="0"/>
      </w:pPr>
      <w:rPr>
        <w:rFonts w:ascii="Arial" w:hAnsi="Arial" w:cs="Times New Roman" w:hint="default"/>
        <w:b w:val="0"/>
        <w:bCs w:val="0"/>
        <w:i w:val="0"/>
        <w:iCs w:val="0"/>
        <w:caps w:val="0"/>
        <w:smallCaps w:val="0"/>
        <w:strike w:val="0"/>
        <w:dstrike w:val="0"/>
        <w:snapToGrid w:val="0"/>
        <w:vanish w:val="0"/>
        <w:color w:val="000000"/>
        <w:spacing w:val="0"/>
        <w:w w:val="0"/>
        <w:kern w:val="0"/>
        <w:position w:val="0"/>
        <w:sz w:val="36"/>
        <w:szCs w:val="0"/>
        <w:u w:val="none"/>
        <w:vertAlign w:val="baseline"/>
      </w:rPr>
    </w:lvl>
    <w:lvl w:ilvl="1">
      <w:start w:val="1"/>
      <w:numFmt w:val="decimal"/>
      <w:pStyle w:val="26"/>
      <w:isLgl/>
      <w:suff w:val="space"/>
      <w:lvlText w:val="%1.%2."/>
      <w:lvlJc w:val="left"/>
      <w:pPr>
        <w:ind w:left="0" w:firstLine="0"/>
      </w:pPr>
      <w:rPr>
        <w:rFonts w:ascii="Arial" w:hAnsi="Arial" w:hint="default"/>
        <w:b/>
        <w:i w:val="0"/>
        <w:sz w:val="32"/>
      </w:rPr>
    </w:lvl>
    <w:lvl w:ilvl="2">
      <w:start w:val="1"/>
      <w:numFmt w:val="decimal"/>
      <w:pStyle w:val="34"/>
      <w:isLgl/>
      <w:suff w:val="space"/>
      <w:lvlText w:val="%1.%2.%3."/>
      <w:lvlJc w:val="left"/>
      <w:pPr>
        <w:ind w:left="0" w:firstLine="0"/>
      </w:pPr>
      <w:rPr>
        <w:rFonts w:ascii="Arial" w:hAnsi="Arial" w:cs="Times New Roman" w:hint="default"/>
        <w:b/>
        <w:bCs w:val="0"/>
        <w:i w:val="0"/>
        <w:iCs w:val="0"/>
        <w:caps w:val="0"/>
        <w:smallCaps w:val="0"/>
        <w:strike w:val="0"/>
        <w:dstrike w:val="0"/>
        <w:snapToGrid w:val="0"/>
        <w:vanish w:val="0"/>
        <w:color w:val="000000"/>
        <w:spacing w:val="0"/>
        <w:w w:val="0"/>
        <w:kern w:val="0"/>
        <w:position w:val="0"/>
        <w:sz w:val="30"/>
        <w:szCs w:val="0"/>
        <w:u w:val="none"/>
        <w:vertAlign w:val="baseline"/>
      </w:rPr>
    </w:lvl>
    <w:lvl w:ilvl="3">
      <w:start w:val="1"/>
      <w:numFmt w:val="decimal"/>
      <w:pStyle w:val="42"/>
      <w:isLgl/>
      <w:suff w:val="space"/>
      <w:lvlText w:val="%1.%2.%3.%4."/>
      <w:lvlJc w:val="left"/>
      <w:pPr>
        <w:ind w:left="540" w:firstLine="0"/>
      </w:pPr>
      <w:rPr>
        <w:rFonts w:ascii="Arial" w:hAnsi="Arial" w:hint="default"/>
        <w:b/>
        <w:i w:val="0"/>
        <w:sz w:val="28"/>
      </w:rPr>
    </w:lvl>
    <w:lvl w:ilvl="4">
      <w:start w:val="1"/>
      <w:numFmt w:val="decimal"/>
      <w:pStyle w:val="51"/>
      <w:suff w:val="nothing"/>
      <w:lvlText w:val="%1.%2.%3.%4.%5."/>
      <w:lvlJc w:val="left"/>
      <w:pPr>
        <w:ind w:left="0" w:firstLine="0"/>
      </w:pPr>
      <w:rPr>
        <w:rFonts w:ascii="Arial" w:hAnsi="Arial" w:hint="default"/>
        <w:b/>
        <w:i w:val="0"/>
        <w:sz w:val="24"/>
      </w:rPr>
    </w:lvl>
    <w:lvl w:ilvl="5">
      <w:start w:val="1"/>
      <w:numFmt w:val="decimal"/>
      <w:pStyle w:val="6"/>
      <w:suff w:val="nothing"/>
      <w:lvlText w:val="%1.%2.%3.%4.%5.%6."/>
      <w:lvlJc w:val="left"/>
      <w:pPr>
        <w:ind w:left="6080" w:hanging="4820"/>
      </w:pPr>
      <w:rPr>
        <w:rFonts w:ascii="Arial" w:hAnsi="Arial"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rPr>
    </w:lvl>
    <w:lvl w:ilvl="6">
      <w:start w:val="1"/>
      <w:numFmt w:val="decimal"/>
      <w:lvlText w:val="%1.%2.%3.%4.%5.%6.%7."/>
      <w:lvlJc w:val="left"/>
      <w:pPr>
        <w:tabs>
          <w:tab w:val="left" w:pos="1276"/>
        </w:tabs>
        <w:ind w:left="1276" w:hanging="1276"/>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6" w15:restartNumberingAfterBreak="0">
    <w:nsid w:val="3EBB3C91"/>
    <w:multiLevelType w:val="multilevel"/>
    <w:tmpl w:val="3EBB3C91"/>
    <w:lvl w:ilvl="0">
      <w:start w:val="1"/>
      <w:numFmt w:val="chineseCountingThousand"/>
      <w:pStyle w:val="12"/>
      <w:suff w:val="space"/>
      <w:lvlText w:val="%1. "/>
      <w:lvlJc w:val="left"/>
      <w:pPr>
        <w:ind w:left="907" w:hanging="907"/>
      </w:pPr>
      <w:rPr>
        <w:rFonts w:hint="eastAsia"/>
      </w:rPr>
    </w:lvl>
    <w:lvl w:ilvl="1">
      <w:start w:val="1"/>
      <w:numFmt w:val="decimal"/>
      <w:pStyle w:val="27"/>
      <w:isLgl/>
      <w:suff w:val="space"/>
      <w:lvlText w:val="%1.%2 "/>
      <w:lvlJc w:val="left"/>
      <w:pPr>
        <w:ind w:left="794" w:hanging="794"/>
      </w:pPr>
      <w:rPr>
        <w:rFonts w:hint="eastAsia"/>
      </w:rPr>
    </w:lvl>
    <w:lvl w:ilvl="2">
      <w:start w:val="1"/>
      <w:numFmt w:val="decimal"/>
      <w:pStyle w:val="35"/>
      <w:isLgl/>
      <w:suff w:val="space"/>
      <w:lvlText w:val="%1.%2.%3 "/>
      <w:lvlJc w:val="left"/>
      <w:pPr>
        <w:ind w:left="907" w:hanging="907"/>
      </w:pPr>
      <w:rPr>
        <w:rFonts w:hint="eastAsia"/>
      </w:rPr>
    </w:lvl>
    <w:lvl w:ilvl="3">
      <w:start w:val="1"/>
      <w:numFmt w:val="decimal"/>
      <w:pStyle w:val="43"/>
      <w:isLgl/>
      <w:suff w:val="space"/>
      <w:lvlText w:val="%1.%2.%3.%4 "/>
      <w:lvlJc w:val="left"/>
      <w:pPr>
        <w:ind w:left="1021" w:hanging="1021"/>
      </w:pPr>
      <w:rPr>
        <w:rFonts w:hint="eastAsia"/>
      </w:rPr>
    </w:lvl>
    <w:lvl w:ilvl="4">
      <w:start w:val="1"/>
      <w:numFmt w:val="decimal"/>
      <w:pStyle w:val="52"/>
      <w:isLgl/>
      <w:suff w:val="space"/>
      <w:lvlText w:val="%1.%2.%3.%4.%5 "/>
      <w:lvlJc w:val="left"/>
      <w:pPr>
        <w:ind w:left="1134" w:hanging="1134"/>
      </w:pPr>
      <w:rPr>
        <w:rFonts w:hint="eastAsia"/>
      </w:rPr>
    </w:lvl>
    <w:lvl w:ilvl="5">
      <w:start w:val="1"/>
      <w:numFmt w:val="decimal"/>
      <w:pStyle w:val="60"/>
      <w:isLgl/>
      <w:suff w:val="space"/>
      <w:lvlText w:val="%1.%2.%3.%4.%5.%6 "/>
      <w:lvlJc w:val="left"/>
      <w:pPr>
        <w:ind w:left="1247" w:hanging="1247"/>
      </w:pPr>
      <w:rPr>
        <w:rFonts w:hint="eastAsia"/>
      </w:rPr>
    </w:lvl>
    <w:lvl w:ilvl="6">
      <w:start w:val="1"/>
      <w:numFmt w:val="decimal"/>
      <w:lvlRestart w:val="1"/>
      <w:pStyle w:val="af4"/>
      <w:isLgl/>
      <w:suff w:val="space"/>
      <w:lvlText w:val="图 %1.%7 "/>
      <w:lvlJc w:val="left"/>
      <w:pPr>
        <w:ind w:left="0" w:firstLine="0"/>
      </w:pPr>
      <w:rPr>
        <w:rFonts w:hint="eastAsia"/>
      </w:rPr>
    </w:lvl>
    <w:lvl w:ilvl="7">
      <w:start w:val="1"/>
      <w:numFmt w:val="decimal"/>
      <w:lvlRestart w:val="1"/>
      <w:pStyle w:val="af5"/>
      <w:isLgl/>
      <w:suff w:val="space"/>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57" w15:restartNumberingAfterBreak="0">
    <w:nsid w:val="3EBF7702"/>
    <w:multiLevelType w:val="multilevel"/>
    <w:tmpl w:val="3EBF7702"/>
    <w:lvl w:ilvl="0">
      <w:start w:val="1"/>
      <w:numFmt w:val="bullet"/>
      <w:pStyle w:val="af6"/>
      <w:lvlText w:val=""/>
      <w:lvlJc w:val="left"/>
      <w:pPr>
        <w:ind w:left="980" w:hanging="420"/>
      </w:pPr>
      <w:rPr>
        <w:rFonts w:ascii="Wingdings" w:hAnsi="Wingdings" w:hint="default"/>
      </w:rPr>
    </w:lvl>
    <w:lvl w:ilvl="1">
      <w:start w:val="1"/>
      <w:numFmt w:val="lowerLetter"/>
      <w:lvlText w:val="%2)"/>
      <w:lvlJc w:val="left"/>
      <w:pPr>
        <w:ind w:left="1400" w:hanging="420"/>
      </w:pPr>
      <w:rPr>
        <w:rFonts w:hint="default"/>
      </w:rPr>
    </w:lvl>
    <w:lvl w:ilvl="2">
      <w:start w:val="1"/>
      <w:numFmt w:val="bullet"/>
      <w:lvlText w:val=""/>
      <w:lvlJc w:val="left"/>
      <w:pPr>
        <w:ind w:left="1820" w:hanging="420"/>
      </w:pPr>
      <w:rPr>
        <w:rFonts w:ascii="Wingdings" w:hAnsi="Wingdings" w:hint="default"/>
      </w:rPr>
    </w:lvl>
    <w:lvl w:ilvl="3">
      <w:start w:val="1"/>
      <w:numFmt w:val="decimal"/>
      <w:lvlText w:val="%4）"/>
      <w:lvlJc w:val="left"/>
      <w:pPr>
        <w:ind w:left="2540" w:hanging="720"/>
      </w:pPr>
      <w:rPr>
        <w:rFont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58" w15:restartNumberingAfterBreak="0">
    <w:nsid w:val="40065AE7"/>
    <w:multiLevelType w:val="multilevel"/>
    <w:tmpl w:val="40065AE7"/>
    <w:lvl w:ilvl="0">
      <w:start w:val="1"/>
      <w:numFmt w:val="lowerLetter"/>
      <w:pStyle w:val="af7"/>
      <w:lvlText w:val="%1)"/>
      <w:lvlJc w:val="left"/>
      <w:pPr>
        <w:tabs>
          <w:tab w:val="left" w:pos="397"/>
        </w:tabs>
        <w:ind w:left="397" w:hanging="397"/>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9" w15:restartNumberingAfterBreak="0">
    <w:nsid w:val="407E65F9"/>
    <w:multiLevelType w:val="multilevel"/>
    <w:tmpl w:val="407E65F9"/>
    <w:lvl w:ilvl="0">
      <w:start w:val="1"/>
      <w:numFmt w:val="none"/>
      <w:pStyle w:val="af8"/>
      <w:lvlText w:val="%1·　"/>
      <w:lvlJc w:val="left"/>
      <w:pPr>
        <w:tabs>
          <w:tab w:val="left" w:pos="1140"/>
        </w:tabs>
        <w:ind w:left="737" w:hanging="317"/>
      </w:pPr>
      <w:rPr>
        <w:rFonts w:ascii="宋体" w:eastAsia="宋体" w:hAnsi="Times New Roman" w:hint="eastAsia"/>
        <w:b w:val="0"/>
        <w:bCs w:val="0"/>
        <w:i w:val="0"/>
        <w:iCs w:val="0"/>
        <w:sz w:val="21"/>
        <w:szCs w:val="21"/>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60" w15:restartNumberingAfterBreak="0">
    <w:nsid w:val="412F76A3"/>
    <w:multiLevelType w:val="multilevel"/>
    <w:tmpl w:val="412F76A3"/>
    <w:lvl w:ilvl="0">
      <w:start w:val="1"/>
      <w:numFmt w:val="decimal"/>
      <w:pStyle w:val="Heading2"/>
      <w:lvlText w:val="附录 %1. "/>
      <w:lvlJc w:val="left"/>
      <w:pPr>
        <w:tabs>
          <w:tab w:val="left" w:pos="1440"/>
        </w:tabs>
        <w:ind w:left="0" w:firstLine="0"/>
      </w:pPr>
      <w:rPr>
        <w:rFonts w:hint="eastAsia"/>
      </w:rPr>
    </w:lvl>
    <w:lvl w:ilvl="1">
      <w:start w:val="1"/>
      <w:numFmt w:val="decimal"/>
      <w:isLgl/>
      <w:lvlText w:val="%1.%2. "/>
      <w:lvlJc w:val="left"/>
      <w:pPr>
        <w:tabs>
          <w:tab w:val="left" w:pos="720"/>
        </w:tabs>
        <w:ind w:left="0" w:firstLine="0"/>
      </w:pPr>
      <w:rPr>
        <w:rFonts w:hint="eastAsia"/>
      </w:rPr>
    </w:lvl>
    <w:lvl w:ilvl="2">
      <w:start w:val="1"/>
      <w:numFmt w:val="decimal"/>
      <w:isLgl/>
      <w:lvlText w:val="%1.%2.%3. "/>
      <w:lvlJc w:val="left"/>
      <w:pPr>
        <w:tabs>
          <w:tab w:val="left" w:pos="1080"/>
        </w:tabs>
        <w:ind w:left="0" w:firstLine="0"/>
      </w:pPr>
      <w:rPr>
        <w:rFonts w:hint="eastAsia"/>
      </w:rPr>
    </w:lvl>
    <w:lvl w:ilvl="3">
      <w:start w:val="1"/>
      <w:numFmt w:val="decimal"/>
      <w:isLgl/>
      <w:lvlText w:val="%1.%2.%3.%4. "/>
      <w:lvlJc w:val="left"/>
      <w:pPr>
        <w:tabs>
          <w:tab w:val="left" w:pos="1553"/>
        </w:tabs>
        <w:ind w:left="113" w:firstLine="0"/>
      </w:pPr>
      <w:rPr>
        <w:rFonts w:hint="eastAsia"/>
      </w:rPr>
    </w:lvl>
    <w:lvl w:ilvl="4">
      <w:start w:val="1"/>
      <w:numFmt w:val="decimal"/>
      <w:isLgl/>
      <w:lvlText w:val="%1.%2.%3.%4.%5. "/>
      <w:lvlJc w:val="left"/>
      <w:pPr>
        <w:tabs>
          <w:tab w:val="left" w:pos="2026"/>
        </w:tabs>
        <w:ind w:left="226" w:firstLine="0"/>
      </w:pPr>
      <w:rPr>
        <w:rFonts w:hint="eastAsia"/>
      </w:rPr>
    </w:lvl>
    <w:lvl w:ilvl="5">
      <w:start w:val="1"/>
      <w:numFmt w:val="decimal"/>
      <w:isLgl/>
      <w:lvlText w:val="%1.%2.%3.%4.%5.%6. "/>
      <w:lvlJc w:val="left"/>
      <w:pPr>
        <w:tabs>
          <w:tab w:val="left" w:pos="2500"/>
        </w:tabs>
        <w:ind w:left="340" w:firstLine="0"/>
      </w:pPr>
      <w:rPr>
        <w:rFonts w:hint="eastAsia"/>
      </w:rPr>
    </w:lvl>
    <w:lvl w:ilvl="6">
      <w:start w:val="1"/>
      <w:numFmt w:val="decimal"/>
      <w:isLgl/>
      <w:lvlText w:val="%1.%2.%3.%4.%5.%6.%7. "/>
      <w:lvlJc w:val="left"/>
      <w:pPr>
        <w:tabs>
          <w:tab w:val="left" w:pos="2520"/>
        </w:tabs>
        <w:ind w:left="1296" w:hanging="1296"/>
      </w:pPr>
      <w:rPr>
        <w:rFonts w:hint="eastAsia"/>
      </w:rPr>
    </w:lvl>
    <w:lvl w:ilvl="7">
      <w:start w:val="1"/>
      <w:numFmt w:val="decimal"/>
      <w:isLgl/>
      <w:lvlText w:val="%1.%2.%3.%4.%5.%6.%7.%8. "/>
      <w:lvlJc w:val="left"/>
      <w:pPr>
        <w:tabs>
          <w:tab w:val="left" w:pos="2520"/>
        </w:tabs>
        <w:ind w:left="1440" w:hanging="1440"/>
      </w:pPr>
      <w:rPr>
        <w:rFonts w:hint="eastAsia"/>
      </w:rPr>
    </w:lvl>
    <w:lvl w:ilvl="8">
      <w:start w:val="1"/>
      <w:numFmt w:val="decimal"/>
      <w:isLgl/>
      <w:lvlText w:val="%1.%2.%3.%4.%5.%6.%7.%8.%9. "/>
      <w:lvlJc w:val="left"/>
      <w:pPr>
        <w:tabs>
          <w:tab w:val="left" w:pos="2880"/>
        </w:tabs>
        <w:ind w:left="1584" w:hanging="1584"/>
      </w:pPr>
      <w:rPr>
        <w:rFonts w:hint="eastAsia"/>
      </w:rPr>
    </w:lvl>
  </w:abstractNum>
  <w:abstractNum w:abstractNumId="61" w15:restartNumberingAfterBreak="0">
    <w:nsid w:val="413E2728"/>
    <w:multiLevelType w:val="multilevel"/>
    <w:tmpl w:val="413E2728"/>
    <w:lvl w:ilvl="0">
      <w:start w:val="1"/>
      <w:numFmt w:val="decimal"/>
      <w:pStyle w:val="1H1PIM1h11L1bocSectionHeadl11Heading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2" w15:restartNumberingAfterBreak="0">
    <w:nsid w:val="41BA461E"/>
    <w:multiLevelType w:val="multilevel"/>
    <w:tmpl w:val="41BA461E"/>
    <w:lvl w:ilvl="0">
      <w:start w:val="1"/>
      <w:numFmt w:val="japaneseCounting"/>
      <w:pStyle w:val="120"/>
      <w:lvlText w:val="%1、"/>
      <w:lvlJc w:val="left"/>
      <w:pPr>
        <w:tabs>
          <w:tab w:val="left" w:pos="360"/>
        </w:tabs>
        <w:ind w:left="360" w:hanging="360"/>
      </w:pPr>
      <w:rPr>
        <w:rFonts w:hint="eastAsia"/>
      </w:rPr>
    </w:lvl>
    <w:lvl w:ilvl="1">
      <w:start w:val="1"/>
      <w:numFmt w:val="bullet"/>
      <w:lvlText w:val=""/>
      <w:lvlJc w:val="left"/>
      <w:pPr>
        <w:tabs>
          <w:tab w:val="left" w:pos="840"/>
        </w:tabs>
        <w:ind w:left="840" w:hanging="420"/>
      </w:pPr>
      <w:rPr>
        <w:rFonts w:ascii="Wingdings 2" w:hAnsi="Wingdings 2"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3"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f9"/>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fa"/>
      <w:suff w:val="space"/>
      <w:lvlText w:val="表%9"/>
      <w:lvlJc w:val="center"/>
      <w:pPr>
        <w:ind w:left="0" w:firstLine="0"/>
      </w:pPr>
      <w:rPr>
        <w:rFonts w:ascii="Arial" w:eastAsia="黑体" w:hAnsi="Arial" w:hint="default"/>
        <w:b w:val="0"/>
        <w:i w:val="0"/>
        <w:sz w:val="18"/>
        <w:szCs w:val="18"/>
      </w:rPr>
    </w:lvl>
  </w:abstractNum>
  <w:abstractNum w:abstractNumId="64" w15:restartNumberingAfterBreak="0">
    <w:nsid w:val="441223A5"/>
    <w:multiLevelType w:val="multilevel"/>
    <w:tmpl w:val="441223A5"/>
    <w:lvl w:ilvl="0">
      <w:start w:val="1"/>
      <w:numFmt w:val="decimal"/>
      <w:lvlText w:val="第%1章 "/>
      <w:lvlJc w:val="left"/>
      <w:pPr>
        <w:tabs>
          <w:tab w:val="left" w:pos="424"/>
        </w:tabs>
        <w:ind w:left="424" w:hanging="425"/>
      </w:pPr>
      <w:rPr>
        <w:rFonts w:hint="eastAsia"/>
      </w:rPr>
    </w:lvl>
    <w:lvl w:ilvl="1">
      <w:start w:val="1"/>
      <w:numFmt w:val="decimal"/>
      <w:lvlText w:val="%1.%2 "/>
      <w:lvlJc w:val="left"/>
      <w:pPr>
        <w:tabs>
          <w:tab w:val="left" w:pos="566"/>
        </w:tabs>
        <w:ind w:left="566" w:hanging="567"/>
      </w:pPr>
      <w:rPr>
        <w:rFonts w:hint="eastAsia"/>
      </w:rPr>
    </w:lvl>
    <w:lvl w:ilvl="2">
      <w:start w:val="1"/>
      <w:numFmt w:val="decimal"/>
      <w:lvlText w:val="%1.%2.%3 "/>
      <w:lvlJc w:val="left"/>
      <w:pPr>
        <w:tabs>
          <w:tab w:val="left" w:pos="708"/>
        </w:tabs>
        <w:ind w:left="708" w:hanging="709"/>
      </w:pPr>
      <w:rPr>
        <w:rFonts w:hint="eastAsia"/>
      </w:rPr>
    </w:lvl>
    <w:lvl w:ilvl="3">
      <w:start w:val="1"/>
      <w:numFmt w:val="decimal"/>
      <w:pStyle w:val="44"/>
      <w:lvlText w:val="%1.%2.%3.%4 "/>
      <w:lvlJc w:val="left"/>
      <w:pPr>
        <w:tabs>
          <w:tab w:val="left" w:pos="850"/>
        </w:tabs>
        <w:ind w:left="850" w:hanging="851"/>
      </w:pPr>
      <w:rPr>
        <w:rFonts w:hint="eastAsia"/>
      </w:rPr>
    </w:lvl>
    <w:lvl w:ilvl="4">
      <w:start w:val="1"/>
      <w:numFmt w:val="decimal"/>
      <w:lvlText w:val="%1.%2.%3.%4.%5 "/>
      <w:lvlJc w:val="left"/>
      <w:pPr>
        <w:tabs>
          <w:tab w:val="left" w:pos="991"/>
        </w:tabs>
        <w:ind w:left="991" w:hanging="992"/>
      </w:pPr>
      <w:rPr>
        <w:rFonts w:hint="eastAsia"/>
      </w:rPr>
    </w:lvl>
    <w:lvl w:ilvl="5">
      <w:start w:val="1"/>
      <w:numFmt w:val="decimal"/>
      <w:lvlText w:val="%1.%2.%3.%4.%5.%6."/>
      <w:lvlJc w:val="left"/>
      <w:pPr>
        <w:tabs>
          <w:tab w:val="left" w:pos="1133"/>
        </w:tabs>
        <w:ind w:left="1133" w:hanging="1134"/>
      </w:pPr>
      <w:rPr>
        <w:rFonts w:hint="eastAsia"/>
      </w:rPr>
    </w:lvl>
    <w:lvl w:ilvl="6">
      <w:start w:val="1"/>
      <w:numFmt w:val="decimal"/>
      <w:lvlText w:val="%1.%2.%3.%4.%5.%6.%7."/>
      <w:lvlJc w:val="left"/>
      <w:pPr>
        <w:tabs>
          <w:tab w:val="left" w:pos="1275"/>
        </w:tabs>
        <w:ind w:left="1275" w:hanging="1276"/>
      </w:pPr>
      <w:rPr>
        <w:rFonts w:hint="eastAsia"/>
      </w:rPr>
    </w:lvl>
    <w:lvl w:ilvl="7">
      <w:start w:val="1"/>
      <w:numFmt w:val="decimal"/>
      <w:lvlText w:val="%1.%2.%3.%4.%5.%6.%7.%8."/>
      <w:lvlJc w:val="left"/>
      <w:pPr>
        <w:tabs>
          <w:tab w:val="left" w:pos="1417"/>
        </w:tabs>
        <w:ind w:left="1417" w:hanging="1418"/>
      </w:pPr>
      <w:rPr>
        <w:rFonts w:hint="eastAsia"/>
      </w:rPr>
    </w:lvl>
    <w:lvl w:ilvl="8">
      <w:start w:val="1"/>
      <w:numFmt w:val="decimal"/>
      <w:lvlText w:val="%1.%2.%3.%4.%5.%6.%7.%8.%9."/>
      <w:lvlJc w:val="left"/>
      <w:pPr>
        <w:tabs>
          <w:tab w:val="left" w:pos="1558"/>
        </w:tabs>
        <w:ind w:left="1558" w:hanging="1559"/>
      </w:pPr>
      <w:rPr>
        <w:rFonts w:hint="eastAsia"/>
      </w:rPr>
    </w:lvl>
  </w:abstractNum>
  <w:abstractNum w:abstractNumId="65" w15:restartNumberingAfterBreak="0">
    <w:nsid w:val="4435608E"/>
    <w:multiLevelType w:val="multilevel"/>
    <w:tmpl w:val="4435608E"/>
    <w:lvl w:ilvl="0">
      <w:start w:val="1"/>
      <w:numFmt w:val="bullet"/>
      <w:pStyle w:val="ListStyle4"/>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6" w15:restartNumberingAfterBreak="0">
    <w:nsid w:val="45614E83"/>
    <w:multiLevelType w:val="multilevel"/>
    <w:tmpl w:val="45614E83"/>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pStyle w:val="-5"/>
      <w:suff w:val="space"/>
      <w:lvlText w:val="%1.%2.%3.%4.%5"/>
      <w:lvlJc w:val="left"/>
      <w:pPr>
        <w:ind w:left="0" w:firstLine="0"/>
      </w:pPr>
      <w:rPr>
        <w:rFonts w:hint="eastAsia"/>
      </w:rPr>
    </w:lvl>
    <w:lvl w:ilvl="5">
      <w:start w:val="1"/>
      <w:numFmt w:val="decimal"/>
      <w:pStyle w:val="-6"/>
      <w:suff w:val="space"/>
      <w:lvlText w:val="%1.%2.%3.%4.%5.%6"/>
      <w:lvlJc w:val="left"/>
      <w:pPr>
        <w:ind w:left="0" w:firstLine="0"/>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15:restartNumberingAfterBreak="0">
    <w:nsid w:val="46E336AC"/>
    <w:multiLevelType w:val="multilevel"/>
    <w:tmpl w:val="46E336AC"/>
    <w:lvl w:ilvl="0">
      <w:start w:val="1"/>
      <w:numFmt w:val="chineseCountingThousand"/>
      <w:pStyle w:val="28"/>
      <w:suff w:val="space"/>
      <w:lvlText w:val="第%1章"/>
      <w:lvlJc w:val="left"/>
      <w:pPr>
        <w:ind w:left="0" w:firstLine="0"/>
      </w:pPr>
      <w:rPr>
        <w:rFonts w:ascii="楷体_GB2312" w:eastAsia="楷体_GB2312" w:hAnsi="Times New Roman" w:cs="Times New Roman" w:hint="eastAsia"/>
        <w:b/>
        <w:bCs w:val="0"/>
        <w:i w:val="0"/>
        <w:iCs w:val="0"/>
        <w:caps w:val="0"/>
        <w:smallCaps w:val="0"/>
        <w:strike w:val="0"/>
        <w:dstrike w:val="0"/>
        <w:vanish w:val="0"/>
        <w:color w:val="000000"/>
        <w:spacing w:val="0"/>
        <w:position w:val="0"/>
        <w:u w:val="none"/>
        <w:vertAlign w:val="baseline"/>
      </w:rPr>
    </w:lvl>
    <w:lvl w:ilvl="1">
      <w:start w:val="1"/>
      <w:numFmt w:val="decimal"/>
      <w:isLgl/>
      <w:suff w:val="space"/>
      <w:lvlText w:val="%1.%2"/>
      <w:lvlJc w:val="left"/>
      <w:pPr>
        <w:ind w:left="567" w:hanging="567"/>
      </w:pPr>
      <w:rPr>
        <w:rFonts w:ascii="楷体_GB2312" w:eastAsia="楷体_GB2312" w:hint="eastAsia"/>
        <w:b/>
        <w:i w:val="0"/>
        <w:sz w:val="28"/>
        <w:szCs w:val="28"/>
      </w:rPr>
    </w:lvl>
    <w:lvl w:ilvl="2">
      <w:start w:val="1"/>
      <w:numFmt w:val="decimal"/>
      <w:isLgl/>
      <w:suff w:val="space"/>
      <w:lvlText w:val="%1.%2.%3"/>
      <w:lvlJc w:val="left"/>
      <w:pPr>
        <w:ind w:left="709" w:hanging="709"/>
      </w:pPr>
      <w:rPr>
        <w:rFonts w:hint="eastAsia"/>
      </w:rPr>
    </w:lvl>
    <w:lvl w:ilvl="3">
      <w:start w:val="1"/>
      <w:numFmt w:val="decimal"/>
      <w:isLgl/>
      <w:suff w:val="space"/>
      <w:lvlText w:val="%1.%2.%3.%4"/>
      <w:lvlJc w:val="left"/>
      <w:pPr>
        <w:ind w:left="851" w:hanging="851"/>
      </w:pPr>
      <w:rPr>
        <w:rFonts w:hint="eastAsia"/>
      </w:rPr>
    </w:lvl>
    <w:lvl w:ilvl="4">
      <w:start w:val="1"/>
      <w:numFmt w:val="decimal"/>
      <w:pStyle w:val="36"/>
      <w:isLg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68" w15:restartNumberingAfterBreak="0">
    <w:nsid w:val="47D31B2A"/>
    <w:multiLevelType w:val="multilevel"/>
    <w:tmpl w:val="47D31B2A"/>
    <w:lvl w:ilvl="0">
      <w:start w:val="1"/>
      <w:numFmt w:val="bullet"/>
      <w:pStyle w:val="afb"/>
      <w:lvlText w:val=""/>
      <w:lvlPicBulletId w:val="0"/>
      <w:lvlJc w:val="left"/>
      <w:pPr>
        <w:tabs>
          <w:tab w:val="left" w:pos="1077"/>
        </w:tabs>
        <w:ind w:left="1077" w:hanging="623"/>
      </w:pPr>
      <w:rPr>
        <w:rFonts w:ascii="Symbol" w:hAnsi="Symbol" w:hint="default"/>
        <w:color w:val="auto"/>
      </w:rPr>
    </w:lvl>
    <w:lvl w:ilvl="1">
      <w:start w:val="1"/>
      <w:numFmt w:val="bullet"/>
      <w:lvlText w:val=""/>
      <w:lvlJc w:val="left"/>
      <w:pPr>
        <w:tabs>
          <w:tab w:val="left" w:pos="1040"/>
        </w:tabs>
        <w:ind w:left="1040" w:hanging="420"/>
      </w:pPr>
      <w:rPr>
        <w:rFonts w:ascii="Wingdings" w:hAnsi="Wingdings" w:hint="default"/>
      </w:rPr>
    </w:lvl>
    <w:lvl w:ilvl="2">
      <w:start w:val="1"/>
      <w:numFmt w:val="bullet"/>
      <w:lvlText w:val=""/>
      <w:lvlJc w:val="left"/>
      <w:pPr>
        <w:tabs>
          <w:tab w:val="left" w:pos="1460"/>
        </w:tabs>
        <w:ind w:left="1460" w:hanging="420"/>
      </w:pPr>
      <w:rPr>
        <w:rFonts w:ascii="Wingdings" w:hAnsi="Wingdings" w:hint="default"/>
      </w:rPr>
    </w:lvl>
    <w:lvl w:ilvl="3">
      <w:start w:val="1"/>
      <w:numFmt w:val="bullet"/>
      <w:lvlText w:val=""/>
      <w:lvlJc w:val="left"/>
      <w:pPr>
        <w:tabs>
          <w:tab w:val="left" w:pos="1880"/>
        </w:tabs>
        <w:ind w:left="1880" w:hanging="420"/>
      </w:pPr>
      <w:rPr>
        <w:rFonts w:ascii="Wingdings" w:hAnsi="Wingdings" w:hint="default"/>
      </w:rPr>
    </w:lvl>
    <w:lvl w:ilvl="4">
      <w:start w:val="1"/>
      <w:numFmt w:val="bullet"/>
      <w:lvlText w:val=""/>
      <w:lvlJc w:val="left"/>
      <w:pPr>
        <w:tabs>
          <w:tab w:val="left" w:pos="2300"/>
        </w:tabs>
        <w:ind w:left="2300" w:hanging="420"/>
      </w:pPr>
      <w:rPr>
        <w:rFonts w:ascii="Wingdings" w:hAnsi="Wingdings" w:hint="default"/>
      </w:rPr>
    </w:lvl>
    <w:lvl w:ilvl="5">
      <w:start w:val="1"/>
      <w:numFmt w:val="bullet"/>
      <w:lvlText w:val=""/>
      <w:lvlJc w:val="left"/>
      <w:pPr>
        <w:tabs>
          <w:tab w:val="left" w:pos="2720"/>
        </w:tabs>
        <w:ind w:left="2720" w:hanging="420"/>
      </w:pPr>
      <w:rPr>
        <w:rFonts w:ascii="Wingdings" w:hAnsi="Wingdings" w:hint="default"/>
      </w:rPr>
    </w:lvl>
    <w:lvl w:ilvl="6">
      <w:start w:val="1"/>
      <w:numFmt w:val="bullet"/>
      <w:lvlText w:val=""/>
      <w:lvlJc w:val="left"/>
      <w:pPr>
        <w:tabs>
          <w:tab w:val="left" w:pos="3140"/>
        </w:tabs>
        <w:ind w:left="3140" w:hanging="420"/>
      </w:pPr>
      <w:rPr>
        <w:rFonts w:ascii="Wingdings" w:hAnsi="Wingdings" w:hint="default"/>
      </w:rPr>
    </w:lvl>
    <w:lvl w:ilvl="7">
      <w:start w:val="1"/>
      <w:numFmt w:val="bullet"/>
      <w:lvlText w:val=""/>
      <w:lvlJc w:val="left"/>
      <w:pPr>
        <w:tabs>
          <w:tab w:val="left" w:pos="3560"/>
        </w:tabs>
        <w:ind w:left="3560" w:hanging="420"/>
      </w:pPr>
      <w:rPr>
        <w:rFonts w:ascii="Wingdings" w:hAnsi="Wingdings" w:hint="default"/>
      </w:rPr>
    </w:lvl>
    <w:lvl w:ilvl="8">
      <w:start w:val="1"/>
      <w:numFmt w:val="bullet"/>
      <w:lvlText w:val=""/>
      <w:lvlJc w:val="left"/>
      <w:pPr>
        <w:tabs>
          <w:tab w:val="left" w:pos="3980"/>
        </w:tabs>
        <w:ind w:left="3980" w:hanging="420"/>
      </w:pPr>
      <w:rPr>
        <w:rFonts w:ascii="Wingdings" w:hAnsi="Wingdings" w:hint="default"/>
      </w:rPr>
    </w:lvl>
  </w:abstractNum>
  <w:abstractNum w:abstractNumId="69" w15:restartNumberingAfterBreak="0">
    <w:nsid w:val="496E4D7B"/>
    <w:multiLevelType w:val="multilevel"/>
    <w:tmpl w:val="496E4D7B"/>
    <w:lvl w:ilvl="0">
      <w:start w:val="1"/>
      <w:numFmt w:val="none"/>
      <w:pStyle w:val="afc"/>
      <w:lvlText w:val="%1注"/>
      <w:lvlJc w:val="left"/>
      <w:pPr>
        <w:tabs>
          <w:tab w:val="left" w:pos="900"/>
        </w:tabs>
        <w:ind w:left="900" w:hanging="500"/>
      </w:pPr>
      <w:rPr>
        <w:rFonts w:ascii="宋体" w:eastAsia="宋体" w:hAnsi="Times New Roman" w:hint="eastAsia"/>
        <w:b w:val="0"/>
        <w:bCs w:val="0"/>
        <w:i w:val="0"/>
        <w:iCs w:val="0"/>
        <w:sz w:val="18"/>
        <w:szCs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0" w15:restartNumberingAfterBreak="0">
    <w:nsid w:val="49E170D0"/>
    <w:multiLevelType w:val="singleLevel"/>
    <w:tmpl w:val="49E170D0"/>
    <w:lvl w:ilvl="0">
      <w:start w:val="1"/>
      <w:numFmt w:val="bullet"/>
      <w:pStyle w:val="29"/>
      <w:lvlText w:val=""/>
      <w:lvlJc w:val="left"/>
      <w:pPr>
        <w:tabs>
          <w:tab w:val="left" w:pos="360"/>
        </w:tabs>
        <w:ind w:left="360" w:hanging="360"/>
      </w:pPr>
      <w:rPr>
        <w:rFonts w:ascii="Symbol" w:hAnsi="Symbol" w:hint="default"/>
      </w:rPr>
    </w:lvl>
  </w:abstractNum>
  <w:abstractNum w:abstractNumId="71" w15:restartNumberingAfterBreak="0">
    <w:nsid w:val="4CA763EE"/>
    <w:multiLevelType w:val="multilevel"/>
    <w:tmpl w:val="4CA763EE"/>
    <w:lvl w:ilvl="0">
      <w:start w:val="1"/>
      <w:numFmt w:val="bullet"/>
      <w:pStyle w:val="B"/>
      <w:lvlText w:val=""/>
      <w:lvlJc w:val="left"/>
      <w:pPr>
        <w:tabs>
          <w:tab w:val="left" w:pos="620"/>
        </w:tabs>
        <w:ind w:left="6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2" w15:restartNumberingAfterBreak="0">
    <w:nsid w:val="4E2362B1"/>
    <w:multiLevelType w:val="multilevel"/>
    <w:tmpl w:val="4E2362B1"/>
    <w:lvl w:ilvl="0">
      <w:start w:val="1"/>
      <w:numFmt w:val="bullet"/>
      <w:pStyle w:val="08530Char2"/>
      <w:lvlText w:val=""/>
      <w:lvlJc w:val="left"/>
      <w:pPr>
        <w:tabs>
          <w:tab w:val="left" w:pos="902"/>
        </w:tabs>
        <w:ind w:left="902" w:hanging="420"/>
      </w:pPr>
      <w:rPr>
        <w:rFonts w:ascii="Wingdings" w:hAnsi="Wingdings" w:hint="default"/>
      </w:rPr>
    </w:lvl>
    <w:lvl w:ilvl="1">
      <w:start w:val="1"/>
      <w:numFmt w:val="bullet"/>
      <w:lvlText w:val=""/>
      <w:lvlJc w:val="left"/>
      <w:pPr>
        <w:tabs>
          <w:tab w:val="left" w:pos="1322"/>
        </w:tabs>
        <w:ind w:left="1322" w:hanging="420"/>
      </w:pPr>
      <w:rPr>
        <w:rFonts w:ascii="Wingdings" w:hAnsi="Wingdings" w:hint="default"/>
      </w:rPr>
    </w:lvl>
    <w:lvl w:ilvl="2">
      <w:start w:val="1"/>
      <w:numFmt w:val="bullet"/>
      <w:lvlText w:val=""/>
      <w:lvlJc w:val="left"/>
      <w:pPr>
        <w:tabs>
          <w:tab w:val="left" w:pos="1742"/>
        </w:tabs>
        <w:ind w:left="1742" w:hanging="420"/>
      </w:pPr>
      <w:rPr>
        <w:rFonts w:ascii="Wingdings" w:hAnsi="Wingdings" w:hint="default"/>
      </w:rPr>
    </w:lvl>
    <w:lvl w:ilvl="3">
      <w:start w:val="1"/>
      <w:numFmt w:val="bullet"/>
      <w:lvlText w:val=""/>
      <w:lvlJc w:val="left"/>
      <w:pPr>
        <w:tabs>
          <w:tab w:val="left" w:pos="2162"/>
        </w:tabs>
        <w:ind w:left="2162" w:hanging="420"/>
      </w:pPr>
      <w:rPr>
        <w:rFonts w:ascii="Wingdings" w:hAnsi="Wingdings" w:hint="default"/>
      </w:rPr>
    </w:lvl>
    <w:lvl w:ilvl="4">
      <w:start w:val="1"/>
      <w:numFmt w:val="bullet"/>
      <w:lvlText w:val=""/>
      <w:lvlJc w:val="left"/>
      <w:pPr>
        <w:tabs>
          <w:tab w:val="left" w:pos="2582"/>
        </w:tabs>
        <w:ind w:left="2582" w:hanging="420"/>
      </w:pPr>
      <w:rPr>
        <w:rFonts w:ascii="Wingdings" w:hAnsi="Wingdings" w:hint="default"/>
      </w:rPr>
    </w:lvl>
    <w:lvl w:ilvl="5">
      <w:start w:val="1"/>
      <w:numFmt w:val="bullet"/>
      <w:lvlText w:val=""/>
      <w:lvlJc w:val="left"/>
      <w:pPr>
        <w:tabs>
          <w:tab w:val="left" w:pos="3002"/>
        </w:tabs>
        <w:ind w:left="3002" w:hanging="420"/>
      </w:pPr>
      <w:rPr>
        <w:rFonts w:ascii="Wingdings" w:hAnsi="Wingdings" w:hint="default"/>
      </w:rPr>
    </w:lvl>
    <w:lvl w:ilvl="6">
      <w:start w:val="1"/>
      <w:numFmt w:val="bullet"/>
      <w:lvlText w:val=""/>
      <w:lvlJc w:val="left"/>
      <w:pPr>
        <w:tabs>
          <w:tab w:val="left" w:pos="3422"/>
        </w:tabs>
        <w:ind w:left="3422" w:hanging="420"/>
      </w:pPr>
      <w:rPr>
        <w:rFonts w:ascii="Wingdings" w:hAnsi="Wingdings" w:hint="default"/>
      </w:rPr>
    </w:lvl>
    <w:lvl w:ilvl="7">
      <w:start w:val="1"/>
      <w:numFmt w:val="bullet"/>
      <w:lvlText w:val=""/>
      <w:lvlJc w:val="left"/>
      <w:pPr>
        <w:tabs>
          <w:tab w:val="left" w:pos="3842"/>
        </w:tabs>
        <w:ind w:left="3842" w:hanging="420"/>
      </w:pPr>
      <w:rPr>
        <w:rFonts w:ascii="Wingdings" w:hAnsi="Wingdings" w:hint="default"/>
      </w:rPr>
    </w:lvl>
    <w:lvl w:ilvl="8">
      <w:start w:val="1"/>
      <w:numFmt w:val="bullet"/>
      <w:lvlText w:val=""/>
      <w:lvlJc w:val="left"/>
      <w:pPr>
        <w:tabs>
          <w:tab w:val="left" w:pos="4262"/>
        </w:tabs>
        <w:ind w:left="4262" w:hanging="420"/>
      </w:pPr>
      <w:rPr>
        <w:rFonts w:ascii="Wingdings" w:hAnsi="Wingdings" w:hint="default"/>
      </w:rPr>
    </w:lvl>
  </w:abstractNum>
  <w:abstractNum w:abstractNumId="73" w15:restartNumberingAfterBreak="0">
    <w:nsid w:val="4E7107F0"/>
    <w:multiLevelType w:val="multilevel"/>
    <w:tmpl w:val="4E7107F0"/>
    <w:lvl w:ilvl="0">
      <w:start w:val="1"/>
      <w:numFmt w:val="bullet"/>
      <w:pStyle w:val="45"/>
      <w:lvlText w:val=""/>
      <w:lvlJc w:val="left"/>
      <w:pPr>
        <w:tabs>
          <w:tab w:val="left"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74" w15:restartNumberingAfterBreak="0">
    <w:nsid w:val="51E16F20"/>
    <w:multiLevelType w:val="multilevel"/>
    <w:tmpl w:val="51E16F20"/>
    <w:lvl w:ilvl="0">
      <w:start w:val="1"/>
      <w:numFmt w:val="chineseCountingThousand"/>
      <w:pStyle w:val="S4"/>
      <w:suff w:val="space"/>
      <w:lvlText w:val="第%1章 "/>
      <w:lvlJc w:val="left"/>
      <w:pPr>
        <w:ind w:left="0" w:firstLine="0"/>
      </w:pPr>
      <w:rPr>
        <w:rFonts w:ascii="楷体_GB2312" w:eastAsia="楷体_GB2312" w:hint="eastAsia"/>
        <w:b/>
        <w:i w:val="0"/>
        <w:sz w:val="44"/>
        <w:szCs w:val="44"/>
      </w:rPr>
    </w:lvl>
    <w:lvl w:ilvl="1">
      <w:start w:val="1"/>
      <w:numFmt w:val="decimal"/>
      <w:isLgl/>
      <w:suff w:val="space"/>
      <w:lvlText w:val="%1.%2"/>
      <w:lvlJc w:val="left"/>
      <w:pPr>
        <w:ind w:left="567" w:hanging="567"/>
      </w:pPr>
      <w:rPr>
        <w:rFonts w:ascii="楷体_GB2312" w:eastAsia="楷体_GB2312" w:hint="eastAsia"/>
        <w:b/>
        <w:i w:val="0"/>
        <w:sz w:val="32"/>
        <w:szCs w:val="32"/>
      </w:rPr>
    </w:lvl>
    <w:lvl w:ilvl="2">
      <w:start w:val="1"/>
      <w:numFmt w:val="decimal"/>
      <w:isLgl/>
      <w:suff w:val="space"/>
      <w:lvlText w:val="%1.%2.%3"/>
      <w:lvlJc w:val="left"/>
      <w:pPr>
        <w:ind w:left="709" w:hanging="709"/>
      </w:pPr>
      <w:rPr>
        <w:rFonts w:ascii="楷体_GB2312" w:eastAsia="楷体_GB2312" w:hint="eastAsia"/>
        <w:b/>
        <w:i w:val="0"/>
        <w:sz w:val="32"/>
        <w:szCs w:val="32"/>
      </w:rPr>
    </w:lvl>
    <w:lvl w:ilvl="3">
      <w:start w:val="1"/>
      <w:numFmt w:val="decimal"/>
      <w:isLgl/>
      <w:suff w:val="space"/>
      <w:lvlText w:val="%1.%2.%3.%4"/>
      <w:lvlJc w:val="left"/>
      <w:pPr>
        <w:ind w:left="851" w:hanging="851"/>
      </w:pPr>
      <w:rPr>
        <w:rFonts w:ascii="楷体_GB2312" w:eastAsia="楷体_GB2312" w:hint="eastAsia"/>
        <w:b/>
        <w:i w:val="0"/>
        <w:sz w:val="30"/>
        <w:szCs w:val="30"/>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75" w15:restartNumberingAfterBreak="0">
    <w:nsid w:val="53035426"/>
    <w:multiLevelType w:val="multilevel"/>
    <w:tmpl w:val="53035426"/>
    <w:lvl w:ilvl="0">
      <w:start w:val="1"/>
      <w:numFmt w:val="chineseCountingThousand"/>
      <w:lvlText w:val="第%1章"/>
      <w:lvlJc w:val="left"/>
      <w:pPr>
        <w:tabs>
          <w:tab w:val="left" w:pos="1534"/>
        </w:tabs>
        <w:ind w:left="454" w:firstLine="0"/>
      </w:pPr>
      <w:rPr>
        <w:rFonts w:hint="eastAsia"/>
      </w:rPr>
    </w:lvl>
    <w:lvl w:ilvl="1">
      <w:start w:val="1"/>
      <w:numFmt w:val="decimal"/>
      <w:pStyle w:val="Heading3"/>
      <w:isLgl/>
      <w:lvlText w:val="附录%1.%2. "/>
      <w:lvlJc w:val="left"/>
      <w:pPr>
        <w:tabs>
          <w:tab w:val="left" w:pos="2254"/>
        </w:tabs>
        <w:ind w:left="454" w:firstLine="0"/>
      </w:pPr>
      <w:rPr>
        <w:rFonts w:hint="eastAsia"/>
      </w:rPr>
    </w:lvl>
    <w:lvl w:ilvl="2">
      <w:start w:val="1"/>
      <w:numFmt w:val="decimal"/>
      <w:isLgl/>
      <w:lvlText w:val="%1.%2.%3"/>
      <w:lvlJc w:val="left"/>
      <w:pPr>
        <w:tabs>
          <w:tab w:val="left" w:pos="1174"/>
        </w:tabs>
        <w:ind w:left="454" w:firstLine="0"/>
      </w:pPr>
      <w:rPr>
        <w:rFonts w:hint="eastAsia"/>
      </w:rPr>
    </w:lvl>
    <w:lvl w:ilvl="3">
      <w:start w:val="1"/>
      <w:numFmt w:val="decimal"/>
      <w:isLgl/>
      <w:lvlText w:val="%1.%2.%3.%4"/>
      <w:lvlJc w:val="left"/>
      <w:pPr>
        <w:tabs>
          <w:tab w:val="left" w:pos="1647"/>
        </w:tabs>
        <w:ind w:left="567" w:firstLine="0"/>
      </w:pPr>
      <w:rPr>
        <w:rFonts w:hint="eastAsia"/>
      </w:rPr>
    </w:lvl>
    <w:lvl w:ilvl="4">
      <w:start w:val="1"/>
      <w:numFmt w:val="decimal"/>
      <w:isLgl/>
      <w:lvlText w:val="%1.%2.%3.%4.%5"/>
      <w:lvlJc w:val="left"/>
      <w:pPr>
        <w:tabs>
          <w:tab w:val="left" w:pos="2120"/>
        </w:tabs>
        <w:ind w:left="680" w:firstLine="0"/>
      </w:pPr>
      <w:rPr>
        <w:rFonts w:hint="eastAsia"/>
      </w:rPr>
    </w:lvl>
    <w:lvl w:ilvl="5">
      <w:start w:val="1"/>
      <w:numFmt w:val="decimal"/>
      <w:isLgl/>
      <w:lvlText w:val="%1.%2.%3.%4.%5.%6"/>
      <w:lvlJc w:val="left"/>
      <w:pPr>
        <w:tabs>
          <w:tab w:val="left" w:pos="2594"/>
        </w:tabs>
        <w:ind w:left="794" w:firstLine="0"/>
      </w:pPr>
      <w:rPr>
        <w:rFonts w:hint="eastAsia"/>
      </w:rPr>
    </w:lvl>
    <w:lvl w:ilvl="6">
      <w:start w:val="1"/>
      <w:numFmt w:val="decimal"/>
      <w:isLgl/>
      <w:lvlText w:val="%1.%2.%3.%4.%5.%6.%7"/>
      <w:lvlJc w:val="left"/>
      <w:pPr>
        <w:tabs>
          <w:tab w:val="left" w:pos="2254"/>
        </w:tabs>
        <w:ind w:left="1750" w:hanging="1296"/>
      </w:pPr>
      <w:rPr>
        <w:rFonts w:hint="eastAsia"/>
      </w:rPr>
    </w:lvl>
    <w:lvl w:ilvl="7">
      <w:start w:val="1"/>
      <w:numFmt w:val="decimal"/>
      <w:isLgl/>
      <w:lvlText w:val="%1.%2.%3.%4.%5.%6.%7.%8"/>
      <w:lvlJc w:val="left"/>
      <w:pPr>
        <w:tabs>
          <w:tab w:val="left" w:pos="2614"/>
        </w:tabs>
        <w:ind w:left="1894" w:hanging="1440"/>
      </w:pPr>
      <w:rPr>
        <w:rFonts w:hint="eastAsia"/>
      </w:rPr>
    </w:lvl>
    <w:lvl w:ilvl="8">
      <w:start w:val="1"/>
      <w:numFmt w:val="decimal"/>
      <w:isLgl/>
      <w:lvlText w:val="%1.%2.%3.%4.%5.%6.%7.%8.%9"/>
      <w:lvlJc w:val="left"/>
      <w:pPr>
        <w:tabs>
          <w:tab w:val="left" w:pos="2974"/>
        </w:tabs>
        <w:ind w:left="2038" w:hanging="1584"/>
      </w:pPr>
      <w:rPr>
        <w:rFonts w:hint="eastAsia"/>
      </w:rPr>
    </w:lvl>
  </w:abstractNum>
  <w:abstractNum w:abstractNumId="76" w15:restartNumberingAfterBreak="0">
    <w:nsid w:val="538D066F"/>
    <w:multiLevelType w:val="singleLevel"/>
    <w:tmpl w:val="538D066F"/>
    <w:lvl w:ilvl="0">
      <w:start w:val="1"/>
      <w:numFmt w:val="bullet"/>
      <w:pStyle w:val="afd"/>
      <w:lvlText w:val=""/>
      <w:lvlJc w:val="left"/>
      <w:pPr>
        <w:tabs>
          <w:tab w:val="left" w:pos="425"/>
        </w:tabs>
        <w:ind w:left="425" w:hanging="425"/>
      </w:pPr>
      <w:rPr>
        <w:rFonts w:ascii="Wingdings" w:hAnsi="Wingdings" w:hint="default"/>
      </w:rPr>
    </w:lvl>
  </w:abstractNum>
  <w:abstractNum w:abstractNumId="77" w15:restartNumberingAfterBreak="0">
    <w:nsid w:val="5689146B"/>
    <w:multiLevelType w:val="multilevel"/>
    <w:tmpl w:val="5689146B"/>
    <w:lvl w:ilvl="0">
      <w:start w:val="1"/>
      <w:numFmt w:val="japaneseCounting"/>
      <w:pStyle w:val="13"/>
      <w:lvlText w:val="%1、"/>
      <w:lvlJc w:val="left"/>
      <w:pPr>
        <w:ind w:left="525" w:hanging="420"/>
      </w:pPr>
      <w:rPr>
        <w:rFonts w:hint="default"/>
        <w:lang w:val="en-US"/>
      </w:rPr>
    </w:lvl>
    <w:lvl w:ilvl="1">
      <w:start w:val="1"/>
      <w:numFmt w:val="lowerLetter"/>
      <w:lvlText w:val="%2)"/>
      <w:lvlJc w:val="left"/>
      <w:pPr>
        <w:ind w:left="945" w:hanging="420"/>
      </w:pPr>
    </w:lvl>
    <w:lvl w:ilvl="2">
      <w:start w:val="1"/>
      <w:numFmt w:val="lowerRoman"/>
      <w:lvlText w:val="%3."/>
      <w:lvlJc w:val="right"/>
      <w:pPr>
        <w:ind w:left="1365" w:hanging="420"/>
      </w:pPr>
    </w:lvl>
    <w:lvl w:ilvl="3">
      <w:start w:val="1"/>
      <w:numFmt w:val="decimal"/>
      <w:lvlText w:val="%4."/>
      <w:lvlJc w:val="left"/>
      <w:pPr>
        <w:ind w:left="1785" w:hanging="420"/>
      </w:pPr>
    </w:lvl>
    <w:lvl w:ilvl="4">
      <w:start w:val="1"/>
      <w:numFmt w:val="lowerLetter"/>
      <w:lvlText w:val="%5)"/>
      <w:lvlJc w:val="left"/>
      <w:pPr>
        <w:ind w:left="2205" w:hanging="420"/>
      </w:pPr>
    </w:lvl>
    <w:lvl w:ilvl="5">
      <w:start w:val="1"/>
      <w:numFmt w:val="lowerRoman"/>
      <w:lvlText w:val="%6."/>
      <w:lvlJc w:val="right"/>
      <w:pPr>
        <w:ind w:left="2625" w:hanging="420"/>
      </w:pPr>
    </w:lvl>
    <w:lvl w:ilvl="6">
      <w:start w:val="1"/>
      <w:numFmt w:val="decimal"/>
      <w:lvlText w:val="%7."/>
      <w:lvlJc w:val="left"/>
      <w:pPr>
        <w:ind w:left="3045" w:hanging="420"/>
      </w:pPr>
    </w:lvl>
    <w:lvl w:ilvl="7">
      <w:start w:val="1"/>
      <w:numFmt w:val="lowerLetter"/>
      <w:lvlText w:val="%8)"/>
      <w:lvlJc w:val="left"/>
      <w:pPr>
        <w:ind w:left="3465" w:hanging="420"/>
      </w:pPr>
    </w:lvl>
    <w:lvl w:ilvl="8">
      <w:start w:val="1"/>
      <w:numFmt w:val="lowerRoman"/>
      <w:lvlText w:val="%9."/>
      <w:lvlJc w:val="right"/>
      <w:pPr>
        <w:ind w:left="3885" w:hanging="420"/>
      </w:pPr>
    </w:lvl>
  </w:abstractNum>
  <w:abstractNum w:abstractNumId="78" w15:restartNumberingAfterBreak="0">
    <w:nsid w:val="59735691"/>
    <w:multiLevelType w:val="multilevel"/>
    <w:tmpl w:val="59735691"/>
    <w:lvl w:ilvl="0">
      <w:start w:val="1"/>
      <w:numFmt w:val="decimal"/>
      <w:lvlText w:val="%1."/>
      <w:lvlJc w:val="left"/>
      <w:pPr>
        <w:tabs>
          <w:tab w:val="left" w:pos="845"/>
        </w:tabs>
        <w:ind w:left="845" w:hanging="425"/>
      </w:pPr>
    </w:lvl>
    <w:lvl w:ilvl="1">
      <w:start w:val="1"/>
      <w:numFmt w:val="decimal"/>
      <w:pStyle w:val="2a"/>
      <w:lvlText w:val="%1.%2."/>
      <w:lvlJc w:val="left"/>
      <w:pPr>
        <w:tabs>
          <w:tab w:val="left" w:pos="987"/>
        </w:tabs>
        <w:ind w:left="987" w:hanging="567"/>
      </w:pPr>
    </w:lvl>
    <w:lvl w:ilvl="2">
      <w:start w:val="1"/>
      <w:numFmt w:val="decimal"/>
      <w:pStyle w:val="37"/>
      <w:lvlText w:val="%1.%2.%3."/>
      <w:lvlJc w:val="left"/>
      <w:pPr>
        <w:tabs>
          <w:tab w:val="left" w:pos="1129"/>
        </w:tabs>
        <w:ind w:left="1129" w:hanging="709"/>
      </w:pPr>
    </w:lvl>
    <w:lvl w:ilvl="3">
      <w:start w:val="1"/>
      <w:numFmt w:val="decimal"/>
      <w:pStyle w:val="46"/>
      <w:lvlText w:val="%1.%2.%3.%4."/>
      <w:lvlJc w:val="left"/>
      <w:pPr>
        <w:tabs>
          <w:tab w:val="left" w:pos="1271"/>
        </w:tabs>
        <w:ind w:left="1271" w:hanging="851"/>
      </w:pPr>
    </w:lvl>
    <w:lvl w:ilvl="4">
      <w:start w:val="1"/>
      <w:numFmt w:val="decimal"/>
      <w:lvlText w:val="%1.%2.%3.%4.%5."/>
      <w:lvlJc w:val="left"/>
      <w:pPr>
        <w:tabs>
          <w:tab w:val="left" w:pos="1412"/>
        </w:tabs>
        <w:ind w:left="1412" w:hanging="992"/>
      </w:pPr>
    </w:lvl>
    <w:lvl w:ilvl="5">
      <w:start w:val="1"/>
      <w:numFmt w:val="decimal"/>
      <w:lvlText w:val="%1.%2.%3.%4.%5.%6."/>
      <w:lvlJc w:val="left"/>
      <w:pPr>
        <w:tabs>
          <w:tab w:val="left" w:pos="1554"/>
        </w:tabs>
        <w:ind w:left="1554" w:hanging="1134"/>
      </w:pPr>
    </w:lvl>
    <w:lvl w:ilvl="6">
      <w:start w:val="1"/>
      <w:numFmt w:val="decimal"/>
      <w:lvlText w:val="%1.%2.%3.%4.%5.%6.%7."/>
      <w:lvlJc w:val="left"/>
      <w:pPr>
        <w:tabs>
          <w:tab w:val="left" w:pos="1696"/>
        </w:tabs>
        <w:ind w:left="1696" w:hanging="1276"/>
      </w:pPr>
    </w:lvl>
    <w:lvl w:ilvl="7">
      <w:start w:val="1"/>
      <w:numFmt w:val="decimal"/>
      <w:lvlText w:val="%1.%2.%3.%4.%5.%6.%7.%8."/>
      <w:lvlJc w:val="left"/>
      <w:pPr>
        <w:tabs>
          <w:tab w:val="left" w:pos="1838"/>
        </w:tabs>
        <w:ind w:left="1838" w:hanging="1418"/>
      </w:pPr>
    </w:lvl>
    <w:lvl w:ilvl="8">
      <w:start w:val="1"/>
      <w:numFmt w:val="decimal"/>
      <w:lvlText w:val="%1.%2.%3.%4.%5.%6.%7.%8.%9."/>
      <w:lvlJc w:val="left"/>
      <w:pPr>
        <w:tabs>
          <w:tab w:val="left" w:pos="1979"/>
        </w:tabs>
        <w:ind w:left="1979" w:hanging="1559"/>
      </w:pPr>
    </w:lvl>
  </w:abstractNum>
  <w:abstractNum w:abstractNumId="79" w15:restartNumberingAfterBreak="0">
    <w:nsid w:val="59AD0FD6"/>
    <w:multiLevelType w:val="multilevel"/>
    <w:tmpl w:val="59AD0FD6"/>
    <w:lvl w:ilvl="0">
      <w:start w:val="1"/>
      <w:numFmt w:val="decimal"/>
      <w:pStyle w:val="AAAA"/>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0" w15:restartNumberingAfterBreak="0">
    <w:nsid w:val="5A3B50AE"/>
    <w:multiLevelType w:val="multilevel"/>
    <w:tmpl w:val="5A3B50AE"/>
    <w:lvl w:ilvl="0">
      <w:start w:val="1"/>
      <w:numFmt w:val="decimal"/>
      <w:pStyle w:val="14"/>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5B8E163D"/>
    <w:multiLevelType w:val="multilevel"/>
    <w:tmpl w:val="5B8E163D"/>
    <w:lvl w:ilvl="0">
      <w:start w:val="1"/>
      <w:numFmt w:val="bullet"/>
      <w:pStyle w:val="afe"/>
      <w:lvlText w:val=""/>
      <w:lvlJc w:val="left"/>
      <w:pPr>
        <w:tabs>
          <w:tab w:val="left" w:pos="857"/>
        </w:tabs>
        <w:ind w:left="857" w:hanging="420"/>
      </w:pPr>
      <w:rPr>
        <w:rFonts w:ascii="Wingdings" w:hAnsi="Wingdings" w:hint="default"/>
      </w:rPr>
    </w:lvl>
    <w:lvl w:ilvl="1">
      <w:start w:val="1"/>
      <w:numFmt w:val="bullet"/>
      <w:lvlText w:val=""/>
      <w:lvlJc w:val="left"/>
      <w:pPr>
        <w:tabs>
          <w:tab w:val="left" w:pos="1277"/>
        </w:tabs>
        <w:ind w:left="1277" w:hanging="420"/>
      </w:pPr>
      <w:rPr>
        <w:rFonts w:ascii="Wingdings" w:hAnsi="Wingdings" w:hint="default"/>
      </w:rPr>
    </w:lvl>
    <w:lvl w:ilvl="2">
      <w:start w:val="1"/>
      <w:numFmt w:val="bullet"/>
      <w:lvlText w:val=""/>
      <w:lvlJc w:val="left"/>
      <w:pPr>
        <w:tabs>
          <w:tab w:val="left" w:pos="1697"/>
        </w:tabs>
        <w:ind w:left="1697" w:hanging="420"/>
      </w:pPr>
      <w:rPr>
        <w:rFonts w:ascii="Wingdings" w:hAnsi="Wingdings" w:hint="default"/>
      </w:rPr>
    </w:lvl>
    <w:lvl w:ilvl="3">
      <w:start w:val="1"/>
      <w:numFmt w:val="bullet"/>
      <w:lvlText w:val=""/>
      <w:lvlJc w:val="left"/>
      <w:pPr>
        <w:tabs>
          <w:tab w:val="left" w:pos="2117"/>
        </w:tabs>
        <w:ind w:left="2117" w:hanging="420"/>
      </w:pPr>
      <w:rPr>
        <w:rFonts w:ascii="Wingdings" w:hAnsi="Wingdings" w:hint="default"/>
      </w:rPr>
    </w:lvl>
    <w:lvl w:ilvl="4">
      <w:start w:val="1"/>
      <w:numFmt w:val="bullet"/>
      <w:lvlText w:val=""/>
      <w:lvlJc w:val="left"/>
      <w:pPr>
        <w:tabs>
          <w:tab w:val="left" w:pos="2537"/>
        </w:tabs>
        <w:ind w:left="2537" w:hanging="420"/>
      </w:pPr>
      <w:rPr>
        <w:rFonts w:ascii="Wingdings" w:hAnsi="Wingdings" w:hint="default"/>
      </w:rPr>
    </w:lvl>
    <w:lvl w:ilvl="5">
      <w:start w:val="1"/>
      <w:numFmt w:val="bullet"/>
      <w:lvlText w:val=""/>
      <w:lvlJc w:val="left"/>
      <w:pPr>
        <w:tabs>
          <w:tab w:val="left" w:pos="2957"/>
        </w:tabs>
        <w:ind w:left="2957" w:hanging="420"/>
      </w:pPr>
      <w:rPr>
        <w:rFonts w:ascii="Wingdings" w:hAnsi="Wingdings" w:hint="default"/>
      </w:rPr>
    </w:lvl>
    <w:lvl w:ilvl="6">
      <w:start w:val="1"/>
      <w:numFmt w:val="bullet"/>
      <w:lvlText w:val=""/>
      <w:lvlJc w:val="left"/>
      <w:pPr>
        <w:tabs>
          <w:tab w:val="left" w:pos="3377"/>
        </w:tabs>
        <w:ind w:left="3377" w:hanging="420"/>
      </w:pPr>
      <w:rPr>
        <w:rFonts w:ascii="Wingdings" w:hAnsi="Wingdings" w:hint="default"/>
      </w:rPr>
    </w:lvl>
    <w:lvl w:ilvl="7">
      <w:start w:val="1"/>
      <w:numFmt w:val="bullet"/>
      <w:lvlText w:val=""/>
      <w:lvlJc w:val="left"/>
      <w:pPr>
        <w:tabs>
          <w:tab w:val="left" w:pos="3797"/>
        </w:tabs>
        <w:ind w:left="3797" w:hanging="420"/>
      </w:pPr>
      <w:rPr>
        <w:rFonts w:ascii="Wingdings" w:hAnsi="Wingdings" w:hint="default"/>
      </w:rPr>
    </w:lvl>
    <w:lvl w:ilvl="8">
      <w:start w:val="1"/>
      <w:numFmt w:val="bullet"/>
      <w:lvlText w:val=""/>
      <w:lvlJc w:val="left"/>
      <w:pPr>
        <w:tabs>
          <w:tab w:val="left" w:pos="4217"/>
        </w:tabs>
        <w:ind w:left="4217" w:hanging="420"/>
      </w:pPr>
      <w:rPr>
        <w:rFonts w:ascii="Wingdings" w:hAnsi="Wingdings" w:hint="default"/>
      </w:rPr>
    </w:lvl>
  </w:abstractNum>
  <w:abstractNum w:abstractNumId="82" w15:restartNumberingAfterBreak="0">
    <w:nsid w:val="5CAC7BCD"/>
    <w:multiLevelType w:val="multilevel"/>
    <w:tmpl w:val="5CAC7BCD"/>
    <w:lvl w:ilvl="0">
      <w:start w:val="1"/>
      <w:numFmt w:val="decimal"/>
      <w:lvlText w:val="第%1章 "/>
      <w:lvlJc w:val="left"/>
      <w:pPr>
        <w:tabs>
          <w:tab w:val="left" w:pos="425"/>
        </w:tabs>
        <w:ind w:left="425" w:hanging="425"/>
      </w:pPr>
      <w:rPr>
        <w:rFonts w:hint="eastAsia"/>
      </w:rPr>
    </w:lvl>
    <w:lvl w:ilvl="1">
      <w:start w:val="1"/>
      <w:numFmt w:val="decimal"/>
      <w:lvlText w:val="%1.%2 "/>
      <w:lvlJc w:val="left"/>
      <w:pPr>
        <w:tabs>
          <w:tab w:val="left" w:pos="567"/>
        </w:tabs>
        <w:ind w:left="567" w:hanging="567"/>
      </w:pPr>
      <w:rPr>
        <w:rFonts w:hint="eastAsia"/>
      </w:rPr>
    </w:lvl>
    <w:lvl w:ilvl="2">
      <w:start w:val="1"/>
      <w:numFmt w:val="decimal"/>
      <w:pStyle w:val="38"/>
      <w:lvlText w:val="%1.%2.%3 "/>
      <w:lvlJc w:val="left"/>
      <w:pPr>
        <w:tabs>
          <w:tab w:val="left" w:pos="709"/>
        </w:tabs>
        <w:ind w:left="709" w:hanging="709"/>
      </w:pPr>
      <w:rPr>
        <w:rFonts w:hint="eastAsia"/>
      </w:rPr>
    </w:lvl>
    <w:lvl w:ilvl="3">
      <w:start w:val="1"/>
      <w:numFmt w:val="decimal"/>
      <w:lvlText w:val="%1.%2.%3.%4 "/>
      <w:lvlJc w:val="left"/>
      <w:pPr>
        <w:tabs>
          <w:tab w:val="left" w:pos="851"/>
        </w:tabs>
        <w:ind w:left="851" w:hanging="851"/>
      </w:pPr>
      <w:rPr>
        <w:rFonts w:hint="eastAsia"/>
      </w:rPr>
    </w:lvl>
    <w:lvl w:ilvl="4">
      <w:start w:val="1"/>
      <w:numFmt w:val="decimal"/>
      <w:lvlText w:val="%1.%2.%3.%4.%5 "/>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83" w15:restartNumberingAfterBreak="0">
    <w:nsid w:val="5E617A57"/>
    <w:multiLevelType w:val="multilevel"/>
    <w:tmpl w:val="5E617A57"/>
    <w:lvl w:ilvl="0">
      <w:start w:val="1"/>
      <w:numFmt w:val="bullet"/>
      <w:pStyle w:val="39"/>
      <w:lvlText w:val=""/>
      <w:lvlJc w:val="left"/>
      <w:pPr>
        <w:tabs>
          <w:tab w:val="left" w:pos="1259"/>
        </w:tabs>
        <w:ind w:left="1259" w:hanging="420"/>
      </w:pPr>
      <w:rPr>
        <w:rFonts w:ascii="Wingdings" w:eastAsia="宋体" w:hAnsi="Wingdings" w:hint="default"/>
        <w:b w:val="0"/>
        <w:i w:val="0"/>
      </w:rPr>
    </w:lvl>
    <w:lvl w:ilvl="1">
      <w:start w:val="1"/>
      <w:numFmt w:val="decimal"/>
      <w:lvlText w:val="%2."/>
      <w:lvlJc w:val="left"/>
      <w:pPr>
        <w:tabs>
          <w:tab w:val="left" w:pos="840"/>
        </w:tabs>
        <w:ind w:left="840" w:hanging="42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4" w15:restartNumberingAfterBreak="0">
    <w:nsid w:val="5E77574B"/>
    <w:multiLevelType w:val="multilevel"/>
    <w:tmpl w:val="5E77574B"/>
    <w:lvl w:ilvl="0">
      <w:start w:val="1"/>
      <w:numFmt w:val="decimal"/>
      <w:pStyle w:val="15"/>
      <w:lvlText w:val="%1."/>
      <w:lvlJc w:val="left"/>
      <w:pPr>
        <w:tabs>
          <w:tab w:val="left" w:pos="425"/>
        </w:tabs>
        <w:ind w:left="425" w:hanging="425"/>
      </w:pPr>
      <w:rPr>
        <w:rFonts w:ascii="Times New Roman" w:eastAsia="宋体" w:hAnsi="Times New Roman" w:hint="default"/>
        <w:b/>
        <w:i w:val="0"/>
        <w:sz w:val="32"/>
      </w:rPr>
    </w:lvl>
    <w:lvl w:ilvl="1">
      <w:start w:val="1"/>
      <w:numFmt w:val="decimal"/>
      <w:pStyle w:val="2b"/>
      <w:suff w:val="space"/>
      <w:lvlText w:val="%1.%2."/>
      <w:lvlJc w:val="left"/>
      <w:pPr>
        <w:ind w:left="0" w:firstLine="0"/>
      </w:pPr>
      <w:rPr>
        <w:rFonts w:ascii="Times New Roman" w:eastAsia="宋体" w:hAnsi="Times New Roman" w:hint="default"/>
        <w:b/>
        <w:i w:val="0"/>
        <w:sz w:val="28"/>
        <w:szCs w:val="32"/>
      </w:rPr>
    </w:lvl>
    <w:lvl w:ilvl="2">
      <w:start w:val="1"/>
      <w:numFmt w:val="decimal"/>
      <w:pStyle w:val="3a"/>
      <w:lvlText w:val="%1.%2.%3."/>
      <w:lvlJc w:val="left"/>
      <w:pPr>
        <w:tabs>
          <w:tab w:val="left" w:pos="709"/>
        </w:tabs>
        <w:ind w:left="709" w:hanging="709"/>
      </w:pPr>
      <w:rPr>
        <w:rFonts w:ascii="Times New Roman" w:eastAsia="宋体" w:hAnsi="Times New Roman" w:hint="default"/>
        <w:b/>
        <w:i w:val="0"/>
        <w:sz w:val="24"/>
        <w:szCs w:val="32"/>
      </w:rPr>
    </w:lvl>
    <w:lvl w:ilvl="3">
      <w:start w:val="1"/>
      <w:numFmt w:val="decimal"/>
      <w:lvlText w:val="%1.%2.%3.%4."/>
      <w:lvlJc w:val="left"/>
      <w:pPr>
        <w:tabs>
          <w:tab w:val="left" w:pos="851"/>
        </w:tabs>
        <w:ind w:left="851" w:hanging="851"/>
      </w:pPr>
      <w:rPr>
        <w:rFonts w:ascii="Times New Roman" w:eastAsia="宋体" w:hAnsi="Times New Roman" w:hint="default"/>
        <w:b/>
        <w:i w:val="0"/>
        <w:sz w:val="24"/>
      </w:rPr>
    </w:lvl>
    <w:lvl w:ilvl="4">
      <w:start w:val="1"/>
      <w:numFmt w:val="decimal"/>
      <w:pStyle w:val="53"/>
      <w:lvlText w:val="%1.%2.%3.%4.%5."/>
      <w:lvlJc w:val="left"/>
      <w:pPr>
        <w:tabs>
          <w:tab w:val="left" w:pos="992"/>
        </w:tabs>
        <w:ind w:left="992" w:hanging="992"/>
      </w:pPr>
      <w:rPr>
        <w:rFonts w:hint="eastAsia"/>
      </w:rPr>
    </w:lvl>
    <w:lvl w:ilvl="5">
      <w:start w:val="1"/>
      <w:numFmt w:val="decimal"/>
      <w:pStyle w:val="61"/>
      <w:lvlText w:val="%1.%2.%3.%4.%5.%6."/>
      <w:lvlJc w:val="left"/>
      <w:pPr>
        <w:tabs>
          <w:tab w:val="left" w:pos="1134"/>
        </w:tabs>
        <w:ind w:left="1134" w:hanging="1134"/>
      </w:pPr>
      <w:rPr>
        <w:rFonts w:ascii="Times New Roman" w:hAnsi="Times New Roman" w:hint="default"/>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85" w15:restartNumberingAfterBreak="0">
    <w:nsid w:val="6055685E"/>
    <w:multiLevelType w:val="multilevel"/>
    <w:tmpl w:val="6055685E"/>
    <w:lvl w:ilvl="0">
      <w:start w:val="1"/>
      <w:numFmt w:val="bullet"/>
      <w:pStyle w:val="Z3"/>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86" w15:restartNumberingAfterBreak="0">
    <w:nsid w:val="609A3336"/>
    <w:multiLevelType w:val="multilevel"/>
    <w:tmpl w:val="609A3336"/>
    <w:lvl w:ilvl="0">
      <w:start w:val="1"/>
      <w:numFmt w:val="decimal"/>
      <w:pStyle w:val="16"/>
      <w:lvlText w:val="%1."/>
      <w:lvlJc w:val="left"/>
      <w:pPr>
        <w:tabs>
          <w:tab w:val="left" w:pos="0"/>
        </w:tabs>
        <w:ind w:left="0" w:firstLine="0"/>
      </w:pPr>
      <w:rPr>
        <w:rFonts w:ascii="Times New Roman" w:eastAsia="宋体" w:hAnsi="Times New Roman" w:hint="default"/>
        <w:b w:val="0"/>
        <w:i w:val="0"/>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7" w15:restartNumberingAfterBreak="0">
    <w:nsid w:val="6314305D"/>
    <w:multiLevelType w:val="multilevel"/>
    <w:tmpl w:val="6314305D"/>
    <w:lvl w:ilvl="0">
      <w:start w:val="1"/>
      <w:numFmt w:val="bullet"/>
      <w:pStyle w:val="Aff"/>
      <w:lvlText w:val=""/>
      <w:lvlJc w:val="left"/>
      <w:pPr>
        <w:tabs>
          <w:tab w:val="left" w:pos="620"/>
        </w:tabs>
        <w:ind w:left="6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bullet"/>
      <w:lvlText w:val=""/>
      <w:lvlJc w:val="left"/>
      <w:pPr>
        <w:tabs>
          <w:tab w:val="left" w:pos="1680"/>
        </w:tabs>
        <w:ind w:left="1680" w:hanging="420"/>
      </w:pPr>
      <w:rPr>
        <w:rFonts w:ascii="Wingdings" w:hAnsi="Wingdings"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8" w15:restartNumberingAfterBreak="0">
    <w:nsid w:val="646260FA"/>
    <w:multiLevelType w:val="multilevel"/>
    <w:tmpl w:val="646260FA"/>
    <w:lvl w:ilvl="0">
      <w:start w:val="1"/>
      <w:numFmt w:val="decimal"/>
      <w:pStyle w:val="aff0"/>
      <w:suff w:val="nothing"/>
      <w:lvlText w:val="表%1　"/>
      <w:lvlJc w:val="left"/>
      <w:pPr>
        <w:ind w:left="0" w:firstLine="0"/>
      </w:pPr>
      <w:rPr>
        <w:rFonts w:ascii="黑体" w:eastAsia="黑体" w:hAnsi="Times New Roman" w:hint="eastAsia"/>
        <w:b w:val="0"/>
        <w:i w:val="0"/>
        <w:sz w:val="24"/>
        <w:szCs w:val="24"/>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9" w15:restartNumberingAfterBreak="0">
    <w:nsid w:val="660E77A3"/>
    <w:multiLevelType w:val="multilevel"/>
    <w:tmpl w:val="660E77A3"/>
    <w:lvl w:ilvl="0">
      <w:start w:val="1"/>
      <w:numFmt w:val="decimal"/>
      <w:isLgl/>
      <w:lvlText w:val="Annex %1"/>
      <w:lvlJc w:val="left"/>
      <w:pPr>
        <w:tabs>
          <w:tab w:val="left" w:pos="1134"/>
        </w:tabs>
        <w:ind w:left="1134" w:hanging="1134"/>
      </w:pPr>
      <w:rPr>
        <w:rFonts w:hint="eastAsia"/>
      </w:rPr>
    </w:lvl>
    <w:lvl w:ilvl="1">
      <w:start w:val="1"/>
      <w:numFmt w:val="decimal"/>
      <w:pStyle w:val="AnnexSub"/>
      <w:lvlText w:val="Annex%1.%2"/>
      <w:lvlJc w:val="left"/>
      <w:pPr>
        <w:tabs>
          <w:tab w:val="left" w:pos="1134"/>
        </w:tabs>
        <w:ind w:left="1134" w:hanging="1134"/>
      </w:pPr>
      <w:rPr>
        <w:rFonts w:hint="eastAsia"/>
      </w:rPr>
    </w:lvl>
    <w:lvl w:ilvl="2">
      <w:start w:val="1"/>
      <w:numFmt w:val="decimal"/>
      <w:lvlText w:val="%1.%2.%3"/>
      <w:lvlJc w:val="left"/>
      <w:pPr>
        <w:tabs>
          <w:tab w:val="left" w:pos="1134"/>
        </w:tabs>
        <w:ind w:left="1134" w:hanging="1134"/>
      </w:pPr>
      <w:rPr>
        <w:rFonts w:hint="eastAsia"/>
      </w:rPr>
    </w:lvl>
    <w:lvl w:ilvl="3">
      <w:start w:val="1"/>
      <w:numFmt w:val="decimal"/>
      <w:lvlText w:val="%1.%2.%3.%4"/>
      <w:lvlJc w:val="left"/>
      <w:pPr>
        <w:tabs>
          <w:tab w:val="left" w:pos="1134"/>
        </w:tabs>
        <w:ind w:left="1134" w:hanging="1134"/>
      </w:pPr>
      <w:rPr>
        <w:rFonts w:hint="eastAsia"/>
      </w:rPr>
    </w:lvl>
    <w:lvl w:ilvl="4">
      <w:start w:val="1"/>
      <w:numFmt w:val="decimal"/>
      <w:lvlText w:val="%5."/>
      <w:lvlJc w:val="left"/>
      <w:pPr>
        <w:tabs>
          <w:tab w:val="left" w:pos="357"/>
        </w:tabs>
        <w:ind w:left="578" w:hanging="578"/>
      </w:pPr>
      <w:rPr>
        <w:rFonts w:hint="default"/>
      </w:rPr>
    </w:lvl>
    <w:lvl w:ilvl="5">
      <w:start w:val="1"/>
      <w:numFmt w:val="lowerLetter"/>
      <w:lvlText w:val="%6)"/>
      <w:lvlJc w:val="left"/>
      <w:pPr>
        <w:tabs>
          <w:tab w:val="left" w:pos="420"/>
        </w:tabs>
        <w:ind w:left="420" w:hanging="420"/>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Annex.%8"/>
      <w:lvlJc w:val="left"/>
      <w:pPr>
        <w:tabs>
          <w:tab w:val="left" w:pos="1134"/>
        </w:tabs>
        <w:ind w:left="1134" w:hanging="1134"/>
      </w:pPr>
      <w:rPr>
        <w:rFonts w:hint="eastAsia"/>
        <w:sz w:val="20"/>
      </w:rPr>
    </w:lvl>
    <w:lvl w:ilvl="8">
      <w:start w:val="1"/>
      <w:numFmt w:val="decimal"/>
      <w:lvlText w:val="Annex.%8.%9"/>
      <w:lvlJc w:val="left"/>
      <w:pPr>
        <w:tabs>
          <w:tab w:val="left" w:pos="1134"/>
        </w:tabs>
        <w:ind w:left="1134" w:hanging="1134"/>
      </w:pPr>
      <w:rPr>
        <w:rFonts w:hint="eastAsia"/>
        <w:sz w:val="18"/>
      </w:rPr>
    </w:lvl>
  </w:abstractNum>
  <w:abstractNum w:abstractNumId="90" w15:restartNumberingAfterBreak="0">
    <w:nsid w:val="66B75600"/>
    <w:multiLevelType w:val="singleLevel"/>
    <w:tmpl w:val="66B75600"/>
    <w:lvl w:ilvl="0">
      <w:start w:val="1"/>
      <w:numFmt w:val="bullet"/>
      <w:pStyle w:val="aff1"/>
      <w:lvlText w:val=""/>
      <w:lvlJc w:val="left"/>
      <w:pPr>
        <w:tabs>
          <w:tab w:val="left" w:pos="360"/>
        </w:tabs>
        <w:ind w:left="245" w:hanging="245"/>
      </w:pPr>
      <w:rPr>
        <w:rFonts w:ascii="Wingdings" w:hAnsi="Wingdings" w:hint="default"/>
      </w:rPr>
    </w:lvl>
  </w:abstractNum>
  <w:abstractNum w:abstractNumId="91" w15:restartNumberingAfterBreak="0">
    <w:nsid w:val="670F7E71"/>
    <w:multiLevelType w:val="multilevel"/>
    <w:tmpl w:val="670F7E71"/>
    <w:lvl w:ilvl="0">
      <w:start w:val="1"/>
      <w:numFmt w:val="bullet"/>
      <w:pStyle w:val="Char2CharCharCharCharChar"/>
      <w:lvlText w:val=""/>
      <w:lvlJc w:val="left"/>
      <w:pPr>
        <w:tabs>
          <w:tab w:val="left" w:pos="964"/>
        </w:tabs>
        <w:ind w:left="964" w:hanging="482"/>
      </w:pPr>
      <w:rPr>
        <w:rFonts w:ascii="Wingdings" w:hAnsi="Wingdings" w:hint="default"/>
        <w:sz w:val="16"/>
      </w:rPr>
    </w:lvl>
    <w:lvl w:ilvl="1">
      <w:start w:val="1"/>
      <w:numFmt w:val="bullet"/>
      <w:lvlText w:val=""/>
      <w:lvlJc w:val="left"/>
      <w:pPr>
        <w:tabs>
          <w:tab w:val="left" w:pos="840"/>
        </w:tabs>
        <w:ind w:left="840" w:hanging="420"/>
      </w:pPr>
      <w:rPr>
        <w:rFonts w:ascii="Wingdings" w:hAnsi="Wingdings" w:hint="default"/>
        <w:sz w:val="16"/>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2" w15:restartNumberingAfterBreak="0">
    <w:nsid w:val="6D19246A"/>
    <w:multiLevelType w:val="singleLevel"/>
    <w:tmpl w:val="6D19246A"/>
    <w:lvl w:ilvl="0">
      <w:start w:val="1"/>
      <w:numFmt w:val="decimal"/>
      <w:pStyle w:val="aff2"/>
      <w:lvlText w:val="%1."/>
      <w:lvlJc w:val="left"/>
      <w:pPr>
        <w:tabs>
          <w:tab w:val="left" w:pos="425"/>
        </w:tabs>
        <w:ind w:left="425" w:hanging="425"/>
      </w:pPr>
    </w:lvl>
  </w:abstractNum>
  <w:abstractNum w:abstractNumId="93" w15:restartNumberingAfterBreak="0">
    <w:nsid w:val="6DEB0D47"/>
    <w:multiLevelType w:val="multilevel"/>
    <w:tmpl w:val="6DEB0D47"/>
    <w:lvl w:ilvl="0">
      <w:start w:val="1"/>
      <w:numFmt w:val="decimal"/>
      <w:pStyle w:val="17"/>
      <w:suff w:val="space"/>
      <w:lvlText w:val="%1"/>
      <w:lvlJc w:val="left"/>
      <w:pPr>
        <w:ind w:left="432" w:hanging="432"/>
      </w:pPr>
      <w:rPr>
        <w:rFonts w:hint="eastAsia"/>
        <w:b/>
        <w:i w:val="0"/>
        <w:sz w:val="44"/>
        <w:szCs w:val="44"/>
        <w:lang w:val="en-US"/>
      </w:rPr>
    </w:lvl>
    <w:lvl w:ilvl="1">
      <w:start w:val="1"/>
      <w:numFmt w:val="decimal"/>
      <w:pStyle w:val="2c"/>
      <w:suff w:val="space"/>
      <w:lvlText w:val="%1.%2"/>
      <w:lvlJc w:val="left"/>
      <w:pPr>
        <w:ind w:left="576" w:hanging="576"/>
      </w:pPr>
      <w:rPr>
        <w:rFonts w:hint="eastAsia"/>
        <w:b/>
        <w:i w:val="0"/>
        <w:sz w:val="36"/>
        <w:szCs w:val="36"/>
        <w:lang w:val="en-US"/>
      </w:rPr>
    </w:lvl>
    <w:lvl w:ilvl="2">
      <w:start w:val="1"/>
      <w:numFmt w:val="decimal"/>
      <w:pStyle w:val="3b"/>
      <w:suff w:val="space"/>
      <w:lvlText w:val="%1.%2.%3"/>
      <w:lvlJc w:val="left"/>
      <w:pPr>
        <w:ind w:left="862" w:hanging="720"/>
      </w:pPr>
      <w:rPr>
        <w:rFonts w:ascii="Times New Roman" w:hAnsi="Times New Roman" w:cs="Times New Roman" w:hint="default"/>
        <w:b/>
        <w:bCs w:val="0"/>
        <w:i w:val="0"/>
        <w:iCs w:val="0"/>
        <w:caps w:val="0"/>
        <w:smallCaps w:val="0"/>
        <w:strike w:val="0"/>
        <w:dstrike w:val="0"/>
        <w:vanish w:val="0"/>
        <w:color w:val="000000"/>
        <w:spacing w:val="0"/>
        <w:position w:val="0"/>
        <w:u w:val="none"/>
        <w:vertAlign w:val="baseline"/>
      </w:rPr>
    </w:lvl>
    <w:lvl w:ilvl="3">
      <w:start w:val="1"/>
      <w:numFmt w:val="decimal"/>
      <w:pStyle w:val="47"/>
      <w:suff w:val="space"/>
      <w:lvlText w:val="%1.%2.%3.%4"/>
      <w:lvlJc w:val="left"/>
      <w:pPr>
        <w:ind w:left="864" w:hanging="864"/>
      </w:pPr>
      <w:rPr>
        <w:rFonts w:ascii="Times New Roman" w:hAnsi="Times New Roman" w:cs="Times New Roman" w:hint="default"/>
        <w:b/>
        <w:bCs w:val="0"/>
        <w:i w:val="0"/>
        <w:iCs w:val="0"/>
        <w:caps w:val="0"/>
        <w:smallCaps w:val="0"/>
        <w:strike w:val="0"/>
        <w:dstrike w:val="0"/>
        <w:vanish w:val="0"/>
        <w:color w:val="000000"/>
        <w:spacing w:val="0"/>
        <w:position w:val="0"/>
        <w:u w:val="none"/>
        <w:vertAlign w:val="baseline"/>
      </w:rPr>
    </w:lvl>
    <w:lvl w:ilvl="4">
      <w:start w:val="1"/>
      <w:numFmt w:val="decimal"/>
      <w:pStyle w:val="54"/>
      <w:lvlText w:val="%1.%2.%3.%4.%5"/>
      <w:lvlJc w:val="left"/>
      <w:pPr>
        <w:tabs>
          <w:tab w:val="left" w:pos="420"/>
        </w:tabs>
        <w:ind w:left="420" w:hanging="420"/>
      </w:pPr>
      <w:rPr>
        <w:rFonts w:hint="eastAsia"/>
        <w:b/>
        <w:i w:val="0"/>
        <w:sz w:val="28"/>
        <w:szCs w:val="24"/>
        <w:lang w:val="en-US"/>
      </w:rPr>
    </w:lvl>
    <w:lvl w:ilvl="5">
      <w:start w:val="1"/>
      <w:numFmt w:val="decimal"/>
      <w:pStyle w:val="62"/>
      <w:lvlText w:val="%1.%2.%3.%4.%5.%6"/>
      <w:lvlJc w:val="left"/>
      <w:pPr>
        <w:tabs>
          <w:tab w:val="left" w:pos="1152"/>
        </w:tabs>
        <w:ind w:left="1152" w:hanging="1152"/>
      </w:pPr>
      <w:rPr>
        <w:rFonts w:hint="eastAsia"/>
        <w:b/>
        <w:i w:val="0"/>
      </w:rPr>
    </w:lvl>
    <w:lvl w:ilvl="6">
      <w:start w:val="1"/>
      <w:numFmt w:val="decimal"/>
      <w:pStyle w:val="7"/>
      <w:lvlText w:val="%1.%2.%3.%4.%5.%6.%7"/>
      <w:lvlJc w:val="left"/>
      <w:pPr>
        <w:tabs>
          <w:tab w:val="left" w:pos="1296"/>
        </w:tabs>
        <w:ind w:left="1296" w:hanging="1296"/>
      </w:pPr>
      <w:rPr>
        <w:rFonts w:hint="eastAsia"/>
        <w:b/>
        <w:i w:val="0"/>
      </w:rPr>
    </w:lvl>
    <w:lvl w:ilvl="7">
      <w:start w:val="1"/>
      <w:numFmt w:val="decimal"/>
      <w:pStyle w:val="8"/>
      <w:lvlText w:val="%1.%2.%3.%4.%5.%6.%7.%8"/>
      <w:lvlJc w:val="left"/>
      <w:pPr>
        <w:tabs>
          <w:tab w:val="left" w:pos="1440"/>
        </w:tabs>
        <w:ind w:left="1440" w:hanging="1440"/>
      </w:pPr>
      <w:rPr>
        <w:rFonts w:hint="eastAsia"/>
        <w:b/>
        <w:i w:val="0"/>
      </w:rPr>
    </w:lvl>
    <w:lvl w:ilvl="8">
      <w:start w:val="1"/>
      <w:numFmt w:val="decimal"/>
      <w:pStyle w:val="9"/>
      <w:lvlText w:val="%1.%2.%3.%4.%5.%6.%7.%8.%9"/>
      <w:lvlJc w:val="left"/>
      <w:pPr>
        <w:tabs>
          <w:tab w:val="left" w:pos="1584"/>
        </w:tabs>
        <w:ind w:left="1584" w:hanging="1584"/>
      </w:pPr>
      <w:rPr>
        <w:rFonts w:hint="eastAsia"/>
        <w:b/>
        <w:i w:val="0"/>
      </w:rPr>
    </w:lvl>
  </w:abstractNum>
  <w:abstractNum w:abstractNumId="94" w15:restartNumberingAfterBreak="0">
    <w:nsid w:val="6DFB148A"/>
    <w:multiLevelType w:val="multilevel"/>
    <w:tmpl w:val="6DFB148A"/>
    <w:lvl w:ilvl="0">
      <w:start w:val="1"/>
      <w:numFmt w:val="chineseCountingThousand"/>
      <w:pStyle w:val="aff3"/>
      <w:suff w:val="space"/>
      <w:lvlText w:val="第%1章 "/>
      <w:lvlJc w:val="left"/>
      <w:pPr>
        <w:ind w:left="0" w:firstLine="0"/>
      </w:pPr>
      <w:rPr>
        <w:rFonts w:ascii="楷体_GB2312" w:eastAsia="楷体_GB2312" w:hint="eastAsia"/>
        <w:b/>
        <w:i w:val="0"/>
        <w:sz w:val="44"/>
        <w:szCs w:val="44"/>
        <w:lang w:val="en-US"/>
      </w:rPr>
    </w:lvl>
    <w:lvl w:ilvl="1">
      <w:start w:val="1"/>
      <w:numFmt w:val="decimal"/>
      <w:pStyle w:val="2GB23120505"/>
      <w:isLgl/>
      <w:suff w:val="space"/>
      <w:lvlText w:val="%1.%2"/>
      <w:lvlJc w:val="left"/>
      <w:pPr>
        <w:ind w:left="567" w:hanging="567"/>
      </w:pPr>
      <w:rPr>
        <w:rFonts w:ascii="楷体_GB2312" w:eastAsia="楷体_GB2312" w:hint="eastAsia"/>
        <w:b/>
        <w:i w:val="0"/>
        <w:sz w:val="32"/>
        <w:szCs w:val="32"/>
      </w:rPr>
    </w:lvl>
    <w:lvl w:ilvl="2">
      <w:start w:val="1"/>
      <w:numFmt w:val="decimal"/>
      <w:pStyle w:val="S3"/>
      <w:isLgl/>
      <w:suff w:val="space"/>
      <w:lvlText w:val="%1.%2.%3"/>
      <w:lvlJc w:val="left"/>
      <w:pPr>
        <w:ind w:left="709" w:hanging="709"/>
      </w:pPr>
      <w:rPr>
        <w:rFonts w:ascii="楷体_GB2312" w:eastAsia="楷体_GB2312" w:hint="eastAsia"/>
        <w:b/>
        <w:i w:val="0"/>
        <w:sz w:val="32"/>
        <w:szCs w:val="32"/>
      </w:rPr>
    </w:lvl>
    <w:lvl w:ilvl="3">
      <w:start w:val="1"/>
      <w:numFmt w:val="decimal"/>
      <w:isLgl/>
      <w:suff w:val="space"/>
      <w:lvlText w:val="%1.%2.%3.%4"/>
      <w:lvlJc w:val="left"/>
      <w:pPr>
        <w:ind w:left="851" w:hanging="851"/>
      </w:pPr>
      <w:rPr>
        <w:rFonts w:ascii="楷体_GB2312" w:eastAsia="楷体_GB2312" w:hint="eastAsia"/>
        <w:b/>
        <w:i w:val="0"/>
        <w:sz w:val="30"/>
        <w:szCs w:val="30"/>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95" w15:restartNumberingAfterBreak="0">
    <w:nsid w:val="6FFD7B21"/>
    <w:multiLevelType w:val="multilevel"/>
    <w:tmpl w:val="6FFD7B21"/>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6" w15:restartNumberingAfterBreak="0">
    <w:nsid w:val="714D7273"/>
    <w:multiLevelType w:val="multilevel"/>
    <w:tmpl w:val="714D7273"/>
    <w:lvl w:ilvl="0">
      <w:start w:val="1"/>
      <w:numFmt w:val="decimal"/>
      <w:pStyle w:val="helpcontext"/>
      <w:lvlText w:val="%1）"/>
      <w:lvlJc w:val="left"/>
      <w:pPr>
        <w:tabs>
          <w:tab w:val="left" w:pos="1140"/>
        </w:tabs>
        <w:ind w:left="839" w:hanging="419"/>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7" w15:restartNumberingAfterBreak="0">
    <w:nsid w:val="719C33B4"/>
    <w:multiLevelType w:val="singleLevel"/>
    <w:tmpl w:val="719C33B4"/>
    <w:lvl w:ilvl="0">
      <w:start w:val="1"/>
      <w:numFmt w:val="decimal"/>
      <w:pStyle w:val="18"/>
      <w:lvlText w:val="%1、"/>
      <w:lvlJc w:val="left"/>
      <w:pPr>
        <w:tabs>
          <w:tab w:val="left" w:pos="1320"/>
        </w:tabs>
        <w:ind w:left="1320" w:hanging="360"/>
      </w:pPr>
      <w:rPr>
        <w:rFonts w:hint="eastAsia"/>
      </w:rPr>
    </w:lvl>
  </w:abstractNum>
  <w:abstractNum w:abstractNumId="98" w15:restartNumberingAfterBreak="0">
    <w:nsid w:val="730E42B5"/>
    <w:multiLevelType w:val="multilevel"/>
    <w:tmpl w:val="730E42B5"/>
    <w:lvl w:ilvl="0">
      <w:start w:val="1"/>
      <w:numFmt w:val="upperLetter"/>
      <w:pStyle w:val="19"/>
      <w:lvlText w:val="附件%1"/>
      <w:lvlJc w:val="left"/>
      <w:pPr>
        <w:ind w:left="1701" w:hanging="1701"/>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9" w15:restartNumberingAfterBreak="0">
    <w:nsid w:val="747A3727"/>
    <w:multiLevelType w:val="multilevel"/>
    <w:tmpl w:val="747A3727"/>
    <w:lvl w:ilvl="0">
      <w:start w:val="1"/>
      <w:numFmt w:val="decimal"/>
      <w:pStyle w:val="2d"/>
      <w:lvlText w:val="%1"/>
      <w:lvlJc w:val="left"/>
      <w:pPr>
        <w:ind w:left="420" w:hanging="420"/>
      </w:pPr>
      <w:rPr>
        <w:rFonts w:hint="eastAsia"/>
      </w:rPr>
    </w:lvl>
    <w:lvl w:ilvl="1">
      <w:start w:val="1"/>
      <w:numFmt w:val="decimal"/>
      <w:lvlText w:val="%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0" w15:restartNumberingAfterBreak="0">
    <w:nsid w:val="752D0373"/>
    <w:multiLevelType w:val="multilevel"/>
    <w:tmpl w:val="752D0373"/>
    <w:lvl w:ilvl="0">
      <w:start w:val="1"/>
      <w:numFmt w:val="decimal"/>
      <w:pStyle w:val="Bulletwithtext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1" w15:restartNumberingAfterBreak="0">
    <w:nsid w:val="764760C1"/>
    <w:multiLevelType w:val="multilevel"/>
    <w:tmpl w:val="764760C1"/>
    <w:lvl w:ilvl="0">
      <w:start w:val="1"/>
      <w:numFmt w:val="bullet"/>
      <w:lvlText w:val="–"/>
      <w:lvlJc w:val="left"/>
      <w:pPr>
        <w:tabs>
          <w:tab w:val="left" w:pos="1302"/>
        </w:tabs>
        <w:ind w:left="1302" w:hanging="395"/>
      </w:pPr>
      <w:rPr>
        <w:rFonts w:ascii="宋体" w:eastAsia="宋体" w:hAnsi="宋体" w:hint="eastAsia"/>
        <w:lang w:val="en-US"/>
      </w:rPr>
    </w:lvl>
    <w:lvl w:ilvl="1">
      <w:start w:val="1"/>
      <w:numFmt w:val="bullet"/>
      <w:lvlText w:val=""/>
      <w:lvlJc w:val="left"/>
      <w:pPr>
        <w:tabs>
          <w:tab w:val="left" w:pos="840"/>
        </w:tabs>
        <w:ind w:left="840" w:hanging="420"/>
      </w:pPr>
      <w:rPr>
        <w:rFonts w:ascii="Wingdings" w:hAnsi="Wingdings" w:hint="default"/>
      </w:rPr>
    </w:lvl>
    <w:lvl w:ilvl="2">
      <w:start w:val="1"/>
      <w:numFmt w:val="bullet"/>
      <w:pStyle w:val="Style6"/>
      <w:lvlText w:val=""/>
      <w:lvlJc w:val="left"/>
      <w:pPr>
        <w:tabs>
          <w:tab w:val="left" w:pos="1260"/>
        </w:tabs>
        <w:ind w:left="1260" w:hanging="420"/>
      </w:pPr>
      <w:rPr>
        <w:rFonts w:ascii="Wingdings" w:eastAsia="宋体"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76933334"/>
    <w:multiLevelType w:val="multilevel"/>
    <w:tmpl w:val="76933334"/>
    <w:lvl w:ilvl="0">
      <w:start w:val="1"/>
      <w:numFmt w:val="none"/>
      <w:pStyle w:val="aff4"/>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3" w15:restartNumberingAfterBreak="0">
    <w:nsid w:val="7755585C"/>
    <w:multiLevelType w:val="multilevel"/>
    <w:tmpl w:val="7755585C"/>
    <w:lvl w:ilvl="0">
      <w:start w:val="1"/>
      <w:numFmt w:val="bullet"/>
      <w:pStyle w:val="ItemListinTable"/>
      <w:lvlText w:val=""/>
      <w:lvlJc w:val="left"/>
      <w:pPr>
        <w:tabs>
          <w:tab w:val="left" w:pos="284"/>
        </w:tabs>
        <w:ind w:left="284" w:hanging="284"/>
      </w:pPr>
      <w:rPr>
        <w:rFonts w:ascii="Wingdings" w:hAnsi="Wingdings" w:cs="Wingdings" w:hint="default"/>
        <w:color w:val="auto"/>
        <w:sz w:val="13"/>
        <w:szCs w:val="13"/>
        <w:u w:val="none"/>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4" w15:restartNumberingAfterBreak="0">
    <w:nsid w:val="77B64E34"/>
    <w:multiLevelType w:val="multilevel"/>
    <w:tmpl w:val="77B64E34"/>
    <w:lvl w:ilvl="0">
      <w:start w:val="1"/>
      <w:numFmt w:val="bullet"/>
      <w:pStyle w:val="aff5"/>
      <w:lvlText w:val=""/>
      <w:lvlJc w:val="left"/>
      <w:pPr>
        <w:tabs>
          <w:tab w:val="left" w:pos="482"/>
        </w:tabs>
        <w:ind w:left="482" w:hanging="482"/>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5" w15:restartNumberingAfterBreak="0">
    <w:nsid w:val="7A026210"/>
    <w:multiLevelType w:val="multilevel"/>
    <w:tmpl w:val="7A026210"/>
    <w:lvl w:ilvl="0">
      <w:start w:val="1"/>
      <w:numFmt w:val="decimal"/>
      <w:pStyle w:val="3c"/>
      <w:lvlText w:val="%1)"/>
      <w:lvlJc w:val="left"/>
      <w:pPr>
        <w:tabs>
          <w:tab w:val="left" w:pos="620"/>
        </w:tabs>
        <w:ind w:left="620" w:hanging="420"/>
      </w:pPr>
    </w:lvl>
    <w:lvl w:ilvl="1">
      <w:start w:val="1"/>
      <w:numFmt w:val="lowerLetter"/>
      <w:lvlText w:val="%2)"/>
      <w:lvlJc w:val="left"/>
      <w:pPr>
        <w:tabs>
          <w:tab w:val="left" w:pos="1040"/>
        </w:tabs>
        <w:ind w:left="1040" w:hanging="420"/>
      </w:pPr>
    </w:lvl>
    <w:lvl w:ilvl="2">
      <w:start w:val="1"/>
      <w:numFmt w:val="lowerRoman"/>
      <w:lvlText w:val="%3."/>
      <w:lvlJc w:val="right"/>
      <w:pPr>
        <w:tabs>
          <w:tab w:val="left" w:pos="1460"/>
        </w:tabs>
        <w:ind w:left="1460" w:hanging="420"/>
      </w:pPr>
    </w:lvl>
    <w:lvl w:ilvl="3">
      <w:start w:val="1"/>
      <w:numFmt w:val="decimal"/>
      <w:lvlText w:val="%4."/>
      <w:lvlJc w:val="left"/>
      <w:pPr>
        <w:tabs>
          <w:tab w:val="left" w:pos="1880"/>
        </w:tabs>
        <w:ind w:left="1880" w:hanging="420"/>
      </w:pPr>
    </w:lvl>
    <w:lvl w:ilvl="4">
      <w:start w:val="1"/>
      <w:numFmt w:val="lowerLetter"/>
      <w:lvlText w:val="%5)"/>
      <w:lvlJc w:val="left"/>
      <w:pPr>
        <w:tabs>
          <w:tab w:val="left" w:pos="2300"/>
        </w:tabs>
        <w:ind w:left="2300" w:hanging="420"/>
      </w:pPr>
    </w:lvl>
    <w:lvl w:ilvl="5">
      <w:start w:val="1"/>
      <w:numFmt w:val="lowerRoman"/>
      <w:lvlText w:val="%6."/>
      <w:lvlJc w:val="right"/>
      <w:pPr>
        <w:tabs>
          <w:tab w:val="left" w:pos="2720"/>
        </w:tabs>
        <w:ind w:left="2720" w:hanging="420"/>
      </w:pPr>
    </w:lvl>
    <w:lvl w:ilvl="6">
      <w:start w:val="1"/>
      <w:numFmt w:val="decimal"/>
      <w:lvlText w:val="%7."/>
      <w:lvlJc w:val="left"/>
      <w:pPr>
        <w:tabs>
          <w:tab w:val="left" w:pos="3140"/>
        </w:tabs>
        <w:ind w:left="3140" w:hanging="420"/>
      </w:pPr>
    </w:lvl>
    <w:lvl w:ilvl="7">
      <w:start w:val="1"/>
      <w:numFmt w:val="lowerLetter"/>
      <w:lvlText w:val="%8)"/>
      <w:lvlJc w:val="left"/>
      <w:pPr>
        <w:tabs>
          <w:tab w:val="left" w:pos="3560"/>
        </w:tabs>
        <w:ind w:left="3560" w:hanging="420"/>
      </w:pPr>
    </w:lvl>
    <w:lvl w:ilvl="8">
      <w:start w:val="1"/>
      <w:numFmt w:val="lowerRoman"/>
      <w:lvlText w:val="%9."/>
      <w:lvlJc w:val="right"/>
      <w:pPr>
        <w:tabs>
          <w:tab w:val="left" w:pos="3980"/>
        </w:tabs>
        <w:ind w:left="3980" w:hanging="420"/>
      </w:pPr>
    </w:lvl>
  </w:abstractNum>
  <w:abstractNum w:abstractNumId="106" w15:restartNumberingAfterBreak="0">
    <w:nsid w:val="7A8F1A04"/>
    <w:multiLevelType w:val="multilevel"/>
    <w:tmpl w:val="7A8F1A04"/>
    <w:lvl w:ilvl="0">
      <w:start w:val="1"/>
      <w:numFmt w:val="decimal"/>
      <w:pStyle w:val="1a"/>
      <w:lvlText w:val="%1"/>
      <w:lvlJc w:val="left"/>
      <w:pPr>
        <w:ind w:left="425" w:hanging="425"/>
      </w:pPr>
      <w:rPr>
        <w:rFonts w:hint="eastAsia"/>
      </w:rPr>
    </w:lvl>
    <w:lvl w:ilvl="1">
      <w:start w:val="1"/>
      <w:numFmt w:val="decimal"/>
      <w:pStyle w:val="2e"/>
      <w:lvlText w:val="%1.%2"/>
      <w:lvlJc w:val="left"/>
      <w:pPr>
        <w:ind w:left="425" w:hanging="255"/>
      </w:pPr>
      <w:rPr>
        <w:rFonts w:hint="eastAsia"/>
      </w:rPr>
    </w:lvl>
    <w:lvl w:ilvl="2">
      <w:start w:val="1"/>
      <w:numFmt w:val="decimal"/>
      <w:pStyle w:val="3d"/>
      <w:lvlText w:val="%1.%2.%3"/>
      <w:lvlJc w:val="left"/>
      <w:pPr>
        <w:ind w:left="425" w:hanging="28"/>
      </w:pPr>
      <w:rPr>
        <w:rFonts w:hint="eastAsia"/>
      </w:rPr>
    </w:lvl>
    <w:lvl w:ilvl="3">
      <w:start w:val="1"/>
      <w:numFmt w:val="decimal"/>
      <w:pStyle w:val="48"/>
      <w:lvlText w:val="%1.%2.%3.%4"/>
      <w:lvlJc w:val="left"/>
      <w:pPr>
        <w:ind w:left="425" w:firstLine="29"/>
      </w:pPr>
      <w:rPr>
        <w:rFonts w:hint="eastAsia"/>
      </w:rPr>
    </w:lvl>
    <w:lvl w:ilvl="4">
      <w:start w:val="1"/>
      <w:numFmt w:val="lowerLetter"/>
      <w:pStyle w:val="55"/>
      <w:lvlText w:val="%5"/>
      <w:lvlJc w:val="left"/>
      <w:pPr>
        <w:ind w:left="425" w:firstLine="29"/>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107" w15:restartNumberingAfterBreak="0">
    <w:nsid w:val="7E333B28"/>
    <w:multiLevelType w:val="multilevel"/>
    <w:tmpl w:val="7E333B28"/>
    <w:lvl w:ilvl="0">
      <w:start w:val="1"/>
      <w:numFmt w:val="bullet"/>
      <w:pStyle w:val="aff6"/>
      <w:lvlText w:val=""/>
      <w:lvlJc w:val="left"/>
      <w:pPr>
        <w:ind w:left="0" w:hanging="420"/>
      </w:pPr>
      <w:rPr>
        <w:rFonts w:ascii="Wingdings" w:hAnsi="Wingdings"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108" w15:restartNumberingAfterBreak="0">
    <w:nsid w:val="7EBF4B7D"/>
    <w:multiLevelType w:val="multilevel"/>
    <w:tmpl w:val="7EBF4B7D"/>
    <w:lvl w:ilvl="0">
      <w:start w:val="1"/>
      <w:numFmt w:val="decimal"/>
      <w:pStyle w:val="StyleRight042cmBefore6ptAfter6pt1"/>
      <w:lvlText w:val="%1."/>
      <w:lvlJc w:val="left"/>
      <w:pPr>
        <w:ind w:left="420" w:hanging="420"/>
      </w:pPr>
    </w:lvl>
    <w:lvl w:ilvl="1">
      <w:start w:val="1"/>
      <w:numFmt w:val="lowerLetter"/>
      <w:lvlText w:val="%2)"/>
      <w:lvlJc w:val="left"/>
      <w:pPr>
        <w:ind w:left="840" w:hanging="420"/>
      </w:pPr>
    </w:lvl>
    <w:lvl w:ilvl="2">
      <w:start w:val="1"/>
      <w:numFmt w:val="decimalEnclosedCircle"/>
      <w:lvlText w:val="%3"/>
      <w:lvlJc w:val="left"/>
      <w:pPr>
        <w:ind w:left="1200" w:hanging="360"/>
      </w:pPr>
      <w:rPr>
        <w:rFonts w:ascii="宋体" w:hAnsi="宋体"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3"/>
  </w:num>
  <w:num w:numId="2">
    <w:abstractNumId w:val="4"/>
  </w:num>
  <w:num w:numId="3">
    <w:abstractNumId w:val="7"/>
  </w:num>
  <w:num w:numId="4">
    <w:abstractNumId w:val="5"/>
  </w:num>
  <w:num w:numId="5">
    <w:abstractNumId w:val="2"/>
  </w:num>
  <w:num w:numId="6">
    <w:abstractNumId w:val="6"/>
  </w:num>
  <w:num w:numId="7">
    <w:abstractNumId w:val="3"/>
  </w:num>
  <w:num w:numId="8">
    <w:abstractNumId w:val="1"/>
  </w:num>
  <w:num w:numId="9">
    <w:abstractNumId w:val="0"/>
  </w:num>
  <w:num w:numId="10">
    <w:abstractNumId w:val="103"/>
  </w:num>
  <w:num w:numId="11">
    <w:abstractNumId w:val="102"/>
  </w:num>
  <w:num w:numId="12">
    <w:abstractNumId w:val="51"/>
    <w:lvlOverride w:ilvl="0"/>
  </w:num>
  <w:num w:numId="13">
    <w:abstractNumId w:val="21"/>
  </w:num>
  <w:num w:numId="14">
    <w:abstractNumId w:val="10"/>
  </w:num>
  <w:num w:numId="15">
    <w:abstractNumId w:val="33"/>
  </w:num>
  <w:num w:numId="16">
    <w:abstractNumId w:val="64"/>
  </w:num>
  <w:num w:numId="17">
    <w:abstractNumId w:val="106"/>
  </w:num>
  <w:num w:numId="18">
    <w:abstractNumId w:val="88"/>
  </w:num>
  <w:num w:numId="19">
    <w:abstractNumId w:val="94"/>
  </w:num>
  <w:num w:numId="20">
    <w:abstractNumId w:val="67"/>
  </w:num>
  <w:num w:numId="21">
    <w:abstractNumId w:val="79"/>
  </w:num>
  <w:num w:numId="22">
    <w:abstractNumId w:val="74"/>
  </w:num>
  <w:num w:numId="23">
    <w:abstractNumId w:val="82"/>
  </w:num>
  <w:num w:numId="24">
    <w:abstractNumId w:val="36"/>
  </w:num>
  <w:num w:numId="25">
    <w:abstractNumId w:val="34"/>
  </w:num>
  <w:num w:numId="26">
    <w:abstractNumId w:val="101"/>
  </w:num>
  <w:num w:numId="27">
    <w:abstractNumId w:val="11"/>
  </w:num>
  <w:num w:numId="28">
    <w:abstractNumId w:val="66"/>
  </w:num>
  <w:num w:numId="29">
    <w:abstractNumId w:val="40"/>
  </w:num>
  <w:num w:numId="30">
    <w:abstractNumId w:val="60"/>
  </w:num>
  <w:num w:numId="31">
    <w:abstractNumId w:val="75"/>
  </w:num>
  <w:num w:numId="32">
    <w:abstractNumId w:val="15"/>
  </w:num>
  <w:num w:numId="33">
    <w:abstractNumId w:val="25"/>
    <w:lvlOverride w:ilvl="1">
      <w:startOverride w:val="1"/>
    </w:lvlOverride>
    <w:lvlOverride w:ilvl="0"/>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3"/>
  </w:num>
  <w:num w:numId="44">
    <w:abstractNumId w:val="13"/>
  </w:num>
  <w:num w:numId="45">
    <w:abstractNumId w:val="89"/>
  </w:num>
  <w:num w:numId="46">
    <w:abstractNumId w:val="41"/>
  </w:num>
  <w:num w:numId="4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105"/>
  </w:num>
  <w:num w:numId="50">
    <w:abstractNumId w:val="49"/>
  </w:num>
  <w:num w:numId="51">
    <w:abstractNumId w:val="86"/>
  </w:num>
  <w:num w:numId="52">
    <w:abstractNumId w:val="38"/>
  </w:num>
  <w:num w:numId="53">
    <w:abstractNumId w:val="24"/>
  </w:num>
  <w:num w:numId="54">
    <w:abstractNumId w:val="84"/>
  </w:num>
  <w:num w:numId="55">
    <w:abstractNumId w:val="81"/>
  </w:num>
  <w:num w:numId="56">
    <w:abstractNumId w:val="98"/>
  </w:num>
  <w:num w:numId="57">
    <w:abstractNumId w:val="65"/>
  </w:num>
  <w:num w:numId="58">
    <w:abstractNumId w:val="54"/>
  </w:num>
  <w:num w:numId="59">
    <w:abstractNumId w:val="96"/>
  </w:num>
  <w:num w:numId="60">
    <w:abstractNumId w:val="99"/>
  </w:num>
  <w:num w:numId="61">
    <w:abstractNumId w:val="31"/>
  </w:num>
  <w:num w:numId="62">
    <w:abstractNumId w:val="7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0"/>
  </w:num>
  <w:num w:numId="63">
    <w:abstractNumId w:val="87"/>
    <w:lvlOverride w:ilvl="1">
      <w:startOverride w:val="1"/>
    </w:lvlOverride>
    <w:lvlOverride w:ilvl="2">
      <w:startOverride w:val="1"/>
    </w:lvlOverride>
    <w:lvlOverride w:ilvl="4">
      <w:startOverride w:val="1"/>
    </w:lvlOverride>
    <w:lvlOverride w:ilvl="5">
      <w:startOverride w:val="1"/>
    </w:lvlOverride>
    <w:lvlOverride w:ilvl="6">
      <w:startOverride w:val="1"/>
    </w:lvlOverride>
    <w:lvlOverride w:ilvl="0"/>
    <w:lvlOverride w:ilvl="0"/>
  </w:num>
  <w:num w:numId="64">
    <w:abstractNumId w:val="3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0"/>
  </w:num>
  <w:num w:numId="65">
    <w:abstractNumId w:val="108"/>
  </w:num>
  <w:num w:numId="66">
    <w:abstractNumId w:val="55"/>
  </w:num>
  <w:num w:numId="67">
    <w:abstractNumId w:val="20"/>
  </w:num>
  <w:num w:numId="68">
    <w:abstractNumId w:val="30"/>
  </w:num>
  <w:num w:numId="69">
    <w:abstractNumId w:val="14"/>
  </w:num>
  <w:num w:numId="70">
    <w:abstractNumId w:val="68"/>
  </w:num>
  <w:num w:numId="71">
    <w:abstractNumId w:val="27"/>
  </w:num>
  <w:num w:numId="72">
    <w:abstractNumId w:val="23"/>
  </w:num>
  <w:num w:numId="73">
    <w:abstractNumId w:val="72"/>
  </w:num>
  <w:num w:numId="74">
    <w:abstractNumId w:val="18"/>
  </w:num>
  <w:num w:numId="75">
    <w:abstractNumId w:val="80"/>
  </w:num>
  <w:num w:numId="76">
    <w:abstractNumId w:val="9"/>
  </w:num>
  <w:num w:numId="77">
    <w:abstractNumId w:val="56"/>
  </w:num>
  <w:num w:numId="78">
    <w:abstractNumId w:val="104"/>
  </w:num>
  <w:num w:numId="79">
    <w:abstractNumId w:val="37"/>
  </w:num>
  <w:num w:numId="80">
    <w:abstractNumId w:val="77"/>
  </w:num>
  <w:num w:numId="81">
    <w:abstractNumId w:val="91"/>
  </w:num>
  <w:num w:numId="82">
    <w:abstractNumId w:val="85"/>
  </w:num>
  <w:num w:numId="83">
    <w:abstractNumId w:val="17"/>
  </w:num>
  <w:num w:numId="84">
    <w:abstractNumId w:val="8"/>
    <w:lvlOverride w:ilvl="0">
      <w:lvl w:ilvl="0" w:tentative="1">
        <w:start w:val="1"/>
        <w:numFmt w:val="bullet"/>
        <w:pStyle w:val="List1"/>
        <w:lvlText w:val=""/>
        <w:lvlJc w:val="left"/>
        <w:pPr>
          <w:tabs>
            <w:tab w:val="left" w:pos="425"/>
          </w:tabs>
          <w:ind w:left="425" w:hanging="425"/>
        </w:pPr>
        <w:rPr>
          <w:rFonts w:ascii="Monotype Sorts" w:hAnsi="Monotype Sorts" w:hint="default"/>
        </w:rPr>
      </w:lvl>
    </w:lvlOverride>
  </w:num>
  <w:num w:numId="85">
    <w:abstractNumId w:val="46"/>
  </w:num>
  <w:num w:numId="86">
    <w:abstractNumId w:val="90"/>
  </w:num>
  <w:num w:numId="87">
    <w:abstractNumId w:val="28"/>
  </w:num>
  <w:num w:numId="88">
    <w:abstractNumId w:val="12"/>
  </w:num>
  <w:num w:numId="89">
    <w:abstractNumId w:val="50"/>
  </w:num>
  <w:num w:numId="90">
    <w:abstractNumId w:val="61"/>
  </w:num>
  <w:num w:numId="91">
    <w:abstractNumId w:val="100"/>
  </w:num>
  <w:num w:numId="92">
    <w:abstractNumId w:val="42"/>
  </w:num>
  <w:num w:numId="93">
    <w:abstractNumId w:val="59"/>
  </w:num>
  <w:num w:numId="94">
    <w:abstractNumId w:val="16"/>
  </w:num>
  <w:num w:numId="95">
    <w:abstractNumId w:val="69"/>
  </w:num>
  <w:num w:numId="96">
    <w:abstractNumId w:val="35"/>
  </w:num>
  <w:num w:numId="97">
    <w:abstractNumId w:val="107"/>
  </w:num>
  <w:num w:numId="98">
    <w:abstractNumId w:val="19"/>
  </w:num>
  <w:num w:numId="99">
    <w:abstractNumId w:val="57"/>
  </w:num>
  <w:num w:numId="100">
    <w:abstractNumId w:val="92"/>
  </w:num>
  <w:num w:numId="101">
    <w:abstractNumId w:val="97"/>
  </w:num>
  <w:num w:numId="102">
    <w:abstractNumId w:val="70"/>
  </w:num>
  <w:num w:numId="103">
    <w:abstractNumId w:val="73"/>
  </w:num>
  <w:num w:numId="104">
    <w:abstractNumId w:val="43"/>
  </w:num>
  <w:num w:numId="105">
    <w:abstractNumId w:val="76"/>
  </w:num>
  <w:num w:numId="106">
    <w:abstractNumId w:val="62"/>
  </w:num>
  <w:num w:numId="107">
    <w:abstractNumId w:val="95"/>
  </w:num>
  <w:num w:numId="108">
    <w:abstractNumId w:val="22"/>
  </w:num>
  <w:num w:numId="109">
    <w:abstractNumId w:val="5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A98"/>
    <w:rsid w:val="0000022F"/>
    <w:rsid w:val="000011E9"/>
    <w:rsid w:val="00001341"/>
    <w:rsid w:val="00001BCD"/>
    <w:rsid w:val="000028B4"/>
    <w:rsid w:val="00002E80"/>
    <w:rsid w:val="00003F7D"/>
    <w:rsid w:val="0000555E"/>
    <w:rsid w:val="000055F3"/>
    <w:rsid w:val="00005E1C"/>
    <w:rsid w:val="000079BE"/>
    <w:rsid w:val="00011DE1"/>
    <w:rsid w:val="00012E24"/>
    <w:rsid w:val="0001307A"/>
    <w:rsid w:val="00013EFC"/>
    <w:rsid w:val="00015F36"/>
    <w:rsid w:val="00016267"/>
    <w:rsid w:val="00020F27"/>
    <w:rsid w:val="00022002"/>
    <w:rsid w:val="0002378A"/>
    <w:rsid w:val="0002478F"/>
    <w:rsid w:val="00024849"/>
    <w:rsid w:val="000254E7"/>
    <w:rsid w:val="00026A8A"/>
    <w:rsid w:val="000273CB"/>
    <w:rsid w:val="000308E5"/>
    <w:rsid w:val="000311A6"/>
    <w:rsid w:val="00031B84"/>
    <w:rsid w:val="00033DF2"/>
    <w:rsid w:val="00034379"/>
    <w:rsid w:val="000345FF"/>
    <w:rsid w:val="0004077E"/>
    <w:rsid w:val="000419C7"/>
    <w:rsid w:val="00041FD9"/>
    <w:rsid w:val="00042800"/>
    <w:rsid w:val="00043F82"/>
    <w:rsid w:val="000444F0"/>
    <w:rsid w:val="00044693"/>
    <w:rsid w:val="00044830"/>
    <w:rsid w:val="000453C7"/>
    <w:rsid w:val="00046542"/>
    <w:rsid w:val="00046FA5"/>
    <w:rsid w:val="0004738B"/>
    <w:rsid w:val="000528C1"/>
    <w:rsid w:val="0005299A"/>
    <w:rsid w:val="00054020"/>
    <w:rsid w:val="000541DD"/>
    <w:rsid w:val="000556C0"/>
    <w:rsid w:val="00057599"/>
    <w:rsid w:val="000575FF"/>
    <w:rsid w:val="000604DF"/>
    <w:rsid w:val="00063A30"/>
    <w:rsid w:val="0006496A"/>
    <w:rsid w:val="0006534F"/>
    <w:rsid w:val="0006725B"/>
    <w:rsid w:val="00070F6C"/>
    <w:rsid w:val="000718AF"/>
    <w:rsid w:val="00071C11"/>
    <w:rsid w:val="0007407F"/>
    <w:rsid w:val="000740D6"/>
    <w:rsid w:val="00076637"/>
    <w:rsid w:val="000774C3"/>
    <w:rsid w:val="00083046"/>
    <w:rsid w:val="0008459D"/>
    <w:rsid w:val="00084659"/>
    <w:rsid w:val="0008687D"/>
    <w:rsid w:val="00087354"/>
    <w:rsid w:val="0008779B"/>
    <w:rsid w:val="0008794C"/>
    <w:rsid w:val="000911B7"/>
    <w:rsid w:val="000921E9"/>
    <w:rsid w:val="000945D2"/>
    <w:rsid w:val="00094736"/>
    <w:rsid w:val="000956B1"/>
    <w:rsid w:val="000958A0"/>
    <w:rsid w:val="00096276"/>
    <w:rsid w:val="000A0BA1"/>
    <w:rsid w:val="000A4DED"/>
    <w:rsid w:val="000A7181"/>
    <w:rsid w:val="000A7797"/>
    <w:rsid w:val="000B0682"/>
    <w:rsid w:val="000B0BC7"/>
    <w:rsid w:val="000B1454"/>
    <w:rsid w:val="000B152C"/>
    <w:rsid w:val="000B16D5"/>
    <w:rsid w:val="000B1864"/>
    <w:rsid w:val="000B2EB5"/>
    <w:rsid w:val="000B3160"/>
    <w:rsid w:val="000B6F77"/>
    <w:rsid w:val="000B71A3"/>
    <w:rsid w:val="000B7B89"/>
    <w:rsid w:val="000C055D"/>
    <w:rsid w:val="000C2787"/>
    <w:rsid w:val="000C27FB"/>
    <w:rsid w:val="000C2A7F"/>
    <w:rsid w:val="000C5EDB"/>
    <w:rsid w:val="000C68F9"/>
    <w:rsid w:val="000C748D"/>
    <w:rsid w:val="000D038F"/>
    <w:rsid w:val="000D25D1"/>
    <w:rsid w:val="000D276E"/>
    <w:rsid w:val="000D30D6"/>
    <w:rsid w:val="000D3CF9"/>
    <w:rsid w:val="000D56CA"/>
    <w:rsid w:val="000D5FAE"/>
    <w:rsid w:val="000D672E"/>
    <w:rsid w:val="000D6E1E"/>
    <w:rsid w:val="000E179C"/>
    <w:rsid w:val="000E1DEB"/>
    <w:rsid w:val="000E23AA"/>
    <w:rsid w:val="000E34FE"/>
    <w:rsid w:val="000E5C40"/>
    <w:rsid w:val="000E7DB4"/>
    <w:rsid w:val="000F143F"/>
    <w:rsid w:val="000F165C"/>
    <w:rsid w:val="000F2FC7"/>
    <w:rsid w:val="000F5491"/>
    <w:rsid w:val="000F6FDA"/>
    <w:rsid w:val="000F7479"/>
    <w:rsid w:val="000F7D5E"/>
    <w:rsid w:val="00107F9C"/>
    <w:rsid w:val="00110748"/>
    <w:rsid w:val="00111379"/>
    <w:rsid w:val="0011299E"/>
    <w:rsid w:val="00113841"/>
    <w:rsid w:val="0011457A"/>
    <w:rsid w:val="001159B6"/>
    <w:rsid w:val="00115A3F"/>
    <w:rsid w:val="00116510"/>
    <w:rsid w:val="00116731"/>
    <w:rsid w:val="00124959"/>
    <w:rsid w:val="001252CB"/>
    <w:rsid w:val="00126193"/>
    <w:rsid w:val="00126481"/>
    <w:rsid w:val="00130684"/>
    <w:rsid w:val="00132C0E"/>
    <w:rsid w:val="00134498"/>
    <w:rsid w:val="00134DDD"/>
    <w:rsid w:val="0013783A"/>
    <w:rsid w:val="0014170E"/>
    <w:rsid w:val="0014201D"/>
    <w:rsid w:val="00144CD6"/>
    <w:rsid w:val="0014580C"/>
    <w:rsid w:val="00145857"/>
    <w:rsid w:val="00147386"/>
    <w:rsid w:val="001479A2"/>
    <w:rsid w:val="00153239"/>
    <w:rsid w:val="00153B48"/>
    <w:rsid w:val="00153CA4"/>
    <w:rsid w:val="00155606"/>
    <w:rsid w:val="00164C7B"/>
    <w:rsid w:val="00166078"/>
    <w:rsid w:val="001665CD"/>
    <w:rsid w:val="001676D9"/>
    <w:rsid w:val="0016795B"/>
    <w:rsid w:val="0017249C"/>
    <w:rsid w:val="001747FB"/>
    <w:rsid w:val="001758B5"/>
    <w:rsid w:val="00177571"/>
    <w:rsid w:val="00177A20"/>
    <w:rsid w:val="00177DC4"/>
    <w:rsid w:val="00180C8B"/>
    <w:rsid w:val="00182B6B"/>
    <w:rsid w:val="0018582E"/>
    <w:rsid w:val="00187C6C"/>
    <w:rsid w:val="00193235"/>
    <w:rsid w:val="00194C7D"/>
    <w:rsid w:val="00194DB7"/>
    <w:rsid w:val="00197C3F"/>
    <w:rsid w:val="001A1ECF"/>
    <w:rsid w:val="001A3575"/>
    <w:rsid w:val="001A555D"/>
    <w:rsid w:val="001B3A74"/>
    <w:rsid w:val="001B65AF"/>
    <w:rsid w:val="001B6EB2"/>
    <w:rsid w:val="001C08E4"/>
    <w:rsid w:val="001C258B"/>
    <w:rsid w:val="001C2E97"/>
    <w:rsid w:val="001C3F70"/>
    <w:rsid w:val="001C4248"/>
    <w:rsid w:val="001C61AD"/>
    <w:rsid w:val="001D0263"/>
    <w:rsid w:val="001D1BB8"/>
    <w:rsid w:val="001D258D"/>
    <w:rsid w:val="001D31A1"/>
    <w:rsid w:val="001D38B1"/>
    <w:rsid w:val="001D4001"/>
    <w:rsid w:val="001E01A3"/>
    <w:rsid w:val="001E12C8"/>
    <w:rsid w:val="001E226C"/>
    <w:rsid w:val="001E22C3"/>
    <w:rsid w:val="001E3466"/>
    <w:rsid w:val="001E40DC"/>
    <w:rsid w:val="001E45A7"/>
    <w:rsid w:val="001E4724"/>
    <w:rsid w:val="001E601C"/>
    <w:rsid w:val="001E76E1"/>
    <w:rsid w:val="001E7BE2"/>
    <w:rsid w:val="001F3179"/>
    <w:rsid w:val="001F3FDF"/>
    <w:rsid w:val="001F59E8"/>
    <w:rsid w:val="001F61F8"/>
    <w:rsid w:val="001F6B23"/>
    <w:rsid w:val="001F70D9"/>
    <w:rsid w:val="00204405"/>
    <w:rsid w:val="0020648E"/>
    <w:rsid w:val="002065F9"/>
    <w:rsid w:val="00211DD2"/>
    <w:rsid w:val="002124D9"/>
    <w:rsid w:val="00212843"/>
    <w:rsid w:val="00213239"/>
    <w:rsid w:val="00214666"/>
    <w:rsid w:val="0022097C"/>
    <w:rsid w:val="00222BE0"/>
    <w:rsid w:val="00223CE2"/>
    <w:rsid w:val="002243D5"/>
    <w:rsid w:val="00225781"/>
    <w:rsid w:val="00227705"/>
    <w:rsid w:val="00227DAE"/>
    <w:rsid w:val="00231023"/>
    <w:rsid w:val="00231869"/>
    <w:rsid w:val="00232078"/>
    <w:rsid w:val="00232419"/>
    <w:rsid w:val="00237538"/>
    <w:rsid w:val="00237606"/>
    <w:rsid w:val="00237D80"/>
    <w:rsid w:val="002410E9"/>
    <w:rsid w:val="0024367E"/>
    <w:rsid w:val="00243BAE"/>
    <w:rsid w:val="00246D83"/>
    <w:rsid w:val="00246EF2"/>
    <w:rsid w:val="002473CD"/>
    <w:rsid w:val="00251953"/>
    <w:rsid w:val="00251FC5"/>
    <w:rsid w:val="00252570"/>
    <w:rsid w:val="002536DD"/>
    <w:rsid w:val="002547F0"/>
    <w:rsid w:val="0025680C"/>
    <w:rsid w:val="00257A4D"/>
    <w:rsid w:val="00257B9F"/>
    <w:rsid w:val="00257DD5"/>
    <w:rsid w:val="00265119"/>
    <w:rsid w:val="002658CB"/>
    <w:rsid w:val="00265B6E"/>
    <w:rsid w:val="00266B91"/>
    <w:rsid w:val="00266EEC"/>
    <w:rsid w:val="00267783"/>
    <w:rsid w:val="002679B3"/>
    <w:rsid w:val="002712B2"/>
    <w:rsid w:val="00273A3B"/>
    <w:rsid w:val="0027587B"/>
    <w:rsid w:val="002763C0"/>
    <w:rsid w:val="002768C3"/>
    <w:rsid w:val="00277533"/>
    <w:rsid w:val="00280311"/>
    <w:rsid w:val="00281C21"/>
    <w:rsid w:val="00281E15"/>
    <w:rsid w:val="00284277"/>
    <w:rsid w:val="00285853"/>
    <w:rsid w:val="00285D43"/>
    <w:rsid w:val="00290BE0"/>
    <w:rsid w:val="00292676"/>
    <w:rsid w:val="002929E4"/>
    <w:rsid w:val="00294068"/>
    <w:rsid w:val="00294C7A"/>
    <w:rsid w:val="002957FF"/>
    <w:rsid w:val="00296DE5"/>
    <w:rsid w:val="00297BB6"/>
    <w:rsid w:val="002A12EC"/>
    <w:rsid w:val="002A4643"/>
    <w:rsid w:val="002A4EC1"/>
    <w:rsid w:val="002A6E9D"/>
    <w:rsid w:val="002A7522"/>
    <w:rsid w:val="002B1F6F"/>
    <w:rsid w:val="002B2DB5"/>
    <w:rsid w:val="002B6295"/>
    <w:rsid w:val="002C0225"/>
    <w:rsid w:val="002C0C3C"/>
    <w:rsid w:val="002C3B8C"/>
    <w:rsid w:val="002C59CE"/>
    <w:rsid w:val="002D144E"/>
    <w:rsid w:val="002D15D2"/>
    <w:rsid w:val="002D2FFA"/>
    <w:rsid w:val="002D3DB9"/>
    <w:rsid w:val="002D5AFF"/>
    <w:rsid w:val="002E000E"/>
    <w:rsid w:val="002E05F0"/>
    <w:rsid w:val="002E12CA"/>
    <w:rsid w:val="002E340E"/>
    <w:rsid w:val="002E4996"/>
    <w:rsid w:val="002E4CF4"/>
    <w:rsid w:val="002E63FB"/>
    <w:rsid w:val="002E7C48"/>
    <w:rsid w:val="002E7E48"/>
    <w:rsid w:val="002F10C8"/>
    <w:rsid w:val="002F6529"/>
    <w:rsid w:val="002F785D"/>
    <w:rsid w:val="00300042"/>
    <w:rsid w:val="00302F1D"/>
    <w:rsid w:val="00306588"/>
    <w:rsid w:val="0030664D"/>
    <w:rsid w:val="00310528"/>
    <w:rsid w:val="00310948"/>
    <w:rsid w:val="003121C2"/>
    <w:rsid w:val="003137E0"/>
    <w:rsid w:val="00315CC3"/>
    <w:rsid w:val="00321081"/>
    <w:rsid w:val="003211E7"/>
    <w:rsid w:val="00321B11"/>
    <w:rsid w:val="00322C7A"/>
    <w:rsid w:val="003248BB"/>
    <w:rsid w:val="00326280"/>
    <w:rsid w:val="003278D0"/>
    <w:rsid w:val="00334043"/>
    <w:rsid w:val="003357FB"/>
    <w:rsid w:val="00335C18"/>
    <w:rsid w:val="003365DF"/>
    <w:rsid w:val="00337DC5"/>
    <w:rsid w:val="00342517"/>
    <w:rsid w:val="00342919"/>
    <w:rsid w:val="0034639A"/>
    <w:rsid w:val="00346662"/>
    <w:rsid w:val="00352A6B"/>
    <w:rsid w:val="00353288"/>
    <w:rsid w:val="00355874"/>
    <w:rsid w:val="00356CC8"/>
    <w:rsid w:val="00360557"/>
    <w:rsid w:val="0036514B"/>
    <w:rsid w:val="0036572F"/>
    <w:rsid w:val="00365A73"/>
    <w:rsid w:val="00365EED"/>
    <w:rsid w:val="00367BC0"/>
    <w:rsid w:val="003702ED"/>
    <w:rsid w:val="003710B6"/>
    <w:rsid w:val="003715EE"/>
    <w:rsid w:val="0037444D"/>
    <w:rsid w:val="003752F9"/>
    <w:rsid w:val="00376E56"/>
    <w:rsid w:val="00376EC5"/>
    <w:rsid w:val="00377297"/>
    <w:rsid w:val="00383EBD"/>
    <w:rsid w:val="003859DF"/>
    <w:rsid w:val="0038732A"/>
    <w:rsid w:val="0039460E"/>
    <w:rsid w:val="00394C65"/>
    <w:rsid w:val="003979CB"/>
    <w:rsid w:val="003A0053"/>
    <w:rsid w:val="003A14E9"/>
    <w:rsid w:val="003A1538"/>
    <w:rsid w:val="003A210C"/>
    <w:rsid w:val="003A4710"/>
    <w:rsid w:val="003B0B03"/>
    <w:rsid w:val="003B2FA6"/>
    <w:rsid w:val="003B3400"/>
    <w:rsid w:val="003B417C"/>
    <w:rsid w:val="003B45BB"/>
    <w:rsid w:val="003B4A55"/>
    <w:rsid w:val="003B4F42"/>
    <w:rsid w:val="003B5A3F"/>
    <w:rsid w:val="003C2BC9"/>
    <w:rsid w:val="003C4F50"/>
    <w:rsid w:val="003C79F4"/>
    <w:rsid w:val="003D05E3"/>
    <w:rsid w:val="003D3C97"/>
    <w:rsid w:val="003D5EBC"/>
    <w:rsid w:val="003D6817"/>
    <w:rsid w:val="003D77C2"/>
    <w:rsid w:val="003E07C9"/>
    <w:rsid w:val="003E0811"/>
    <w:rsid w:val="003E27DD"/>
    <w:rsid w:val="003E2E43"/>
    <w:rsid w:val="003E4EE5"/>
    <w:rsid w:val="003E5191"/>
    <w:rsid w:val="003E53D8"/>
    <w:rsid w:val="003F0CDD"/>
    <w:rsid w:val="003F2148"/>
    <w:rsid w:val="003F2A65"/>
    <w:rsid w:val="003F3D2B"/>
    <w:rsid w:val="003F5FE4"/>
    <w:rsid w:val="003F609D"/>
    <w:rsid w:val="003F6E0B"/>
    <w:rsid w:val="00400658"/>
    <w:rsid w:val="00401A83"/>
    <w:rsid w:val="00407F85"/>
    <w:rsid w:val="0041363C"/>
    <w:rsid w:val="00413F98"/>
    <w:rsid w:val="00414675"/>
    <w:rsid w:val="00414980"/>
    <w:rsid w:val="00415049"/>
    <w:rsid w:val="00415791"/>
    <w:rsid w:val="00417444"/>
    <w:rsid w:val="0042066D"/>
    <w:rsid w:val="00422BC9"/>
    <w:rsid w:val="0042399B"/>
    <w:rsid w:val="004246C0"/>
    <w:rsid w:val="00424C8E"/>
    <w:rsid w:val="004261EB"/>
    <w:rsid w:val="00432F2C"/>
    <w:rsid w:val="00433B24"/>
    <w:rsid w:val="00434C71"/>
    <w:rsid w:val="004362D3"/>
    <w:rsid w:val="00437DC0"/>
    <w:rsid w:val="00440DF2"/>
    <w:rsid w:val="00441BD6"/>
    <w:rsid w:val="00441D08"/>
    <w:rsid w:val="0044640E"/>
    <w:rsid w:val="0044653F"/>
    <w:rsid w:val="004469FC"/>
    <w:rsid w:val="00446D51"/>
    <w:rsid w:val="00447B24"/>
    <w:rsid w:val="004503E6"/>
    <w:rsid w:val="00450AEF"/>
    <w:rsid w:val="00451637"/>
    <w:rsid w:val="0045165B"/>
    <w:rsid w:val="00453291"/>
    <w:rsid w:val="00453A7E"/>
    <w:rsid w:val="0045626B"/>
    <w:rsid w:val="00456397"/>
    <w:rsid w:val="00456FD5"/>
    <w:rsid w:val="00465106"/>
    <w:rsid w:val="0046632C"/>
    <w:rsid w:val="00467AF3"/>
    <w:rsid w:val="00467AFA"/>
    <w:rsid w:val="00472779"/>
    <w:rsid w:val="0047304C"/>
    <w:rsid w:val="00475AB7"/>
    <w:rsid w:val="00481BD3"/>
    <w:rsid w:val="00482011"/>
    <w:rsid w:val="00483F1E"/>
    <w:rsid w:val="00484C77"/>
    <w:rsid w:val="00485FE0"/>
    <w:rsid w:val="00486199"/>
    <w:rsid w:val="00487F0A"/>
    <w:rsid w:val="0049509F"/>
    <w:rsid w:val="004A00DD"/>
    <w:rsid w:val="004A26A0"/>
    <w:rsid w:val="004B1474"/>
    <w:rsid w:val="004B189B"/>
    <w:rsid w:val="004B1D13"/>
    <w:rsid w:val="004B25A4"/>
    <w:rsid w:val="004B4F18"/>
    <w:rsid w:val="004B52CA"/>
    <w:rsid w:val="004B756E"/>
    <w:rsid w:val="004C107F"/>
    <w:rsid w:val="004C35F7"/>
    <w:rsid w:val="004C3BD3"/>
    <w:rsid w:val="004C5656"/>
    <w:rsid w:val="004C5B62"/>
    <w:rsid w:val="004C7887"/>
    <w:rsid w:val="004C7AB8"/>
    <w:rsid w:val="004D0DF2"/>
    <w:rsid w:val="004D1871"/>
    <w:rsid w:val="004D3DCD"/>
    <w:rsid w:val="004D69D4"/>
    <w:rsid w:val="004D7733"/>
    <w:rsid w:val="004D7C5B"/>
    <w:rsid w:val="004E063A"/>
    <w:rsid w:val="004E2340"/>
    <w:rsid w:val="004E3BE6"/>
    <w:rsid w:val="004E3FF8"/>
    <w:rsid w:val="004E6612"/>
    <w:rsid w:val="004E7E02"/>
    <w:rsid w:val="004F1056"/>
    <w:rsid w:val="004F3F58"/>
    <w:rsid w:val="004F76D8"/>
    <w:rsid w:val="0050340B"/>
    <w:rsid w:val="005034B6"/>
    <w:rsid w:val="0050364F"/>
    <w:rsid w:val="00503A19"/>
    <w:rsid w:val="00504162"/>
    <w:rsid w:val="00504B9C"/>
    <w:rsid w:val="00507C23"/>
    <w:rsid w:val="00515032"/>
    <w:rsid w:val="0051532D"/>
    <w:rsid w:val="00516AF0"/>
    <w:rsid w:val="00517381"/>
    <w:rsid w:val="005175C3"/>
    <w:rsid w:val="005209D5"/>
    <w:rsid w:val="005246FE"/>
    <w:rsid w:val="005256DC"/>
    <w:rsid w:val="00527B49"/>
    <w:rsid w:val="005311EC"/>
    <w:rsid w:val="00534A53"/>
    <w:rsid w:val="00537F07"/>
    <w:rsid w:val="00540C10"/>
    <w:rsid w:val="00540D47"/>
    <w:rsid w:val="005410B1"/>
    <w:rsid w:val="0054285E"/>
    <w:rsid w:val="00542C87"/>
    <w:rsid w:val="005435DA"/>
    <w:rsid w:val="00544529"/>
    <w:rsid w:val="0054539E"/>
    <w:rsid w:val="00546839"/>
    <w:rsid w:val="00546D4B"/>
    <w:rsid w:val="0055013C"/>
    <w:rsid w:val="005504C4"/>
    <w:rsid w:val="00555636"/>
    <w:rsid w:val="0056082F"/>
    <w:rsid w:val="00562D25"/>
    <w:rsid w:val="0056345B"/>
    <w:rsid w:val="005643F9"/>
    <w:rsid w:val="00565518"/>
    <w:rsid w:val="0056559E"/>
    <w:rsid w:val="005665E5"/>
    <w:rsid w:val="00567C32"/>
    <w:rsid w:val="00570A47"/>
    <w:rsid w:val="00570A6B"/>
    <w:rsid w:val="005736C1"/>
    <w:rsid w:val="00574D86"/>
    <w:rsid w:val="00586A6E"/>
    <w:rsid w:val="00590BEC"/>
    <w:rsid w:val="00592666"/>
    <w:rsid w:val="00594100"/>
    <w:rsid w:val="00594258"/>
    <w:rsid w:val="00594895"/>
    <w:rsid w:val="0059574F"/>
    <w:rsid w:val="005A05BB"/>
    <w:rsid w:val="005A1F5D"/>
    <w:rsid w:val="005A341C"/>
    <w:rsid w:val="005A3454"/>
    <w:rsid w:val="005A42E4"/>
    <w:rsid w:val="005A545F"/>
    <w:rsid w:val="005A5E41"/>
    <w:rsid w:val="005B215D"/>
    <w:rsid w:val="005B405A"/>
    <w:rsid w:val="005B47B4"/>
    <w:rsid w:val="005B68DF"/>
    <w:rsid w:val="005C32B9"/>
    <w:rsid w:val="005C6F85"/>
    <w:rsid w:val="005D1B81"/>
    <w:rsid w:val="005D500A"/>
    <w:rsid w:val="005D57E9"/>
    <w:rsid w:val="005D5D66"/>
    <w:rsid w:val="005E06BE"/>
    <w:rsid w:val="005E081A"/>
    <w:rsid w:val="005E2B3B"/>
    <w:rsid w:val="005E5BE5"/>
    <w:rsid w:val="005E6B2D"/>
    <w:rsid w:val="005F0665"/>
    <w:rsid w:val="005F1B9B"/>
    <w:rsid w:val="005F2EDC"/>
    <w:rsid w:val="005F372C"/>
    <w:rsid w:val="005F411A"/>
    <w:rsid w:val="005F5172"/>
    <w:rsid w:val="005F5AA5"/>
    <w:rsid w:val="005F5CD4"/>
    <w:rsid w:val="005F65A1"/>
    <w:rsid w:val="005F6EFE"/>
    <w:rsid w:val="00601C5B"/>
    <w:rsid w:val="0060273C"/>
    <w:rsid w:val="00605850"/>
    <w:rsid w:val="0060796A"/>
    <w:rsid w:val="00607BA3"/>
    <w:rsid w:val="006100CF"/>
    <w:rsid w:val="006135D5"/>
    <w:rsid w:val="0061429B"/>
    <w:rsid w:val="00622264"/>
    <w:rsid w:val="006228C0"/>
    <w:rsid w:val="0062454A"/>
    <w:rsid w:val="00624B4C"/>
    <w:rsid w:val="00625CCA"/>
    <w:rsid w:val="006348E5"/>
    <w:rsid w:val="00634B2C"/>
    <w:rsid w:val="00635784"/>
    <w:rsid w:val="0063663D"/>
    <w:rsid w:val="0063693A"/>
    <w:rsid w:val="006424F1"/>
    <w:rsid w:val="00644AC2"/>
    <w:rsid w:val="006455A9"/>
    <w:rsid w:val="00645879"/>
    <w:rsid w:val="0064647E"/>
    <w:rsid w:val="006509E8"/>
    <w:rsid w:val="00651A8F"/>
    <w:rsid w:val="00653231"/>
    <w:rsid w:val="00653268"/>
    <w:rsid w:val="0065461F"/>
    <w:rsid w:val="00655DEC"/>
    <w:rsid w:val="00660DBE"/>
    <w:rsid w:val="00661B0F"/>
    <w:rsid w:val="00662BB7"/>
    <w:rsid w:val="00663BD0"/>
    <w:rsid w:val="00664035"/>
    <w:rsid w:val="00664866"/>
    <w:rsid w:val="006663C1"/>
    <w:rsid w:val="006671EE"/>
    <w:rsid w:val="0066731E"/>
    <w:rsid w:val="006678E0"/>
    <w:rsid w:val="00671A2B"/>
    <w:rsid w:val="00672E3E"/>
    <w:rsid w:val="0067408B"/>
    <w:rsid w:val="00674317"/>
    <w:rsid w:val="00674BBC"/>
    <w:rsid w:val="00674FF6"/>
    <w:rsid w:val="00682EE8"/>
    <w:rsid w:val="006841F6"/>
    <w:rsid w:val="0068723C"/>
    <w:rsid w:val="00690258"/>
    <w:rsid w:val="00693EA8"/>
    <w:rsid w:val="00694079"/>
    <w:rsid w:val="00694C80"/>
    <w:rsid w:val="0069561F"/>
    <w:rsid w:val="0069586C"/>
    <w:rsid w:val="00697A5A"/>
    <w:rsid w:val="006A1BB8"/>
    <w:rsid w:val="006A3A93"/>
    <w:rsid w:val="006A5352"/>
    <w:rsid w:val="006A7669"/>
    <w:rsid w:val="006B04E9"/>
    <w:rsid w:val="006B1455"/>
    <w:rsid w:val="006B1B6C"/>
    <w:rsid w:val="006B29BC"/>
    <w:rsid w:val="006B3A78"/>
    <w:rsid w:val="006B3D78"/>
    <w:rsid w:val="006B4D93"/>
    <w:rsid w:val="006C07D0"/>
    <w:rsid w:val="006C0814"/>
    <w:rsid w:val="006C0CCE"/>
    <w:rsid w:val="006C28BF"/>
    <w:rsid w:val="006C337D"/>
    <w:rsid w:val="006C41AC"/>
    <w:rsid w:val="006C4208"/>
    <w:rsid w:val="006C4EF6"/>
    <w:rsid w:val="006C52A9"/>
    <w:rsid w:val="006C57C4"/>
    <w:rsid w:val="006C6ABE"/>
    <w:rsid w:val="006C7B54"/>
    <w:rsid w:val="006D038D"/>
    <w:rsid w:val="006D21B1"/>
    <w:rsid w:val="006D74C5"/>
    <w:rsid w:val="006E0825"/>
    <w:rsid w:val="006E1B2F"/>
    <w:rsid w:val="006E20D0"/>
    <w:rsid w:val="006E22B9"/>
    <w:rsid w:val="006E451B"/>
    <w:rsid w:val="006E6E5A"/>
    <w:rsid w:val="006E7286"/>
    <w:rsid w:val="006E7696"/>
    <w:rsid w:val="006E7C3B"/>
    <w:rsid w:val="006F0D2B"/>
    <w:rsid w:val="006F4C75"/>
    <w:rsid w:val="006F5E02"/>
    <w:rsid w:val="007028DC"/>
    <w:rsid w:val="00703334"/>
    <w:rsid w:val="00703463"/>
    <w:rsid w:val="0070519C"/>
    <w:rsid w:val="0070548D"/>
    <w:rsid w:val="00706953"/>
    <w:rsid w:val="00706B43"/>
    <w:rsid w:val="00706E86"/>
    <w:rsid w:val="0070775F"/>
    <w:rsid w:val="00707AD8"/>
    <w:rsid w:val="00707F53"/>
    <w:rsid w:val="00710E47"/>
    <w:rsid w:val="007126D6"/>
    <w:rsid w:val="00712A46"/>
    <w:rsid w:val="007132C0"/>
    <w:rsid w:val="00713BA6"/>
    <w:rsid w:val="007164AD"/>
    <w:rsid w:val="00717E80"/>
    <w:rsid w:val="007205AB"/>
    <w:rsid w:val="00720C02"/>
    <w:rsid w:val="00723647"/>
    <w:rsid w:val="0072679D"/>
    <w:rsid w:val="0073003B"/>
    <w:rsid w:val="00731FE3"/>
    <w:rsid w:val="00736B36"/>
    <w:rsid w:val="00740395"/>
    <w:rsid w:val="0074077E"/>
    <w:rsid w:val="007418AB"/>
    <w:rsid w:val="00742C94"/>
    <w:rsid w:val="00743D34"/>
    <w:rsid w:val="007462A4"/>
    <w:rsid w:val="00746AC2"/>
    <w:rsid w:val="00747F65"/>
    <w:rsid w:val="007508A5"/>
    <w:rsid w:val="00752C30"/>
    <w:rsid w:val="007531BC"/>
    <w:rsid w:val="007531DF"/>
    <w:rsid w:val="00754D10"/>
    <w:rsid w:val="007561C5"/>
    <w:rsid w:val="00756CBE"/>
    <w:rsid w:val="0076208B"/>
    <w:rsid w:val="007634EC"/>
    <w:rsid w:val="0076577E"/>
    <w:rsid w:val="00767D35"/>
    <w:rsid w:val="00773386"/>
    <w:rsid w:val="0077357C"/>
    <w:rsid w:val="00773959"/>
    <w:rsid w:val="007741AC"/>
    <w:rsid w:val="007758D6"/>
    <w:rsid w:val="0077646E"/>
    <w:rsid w:val="0077730D"/>
    <w:rsid w:val="00777C80"/>
    <w:rsid w:val="00782112"/>
    <w:rsid w:val="00782598"/>
    <w:rsid w:val="00784C07"/>
    <w:rsid w:val="00784E87"/>
    <w:rsid w:val="0078633E"/>
    <w:rsid w:val="00792277"/>
    <w:rsid w:val="007979E2"/>
    <w:rsid w:val="00797F17"/>
    <w:rsid w:val="007A0950"/>
    <w:rsid w:val="007A2523"/>
    <w:rsid w:val="007A3205"/>
    <w:rsid w:val="007A5DFE"/>
    <w:rsid w:val="007A6E0E"/>
    <w:rsid w:val="007A6E7D"/>
    <w:rsid w:val="007B0028"/>
    <w:rsid w:val="007B1421"/>
    <w:rsid w:val="007B21E4"/>
    <w:rsid w:val="007B2A99"/>
    <w:rsid w:val="007B3091"/>
    <w:rsid w:val="007B4484"/>
    <w:rsid w:val="007C3443"/>
    <w:rsid w:val="007C4552"/>
    <w:rsid w:val="007C4EF8"/>
    <w:rsid w:val="007C6081"/>
    <w:rsid w:val="007C6993"/>
    <w:rsid w:val="007C6FAF"/>
    <w:rsid w:val="007D07AB"/>
    <w:rsid w:val="007E06DE"/>
    <w:rsid w:val="007E1DD8"/>
    <w:rsid w:val="007E645D"/>
    <w:rsid w:val="007F027E"/>
    <w:rsid w:val="007F1DFA"/>
    <w:rsid w:val="007F30BB"/>
    <w:rsid w:val="007F360F"/>
    <w:rsid w:val="007F38A4"/>
    <w:rsid w:val="007F3BBF"/>
    <w:rsid w:val="007F4273"/>
    <w:rsid w:val="007F6A18"/>
    <w:rsid w:val="007F7E5D"/>
    <w:rsid w:val="0080095E"/>
    <w:rsid w:val="0080116E"/>
    <w:rsid w:val="00802DDA"/>
    <w:rsid w:val="008044C8"/>
    <w:rsid w:val="00805773"/>
    <w:rsid w:val="00805FAB"/>
    <w:rsid w:val="00806BB6"/>
    <w:rsid w:val="00811171"/>
    <w:rsid w:val="008114DF"/>
    <w:rsid w:val="00812A9C"/>
    <w:rsid w:val="00814595"/>
    <w:rsid w:val="00814D71"/>
    <w:rsid w:val="008176AA"/>
    <w:rsid w:val="00820356"/>
    <w:rsid w:val="00822F89"/>
    <w:rsid w:val="00822FC8"/>
    <w:rsid w:val="00825BBE"/>
    <w:rsid w:val="00830281"/>
    <w:rsid w:val="0083121A"/>
    <w:rsid w:val="00831D1B"/>
    <w:rsid w:val="0083361F"/>
    <w:rsid w:val="00833A66"/>
    <w:rsid w:val="00834CD9"/>
    <w:rsid w:val="00834E87"/>
    <w:rsid w:val="008402D1"/>
    <w:rsid w:val="00842F67"/>
    <w:rsid w:val="0084341D"/>
    <w:rsid w:val="00844B80"/>
    <w:rsid w:val="00845E0F"/>
    <w:rsid w:val="0085428A"/>
    <w:rsid w:val="008545F0"/>
    <w:rsid w:val="00855606"/>
    <w:rsid w:val="00856C71"/>
    <w:rsid w:val="008623EC"/>
    <w:rsid w:val="008649D8"/>
    <w:rsid w:val="00864B79"/>
    <w:rsid w:val="00866477"/>
    <w:rsid w:val="00866B06"/>
    <w:rsid w:val="0086794E"/>
    <w:rsid w:val="00870099"/>
    <w:rsid w:val="0087303E"/>
    <w:rsid w:val="008736AD"/>
    <w:rsid w:val="00874CCD"/>
    <w:rsid w:val="0087581E"/>
    <w:rsid w:val="00876EA4"/>
    <w:rsid w:val="00877880"/>
    <w:rsid w:val="008806F5"/>
    <w:rsid w:val="00886661"/>
    <w:rsid w:val="00890288"/>
    <w:rsid w:val="00890355"/>
    <w:rsid w:val="008908AB"/>
    <w:rsid w:val="00892876"/>
    <w:rsid w:val="00893D5E"/>
    <w:rsid w:val="00896C84"/>
    <w:rsid w:val="00897ED9"/>
    <w:rsid w:val="008A2B87"/>
    <w:rsid w:val="008A396D"/>
    <w:rsid w:val="008A3B44"/>
    <w:rsid w:val="008A605C"/>
    <w:rsid w:val="008A6CA1"/>
    <w:rsid w:val="008A74E2"/>
    <w:rsid w:val="008B1527"/>
    <w:rsid w:val="008B1A93"/>
    <w:rsid w:val="008B2C97"/>
    <w:rsid w:val="008B3116"/>
    <w:rsid w:val="008B7FB4"/>
    <w:rsid w:val="008C0172"/>
    <w:rsid w:val="008C1826"/>
    <w:rsid w:val="008C1B18"/>
    <w:rsid w:val="008C3280"/>
    <w:rsid w:val="008C3D1A"/>
    <w:rsid w:val="008C539E"/>
    <w:rsid w:val="008C6762"/>
    <w:rsid w:val="008C7F11"/>
    <w:rsid w:val="008D202A"/>
    <w:rsid w:val="008D2AEC"/>
    <w:rsid w:val="008D36B4"/>
    <w:rsid w:val="008D4840"/>
    <w:rsid w:val="008D5AEE"/>
    <w:rsid w:val="008D5EE0"/>
    <w:rsid w:val="008E22B9"/>
    <w:rsid w:val="008E7123"/>
    <w:rsid w:val="008F11F8"/>
    <w:rsid w:val="008F2CD9"/>
    <w:rsid w:val="008F3870"/>
    <w:rsid w:val="008F4328"/>
    <w:rsid w:val="008F5D4D"/>
    <w:rsid w:val="00900AAD"/>
    <w:rsid w:val="00901A06"/>
    <w:rsid w:val="00904593"/>
    <w:rsid w:val="00905E4C"/>
    <w:rsid w:val="00906A86"/>
    <w:rsid w:val="009106B1"/>
    <w:rsid w:val="00910FF8"/>
    <w:rsid w:val="00913254"/>
    <w:rsid w:val="0091347E"/>
    <w:rsid w:val="009141BD"/>
    <w:rsid w:val="0091557A"/>
    <w:rsid w:val="00915848"/>
    <w:rsid w:val="00915A28"/>
    <w:rsid w:val="009209A7"/>
    <w:rsid w:val="00921516"/>
    <w:rsid w:val="00930367"/>
    <w:rsid w:val="00930B7D"/>
    <w:rsid w:val="0093713B"/>
    <w:rsid w:val="00937D06"/>
    <w:rsid w:val="009404EA"/>
    <w:rsid w:val="009417EF"/>
    <w:rsid w:val="009430CE"/>
    <w:rsid w:val="00943FDC"/>
    <w:rsid w:val="009449E3"/>
    <w:rsid w:val="009456BA"/>
    <w:rsid w:val="00951F82"/>
    <w:rsid w:val="009523A7"/>
    <w:rsid w:val="00952F63"/>
    <w:rsid w:val="009538A1"/>
    <w:rsid w:val="009544A6"/>
    <w:rsid w:val="009549D2"/>
    <w:rsid w:val="00955BBC"/>
    <w:rsid w:val="00955FAD"/>
    <w:rsid w:val="0095640D"/>
    <w:rsid w:val="00961D98"/>
    <w:rsid w:val="00963194"/>
    <w:rsid w:val="0096413E"/>
    <w:rsid w:val="00964FB3"/>
    <w:rsid w:val="0096519B"/>
    <w:rsid w:val="00966AC7"/>
    <w:rsid w:val="00967AA5"/>
    <w:rsid w:val="0097102A"/>
    <w:rsid w:val="009715EF"/>
    <w:rsid w:val="009716D0"/>
    <w:rsid w:val="00972649"/>
    <w:rsid w:val="009735A4"/>
    <w:rsid w:val="009766B9"/>
    <w:rsid w:val="00976F79"/>
    <w:rsid w:val="00977C5F"/>
    <w:rsid w:val="00977CE5"/>
    <w:rsid w:val="00984A2F"/>
    <w:rsid w:val="0098616E"/>
    <w:rsid w:val="009861AC"/>
    <w:rsid w:val="0098668C"/>
    <w:rsid w:val="00990211"/>
    <w:rsid w:val="00990FCF"/>
    <w:rsid w:val="00992A79"/>
    <w:rsid w:val="009933D7"/>
    <w:rsid w:val="009963CE"/>
    <w:rsid w:val="009A1EB0"/>
    <w:rsid w:val="009A1FFE"/>
    <w:rsid w:val="009A39E4"/>
    <w:rsid w:val="009A4EAD"/>
    <w:rsid w:val="009A4F18"/>
    <w:rsid w:val="009A73E3"/>
    <w:rsid w:val="009A79E6"/>
    <w:rsid w:val="009A7B76"/>
    <w:rsid w:val="009B1CD0"/>
    <w:rsid w:val="009B1D5F"/>
    <w:rsid w:val="009B45B5"/>
    <w:rsid w:val="009B5E30"/>
    <w:rsid w:val="009C0EBC"/>
    <w:rsid w:val="009C2760"/>
    <w:rsid w:val="009C3B63"/>
    <w:rsid w:val="009C414F"/>
    <w:rsid w:val="009C4872"/>
    <w:rsid w:val="009C49FD"/>
    <w:rsid w:val="009C4F85"/>
    <w:rsid w:val="009C6351"/>
    <w:rsid w:val="009C7773"/>
    <w:rsid w:val="009D2B5B"/>
    <w:rsid w:val="009D3CCC"/>
    <w:rsid w:val="009D4B19"/>
    <w:rsid w:val="009D51A0"/>
    <w:rsid w:val="009D5637"/>
    <w:rsid w:val="009D5967"/>
    <w:rsid w:val="009D6178"/>
    <w:rsid w:val="009D66B0"/>
    <w:rsid w:val="009E4837"/>
    <w:rsid w:val="009E51A9"/>
    <w:rsid w:val="009E5789"/>
    <w:rsid w:val="009E57DB"/>
    <w:rsid w:val="009F0516"/>
    <w:rsid w:val="009F0B42"/>
    <w:rsid w:val="009F1146"/>
    <w:rsid w:val="009F5B38"/>
    <w:rsid w:val="00A00D1E"/>
    <w:rsid w:val="00A00EEF"/>
    <w:rsid w:val="00A018DA"/>
    <w:rsid w:val="00A03313"/>
    <w:rsid w:val="00A037F1"/>
    <w:rsid w:val="00A10182"/>
    <w:rsid w:val="00A178BB"/>
    <w:rsid w:val="00A17C6B"/>
    <w:rsid w:val="00A220EA"/>
    <w:rsid w:val="00A24292"/>
    <w:rsid w:val="00A26F5F"/>
    <w:rsid w:val="00A3071A"/>
    <w:rsid w:val="00A3088A"/>
    <w:rsid w:val="00A34106"/>
    <w:rsid w:val="00A34CF0"/>
    <w:rsid w:val="00A453E8"/>
    <w:rsid w:val="00A4712B"/>
    <w:rsid w:val="00A47216"/>
    <w:rsid w:val="00A472B8"/>
    <w:rsid w:val="00A50DF1"/>
    <w:rsid w:val="00A528B0"/>
    <w:rsid w:val="00A5389F"/>
    <w:rsid w:val="00A56526"/>
    <w:rsid w:val="00A56757"/>
    <w:rsid w:val="00A609FD"/>
    <w:rsid w:val="00A6566D"/>
    <w:rsid w:val="00A65E07"/>
    <w:rsid w:val="00A71D4A"/>
    <w:rsid w:val="00A7572E"/>
    <w:rsid w:val="00A759C1"/>
    <w:rsid w:val="00A75BF5"/>
    <w:rsid w:val="00A80F91"/>
    <w:rsid w:val="00A82CE9"/>
    <w:rsid w:val="00A84A07"/>
    <w:rsid w:val="00A84B62"/>
    <w:rsid w:val="00A9019A"/>
    <w:rsid w:val="00A92924"/>
    <w:rsid w:val="00A93319"/>
    <w:rsid w:val="00A936E4"/>
    <w:rsid w:val="00A946F6"/>
    <w:rsid w:val="00A97162"/>
    <w:rsid w:val="00A974A1"/>
    <w:rsid w:val="00AA12A4"/>
    <w:rsid w:val="00AA1B8D"/>
    <w:rsid w:val="00AA1EDC"/>
    <w:rsid w:val="00AA2995"/>
    <w:rsid w:val="00AA31AC"/>
    <w:rsid w:val="00AA3A95"/>
    <w:rsid w:val="00AA6651"/>
    <w:rsid w:val="00AA6A0A"/>
    <w:rsid w:val="00AB54F8"/>
    <w:rsid w:val="00AB5DCD"/>
    <w:rsid w:val="00AB7975"/>
    <w:rsid w:val="00AB7A84"/>
    <w:rsid w:val="00AC47ED"/>
    <w:rsid w:val="00AC6D5D"/>
    <w:rsid w:val="00AC78BF"/>
    <w:rsid w:val="00AD0990"/>
    <w:rsid w:val="00AD09A9"/>
    <w:rsid w:val="00AD10EC"/>
    <w:rsid w:val="00AD10FA"/>
    <w:rsid w:val="00AD227C"/>
    <w:rsid w:val="00AD3D51"/>
    <w:rsid w:val="00AD5EC9"/>
    <w:rsid w:val="00AD6D2D"/>
    <w:rsid w:val="00AD6EDA"/>
    <w:rsid w:val="00AE3FE1"/>
    <w:rsid w:val="00AE4066"/>
    <w:rsid w:val="00AE7379"/>
    <w:rsid w:val="00AF0B0D"/>
    <w:rsid w:val="00AF10A0"/>
    <w:rsid w:val="00AF1C5C"/>
    <w:rsid w:val="00AF1F3A"/>
    <w:rsid w:val="00AF39CF"/>
    <w:rsid w:val="00AF5DCA"/>
    <w:rsid w:val="00AF7DC7"/>
    <w:rsid w:val="00B00D84"/>
    <w:rsid w:val="00B012E0"/>
    <w:rsid w:val="00B049C2"/>
    <w:rsid w:val="00B06F68"/>
    <w:rsid w:val="00B073AF"/>
    <w:rsid w:val="00B11D6F"/>
    <w:rsid w:val="00B11E55"/>
    <w:rsid w:val="00B11EEB"/>
    <w:rsid w:val="00B16411"/>
    <w:rsid w:val="00B179DD"/>
    <w:rsid w:val="00B227A0"/>
    <w:rsid w:val="00B234C0"/>
    <w:rsid w:val="00B24222"/>
    <w:rsid w:val="00B25E5C"/>
    <w:rsid w:val="00B26061"/>
    <w:rsid w:val="00B26BBA"/>
    <w:rsid w:val="00B26E9C"/>
    <w:rsid w:val="00B318B0"/>
    <w:rsid w:val="00B34449"/>
    <w:rsid w:val="00B36AE6"/>
    <w:rsid w:val="00B36CDB"/>
    <w:rsid w:val="00B4033B"/>
    <w:rsid w:val="00B41F7F"/>
    <w:rsid w:val="00B44174"/>
    <w:rsid w:val="00B472E7"/>
    <w:rsid w:val="00B51E35"/>
    <w:rsid w:val="00B53996"/>
    <w:rsid w:val="00B5498D"/>
    <w:rsid w:val="00B557E8"/>
    <w:rsid w:val="00B56D59"/>
    <w:rsid w:val="00B60B6A"/>
    <w:rsid w:val="00B6259A"/>
    <w:rsid w:val="00B62A53"/>
    <w:rsid w:val="00B63871"/>
    <w:rsid w:val="00B64923"/>
    <w:rsid w:val="00B654F2"/>
    <w:rsid w:val="00B65EF0"/>
    <w:rsid w:val="00B666C9"/>
    <w:rsid w:val="00B67D32"/>
    <w:rsid w:val="00B7309B"/>
    <w:rsid w:val="00B73DE7"/>
    <w:rsid w:val="00B75B45"/>
    <w:rsid w:val="00B75E9D"/>
    <w:rsid w:val="00B7613B"/>
    <w:rsid w:val="00B76AF0"/>
    <w:rsid w:val="00B77EA2"/>
    <w:rsid w:val="00B81269"/>
    <w:rsid w:val="00B828B2"/>
    <w:rsid w:val="00B82E81"/>
    <w:rsid w:val="00B85777"/>
    <w:rsid w:val="00B85D4C"/>
    <w:rsid w:val="00B86F68"/>
    <w:rsid w:val="00B8758F"/>
    <w:rsid w:val="00B87C7C"/>
    <w:rsid w:val="00B91566"/>
    <w:rsid w:val="00B919CC"/>
    <w:rsid w:val="00B91E3B"/>
    <w:rsid w:val="00B93D02"/>
    <w:rsid w:val="00B95A0D"/>
    <w:rsid w:val="00B9608D"/>
    <w:rsid w:val="00B97AF7"/>
    <w:rsid w:val="00BA03A0"/>
    <w:rsid w:val="00BA1641"/>
    <w:rsid w:val="00BA2756"/>
    <w:rsid w:val="00BA4257"/>
    <w:rsid w:val="00BA5BBF"/>
    <w:rsid w:val="00BA5E77"/>
    <w:rsid w:val="00BB0299"/>
    <w:rsid w:val="00BB11F1"/>
    <w:rsid w:val="00BB4AC7"/>
    <w:rsid w:val="00BB52D5"/>
    <w:rsid w:val="00BC183F"/>
    <w:rsid w:val="00BC3B64"/>
    <w:rsid w:val="00BC3F8D"/>
    <w:rsid w:val="00BC488A"/>
    <w:rsid w:val="00BC55A7"/>
    <w:rsid w:val="00BC689D"/>
    <w:rsid w:val="00BD03CC"/>
    <w:rsid w:val="00BD44D1"/>
    <w:rsid w:val="00BD4809"/>
    <w:rsid w:val="00BD5BFB"/>
    <w:rsid w:val="00BD7E3B"/>
    <w:rsid w:val="00BE150D"/>
    <w:rsid w:val="00BE245E"/>
    <w:rsid w:val="00BE2FE8"/>
    <w:rsid w:val="00BE6968"/>
    <w:rsid w:val="00BF188E"/>
    <w:rsid w:val="00BF3A20"/>
    <w:rsid w:val="00BF479C"/>
    <w:rsid w:val="00BF6025"/>
    <w:rsid w:val="00C01771"/>
    <w:rsid w:val="00C01AED"/>
    <w:rsid w:val="00C02838"/>
    <w:rsid w:val="00C05C88"/>
    <w:rsid w:val="00C073C3"/>
    <w:rsid w:val="00C109D6"/>
    <w:rsid w:val="00C115E4"/>
    <w:rsid w:val="00C165DF"/>
    <w:rsid w:val="00C1706F"/>
    <w:rsid w:val="00C174E5"/>
    <w:rsid w:val="00C22A67"/>
    <w:rsid w:val="00C23DA4"/>
    <w:rsid w:val="00C26DD3"/>
    <w:rsid w:val="00C3325C"/>
    <w:rsid w:val="00C33EB9"/>
    <w:rsid w:val="00C34FCC"/>
    <w:rsid w:val="00C40B5A"/>
    <w:rsid w:val="00C44E6C"/>
    <w:rsid w:val="00C50368"/>
    <w:rsid w:val="00C5130F"/>
    <w:rsid w:val="00C54A28"/>
    <w:rsid w:val="00C558C8"/>
    <w:rsid w:val="00C56FAD"/>
    <w:rsid w:val="00C60D83"/>
    <w:rsid w:val="00C61749"/>
    <w:rsid w:val="00C61AC9"/>
    <w:rsid w:val="00C65889"/>
    <w:rsid w:val="00C66662"/>
    <w:rsid w:val="00C66F04"/>
    <w:rsid w:val="00C67507"/>
    <w:rsid w:val="00C70190"/>
    <w:rsid w:val="00C7033E"/>
    <w:rsid w:val="00C709D9"/>
    <w:rsid w:val="00C718FB"/>
    <w:rsid w:val="00C72D11"/>
    <w:rsid w:val="00C7415A"/>
    <w:rsid w:val="00C74319"/>
    <w:rsid w:val="00C74776"/>
    <w:rsid w:val="00C74B04"/>
    <w:rsid w:val="00C754FB"/>
    <w:rsid w:val="00C76865"/>
    <w:rsid w:val="00C77C11"/>
    <w:rsid w:val="00C81A67"/>
    <w:rsid w:val="00C81BF1"/>
    <w:rsid w:val="00C862C1"/>
    <w:rsid w:val="00C9085C"/>
    <w:rsid w:val="00C908D1"/>
    <w:rsid w:val="00C916F4"/>
    <w:rsid w:val="00C91D78"/>
    <w:rsid w:val="00C93F5E"/>
    <w:rsid w:val="00C9699C"/>
    <w:rsid w:val="00CA123C"/>
    <w:rsid w:val="00CA21A6"/>
    <w:rsid w:val="00CA2399"/>
    <w:rsid w:val="00CA3C91"/>
    <w:rsid w:val="00CA4B16"/>
    <w:rsid w:val="00CA5815"/>
    <w:rsid w:val="00CA6BAE"/>
    <w:rsid w:val="00CA6E1E"/>
    <w:rsid w:val="00CA703B"/>
    <w:rsid w:val="00CA7FDE"/>
    <w:rsid w:val="00CB3A6F"/>
    <w:rsid w:val="00CB4724"/>
    <w:rsid w:val="00CB5049"/>
    <w:rsid w:val="00CB621C"/>
    <w:rsid w:val="00CB66EF"/>
    <w:rsid w:val="00CB7577"/>
    <w:rsid w:val="00CB7A98"/>
    <w:rsid w:val="00CC0C2B"/>
    <w:rsid w:val="00CC4395"/>
    <w:rsid w:val="00CC5BD0"/>
    <w:rsid w:val="00CC78D4"/>
    <w:rsid w:val="00CC7995"/>
    <w:rsid w:val="00CC7A94"/>
    <w:rsid w:val="00CD2268"/>
    <w:rsid w:val="00CD53AD"/>
    <w:rsid w:val="00CD602A"/>
    <w:rsid w:val="00CD7C78"/>
    <w:rsid w:val="00CD7DE8"/>
    <w:rsid w:val="00CE04E4"/>
    <w:rsid w:val="00CE0757"/>
    <w:rsid w:val="00CE1D21"/>
    <w:rsid w:val="00CE32D5"/>
    <w:rsid w:val="00CE4229"/>
    <w:rsid w:val="00CE4307"/>
    <w:rsid w:val="00CE5109"/>
    <w:rsid w:val="00CE6E5C"/>
    <w:rsid w:val="00CE6F7D"/>
    <w:rsid w:val="00CF05C1"/>
    <w:rsid w:val="00CF0CE5"/>
    <w:rsid w:val="00CF304B"/>
    <w:rsid w:val="00CF30F6"/>
    <w:rsid w:val="00CF3F68"/>
    <w:rsid w:val="00CF48FF"/>
    <w:rsid w:val="00CF4BAC"/>
    <w:rsid w:val="00CF5233"/>
    <w:rsid w:val="00CF66EA"/>
    <w:rsid w:val="00CF6E30"/>
    <w:rsid w:val="00CF71B2"/>
    <w:rsid w:val="00CF7EFF"/>
    <w:rsid w:val="00D0366A"/>
    <w:rsid w:val="00D04548"/>
    <w:rsid w:val="00D04FE0"/>
    <w:rsid w:val="00D061E6"/>
    <w:rsid w:val="00D102A8"/>
    <w:rsid w:val="00D1153A"/>
    <w:rsid w:val="00D13F48"/>
    <w:rsid w:val="00D14134"/>
    <w:rsid w:val="00D1635F"/>
    <w:rsid w:val="00D174EA"/>
    <w:rsid w:val="00D22817"/>
    <w:rsid w:val="00D22BDA"/>
    <w:rsid w:val="00D25CE4"/>
    <w:rsid w:val="00D265DB"/>
    <w:rsid w:val="00D27E68"/>
    <w:rsid w:val="00D30B70"/>
    <w:rsid w:val="00D328D6"/>
    <w:rsid w:val="00D3358B"/>
    <w:rsid w:val="00D33E84"/>
    <w:rsid w:val="00D35832"/>
    <w:rsid w:val="00D36D19"/>
    <w:rsid w:val="00D404A8"/>
    <w:rsid w:val="00D41941"/>
    <w:rsid w:val="00D42E8B"/>
    <w:rsid w:val="00D43082"/>
    <w:rsid w:val="00D45143"/>
    <w:rsid w:val="00D45770"/>
    <w:rsid w:val="00D46AEB"/>
    <w:rsid w:val="00D477D3"/>
    <w:rsid w:val="00D4783A"/>
    <w:rsid w:val="00D50464"/>
    <w:rsid w:val="00D51F11"/>
    <w:rsid w:val="00D51F7B"/>
    <w:rsid w:val="00D53031"/>
    <w:rsid w:val="00D55763"/>
    <w:rsid w:val="00D5669B"/>
    <w:rsid w:val="00D577C0"/>
    <w:rsid w:val="00D57EF3"/>
    <w:rsid w:val="00D621A6"/>
    <w:rsid w:val="00D633CE"/>
    <w:rsid w:val="00D64803"/>
    <w:rsid w:val="00D654F7"/>
    <w:rsid w:val="00D7105F"/>
    <w:rsid w:val="00D7186A"/>
    <w:rsid w:val="00D71AAC"/>
    <w:rsid w:val="00D74569"/>
    <w:rsid w:val="00D74838"/>
    <w:rsid w:val="00D74E1F"/>
    <w:rsid w:val="00D80114"/>
    <w:rsid w:val="00D87A98"/>
    <w:rsid w:val="00D91805"/>
    <w:rsid w:val="00D919AB"/>
    <w:rsid w:val="00D9492A"/>
    <w:rsid w:val="00D968F8"/>
    <w:rsid w:val="00DA05DE"/>
    <w:rsid w:val="00DA0DB9"/>
    <w:rsid w:val="00DA2131"/>
    <w:rsid w:val="00DA4ACD"/>
    <w:rsid w:val="00DA783C"/>
    <w:rsid w:val="00DB05DD"/>
    <w:rsid w:val="00DB05ED"/>
    <w:rsid w:val="00DB171F"/>
    <w:rsid w:val="00DB1BDE"/>
    <w:rsid w:val="00DB26CA"/>
    <w:rsid w:val="00DB3416"/>
    <w:rsid w:val="00DB641B"/>
    <w:rsid w:val="00DB7D47"/>
    <w:rsid w:val="00DC045A"/>
    <w:rsid w:val="00DC05DF"/>
    <w:rsid w:val="00DC07C2"/>
    <w:rsid w:val="00DC2192"/>
    <w:rsid w:val="00DC358B"/>
    <w:rsid w:val="00DC5B2B"/>
    <w:rsid w:val="00DC692A"/>
    <w:rsid w:val="00DD764E"/>
    <w:rsid w:val="00DE13EE"/>
    <w:rsid w:val="00DE6C0F"/>
    <w:rsid w:val="00DF27CD"/>
    <w:rsid w:val="00DF29C3"/>
    <w:rsid w:val="00DF2ABC"/>
    <w:rsid w:val="00DF3B77"/>
    <w:rsid w:val="00DF3CC1"/>
    <w:rsid w:val="00DF3F14"/>
    <w:rsid w:val="00DF4C17"/>
    <w:rsid w:val="00DF4E08"/>
    <w:rsid w:val="00DF522B"/>
    <w:rsid w:val="00DF5FCC"/>
    <w:rsid w:val="00DF628B"/>
    <w:rsid w:val="00DF762A"/>
    <w:rsid w:val="00E014E5"/>
    <w:rsid w:val="00E03D1B"/>
    <w:rsid w:val="00E047C4"/>
    <w:rsid w:val="00E05511"/>
    <w:rsid w:val="00E13113"/>
    <w:rsid w:val="00E131A9"/>
    <w:rsid w:val="00E131DC"/>
    <w:rsid w:val="00E15E4C"/>
    <w:rsid w:val="00E15F23"/>
    <w:rsid w:val="00E160B9"/>
    <w:rsid w:val="00E21BA3"/>
    <w:rsid w:val="00E22EE8"/>
    <w:rsid w:val="00E24368"/>
    <w:rsid w:val="00E25C66"/>
    <w:rsid w:val="00E27C4F"/>
    <w:rsid w:val="00E27D21"/>
    <w:rsid w:val="00E3066C"/>
    <w:rsid w:val="00E312A1"/>
    <w:rsid w:val="00E31D16"/>
    <w:rsid w:val="00E32213"/>
    <w:rsid w:val="00E322EF"/>
    <w:rsid w:val="00E3253E"/>
    <w:rsid w:val="00E32A85"/>
    <w:rsid w:val="00E33F24"/>
    <w:rsid w:val="00E34183"/>
    <w:rsid w:val="00E35F2C"/>
    <w:rsid w:val="00E36DDD"/>
    <w:rsid w:val="00E37B39"/>
    <w:rsid w:val="00E40ACC"/>
    <w:rsid w:val="00E41CEF"/>
    <w:rsid w:val="00E42582"/>
    <w:rsid w:val="00E44322"/>
    <w:rsid w:val="00E445FE"/>
    <w:rsid w:val="00E44E9A"/>
    <w:rsid w:val="00E50C00"/>
    <w:rsid w:val="00E52190"/>
    <w:rsid w:val="00E5254D"/>
    <w:rsid w:val="00E555D6"/>
    <w:rsid w:val="00E55AA4"/>
    <w:rsid w:val="00E56235"/>
    <w:rsid w:val="00E61BA6"/>
    <w:rsid w:val="00E6463C"/>
    <w:rsid w:val="00E6653B"/>
    <w:rsid w:val="00E66D5C"/>
    <w:rsid w:val="00E70C8D"/>
    <w:rsid w:val="00E70F93"/>
    <w:rsid w:val="00E72FA9"/>
    <w:rsid w:val="00E733BF"/>
    <w:rsid w:val="00E733DF"/>
    <w:rsid w:val="00E735C6"/>
    <w:rsid w:val="00E7446E"/>
    <w:rsid w:val="00E758E5"/>
    <w:rsid w:val="00E75D30"/>
    <w:rsid w:val="00E76CB9"/>
    <w:rsid w:val="00E77F69"/>
    <w:rsid w:val="00E80463"/>
    <w:rsid w:val="00E828EF"/>
    <w:rsid w:val="00E84DB2"/>
    <w:rsid w:val="00E84E50"/>
    <w:rsid w:val="00E85486"/>
    <w:rsid w:val="00E86C38"/>
    <w:rsid w:val="00E86D3B"/>
    <w:rsid w:val="00E912D0"/>
    <w:rsid w:val="00E9255C"/>
    <w:rsid w:val="00E9258F"/>
    <w:rsid w:val="00E938ED"/>
    <w:rsid w:val="00E944D8"/>
    <w:rsid w:val="00EA154F"/>
    <w:rsid w:val="00EA1B51"/>
    <w:rsid w:val="00EA2626"/>
    <w:rsid w:val="00EA2AEC"/>
    <w:rsid w:val="00EA2B0B"/>
    <w:rsid w:val="00EA37D4"/>
    <w:rsid w:val="00EA4788"/>
    <w:rsid w:val="00EA5304"/>
    <w:rsid w:val="00EA5704"/>
    <w:rsid w:val="00EA59D2"/>
    <w:rsid w:val="00EA60E8"/>
    <w:rsid w:val="00EA62FA"/>
    <w:rsid w:val="00EA7262"/>
    <w:rsid w:val="00EB0D4A"/>
    <w:rsid w:val="00EB215E"/>
    <w:rsid w:val="00EB2E83"/>
    <w:rsid w:val="00EB4695"/>
    <w:rsid w:val="00EB47E1"/>
    <w:rsid w:val="00EB6A55"/>
    <w:rsid w:val="00EB7174"/>
    <w:rsid w:val="00EC17C0"/>
    <w:rsid w:val="00EC1BFA"/>
    <w:rsid w:val="00EC27B7"/>
    <w:rsid w:val="00EC2DA2"/>
    <w:rsid w:val="00EC3876"/>
    <w:rsid w:val="00EC5908"/>
    <w:rsid w:val="00ED2427"/>
    <w:rsid w:val="00ED2720"/>
    <w:rsid w:val="00ED27B9"/>
    <w:rsid w:val="00EE1C1A"/>
    <w:rsid w:val="00EE2B69"/>
    <w:rsid w:val="00EE48C0"/>
    <w:rsid w:val="00EF0337"/>
    <w:rsid w:val="00EF3394"/>
    <w:rsid w:val="00EF52BB"/>
    <w:rsid w:val="00EF5678"/>
    <w:rsid w:val="00EF6FE8"/>
    <w:rsid w:val="00F0097E"/>
    <w:rsid w:val="00F00CC8"/>
    <w:rsid w:val="00F01C2A"/>
    <w:rsid w:val="00F02381"/>
    <w:rsid w:val="00F0463A"/>
    <w:rsid w:val="00F0485E"/>
    <w:rsid w:val="00F050CF"/>
    <w:rsid w:val="00F0587A"/>
    <w:rsid w:val="00F064FF"/>
    <w:rsid w:val="00F074B2"/>
    <w:rsid w:val="00F1138F"/>
    <w:rsid w:val="00F11C37"/>
    <w:rsid w:val="00F1422F"/>
    <w:rsid w:val="00F174B1"/>
    <w:rsid w:val="00F17561"/>
    <w:rsid w:val="00F22217"/>
    <w:rsid w:val="00F22494"/>
    <w:rsid w:val="00F23056"/>
    <w:rsid w:val="00F2341B"/>
    <w:rsid w:val="00F27200"/>
    <w:rsid w:val="00F276D9"/>
    <w:rsid w:val="00F3208D"/>
    <w:rsid w:val="00F337CD"/>
    <w:rsid w:val="00F354EA"/>
    <w:rsid w:val="00F35722"/>
    <w:rsid w:val="00F4048E"/>
    <w:rsid w:val="00F41F15"/>
    <w:rsid w:val="00F4506C"/>
    <w:rsid w:val="00F46809"/>
    <w:rsid w:val="00F47BE9"/>
    <w:rsid w:val="00F47FCB"/>
    <w:rsid w:val="00F51565"/>
    <w:rsid w:val="00F537A7"/>
    <w:rsid w:val="00F5653A"/>
    <w:rsid w:val="00F56B0E"/>
    <w:rsid w:val="00F620A4"/>
    <w:rsid w:val="00F63796"/>
    <w:rsid w:val="00F64D32"/>
    <w:rsid w:val="00F67C9D"/>
    <w:rsid w:val="00F70E9E"/>
    <w:rsid w:val="00F71EF4"/>
    <w:rsid w:val="00F740D7"/>
    <w:rsid w:val="00F77252"/>
    <w:rsid w:val="00F80A4C"/>
    <w:rsid w:val="00F824B8"/>
    <w:rsid w:val="00F82AE8"/>
    <w:rsid w:val="00F87E3C"/>
    <w:rsid w:val="00F90AC9"/>
    <w:rsid w:val="00F925D2"/>
    <w:rsid w:val="00F93583"/>
    <w:rsid w:val="00FA0062"/>
    <w:rsid w:val="00FA0124"/>
    <w:rsid w:val="00FA0BA8"/>
    <w:rsid w:val="00FA1558"/>
    <w:rsid w:val="00FA1A98"/>
    <w:rsid w:val="00FA323C"/>
    <w:rsid w:val="00FA4076"/>
    <w:rsid w:val="00FA559B"/>
    <w:rsid w:val="00FB0065"/>
    <w:rsid w:val="00FB00C6"/>
    <w:rsid w:val="00FB0E7D"/>
    <w:rsid w:val="00FB1314"/>
    <w:rsid w:val="00FB2973"/>
    <w:rsid w:val="00FB339D"/>
    <w:rsid w:val="00FB389D"/>
    <w:rsid w:val="00FB3C8C"/>
    <w:rsid w:val="00FB5C12"/>
    <w:rsid w:val="00FC5A11"/>
    <w:rsid w:val="00FC7285"/>
    <w:rsid w:val="00FC7587"/>
    <w:rsid w:val="00FC781A"/>
    <w:rsid w:val="00FC7A75"/>
    <w:rsid w:val="00FD0EBF"/>
    <w:rsid w:val="00FD18B6"/>
    <w:rsid w:val="00FD1AD0"/>
    <w:rsid w:val="00FD3143"/>
    <w:rsid w:val="00FD3943"/>
    <w:rsid w:val="00FD5309"/>
    <w:rsid w:val="00FE00A6"/>
    <w:rsid w:val="00FE4875"/>
    <w:rsid w:val="00FE7D55"/>
    <w:rsid w:val="00FF1680"/>
    <w:rsid w:val="00FF664A"/>
    <w:rsid w:val="00FF67FA"/>
    <w:rsid w:val="040F1EE1"/>
    <w:rsid w:val="1F51136E"/>
    <w:rsid w:val="514C152A"/>
    <w:rsid w:val="598E2D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14CA8"/>
  <w15:docId w15:val="{E7AAF2BC-AE1B-4A9E-8C04-9EB315E4B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index 1" w:qFormat="1"/>
    <w:lsdException w:name="index 2"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annotation text" w:uiPriority="99" w:unhideWhenUsed="1" w:qFormat="1"/>
    <w:lsdException w:name="header" w:uiPriority="99" w:unhideWhenUsed="1" w:qFormat="1"/>
    <w:lsdException w:name="footer" w:uiPriority="99" w:unhideWhenUsed="1" w:qFormat="1"/>
    <w:lsdException w:name="caption" w:qFormat="1"/>
    <w:lsdException w:name="table of figures" w:uiPriority="99" w:qFormat="1"/>
    <w:lsdException w:name="annotation reference" w:uiPriority="99" w:unhideWhenUsed="1" w:qFormat="1"/>
    <w:lsdException w:name="page number" w:qFormat="1"/>
    <w:lsdException w:name="toa heading" w:qFormat="1"/>
    <w:lsdException w:name="List 2" w:qFormat="1"/>
    <w:lsdException w:name="List 3" w:qFormat="1"/>
    <w:lsdException w:name="List 4" w:qFormat="1"/>
    <w:lsdException w:name="List Number 2" w:qFormat="1"/>
    <w:lsdException w:name="Title" w:qFormat="1"/>
    <w:lsdException w:name="Default Paragraph Font" w:semiHidden="1" w:uiPriority="1" w:unhideWhenUsed="1"/>
    <w:lsdException w:name="Body Text" w:unhideWhenUsed="1" w:qFormat="1"/>
    <w:lsdException w:name="Body Text Indent" w:qFormat="1"/>
    <w:lsdException w:name="Subtitle" w:uiPriority="11" w:qFormat="1"/>
    <w:lsdException w:name="Salutation" w:qFormat="1"/>
    <w:lsdException w:name="Date" w:unhideWhenUsed="1"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uiPriority="99" w:qFormat="1"/>
    <w:lsdException w:name="Strong" w:qFormat="1"/>
    <w:lsdException w:name="Emphasis" w:qFormat="1"/>
    <w:lsdException w:name="Document Map" w:uiPriority="99" w:unhideWhenUsed="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Code" w:uiPriority="99"/>
    <w:lsdException w:name="HTML Preformatted" w:uiPriority="99" w:qFormat="1"/>
    <w:lsdException w:name="Normal Table" w:semiHidden="1" w:uiPriority="99" w:unhideWhenUsed="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7">
    <w:name w:val="Normal"/>
    <w:pPr>
      <w:widowControl w:val="0"/>
      <w:jc w:val="both"/>
    </w:pPr>
    <w:rPr>
      <w:rFonts w:ascii="Times New Roman" w:hAnsi="Times New Roman"/>
      <w:kern w:val="2"/>
      <w:sz w:val="24"/>
      <w:szCs w:val="24"/>
    </w:rPr>
  </w:style>
  <w:style w:type="paragraph" w:styleId="17">
    <w:name w:val="heading 1"/>
    <w:basedOn w:val="aff7"/>
    <w:next w:val="aff8"/>
    <w:link w:val="1b"/>
    <w:qFormat/>
    <w:pPr>
      <w:keepNext/>
      <w:keepLines/>
      <w:numPr>
        <w:numId w:val="1"/>
      </w:numPr>
      <w:adjustRightInd w:val="0"/>
      <w:snapToGrid w:val="0"/>
      <w:spacing w:beforeLines="50" w:line="360" w:lineRule="auto"/>
      <w:textAlignment w:val="baseline"/>
      <w:outlineLvl w:val="0"/>
    </w:pPr>
    <w:rPr>
      <w:rFonts w:eastAsia="黑体"/>
      <w:b/>
      <w:bCs/>
      <w:kern w:val="44"/>
      <w:sz w:val="44"/>
      <w:szCs w:val="36"/>
    </w:rPr>
  </w:style>
  <w:style w:type="paragraph" w:styleId="2c">
    <w:name w:val="heading 2"/>
    <w:basedOn w:val="aff7"/>
    <w:next w:val="aff8"/>
    <w:link w:val="2f"/>
    <w:qFormat/>
    <w:pPr>
      <w:keepNext/>
      <w:keepLines/>
      <w:numPr>
        <w:ilvl w:val="1"/>
        <w:numId w:val="1"/>
      </w:numPr>
      <w:adjustRightInd w:val="0"/>
      <w:snapToGrid w:val="0"/>
      <w:spacing w:beforeLines="50" w:line="360" w:lineRule="auto"/>
      <w:textAlignment w:val="baseline"/>
      <w:outlineLvl w:val="1"/>
    </w:pPr>
    <w:rPr>
      <w:rFonts w:eastAsia="黑体"/>
      <w:b/>
      <w:bCs/>
      <w:kern w:val="0"/>
      <w:sz w:val="36"/>
      <w:szCs w:val="32"/>
    </w:rPr>
  </w:style>
  <w:style w:type="paragraph" w:styleId="3b">
    <w:name w:val="heading 3"/>
    <w:basedOn w:val="aff7"/>
    <w:next w:val="aff8"/>
    <w:link w:val="3e"/>
    <w:qFormat/>
    <w:pPr>
      <w:keepNext/>
      <w:keepLines/>
      <w:numPr>
        <w:ilvl w:val="2"/>
        <w:numId w:val="1"/>
      </w:numPr>
      <w:adjustRightInd w:val="0"/>
      <w:snapToGrid w:val="0"/>
      <w:spacing w:beforeLines="50" w:line="360" w:lineRule="auto"/>
      <w:jc w:val="left"/>
      <w:textAlignment w:val="baseline"/>
      <w:outlineLvl w:val="2"/>
    </w:pPr>
    <w:rPr>
      <w:rFonts w:eastAsia="黑体"/>
      <w:b/>
      <w:bCs/>
      <w:kern w:val="0"/>
      <w:sz w:val="32"/>
      <w:szCs w:val="30"/>
    </w:rPr>
  </w:style>
  <w:style w:type="paragraph" w:styleId="47">
    <w:name w:val="heading 4"/>
    <w:basedOn w:val="aff7"/>
    <w:next w:val="aff8"/>
    <w:link w:val="49"/>
    <w:qFormat/>
    <w:pPr>
      <w:keepNext/>
      <w:keepLines/>
      <w:numPr>
        <w:ilvl w:val="3"/>
        <w:numId w:val="1"/>
      </w:numPr>
      <w:adjustRightInd w:val="0"/>
      <w:snapToGrid w:val="0"/>
      <w:spacing w:beforeLines="50" w:line="360" w:lineRule="auto"/>
      <w:outlineLvl w:val="3"/>
    </w:pPr>
    <w:rPr>
      <w:rFonts w:eastAsia="黑体"/>
      <w:b/>
      <w:kern w:val="0"/>
      <w:sz w:val="30"/>
      <w:szCs w:val="28"/>
    </w:rPr>
  </w:style>
  <w:style w:type="paragraph" w:styleId="54">
    <w:name w:val="heading 5"/>
    <w:basedOn w:val="aff7"/>
    <w:next w:val="aff8"/>
    <w:link w:val="56"/>
    <w:qFormat/>
    <w:pPr>
      <w:keepLines/>
      <w:numPr>
        <w:ilvl w:val="4"/>
        <w:numId w:val="1"/>
      </w:numPr>
      <w:adjustRightInd w:val="0"/>
      <w:snapToGrid w:val="0"/>
      <w:spacing w:beforeLines="50" w:line="360" w:lineRule="auto"/>
      <w:textAlignment w:val="baseline"/>
      <w:outlineLvl w:val="4"/>
    </w:pPr>
    <w:rPr>
      <w:rFonts w:eastAsia="黑体"/>
      <w:b/>
      <w:sz w:val="28"/>
    </w:rPr>
  </w:style>
  <w:style w:type="paragraph" w:styleId="62">
    <w:name w:val="heading 6"/>
    <w:basedOn w:val="aff7"/>
    <w:next w:val="aff8"/>
    <w:link w:val="63"/>
    <w:uiPriority w:val="9"/>
    <w:qFormat/>
    <w:pPr>
      <w:keepLines/>
      <w:numPr>
        <w:ilvl w:val="5"/>
        <w:numId w:val="1"/>
      </w:numPr>
      <w:adjustRightInd w:val="0"/>
      <w:snapToGrid w:val="0"/>
      <w:spacing w:beforeLines="50" w:line="360" w:lineRule="auto"/>
      <w:jc w:val="left"/>
      <w:textAlignment w:val="baseline"/>
      <w:outlineLvl w:val="5"/>
    </w:pPr>
    <w:rPr>
      <w:rFonts w:eastAsia="黑体"/>
      <w:b/>
      <w:bCs/>
      <w:kern w:val="0"/>
      <w:sz w:val="28"/>
    </w:rPr>
  </w:style>
  <w:style w:type="paragraph" w:styleId="7">
    <w:name w:val="heading 7"/>
    <w:basedOn w:val="aff7"/>
    <w:next w:val="aff8"/>
    <w:link w:val="70"/>
    <w:qFormat/>
    <w:pPr>
      <w:keepNext/>
      <w:keepLines/>
      <w:numPr>
        <w:ilvl w:val="6"/>
        <w:numId w:val="1"/>
      </w:numPr>
      <w:adjustRightInd w:val="0"/>
      <w:snapToGrid w:val="0"/>
      <w:spacing w:before="240" w:after="120"/>
      <w:textAlignment w:val="baseline"/>
      <w:outlineLvl w:val="6"/>
    </w:pPr>
    <w:rPr>
      <w:rFonts w:eastAsia="黑体"/>
      <w:b/>
      <w:bCs/>
      <w:kern w:val="0"/>
      <w:sz w:val="28"/>
    </w:rPr>
  </w:style>
  <w:style w:type="paragraph" w:styleId="8">
    <w:name w:val="heading 8"/>
    <w:basedOn w:val="aff7"/>
    <w:next w:val="aff8"/>
    <w:link w:val="80"/>
    <w:qFormat/>
    <w:pPr>
      <w:keepNext/>
      <w:keepLines/>
      <w:numPr>
        <w:ilvl w:val="7"/>
        <w:numId w:val="1"/>
      </w:numPr>
      <w:snapToGrid w:val="0"/>
      <w:spacing w:before="240" w:after="120"/>
      <w:outlineLvl w:val="7"/>
    </w:pPr>
    <w:rPr>
      <w:rFonts w:eastAsia="黑体"/>
      <w:b/>
      <w:kern w:val="0"/>
      <w:sz w:val="28"/>
    </w:rPr>
  </w:style>
  <w:style w:type="paragraph" w:styleId="9">
    <w:name w:val="heading 9"/>
    <w:basedOn w:val="aff7"/>
    <w:next w:val="aff8"/>
    <w:link w:val="90"/>
    <w:qFormat/>
    <w:pPr>
      <w:keepNext/>
      <w:keepLines/>
      <w:numPr>
        <w:ilvl w:val="8"/>
        <w:numId w:val="1"/>
      </w:numPr>
      <w:snapToGrid w:val="0"/>
      <w:spacing w:before="240" w:after="120"/>
      <w:outlineLvl w:val="8"/>
    </w:pPr>
    <w:rPr>
      <w:rFonts w:eastAsia="黑体"/>
      <w:b/>
      <w:kern w:val="0"/>
      <w:sz w:val="28"/>
    </w:rPr>
  </w:style>
  <w:style w:type="character" w:default="1" w:styleId="aff9">
    <w:name w:val="Default Paragraph Font"/>
    <w:uiPriority w:val="1"/>
    <w:semiHidden/>
    <w:unhideWhenUsed/>
  </w:style>
  <w:style w:type="table" w:default="1" w:styleId="affa">
    <w:name w:val="Normal Table"/>
    <w:uiPriority w:val="99"/>
    <w:semiHidden/>
    <w:unhideWhenUsed/>
    <w:tblPr>
      <w:tblInd w:w="0" w:type="dxa"/>
      <w:tblCellMar>
        <w:top w:w="0" w:type="dxa"/>
        <w:left w:w="108" w:type="dxa"/>
        <w:bottom w:w="0" w:type="dxa"/>
        <w:right w:w="108" w:type="dxa"/>
      </w:tblCellMar>
    </w:tblPr>
  </w:style>
  <w:style w:type="numbering" w:default="1" w:styleId="affb">
    <w:name w:val="No List"/>
    <w:uiPriority w:val="99"/>
    <w:semiHidden/>
    <w:unhideWhenUsed/>
  </w:style>
  <w:style w:type="paragraph" w:styleId="affc">
    <w:name w:val="macro"/>
    <w:link w:val="aff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customStyle="1" w:styleId="aff8">
    <w:name w:val="模板正文"/>
    <w:basedOn w:val="aff7"/>
    <w:link w:val="Char"/>
    <w:qFormat/>
    <w:pPr>
      <w:wordWrap w:val="0"/>
      <w:spacing w:beforeLines="50" w:line="360" w:lineRule="auto"/>
      <w:ind w:firstLineChars="200" w:firstLine="200"/>
    </w:pPr>
    <w:rPr>
      <w:rFonts w:eastAsia="仿宋_GB2312"/>
      <w:kern w:val="0"/>
      <w:sz w:val="28"/>
      <w:szCs w:val="21"/>
    </w:rPr>
  </w:style>
  <w:style w:type="paragraph" w:styleId="3f">
    <w:name w:val="List 3"/>
    <w:basedOn w:val="aff7"/>
    <w:qFormat/>
    <w:pPr>
      <w:ind w:leftChars="400" w:left="100" w:hangingChars="200" w:hanging="200"/>
    </w:pPr>
    <w:rPr>
      <w:sz w:val="21"/>
    </w:rPr>
  </w:style>
  <w:style w:type="paragraph" w:styleId="TOC7">
    <w:name w:val="toc 7"/>
    <w:basedOn w:val="aff7"/>
    <w:next w:val="aff7"/>
    <w:uiPriority w:val="39"/>
    <w:unhideWhenUsed/>
    <w:qFormat/>
    <w:pPr>
      <w:ind w:left="1440"/>
      <w:jc w:val="left"/>
    </w:pPr>
    <w:rPr>
      <w:rFonts w:ascii="Calibri" w:hAnsi="Calibri"/>
      <w:sz w:val="18"/>
      <w:szCs w:val="18"/>
    </w:rPr>
  </w:style>
  <w:style w:type="paragraph" w:styleId="2f0">
    <w:name w:val="List Number 2"/>
    <w:basedOn w:val="aff7"/>
    <w:qFormat/>
    <w:pPr>
      <w:tabs>
        <w:tab w:val="left" w:pos="780"/>
      </w:tabs>
      <w:snapToGrid w:val="0"/>
      <w:spacing w:line="360" w:lineRule="auto"/>
      <w:ind w:leftChars="200" w:left="780" w:hangingChars="200" w:hanging="360"/>
    </w:pPr>
  </w:style>
  <w:style w:type="paragraph" w:styleId="affe">
    <w:name w:val="table of authorities"/>
    <w:basedOn w:val="aff7"/>
    <w:next w:val="aff7"/>
    <w:pPr>
      <w:snapToGrid w:val="0"/>
      <w:ind w:left="420"/>
    </w:pPr>
  </w:style>
  <w:style w:type="paragraph" w:styleId="afff">
    <w:name w:val="Note Heading"/>
    <w:basedOn w:val="aff7"/>
    <w:next w:val="aff7"/>
    <w:link w:val="afff0"/>
    <w:pPr>
      <w:snapToGrid w:val="0"/>
      <w:jc w:val="center"/>
    </w:pPr>
  </w:style>
  <w:style w:type="paragraph" w:styleId="40">
    <w:name w:val="List Bullet 4"/>
    <w:basedOn w:val="aff7"/>
    <w:pPr>
      <w:numPr>
        <w:numId w:val="2"/>
      </w:numPr>
      <w:snapToGrid w:val="0"/>
      <w:ind w:firstLine="0"/>
    </w:pPr>
  </w:style>
  <w:style w:type="paragraph" w:styleId="81">
    <w:name w:val="index 8"/>
    <w:basedOn w:val="aff7"/>
    <w:next w:val="aff7"/>
    <w:pPr>
      <w:snapToGrid w:val="0"/>
      <w:ind w:left="2940"/>
    </w:pPr>
  </w:style>
  <w:style w:type="paragraph" w:styleId="afff1">
    <w:name w:val="E-mail Signature"/>
    <w:basedOn w:val="aff7"/>
    <w:link w:val="afff2"/>
    <w:pPr>
      <w:snapToGrid w:val="0"/>
    </w:pPr>
  </w:style>
  <w:style w:type="paragraph" w:styleId="a">
    <w:name w:val="List Number"/>
    <w:basedOn w:val="aff7"/>
    <w:pPr>
      <w:numPr>
        <w:numId w:val="3"/>
      </w:numPr>
      <w:snapToGrid w:val="0"/>
      <w:ind w:firstLine="0"/>
    </w:pPr>
  </w:style>
  <w:style w:type="paragraph" w:styleId="afff3">
    <w:name w:val="Normal Indent"/>
    <w:basedOn w:val="aff7"/>
    <w:link w:val="afff4"/>
    <w:qFormat/>
    <w:pPr>
      <w:ind w:firstLineChars="200" w:firstLine="420"/>
    </w:pPr>
    <w:rPr>
      <w:rFonts w:ascii="仿宋_GB2312" w:eastAsia="仿宋_GB2312" w:hAnsi="Calibri"/>
      <w:sz w:val="21"/>
    </w:rPr>
  </w:style>
  <w:style w:type="paragraph" w:styleId="afff5">
    <w:name w:val="caption"/>
    <w:basedOn w:val="aff8"/>
    <w:next w:val="aff7"/>
    <w:link w:val="1c"/>
    <w:qFormat/>
    <w:pPr>
      <w:spacing w:beforeLines="0"/>
      <w:ind w:firstLineChars="0" w:firstLine="0"/>
      <w:jc w:val="center"/>
    </w:pPr>
    <w:rPr>
      <w:rFonts w:ascii="宋体" w:eastAsia="黑体" w:hAnsi="宋体"/>
      <w:b/>
      <w:sz w:val="20"/>
    </w:rPr>
  </w:style>
  <w:style w:type="paragraph" w:styleId="57">
    <w:name w:val="index 5"/>
    <w:basedOn w:val="aff7"/>
    <w:next w:val="aff7"/>
    <w:pPr>
      <w:snapToGrid w:val="0"/>
      <w:ind w:left="1680"/>
    </w:pPr>
  </w:style>
  <w:style w:type="paragraph" w:styleId="afff6">
    <w:name w:val="List Bullet"/>
    <w:basedOn w:val="aff7"/>
    <w:pPr>
      <w:widowControl/>
      <w:snapToGrid w:val="0"/>
      <w:spacing w:line="360" w:lineRule="auto"/>
      <w:jc w:val="left"/>
    </w:pPr>
    <w:rPr>
      <w:rFonts w:eastAsia="楷体_GB2312"/>
      <w:b/>
      <w:bCs/>
      <w:color w:val="000000"/>
      <w:kern w:val="0"/>
      <w:sz w:val="21"/>
      <w:szCs w:val="28"/>
    </w:rPr>
  </w:style>
  <w:style w:type="paragraph" w:styleId="afff7">
    <w:name w:val="envelope address"/>
    <w:basedOn w:val="aff7"/>
    <w:pPr>
      <w:framePr w:w="7920" w:h="1980" w:hRule="exact" w:hSpace="180" w:wrap="around" w:hAnchor="page" w:xAlign="center" w:yAlign="bottom"/>
      <w:snapToGrid w:val="0"/>
      <w:ind w:left="2880"/>
    </w:pPr>
    <w:rPr>
      <w:rFonts w:ascii="Arial" w:hAnsi="Arial" w:cs="Arial"/>
    </w:rPr>
  </w:style>
  <w:style w:type="paragraph" w:styleId="afff8">
    <w:name w:val="Document Map"/>
    <w:basedOn w:val="aff7"/>
    <w:link w:val="afff9"/>
    <w:uiPriority w:val="99"/>
    <w:unhideWhenUsed/>
    <w:qFormat/>
    <w:rPr>
      <w:rFonts w:ascii="宋体"/>
      <w:kern w:val="0"/>
      <w:sz w:val="18"/>
      <w:szCs w:val="18"/>
    </w:rPr>
  </w:style>
  <w:style w:type="paragraph" w:styleId="afffa">
    <w:name w:val="toa heading"/>
    <w:basedOn w:val="aff7"/>
    <w:next w:val="aff7"/>
    <w:qFormat/>
    <w:pPr>
      <w:spacing w:before="120"/>
    </w:pPr>
    <w:rPr>
      <w:rFonts w:ascii="Arial" w:hAnsi="Arial"/>
      <w:szCs w:val="20"/>
    </w:rPr>
  </w:style>
  <w:style w:type="paragraph" w:styleId="afffb">
    <w:name w:val="annotation text"/>
    <w:basedOn w:val="aff7"/>
    <w:link w:val="afffc"/>
    <w:uiPriority w:val="99"/>
    <w:unhideWhenUsed/>
    <w:qFormat/>
    <w:pPr>
      <w:jc w:val="left"/>
    </w:pPr>
  </w:style>
  <w:style w:type="paragraph" w:styleId="64">
    <w:name w:val="index 6"/>
    <w:basedOn w:val="aff7"/>
    <w:next w:val="aff7"/>
    <w:pPr>
      <w:snapToGrid w:val="0"/>
      <w:ind w:left="2100"/>
    </w:pPr>
  </w:style>
  <w:style w:type="paragraph" w:styleId="afffd">
    <w:name w:val="Salutation"/>
    <w:basedOn w:val="aff7"/>
    <w:next w:val="aff7"/>
    <w:link w:val="afffe"/>
    <w:qFormat/>
    <w:rPr>
      <w:sz w:val="28"/>
    </w:rPr>
  </w:style>
  <w:style w:type="paragraph" w:styleId="3f0">
    <w:name w:val="Body Text 3"/>
    <w:basedOn w:val="aff7"/>
    <w:link w:val="3f1"/>
    <w:qFormat/>
    <w:pPr>
      <w:spacing w:line="360" w:lineRule="auto"/>
    </w:pPr>
    <w:rPr>
      <w:rFonts w:ascii="仿宋_GB2312" w:eastAsia="仿宋_GB2312" w:hAnsi="宋体"/>
      <w:bCs/>
      <w:kern w:val="0"/>
      <w:szCs w:val="30"/>
    </w:rPr>
  </w:style>
  <w:style w:type="paragraph" w:styleId="affff">
    <w:name w:val="Closing"/>
    <w:basedOn w:val="aff7"/>
    <w:link w:val="affff0"/>
    <w:pPr>
      <w:snapToGrid w:val="0"/>
      <w:ind w:left="4320"/>
    </w:pPr>
  </w:style>
  <w:style w:type="paragraph" w:styleId="30">
    <w:name w:val="List Bullet 3"/>
    <w:basedOn w:val="aff7"/>
    <w:pPr>
      <w:numPr>
        <w:numId w:val="4"/>
      </w:numPr>
      <w:snapToGrid w:val="0"/>
      <w:ind w:firstLine="0"/>
    </w:pPr>
  </w:style>
  <w:style w:type="paragraph" w:styleId="affff1">
    <w:name w:val="Body Text"/>
    <w:basedOn w:val="aff7"/>
    <w:link w:val="affff2"/>
    <w:unhideWhenUsed/>
    <w:qFormat/>
    <w:pPr>
      <w:spacing w:after="120"/>
    </w:pPr>
    <w:rPr>
      <w:sz w:val="21"/>
      <w:szCs w:val="20"/>
    </w:rPr>
  </w:style>
  <w:style w:type="paragraph" w:styleId="affff3">
    <w:name w:val="Body Text Indent"/>
    <w:basedOn w:val="aff7"/>
    <w:link w:val="affff4"/>
    <w:qFormat/>
    <w:pPr>
      <w:widowControl/>
      <w:spacing w:after="120"/>
      <w:ind w:leftChars="200" w:left="420"/>
      <w:jc w:val="left"/>
    </w:pPr>
    <w:rPr>
      <w:rFonts w:ascii="Calibri" w:hAnsi="Calibri"/>
      <w:kern w:val="0"/>
      <w:sz w:val="20"/>
      <w:szCs w:val="20"/>
    </w:rPr>
  </w:style>
  <w:style w:type="paragraph" w:styleId="3">
    <w:name w:val="List Number 3"/>
    <w:basedOn w:val="aff7"/>
    <w:pPr>
      <w:numPr>
        <w:numId w:val="5"/>
      </w:numPr>
      <w:snapToGrid w:val="0"/>
      <w:ind w:firstLine="0"/>
    </w:pPr>
  </w:style>
  <w:style w:type="paragraph" w:styleId="2f1">
    <w:name w:val="List 2"/>
    <w:basedOn w:val="aff7"/>
    <w:qFormat/>
    <w:pPr>
      <w:snapToGrid w:val="0"/>
      <w:ind w:leftChars="200" w:left="100" w:hangingChars="200" w:hanging="200"/>
    </w:pPr>
    <w:rPr>
      <w:sz w:val="21"/>
    </w:rPr>
  </w:style>
  <w:style w:type="paragraph" w:styleId="affff5">
    <w:name w:val="List Continue"/>
    <w:basedOn w:val="aff7"/>
    <w:pPr>
      <w:snapToGrid w:val="0"/>
      <w:spacing w:after="120"/>
      <w:ind w:left="420"/>
    </w:pPr>
  </w:style>
  <w:style w:type="paragraph" w:styleId="affff6">
    <w:name w:val="Block Text"/>
    <w:basedOn w:val="aff7"/>
    <w:qFormat/>
    <w:pPr>
      <w:ind w:leftChars="200" w:left="420" w:rightChars="-70" w:right="-70" w:firstLineChars="200" w:firstLine="560"/>
    </w:pPr>
    <w:rPr>
      <w:rFonts w:ascii="楷体_GB2312" w:eastAsia="楷体_GB2312"/>
      <w:sz w:val="28"/>
      <w:szCs w:val="20"/>
    </w:rPr>
  </w:style>
  <w:style w:type="paragraph" w:styleId="2">
    <w:name w:val="List Bullet 2"/>
    <w:basedOn w:val="aff7"/>
    <w:pPr>
      <w:numPr>
        <w:numId w:val="6"/>
      </w:numPr>
      <w:snapToGrid w:val="0"/>
      <w:ind w:firstLine="0"/>
    </w:pPr>
  </w:style>
  <w:style w:type="paragraph" w:styleId="HTML">
    <w:name w:val="HTML Address"/>
    <w:basedOn w:val="aff7"/>
    <w:link w:val="HTML0"/>
    <w:pPr>
      <w:snapToGrid w:val="0"/>
    </w:pPr>
    <w:rPr>
      <w:i/>
      <w:iCs/>
    </w:rPr>
  </w:style>
  <w:style w:type="paragraph" w:styleId="4a">
    <w:name w:val="index 4"/>
    <w:basedOn w:val="aff7"/>
    <w:next w:val="aff7"/>
    <w:pPr>
      <w:snapToGrid w:val="0"/>
      <w:ind w:left="1260"/>
    </w:pPr>
  </w:style>
  <w:style w:type="paragraph" w:styleId="TOC5">
    <w:name w:val="toc 5"/>
    <w:basedOn w:val="aff7"/>
    <w:next w:val="aff7"/>
    <w:uiPriority w:val="39"/>
    <w:unhideWhenUsed/>
    <w:qFormat/>
    <w:pPr>
      <w:ind w:left="960"/>
      <w:jc w:val="left"/>
    </w:pPr>
    <w:rPr>
      <w:rFonts w:ascii="Calibri" w:hAnsi="Calibri"/>
      <w:sz w:val="18"/>
      <w:szCs w:val="18"/>
    </w:rPr>
  </w:style>
  <w:style w:type="paragraph" w:styleId="TOC3">
    <w:name w:val="toc 3"/>
    <w:basedOn w:val="aff7"/>
    <w:next w:val="aff7"/>
    <w:uiPriority w:val="39"/>
    <w:unhideWhenUsed/>
    <w:qFormat/>
    <w:pPr>
      <w:ind w:left="480"/>
      <w:jc w:val="left"/>
    </w:pPr>
    <w:rPr>
      <w:rFonts w:ascii="Calibri" w:hAnsi="Calibri"/>
      <w:i/>
      <w:iCs/>
      <w:sz w:val="20"/>
      <w:szCs w:val="20"/>
    </w:rPr>
  </w:style>
  <w:style w:type="paragraph" w:styleId="affff7">
    <w:name w:val="Plain Text"/>
    <w:basedOn w:val="aff7"/>
    <w:link w:val="affff8"/>
    <w:qFormat/>
    <w:rPr>
      <w:rFonts w:ascii="宋体" w:hAnsi="Courier New"/>
      <w:sz w:val="21"/>
      <w:szCs w:val="20"/>
    </w:rPr>
  </w:style>
  <w:style w:type="paragraph" w:styleId="50">
    <w:name w:val="List Bullet 5"/>
    <w:basedOn w:val="aff7"/>
    <w:pPr>
      <w:numPr>
        <w:numId w:val="7"/>
      </w:numPr>
      <w:snapToGrid w:val="0"/>
      <w:ind w:firstLine="0"/>
    </w:pPr>
  </w:style>
  <w:style w:type="paragraph" w:styleId="4">
    <w:name w:val="List Number 4"/>
    <w:basedOn w:val="aff7"/>
    <w:pPr>
      <w:numPr>
        <w:numId w:val="8"/>
      </w:numPr>
      <w:snapToGrid w:val="0"/>
      <w:ind w:firstLine="0"/>
    </w:pPr>
  </w:style>
  <w:style w:type="paragraph" w:styleId="TOC8">
    <w:name w:val="toc 8"/>
    <w:basedOn w:val="aff7"/>
    <w:next w:val="aff7"/>
    <w:uiPriority w:val="39"/>
    <w:unhideWhenUsed/>
    <w:qFormat/>
    <w:pPr>
      <w:ind w:left="1680"/>
      <w:jc w:val="left"/>
    </w:pPr>
    <w:rPr>
      <w:rFonts w:ascii="Calibri" w:hAnsi="Calibri"/>
      <w:sz w:val="18"/>
      <w:szCs w:val="18"/>
    </w:rPr>
  </w:style>
  <w:style w:type="paragraph" w:styleId="3f2">
    <w:name w:val="index 3"/>
    <w:basedOn w:val="aff7"/>
    <w:next w:val="aff7"/>
    <w:pPr>
      <w:snapToGrid w:val="0"/>
      <w:ind w:left="840"/>
    </w:pPr>
  </w:style>
  <w:style w:type="paragraph" w:styleId="affff9">
    <w:name w:val="Date"/>
    <w:basedOn w:val="aff7"/>
    <w:next w:val="aff7"/>
    <w:link w:val="affffa"/>
    <w:unhideWhenUsed/>
    <w:qFormat/>
    <w:pPr>
      <w:ind w:leftChars="2500" w:left="100"/>
    </w:pPr>
  </w:style>
  <w:style w:type="paragraph" w:styleId="2f2">
    <w:name w:val="Body Text Indent 2"/>
    <w:basedOn w:val="aff7"/>
    <w:link w:val="2f3"/>
    <w:qFormat/>
    <w:pPr>
      <w:widowControl/>
      <w:spacing w:after="120" w:line="480" w:lineRule="auto"/>
      <w:ind w:leftChars="200" w:left="420"/>
      <w:jc w:val="left"/>
    </w:pPr>
    <w:rPr>
      <w:rFonts w:ascii="Calibri" w:hAnsi="Calibri"/>
      <w:kern w:val="0"/>
      <w:sz w:val="20"/>
      <w:szCs w:val="20"/>
    </w:rPr>
  </w:style>
  <w:style w:type="paragraph" w:styleId="affffb">
    <w:name w:val="endnote text"/>
    <w:basedOn w:val="aff7"/>
    <w:link w:val="affffc"/>
    <w:pPr>
      <w:snapToGrid w:val="0"/>
      <w:jc w:val="left"/>
    </w:pPr>
  </w:style>
  <w:style w:type="paragraph" w:styleId="58">
    <w:name w:val="List Continue 5"/>
    <w:basedOn w:val="aff7"/>
    <w:pPr>
      <w:snapToGrid w:val="0"/>
      <w:spacing w:after="120"/>
      <w:ind w:left="2100"/>
    </w:pPr>
  </w:style>
  <w:style w:type="paragraph" w:styleId="affffd">
    <w:name w:val="Balloon Text"/>
    <w:basedOn w:val="aff7"/>
    <w:link w:val="affffe"/>
    <w:unhideWhenUsed/>
    <w:qFormat/>
    <w:rPr>
      <w:sz w:val="18"/>
      <w:szCs w:val="18"/>
    </w:rPr>
  </w:style>
  <w:style w:type="paragraph" w:styleId="afffff">
    <w:name w:val="footer"/>
    <w:basedOn w:val="aff7"/>
    <w:link w:val="afffff0"/>
    <w:uiPriority w:val="99"/>
    <w:unhideWhenUsed/>
    <w:qFormat/>
    <w:pPr>
      <w:tabs>
        <w:tab w:val="center" w:pos="4153"/>
        <w:tab w:val="right" w:pos="8306"/>
      </w:tabs>
      <w:snapToGrid w:val="0"/>
      <w:jc w:val="left"/>
    </w:pPr>
    <w:rPr>
      <w:sz w:val="18"/>
      <w:szCs w:val="18"/>
    </w:rPr>
  </w:style>
  <w:style w:type="paragraph" w:styleId="afffff1">
    <w:name w:val="envelope return"/>
    <w:basedOn w:val="aff7"/>
    <w:pPr>
      <w:snapToGrid w:val="0"/>
    </w:pPr>
    <w:rPr>
      <w:rFonts w:ascii="Arial" w:hAnsi="Arial" w:cs="Arial"/>
    </w:rPr>
  </w:style>
  <w:style w:type="paragraph" w:styleId="afffff2">
    <w:name w:val="header"/>
    <w:basedOn w:val="aff7"/>
    <w:link w:val="afffff3"/>
    <w:uiPriority w:val="99"/>
    <w:unhideWhenUsed/>
    <w:qFormat/>
    <w:pPr>
      <w:pBdr>
        <w:bottom w:val="single" w:sz="6" w:space="1" w:color="auto"/>
      </w:pBdr>
      <w:tabs>
        <w:tab w:val="center" w:pos="4153"/>
        <w:tab w:val="right" w:pos="8306"/>
      </w:tabs>
      <w:snapToGrid w:val="0"/>
      <w:jc w:val="center"/>
    </w:pPr>
    <w:rPr>
      <w:sz w:val="18"/>
      <w:szCs w:val="18"/>
    </w:rPr>
  </w:style>
  <w:style w:type="paragraph" w:styleId="afffff4">
    <w:name w:val="Signature"/>
    <w:basedOn w:val="aff7"/>
    <w:link w:val="afffff5"/>
    <w:pPr>
      <w:snapToGrid w:val="0"/>
      <w:ind w:left="4320"/>
    </w:pPr>
  </w:style>
  <w:style w:type="paragraph" w:styleId="TOC1">
    <w:name w:val="toc 1"/>
    <w:basedOn w:val="aff7"/>
    <w:next w:val="aff7"/>
    <w:uiPriority w:val="39"/>
    <w:unhideWhenUsed/>
    <w:qFormat/>
    <w:pPr>
      <w:tabs>
        <w:tab w:val="right" w:leader="dot" w:pos="8296"/>
      </w:tabs>
      <w:spacing w:before="120" w:after="120"/>
      <w:jc w:val="center"/>
    </w:pPr>
    <w:rPr>
      <w:rFonts w:ascii="Calibri" w:hAnsi="Calibri"/>
      <w:b/>
      <w:bCs/>
      <w:caps/>
      <w:sz w:val="22"/>
      <w:szCs w:val="20"/>
    </w:rPr>
  </w:style>
  <w:style w:type="paragraph" w:styleId="4b">
    <w:name w:val="List Continue 4"/>
    <w:basedOn w:val="aff7"/>
    <w:pPr>
      <w:snapToGrid w:val="0"/>
      <w:spacing w:after="120"/>
      <w:ind w:left="1680"/>
    </w:pPr>
  </w:style>
  <w:style w:type="paragraph" w:styleId="TOC4">
    <w:name w:val="toc 4"/>
    <w:basedOn w:val="aff7"/>
    <w:next w:val="aff7"/>
    <w:uiPriority w:val="39"/>
    <w:unhideWhenUsed/>
    <w:qFormat/>
    <w:pPr>
      <w:ind w:left="720"/>
      <w:jc w:val="left"/>
    </w:pPr>
    <w:rPr>
      <w:rFonts w:ascii="Calibri" w:hAnsi="Calibri"/>
      <w:sz w:val="18"/>
      <w:szCs w:val="18"/>
    </w:rPr>
  </w:style>
  <w:style w:type="paragraph" w:styleId="afffff6">
    <w:name w:val="index heading"/>
    <w:basedOn w:val="aff7"/>
    <w:next w:val="1d"/>
    <w:pPr>
      <w:widowControl/>
      <w:snapToGrid w:val="0"/>
      <w:jc w:val="left"/>
    </w:pPr>
    <w:rPr>
      <w:kern w:val="0"/>
    </w:rPr>
  </w:style>
  <w:style w:type="paragraph" w:styleId="1d">
    <w:name w:val="index 1"/>
    <w:basedOn w:val="aff7"/>
    <w:next w:val="aff7"/>
    <w:qFormat/>
    <w:rPr>
      <w:sz w:val="21"/>
      <w:szCs w:val="20"/>
    </w:rPr>
  </w:style>
  <w:style w:type="paragraph" w:styleId="afffff7">
    <w:name w:val="Subtitle"/>
    <w:basedOn w:val="aff7"/>
    <w:next w:val="aff7"/>
    <w:link w:val="afffff8"/>
    <w:uiPriority w:val="11"/>
    <w:qFormat/>
    <w:pPr>
      <w:spacing w:before="240" w:after="60" w:line="312" w:lineRule="auto"/>
      <w:jc w:val="center"/>
      <w:outlineLvl w:val="1"/>
    </w:pPr>
    <w:rPr>
      <w:rFonts w:ascii="Cambria" w:hAnsi="Cambria"/>
      <w:b/>
      <w:bCs/>
      <w:kern w:val="28"/>
      <w:sz w:val="32"/>
      <w:szCs w:val="32"/>
    </w:rPr>
  </w:style>
  <w:style w:type="paragraph" w:styleId="5">
    <w:name w:val="List Number 5"/>
    <w:basedOn w:val="aff7"/>
    <w:pPr>
      <w:numPr>
        <w:numId w:val="9"/>
      </w:numPr>
      <w:snapToGrid w:val="0"/>
      <w:ind w:firstLine="0"/>
    </w:pPr>
  </w:style>
  <w:style w:type="paragraph" w:styleId="afffff9">
    <w:name w:val="List"/>
    <w:basedOn w:val="aff7"/>
    <w:pPr>
      <w:snapToGrid w:val="0"/>
      <w:ind w:left="420" w:hanging="420"/>
    </w:pPr>
  </w:style>
  <w:style w:type="paragraph" w:styleId="afffffa">
    <w:name w:val="footnote text"/>
    <w:basedOn w:val="aff7"/>
    <w:link w:val="afffffb"/>
    <w:pPr>
      <w:snapToGrid w:val="0"/>
      <w:jc w:val="left"/>
    </w:pPr>
    <w:rPr>
      <w:rFonts w:eastAsia="楷体_GB2312"/>
      <w:color w:val="000000"/>
      <w:sz w:val="18"/>
      <w:szCs w:val="18"/>
    </w:rPr>
  </w:style>
  <w:style w:type="paragraph" w:styleId="TOC6">
    <w:name w:val="toc 6"/>
    <w:basedOn w:val="aff7"/>
    <w:next w:val="aff7"/>
    <w:uiPriority w:val="39"/>
    <w:unhideWhenUsed/>
    <w:qFormat/>
    <w:pPr>
      <w:ind w:left="1200"/>
      <w:jc w:val="left"/>
    </w:pPr>
    <w:rPr>
      <w:rFonts w:ascii="Calibri" w:hAnsi="Calibri"/>
      <w:sz w:val="18"/>
      <w:szCs w:val="18"/>
    </w:rPr>
  </w:style>
  <w:style w:type="paragraph" w:styleId="59">
    <w:name w:val="List 5"/>
    <w:basedOn w:val="aff7"/>
    <w:pPr>
      <w:snapToGrid w:val="0"/>
      <w:ind w:left="2100" w:hanging="420"/>
    </w:pPr>
  </w:style>
  <w:style w:type="paragraph" w:styleId="3f3">
    <w:name w:val="Body Text Indent 3"/>
    <w:basedOn w:val="aff7"/>
    <w:link w:val="3f4"/>
    <w:qFormat/>
    <w:pPr>
      <w:widowControl/>
      <w:spacing w:after="120"/>
      <w:ind w:leftChars="200" w:left="420"/>
      <w:jc w:val="left"/>
    </w:pPr>
    <w:rPr>
      <w:rFonts w:ascii="Calibri" w:hAnsi="Calibri"/>
      <w:kern w:val="0"/>
      <w:sz w:val="16"/>
      <w:szCs w:val="16"/>
    </w:rPr>
  </w:style>
  <w:style w:type="paragraph" w:styleId="71">
    <w:name w:val="index 7"/>
    <w:basedOn w:val="aff7"/>
    <w:next w:val="aff7"/>
    <w:pPr>
      <w:snapToGrid w:val="0"/>
      <w:ind w:left="2520"/>
    </w:pPr>
  </w:style>
  <w:style w:type="paragraph" w:styleId="91">
    <w:name w:val="index 9"/>
    <w:basedOn w:val="aff7"/>
    <w:next w:val="aff7"/>
    <w:pPr>
      <w:snapToGrid w:val="0"/>
      <w:ind w:left="3360"/>
    </w:pPr>
  </w:style>
  <w:style w:type="paragraph" w:styleId="afffffc">
    <w:name w:val="table of figures"/>
    <w:basedOn w:val="aff7"/>
    <w:next w:val="aff7"/>
    <w:uiPriority w:val="99"/>
    <w:qFormat/>
    <w:pPr>
      <w:spacing w:line="360" w:lineRule="auto"/>
      <w:ind w:leftChars="200" w:left="400" w:hangingChars="200" w:hanging="200"/>
    </w:pPr>
    <w:rPr>
      <w:rFonts w:eastAsia="仿宋_GB2312"/>
    </w:rPr>
  </w:style>
  <w:style w:type="paragraph" w:styleId="TOC2">
    <w:name w:val="toc 2"/>
    <w:basedOn w:val="aff7"/>
    <w:next w:val="aff7"/>
    <w:uiPriority w:val="39"/>
    <w:unhideWhenUsed/>
    <w:qFormat/>
    <w:pPr>
      <w:ind w:left="240"/>
      <w:jc w:val="left"/>
    </w:pPr>
    <w:rPr>
      <w:rFonts w:ascii="Calibri" w:hAnsi="Calibri"/>
      <w:smallCaps/>
      <w:sz w:val="20"/>
      <w:szCs w:val="20"/>
    </w:rPr>
  </w:style>
  <w:style w:type="paragraph" w:styleId="TOC9">
    <w:name w:val="toc 9"/>
    <w:basedOn w:val="aff7"/>
    <w:next w:val="aff7"/>
    <w:uiPriority w:val="39"/>
    <w:unhideWhenUsed/>
    <w:qFormat/>
    <w:pPr>
      <w:ind w:left="1920"/>
      <w:jc w:val="left"/>
    </w:pPr>
    <w:rPr>
      <w:rFonts w:ascii="Calibri" w:hAnsi="Calibri"/>
      <w:sz w:val="18"/>
      <w:szCs w:val="18"/>
    </w:rPr>
  </w:style>
  <w:style w:type="paragraph" w:styleId="2f4">
    <w:name w:val="Body Text 2"/>
    <w:basedOn w:val="aff7"/>
    <w:link w:val="2f5"/>
    <w:qFormat/>
    <w:pPr>
      <w:spacing w:after="120" w:line="480" w:lineRule="auto"/>
    </w:pPr>
    <w:rPr>
      <w:rFonts w:ascii="Calibri" w:hAnsi="Calibri"/>
      <w:sz w:val="21"/>
    </w:rPr>
  </w:style>
  <w:style w:type="paragraph" w:styleId="4c">
    <w:name w:val="List 4"/>
    <w:basedOn w:val="aff7"/>
    <w:qFormat/>
    <w:pPr>
      <w:widowControl/>
      <w:ind w:leftChars="600" w:left="100" w:hangingChars="200" w:hanging="200"/>
      <w:contextualSpacing/>
      <w:jc w:val="left"/>
    </w:pPr>
    <w:rPr>
      <w:kern w:val="0"/>
      <w:sz w:val="20"/>
      <w:szCs w:val="20"/>
    </w:rPr>
  </w:style>
  <w:style w:type="paragraph" w:styleId="2f6">
    <w:name w:val="List Continue 2"/>
    <w:basedOn w:val="aff7"/>
    <w:pPr>
      <w:snapToGrid w:val="0"/>
      <w:spacing w:after="120"/>
      <w:ind w:left="840"/>
    </w:pPr>
  </w:style>
  <w:style w:type="paragraph" w:styleId="afffffd">
    <w:name w:val="Message Header"/>
    <w:basedOn w:val="aff7"/>
    <w:link w:val="afffffe"/>
    <w:pPr>
      <w:pBdr>
        <w:top w:val="single" w:sz="6" w:space="1" w:color="auto"/>
        <w:left w:val="single" w:sz="6" w:space="1" w:color="auto"/>
        <w:bottom w:val="single" w:sz="6" w:space="1" w:color="auto"/>
        <w:right w:val="single" w:sz="6" w:space="1" w:color="auto"/>
      </w:pBdr>
      <w:shd w:val="pct20" w:color="auto" w:fill="auto"/>
      <w:snapToGrid w:val="0"/>
      <w:ind w:left="1080" w:hanging="1080"/>
    </w:pPr>
    <w:rPr>
      <w:rFonts w:ascii="Arial" w:hAnsi="Arial"/>
    </w:rPr>
  </w:style>
  <w:style w:type="paragraph" w:styleId="HTML1">
    <w:name w:val="HTML Preformatted"/>
    <w:basedOn w:val="aff7"/>
    <w:link w:val="HTML2"/>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ffff">
    <w:name w:val="Normal (Web)"/>
    <w:basedOn w:val="aff7"/>
    <w:link w:val="affffff0"/>
    <w:unhideWhenUsed/>
    <w:qFormat/>
    <w:pPr>
      <w:widowControl/>
      <w:spacing w:before="100" w:beforeAutospacing="1" w:after="100" w:afterAutospacing="1"/>
      <w:jc w:val="left"/>
    </w:pPr>
    <w:rPr>
      <w:rFonts w:ascii="宋体" w:hAnsi="宋体" w:cs="宋体"/>
      <w:color w:val="000000"/>
      <w:kern w:val="0"/>
    </w:rPr>
  </w:style>
  <w:style w:type="paragraph" w:styleId="3f5">
    <w:name w:val="List Continue 3"/>
    <w:basedOn w:val="aff7"/>
    <w:pPr>
      <w:snapToGrid w:val="0"/>
      <w:spacing w:after="120"/>
      <w:ind w:left="1260"/>
    </w:pPr>
  </w:style>
  <w:style w:type="paragraph" w:styleId="2f7">
    <w:name w:val="index 2"/>
    <w:basedOn w:val="aff7"/>
    <w:next w:val="aff7"/>
    <w:qFormat/>
    <w:pPr>
      <w:ind w:leftChars="200" w:left="200"/>
    </w:pPr>
    <w:rPr>
      <w:sz w:val="21"/>
      <w:szCs w:val="20"/>
    </w:rPr>
  </w:style>
  <w:style w:type="paragraph" w:styleId="affffff1">
    <w:name w:val="Title"/>
    <w:basedOn w:val="aff7"/>
    <w:next w:val="aff7"/>
    <w:link w:val="affffff2"/>
    <w:qFormat/>
    <w:pPr>
      <w:spacing w:before="240" w:after="60"/>
      <w:jc w:val="center"/>
      <w:outlineLvl w:val="0"/>
    </w:pPr>
    <w:rPr>
      <w:rFonts w:ascii="Cambria" w:hAnsi="Cambria"/>
      <w:b/>
      <w:bCs/>
      <w:sz w:val="32"/>
      <w:szCs w:val="32"/>
    </w:rPr>
  </w:style>
  <w:style w:type="paragraph" w:styleId="affffff3">
    <w:name w:val="annotation subject"/>
    <w:basedOn w:val="afffb"/>
    <w:next w:val="afffb"/>
    <w:link w:val="affffff4"/>
    <w:unhideWhenUsed/>
    <w:qFormat/>
    <w:rPr>
      <w:b/>
      <w:bCs/>
    </w:rPr>
  </w:style>
  <w:style w:type="paragraph" w:styleId="affffff5">
    <w:name w:val="Body Text First Indent"/>
    <w:basedOn w:val="affff1"/>
    <w:link w:val="affffff6"/>
    <w:qFormat/>
    <w:pPr>
      <w:ind w:firstLineChars="100" w:firstLine="420"/>
    </w:pPr>
    <w:rPr>
      <w:rFonts w:ascii="宋体" w:hAnsi="Calibri"/>
      <w:szCs w:val="24"/>
    </w:rPr>
  </w:style>
  <w:style w:type="paragraph" w:styleId="2f8">
    <w:name w:val="Body Text First Indent 2"/>
    <w:basedOn w:val="affff3"/>
    <w:link w:val="2f9"/>
    <w:qFormat/>
    <w:pPr>
      <w:widowControl w:val="0"/>
      <w:ind w:firstLineChars="200" w:firstLine="210"/>
      <w:jc w:val="both"/>
    </w:pPr>
    <w:rPr>
      <w:kern w:val="2"/>
      <w:sz w:val="28"/>
    </w:rPr>
  </w:style>
  <w:style w:type="table" w:styleId="affffff7">
    <w:name w:val="Table Grid"/>
    <w:basedOn w:val="aff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8">
    <w:name w:val="Table Theme"/>
    <w:basedOn w:val="affa"/>
    <w:qFormat/>
    <w:pPr>
      <w:widowControl w:val="0"/>
      <w:adjustRightInd w:val="0"/>
      <w:snapToGrid w:val="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ffa"/>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fa">
    <w:name w:val="Table Colorful 2"/>
    <w:basedOn w:val="affa"/>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f6">
    <w:name w:val="Table Colorful 3"/>
    <w:basedOn w:val="affa"/>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ff9">
    <w:name w:val="Table Elegant"/>
    <w:basedOn w:val="affa"/>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f">
    <w:name w:val="Table Classic 1"/>
    <w:basedOn w:val="affa"/>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fb">
    <w:name w:val="Table Classic 2"/>
    <w:basedOn w:val="affa"/>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f7">
    <w:name w:val="Table Classic 3"/>
    <w:basedOn w:val="affa"/>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d">
    <w:name w:val="Table Classic 4"/>
    <w:basedOn w:val="affa"/>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f0">
    <w:name w:val="Table Simple 1"/>
    <w:basedOn w:val="affa"/>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fc">
    <w:name w:val="Table Simple 2"/>
    <w:basedOn w:val="affa"/>
    <w:pPr>
      <w:widowControl w:val="0"/>
      <w:jc w:val="both"/>
    </w:pPr>
    <w:rPr>
      <w:rFonts w:ascii="Times New Roman" w:hAnsi="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f8">
    <w:name w:val="Table Simple 3"/>
    <w:basedOn w:val="affa"/>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f1">
    <w:name w:val="Table Subtle 1"/>
    <w:basedOn w:val="affa"/>
    <w:pPr>
      <w:widowControl w:val="0"/>
      <w:jc w:val="both"/>
    </w:pPr>
    <w:rPr>
      <w:rFonts w:ascii="Times New Roman" w:hAnsi="Times New Roma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d">
    <w:name w:val="Table Subtle 2"/>
    <w:basedOn w:val="affa"/>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f2">
    <w:name w:val="Table 3D effects 1"/>
    <w:basedOn w:val="affa"/>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e">
    <w:name w:val="Table 3D effects 2"/>
    <w:basedOn w:val="affa"/>
    <w:pPr>
      <w:widowControl w:val="0"/>
      <w:jc w:val="both"/>
    </w:pPr>
    <w:rPr>
      <w:rFonts w:ascii="Times New Roman" w:hAnsi="Times New Roma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f9">
    <w:name w:val="Table 3D effects 3"/>
    <w:basedOn w:val="affa"/>
    <w:pPr>
      <w:widowControl w:val="0"/>
      <w:jc w:val="both"/>
    </w:pPr>
    <w:rPr>
      <w:rFonts w:ascii="Times New Roman" w:hAnsi="Times New Roma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f3">
    <w:name w:val="Table List 1"/>
    <w:basedOn w:val="affa"/>
    <w:pPr>
      <w:widowControl w:val="0"/>
      <w:jc w:val="both"/>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f">
    <w:name w:val="Table List 2"/>
    <w:basedOn w:val="affa"/>
    <w:pPr>
      <w:widowControl w:val="0"/>
      <w:jc w:val="both"/>
    </w:pPr>
    <w:rPr>
      <w:rFonts w:ascii="Times New Roman" w:hAnsi="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fa">
    <w:name w:val="Table List 3"/>
    <w:basedOn w:val="affa"/>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e">
    <w:name w:val="Table List 4"/>
    <w:basedOn w:val="affa"/>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a">
    <w:name w:val="Table List 5"/>
    <w:basedOn w:val="affa"/>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5">
    <w:name w:val="Table List 6"/>
    <w:basedOn w:val="affa"/>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ffa"/>
    <w:pPr>
      <w:widowControl w:val="0"/>
      <w:jc w:val="both"/>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ffa"/>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ffa">
    <w:name w:val="Table Contemporary"/>
    <w:basedOn w:val="affa"/>
    <w:pPr>
      <w:widowControl w:val="0"/>
      <w:jc w:val="both"/>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f4">
    <w:name w:val="Table Columns 1"/>
    <w:basedOn w:val="affa"/>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f0">
    <w:name w:val="Table Columns 2"/>
    <w:basedOn w:val="affa"/>
    <w:pPr>
      <w:widowControl w:val="0"/>
      <w:jc w:val="both"/>
    </w:pPr>
    <w:rPr>
      <w:rFonts w:ascii="Times New Roman" w:hAnsi="Times New Roman"/>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fb">
    <w:name w:val="Table Columns 3"/>
    <w:basedOn w:val="affa"/>
    <w:pPr>
      <w:widowControl w:val="0"/>
      <w:jc w:val="both"/>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f">
    <w:name w:val="Table Columns 4"/>
    <w:basedOn w:val="affa"/>
    <w:pPr>
      <w:widowControl w:val="0"/>
      <w:jc w:val="both"/>
    </w:pPr>
    <w:rPr>
      <w:rFonts w:ascii="Times New Roman" w:hAnsi="Times New Roma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fa"/>
    <w:pPr>
      <w:widowControl w:val="0"/>
      <w:jc w:val="both"/>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5">
    <w:name w:val="Table Grid 1"/>
    <w:basedOn w:val="affa"/>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f1">
    <w:name w:val="Table Grid 2"/>
    <w:basedOn w:val="affa"/>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c">
    <w:name w:val="Table Grid 3"/>
    <w:basedOn w:val="affa"/>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f0">
    <w:name w:val="Table Grid 4"/>
    <w:basedOn w:val="affa"/>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c">
    <w:name w:val="Table Grid 5"/>
    <w:basedOn w:val="affa"/>
    <w:qFormat/>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6">
    <w:name w:val="Table Grid 6"/>
    <w:basedOn w:val="affa"/>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ffa"/>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ffa"/>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f6">
    <w:name w:val="Table Web 1"/>
    <w:basedOn w:val="affa"/>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f2">
    <w:name w:val="Table Web 2"/>
    <w:basedOn w:val="affa"/>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d">
    <w:name w:val="Table Web 3"/>
    <w:basedOn w:val="affa"/>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ffb">
    <w:name w:val="Table Professional"/>
    <w:basedOn w:val="affa"/>
    <w:qFormat/>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50">
    <w:name w:val="Light Shading Accent 5"/>
    <w:basedOn w:val="affa"/>
    <w:uiPriority w:val="60"/>
    <w:rPr>
      <w:color w:val="2F5496"/>
    </w:rPr>
    <w:tblPr>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30">
    <w:name w:val="Light List Accent 3"/>
    <w:basedOn w:val="affa"/>
    <w:uiPriority w:val="61"/>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31">
    <w:name w:val="Light Grid Accent 3"/>
    <w:basedOn w:val="affa"/>
    <w:uiPriority w:val="62"/>
    <w:tblPr>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宋体"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0" w:after="0" w:line="240" w:lineRule="auto"/>
      </w:pPr>
      <w:rPr>
        <w:rFonts w:ascii="Calibri Light" w:eastAsia="宋体"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宋体" w:hAnsi="Calibri Light" w:cs="Times New Roman"/>
        <w:b/>
        <w:bCs/>
      </w:rPr>
    </w:tblStylePr>
    <w:tblStylePr w:type="lastCol">
      <w:rPr>
        <w:rFonts w:ascii="Calibri Light" w:eastAsia="宋体"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styleId="1-3">
    <w:name w:val="Medium Shading 1 Accent 3"/>
    <w:basedOn w:val="affa"/>
    <w:uiPriority w:val="63"/>
    <w:tblPr>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1-5">
    <w:name w:val="Medium Shading 1 Accent 5"/>
    <w:basedOn w:val="affa"/>
    <w:uiPriority w:val="63"/>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1-30">
    <w:name w:val="Medium List 1 Accent 3"/>
    <w:basedOn w:val="affa"/>
    <w:uiPriority w:val="65"/>
    <w:rPr>
      <w:color w:val="000000"/>
    </w:rPr>
    <w:tblPr>
      <w:tblBorders>
        <w:top w:val="single" w:sz="8" w:space="0" w:color="A5A5A5"/>
        <w:bottom w:val="single" w:sz="8" w:space="0" w:color="A5A5A5"/>
      </w:tblBorders>
    </w:tblPr>
    <w:tblStylePr w:type="firstRow">
      <w:rPr>
        <w:rFonts w:ascii="Calibri Light" w:eastAsia="宋体"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1-31">
    <w:name w:val="Medium Grid 1 Accent 3"/>
    <w:basedOn w:val="affa"/>
    <w:uiPriority w:val="67"/>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3-5">
    <w:name w:val="Medium Grid 3 Accent 5"/>
    <w:basedOn w:val="affa"/>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1B8E1"/>
      </w:tcPr>
    </w:tblStylePr>
  </w:style>
  <w:style w:type="character" w:styleId="affffffc">
    <w:name w:val="Strong"/>
    <w:qFormat/>
    <w:rPr>
      <w:b/>
    </w:rPr>
  </w:style>
  <w:style w:type="character" w:styleId="affffffd">
    <w:name w:val="endnote reference"/>
    <w:rPr>
      <w:vertAlign w:val="superscript"/>
    </w:rPr>
  </w:style>
  <w:style w:type="character" w:styleId="affffffe">
    <w:name w:val="page number"/>
    <w:qFormat/>
  </w:style>
  <w:style w:type="character" w:styleId="afffffff">
    <w:name w:val="FollowedHyperlink"/>
    <w:uiPriority w:val="99"/>
    <w:qFormat/>
    <w:rPr>
      <w:color w:val="800080"/>
      <w:u w:val="single"/>
    </w:rPr>
  </w:style>
  <w:style w:type="character" w:styleId="afffffff0">
    <w:name w:val="Emphasis"/>
    <w:qFormat/>
    <w:rPr>
      <w:i/>
    </w:rPr>
  </w:style>
  <w:style w:type="character" w:styleId="afffffff1">
    <w:name w:val="line number"/>
  </w:style>
  <w:style w:type="character" w:styleId="HTML3">
    <w:name w:val="HTML Definition"/>
    <w:rPr>
      <w:i/>
      <w:iCs/>
    </w:rPr>
  </w:style>
  <w:style w:type="character" w:styleId="HTML4">
    <w:name w:val="HTML Typewriter"/>
    <w:rPr>
      <w:rFonts w:ascii="宋体" w:eastAsia="宋体" w:hAnsi="宋体" w:cs="宋体"/>
      <w:sz w:val="18"/>
      <w:szCs w:val="18"/>
    </w:rPr>
  </w:style>
  <w:style w:type="character" w:styleId="HTML5">
    <w:name w:val="HTML Acronym"/>
  </w:style>
  <w:style w:type="character" w:styleId="HTML6">
    <w:name w:val="HTML Variable"/>
    <w:rPr>
      <w:i/>
      <w:iCs/>
    </w:rPr>
  </w:style>
  <w:style w:type="character" w:styleId="afffffff2">
    <w:name w:val="Hyperlink"/>
    <w:uiPriority w:val="99"/>
    <w:unhideWhenUsed/>
    <w:qFormat/>
    <w:rPr>
      <w:color w:val="003366"/>
      <w:u w:val="none"/>
    </w:rPr>
  </w:style>
  <w:style w:type="character" w:styleId="HTML7">
    <w:name w:val="HTML Code"/>
    <w:uiPriority w:val="99"/>
    <w:rPr>
      <w:rFonts w:ascii="Courier New" w:hAnsi="Courier New" w:cs="Courier New"/>
      <w:sz w:val="20"/>
      <w:szCs w:val="20"/>
    </w:rPr>
  </w:style>
  <w:style w:type="character" w:styleId="afffffff3">
    <w:name w:val="annotation reference"/>
    <w:uiPriority w:val="99"/>
    <w:unhideWhenUsed/>
    <w:qFormat/>
    <w:rPr>
      <w:sz w:val="21"/>
      <w:szCs w:val="21"/>
    </w:rPr>
  </w:style>
  <w:style w:type="character" w:styleId="HTML8">
    <w:name w:val="HTML Cite"/>
    <w:rPr>
      <w:i/>
      <w:iCs/>
    </w:rPr>
  </w:style>
  <w:style w:type="character" w:styleId="afffffff4">
    <w:name w:val="footnote reference"/>
    <w:rPr>
      <w:vertAlign w:val="superscript"/>
    </w:rPr>
  </w:style>
  <w:style w:type="character" w:styleId="HTML9">
    <w:name w:val="HTML Keyboard"/>
    <w:rPr>
      <w:rFonts w:ascii="Courier New" w:hAnsi="Courier New" w:cs="Courier New"/>
      <w:sz w:val="20"/>
      <w:szCs w:val="20"/>
    </w:rPr>
  </w:style>
  <w:style w:type="character" w:styleId="HTMLa">
    <w:name w:val="HTML Sample"/>
    <w:rPr>
      <w:rFonts w:ascii="Courier New" w:hAnsi="Courier New" w:cs="Courier New"/>
    </w:rPr>
  </w:style>
  <w:style w:type="character" w:customStyle="1" w:styleId="1b">
    <w:name w:val="标题 1 字符"/>
    <w:link w:val="17"/>
    <w:rPr>
      <w:rFonts w:ascii="Times New Roman" w:eastAsia="黑体" w:hAnsi="Times New Roman"/>
      <w:b/>
      <w:bCs/>
      <w:kern w:val="44"/>
      <w:sz w:val="44"/>
      <w:szCs w:val="36"/>
    </w:rPr>
  </w:style>
  <w:style w:type="character" w:customStyle="1" w:styleId="2f">
    <w:name w:val="标题 2 字符"/>
    <w:link w:val="2c"/>
    <w:rPr>
      <w:rFonts w:ascii="Times New Roman" w:eastAsia="黑体" w:hAnsi="Times New Roman"/>
      <w:b/>
      <w:bCs/>
      <w:sz w:val="36"/>
      <w:szCs w:val="32"/>
    </w:rPr>
  </w:style>
  <w:style w:type="character" w:customStyle="1" w:styleId="3e">
    <w:name w:val="标题 3 字符"/>
    <w:link w:val="3b"/>
    <w:rPr>
      <w:rFonts w:ascii="Times New Roman" w:eastAsia="黑体" w:hAnsi="Times New Roman"/>
      <w:b/>
      <w:bCs/>
      <w:sz w:val="32"/>
      <w:szCs w:val="30"/>
    </w:rPr>
  </w:style>
  <w:style w:type="character" w:customStyle="1" w:styleId="49">
    <w:name w:val="标题 4 字符"/>
    <w:link w:val="47"/>
    <w:rPr>
      <w:rFonts w:ascii="Times New Roman" w:eastAsia="黑体" w:hAnsi="Times New Roman"/>
      <w:b/>
      <w:sz w:val="30"/>
      <w:szCs w:val="28"/>
    </w:rPr>
  </w:style>
  <w:style w:type="character" w:customStyle="1" w:styleId="56">
    <w:name w:val="标题 5 字符"/>
    <w:link w:val="54"/>
    <w:rPr>
      <w:rFonts w:ascii="Times New Roman" w:eastAsia="黑体" w:hAnsi="Times New Roman"/>
      <w:b/>
      <w:kern w:val="2"/>
      <w:sz w:val="28"/>
      <w:szCs w:val="24"/>
    </w:rPr>
  </w:style>
  <w:style w:type="character" w:customStyle="1" w:styleId="63">
    <w:name w:val="标题 6 字符"/>
    <w:link w:val="62"/>
    <w:uiPriority w:val="9"/>
    <w:rPr>
      <w:rFonts w:ascii="Times New Roman" w:eastAsia="黑体" w:hAnsi="Times New Roman"/>
      <w:b/>
      <w:bCs/>
      <w:sz w:val="28"/>
      <w:szCs w:val="24"/>
    </w:rPr>
  </w:style>
  <w:style w:type="character" w:customStyle="1" w:styleId="70">
    <w:name w:val="标题 7 字符"/>
    <w:link w:val="7"/>
    <w:rPr>
      <w:rFonts w:ascii="Times New Roman" w:eastAsia="黑体" w:hAnsi="Times New Roman"/>
      <w:b/>
      <w:bCs/>
      <w:sz w:val="28"/>
      <w:szCs w:val="24"/>
    </w:rPr>
  </w:style>
  <w:style w:type="character" w:customStyle="1" w:styleId="80">
    <w:name w:val="标题 8 字符"/>
    <w:link w:val="8"/>
    <w:rPr>
      <w:rFonts w:ascii="Times New Roman" w:eastAsia="黑体" w:hAnsi="Times New Roman"/>
      <w:b/>
      <w:sz w:val="28"/>
      <w:szCs w:val="24"/>
    </w:rPr>
  </w:style>
  <w:style w:type="character" w:customStyle="1" w:styleId="90">
    <w:name w:val="标题 9 字符"/>
    <w:link w:val="9"/>
    <w:rPr>
      <w:rFonts w:ascii="Times New Roman" w:eastAsia="黑体" w:hAnsi="Times New Roman"/>
      <w:b/>
      <w:sz w:val="28"/>
      <w:szCs w:val="24"/>
    </w:rPr>
  </w:style>
  <w:style w:type="character" w:customStyle="1" w:styleId="Char">
    <w:name w:val="模板正文 Char"/>
    <w:link w:val="aff8"/>
    <w:qFormat/>
    <w:rPr>
      <w:rFonts w:ascii="Times New Roman" w:eastAsia="仿宋_GB2312" w:hAnsi="Times New Roman" w:cs="Times New Roman"/>
      <w:sz w:val="28"/>
      <w:szCs w:val="21"/>
    </w:rPr>
  </w:style>
  <w:style w:type="character" w:customStyle="1" w:styleId="1c">
    <w:name w:val="题注 字符1"/>
    <w:link w:val="afff5"/>
    <w:rPr>
      <w:rFonts w:ascii="宋体" w:eastAsia="黑体" w:hAnsi="宋体" w:cs="Times New Roman"/>
      <w:b/>
      <w:szCs w:val="21"/>
    </w:rPr>
  </w:style>
  <w:style w:type="paragraph" w:customStyle="1" w:styleId="afffffff5">
    <w:name w:val="表头文字"/>
    <w:basedOn w:val="aff7"/>
    <w:link w:val="Char0"/>
    <w:qFormat/>
    <w:pPr>
      <w:adjustRightInd w:val="0"/>
      <w:snapToGrid w:val="0"/>
      <w:spacing w:before="120" w:line="360" w:lineRule="auto"/>
      <w:jc w:val="center"/>
      <w:textAlignment w:val="baseline"/>
    </w:pPr>
    <w:rPr>
      <w:rFonts w:eastAsia="仿宋_GB2312"/>
      <w:b/>
      <w:kern w:val="0"/>
      <w:sz w:val="28"/>
      <w:szCs w:val="21"/>
    </w:rPr>
  </w:style>
  <w:style w:type="paragraph" w:customStyle="1" w:styleId="afffffff6">
    <w:name w:val="表格文字"/>
    <w:basedOn w:val="aff7"/>
    <w:link w:val="Char1"/>
    <w:qFormat/>
    <w:rPr>
      <w:rFonts w:eastAsia="仿宋_GB2312"/>
      <w:kern w:val="0"/>
      <w:sz w:val="28"/>
    </w:rPr>
  </w:style>
  <w:style w:type="character" w:customStyle="1" w:styleId="Char1">
    <w:name w:val="表格文字 Char"/>
    <w:link w:val="afffffff6"/>
    <w:rPr>
      <w:rFonts w:ascii="Times New Roman" w:eastAsia="仿宋_GB2312" w:hAnsi="Times New Roman" w:cs="Times New Roman"/>
      <w:sz w:val="28"/>
      <w:szCs w:val="24"/>
    </w:rPr>
  </w:style>
  <w:style w:type="paragraph" w:customStyle="1" w:styleId="afffffff7">
    <w:name w:val="表格文字居中"/>
    <w:basedOn w:val="afffffff6"/>
    <w:pPr>
      <w:jc w:val="center"/>
    </w:pPr>
    <w:rPr>
      <w:rFonts w:cs="宋体"/>
      <w:szCs w:val="20"/>
    </w:rPr>
  </w:style>
  <w:style w:type="character" w:customStyle="1" w:styleId="Char0">
    <w:name w:val="表头文字 Char"/>
    <w:link w:val="afffffff5"/>
    <w:qFormat/>
    <w:rPr>
      <w:rFonts w:ascii="Times New Roman" w:eastAsia="仿宋_GB2312" w:hAnsi="Times New Roman" w:cs="Times New Roman"/>
      <w:b/>
      <w:sz w:val="28"/>
      <w:szCs w:val="21"/>
    </w:rPr>
  </w:style>
  <w:style w:type="character" w:customStyle="1" w:styleId="afff9">
    <w:name w:val="文档结构图 字符"/>
    <w:link w:val="afff8"/>
    <w:uiPriority w:val="99"/>
    <w:qFormat/>
    <w:rPr>
      <w:rFonts w:ascii="宋体" w:eastAsia="宋体" w:hAnsi="Times New Roman" w:cs="Times New Roman"/>
      <w:sz w:val="18"/>
      <w:szCs w:val="18"/>
    </w:rPr>
  </w:style>
  <w:style w:type="character" w:customStyle="1" w:styleId="afffff3">
    <w:name w:val="页眉 字符"/>
    <w:link w:val="afffff2"/>
    <w:uiPriority w:val="99"/>
    <w:qFormat/>
    <w:rPr>
      <w:rFonts w:ascii="Times New Roman" w:hAnsi="Times New Roman"/>
      <w:kern w:val="2"/>
      <w:sz w:val="18"/>
      <w:szCs w:val="18"/>
    </w:rPr>
  </w:style>
  <w:style w:type="character" w:customStyle="1" w:styleId="afffff0">
    <w:name w:val="页脚 字符"/>
    <w:link w:val="afffff"/>
    <w:uiPriority w:val="99"/>
    <w:qFormat/>
    <w:rPr>
      <w:rFonts w:ascii="Times New Roman" w:hAnsi="Times New Roman"/>
      <w:kern w:val="2"/>
      <w:sz w:val="18"/>
      <w:szCs w:val="18"/>
    </w:rPr>
  </w:style>
  <w:style w:type="character" w:customStyle="1" w:styleId="themebody1">
    <w:name w:val="themebody1"/>
    <w:qFormat/>
    <w:rPr>
      <w:color w:val="FFFFFF"/>
    </w:rPr>
  </w:style>
  <w:style w:type="character" w:customStyle="1" w:styleId="afffc">
    <w:name w:val="批注文字 字符"/>
    <w:link w:val="afffb"/>
    <w:uiPriority w:val="99"/>
    <w:qFormat/>
    <w:rPr>
      <w:rFonts w:ascii="Times New Roman" w:hAnsi="Times New Roman"/>
      <w:kern w:val="2"/>
      <w:sz w:val="24"/>
      <w:szCs w:val="24"/>
    </w:rPr>
  </w:style>
  <w:style w:type="character" w:customStyle="1" w:styleId="affffff4">
    <w:name w:val="批注主题 字符"/>
    <w:link w:val="affffff3"/>
    <w:qFormat/>
    <w:rPr>
      <w:rFonts w:ascii="Times New Roman" w:hAnsi="Times New Roman"/>
      <w:b/>
      <w:bCs/>
      <w:kern w:val="2"/>
      <w:sz w:val="24"/>
      <w:szCs w:val="24"/>
    </w:rPr>
  </w:style>
  <w:style w:type="paragraph" w:customStyle="1" w:styleId="1f7">
    <w:name w:val="修订1"/>
    <w:hidden/>
    <w:uiPriority w:val="99"/>
    <w:qFormat/>
    <w:rPr>
      <w:rFonts w:ascii="Times New Roman" w:hAnsi="Times New Roman"/>
      <w:kern w:val="2"/>
      <w:sz w:val="24"/>
      <w:szCs w:val="24"/>
    </w:rPr>
  </w:style>
  <w:style w:type="character" w:customStyle="1" w:styleId="affffe">
    <w:name w:val="批注框文本 字符"/>
    <w:link w:val="affffd"/>
    <w:qFormat/>
    <w:rPr>
      <w:rFonts w:ascii="Times New Roman" w:hAnsi="Times New Roman"/>
      <w:kern w:val="2"/>
      <w:sz w:val="18"/>
      <w:szCs w:val="18"/>
    </w:rPr>
  </w:style>
  <w:style w:type="paragraph" w:customStyle="1" w:styleId="Pa8">
    <w:name w:val="Pa8"/>
    <w:basedOn w:val="aff7"/>
    <w:next w:val="aff7"/>
    <w:uiPriority w:val="99"/>
    <w:qFormat/>
    <w:pPr>
      <w:autoSpaceDE w:val="0"/>
      <w:autoSpaceDN w:val="0"/>
      <w:adjustRightInd w:val="0"/>
      <w:spacing w:line="181" w:lineRule="atLeast"/>
      <w:jc w:val="left"/>
    </w:pPr>
    <w:rPr>
      <w:rFonts w:ascii="FrutigerNext LT Light" w:eastAsia="FrutigerNext LT Light" w:hAnsi="Calibri"/>
      <w:kern w:val="0"/>
    </w:rPr>
  </w:style>
  <w:style w:type="paragraph" w:customStyle="1" w:styleId="afffffff8">
    <w:name w:val="吉奥正文"/>
    <w:basedOn w:val="aff7"/>
    <w:link w:val="Char2"/>
    <w:qFormat/>
    <w:pPr>
      <w:adjustRightInd w:val="0"/>
      <w:snapToGrid w:val="0"/>
      <w:spacing w:before="120" w:line="360" w:lineRule="auto"/>
      <w:ind w:firstLineChars="200" w:firstLine="200"/>
      <w:textAlignment w:val="baseline"/>
    </w:pPr>
    <w:rPr>
      <w:rFonts w:eastAsia="仿宋_GB2312"/>
      <w:sz w:val="28"/>
      <w:szCs w:val="20"/>
    </w:rPr>
  </w:style>
  <w:style w:type="character" w:customStyle="1" w:styleId="Char2">
    <w:name w:val="吉奥正文 Char"/>
    <w:link w:val="afffffff8"/>
    <w:qFormat/>
    <w:locked/>
    <w:rPr>
      <w:rFonts w:ascii="Times New Roman" w:eastAsia="仿宋_GB2312" w:hAnsi="Times New Roman"/>
      <w:kern w:val="2"/>
      <w:sz w:val="28"/>
    </w:rPr>
  </w:style>
  <w:style w:type="character" w:customStyle="1" w:styleId="affffff2">
    <w:name w:val="标题 字符"/>
    <w:link w:val="affffff1"/>
    <w:qFormat/>
    <w:rPr>
      <w:rFonts w:ascii="Cambria" w:hAnsi="Cambria" w:cs="Times New Roman"/>
      <w:b/>
      <w:bCs/>
      <w:kern w:val="2"/>
      <w:sz w:val="32"/>
      <w:szCs w:val="32"/>
    </w:rPr>
  </w:style>
  <w:style w:type="character" w:customStyle="1" w:styleId="eschoolnr">
    <w:name w:val="eschoolnr"/>
    <w:qFormat/>
    <w:rPr>
      <w:sz w:val="23"/>
      <w:szCs w:val="23"/>
    </w:rPr>
  </w:style>
  <w:style w:type="character" w:customStyle="1" w:styleId="affffa">
    <w:name w:val="日期 字符"/>
    <w:link w:val="affff9"/>
    <w:qFormat/>
    <w:rPr>
      <w:rFonts w:ascii="Times New Roman" w:hAnsi="Times New Roman"/>
      <w:kern w:val="2"/>
      <w:sz w:val="24"/>
      <w:szCs w:val="24"/>
    </w:rPr>
  </w:style>
  <w:style w:type="paragraph" w:customStyle="1" w:styleId="afffffff9">
    <w:name w:val="版本说明标题"/>
    <w:basedOn w:val="aff7"/>
    <w:qFormat/>
    <w:pPr>
      <w:adjustRightInd w:val="0"/>
      <w:snapToGrid w:val="0"/>
      <w:spacing w:beforeLines="50" w:afterLines="50"/>
      <w:ind w:firstLine="560"/>
      <w:jc w:val="center"/>
      <w:textAlignment w:val="baseline"/>
    </w:pPr>
    <w:rPr>
      <w:rFonts w:eastAsia="仿宋_GB2312"/>
      <w:b/>
      <w:color w:val="000000"/>
      <w:sz w:val="28"/>
      <w:szCs w:val="28"/>
    </w:rPr>
  </w:style>
  <w:style w:type="paragraph" w:customStyle="1" w:styleId="TOC10">
    <w:name w:val="TOC 标题1"/>
    <w:basedOn w:val="17"/>
    <w:next w:val="aff7"/>
    <w:uiPriority w:val="39"/>
    <w:unhideWhenUsed/>
    <w:qFormat/>
    <w:pPr>
      <w:widowControl/>
      <w:numPr>
        <w:numId w:val="0"/>
      </w:numPr>
      <w:adjustRightInd/>
      <w:snapToGrid/>
      <w:spacing w:beforeLines="0" w:line="276" w:lineRule="auto"/>
      <w:jc w:val="left"/>
      <w:textAlignment w:val="auto"/>
      <w:outlineLvl w:val="9"/>
    </w:pPr>
    <w:rPr>
      <w:rFonts w:ascii="Cambria" w:eastAsia="宋体" w:hAnsi="Cambria"/>
      <w:color w:val="365F91"/>
      <w:kern w:val="0"/>
      <w:sz w:val="28"/>
      <w:szCs w:val="28"/>
    </w:rPr>
  </w:style>
  <w:style w:type="paragraph" w:customStyle="1" w:styleId="reader-word-layer">
    <w:name w:val="reader-word-layer"/>
    <w:basedOn w:val="aff7"/>
    <w:qFormat/>
    <w:pPr>
      <w:widowControl/>
      <w:spacing w:before="100" w:beforeAutospacing="1" w:after="100" w:afterAutospacing="1"/>
      <w:jc w:val="left"/>
    </w:pPr>
    <w:rPr>
      <w:rFonts w:ascii="宋体" w:hAnsi="宋体" w:cs="宋体"/>
      <w:kern w:val="0"/>
    </w:rPr>
  </w:style>
  <w:style w:type="character" w:customStyle="1" w:styleId="3f4">
    <w:name w:val="正文文本缩进 3 字符"/>
    <w:link w:val="3f3"/>
    <w:qFormat/>
    <w:rPr>
      <w:sz w:val="16"/>
      <w:szCs w:val="16"/>
    </w:rPr>
  </w:style>
  <w:style w:type="character" w:customStyle="1" w:styleId="CharChar3">
    <w:name w:val="Char Char3"/>
    <w:qFormat/>
    <w:rPr>
      <w:rFonts w:eastAsia="宋体"/>
      <w:kern w:val="2"/>
      <w:sz w:val="18"/>
      <w:szCs w:val="18"/>
      <w:lang w:val="en-US" w:eastAsia="zh-CN" w:bidi="ar-SA"/>
    </w:rPr>
  </w:style>
  <w:style w:type="character" w:customStyle="1" w:styleId="CharChar">
    <w:name w:val="模板正文 Char Char"/>
    <w:qFormat/>
    <w:rPr>
      <w:kern w:val="2"/>
      <w:sz w:val="24"/>
      <w:szCs w:val="21"/>
    </w:rPr>
  </w:style>
  <w:style w:type="character" w:customStyle="1" w:styleId="2Char">
    <w:name w:val="样式2 Char"/>
    <w:link w:val="2ff3"/>
    <w:qFormat/>
    <w:rPr>
      <w:rFonts w:eastAsia="黑体"/>
      <w:spacing w:val="6"/>
      <w:sz w:val="44"/>
    </w:rPr>
  </w:style>
  <w:style w:type="paragraph" w:customStyle="1" w:styleId="2ff3">
    <w:name w:val="样式2"/>
    <w:basedOn w:val="aff7"/>
    <w:link w:val="2Char"/>
    <w:qFormat/>
    <w:pPr>
      <w:widowControl/>
      <w:spacing w:line="480" w:lineRule="exact"/>
      <w:jc w:val="center"/>
    </w:pPr>
    <w:rPr>
      <w:rFonts w:ascii="Calibri" w:eastAsia="黑体" w:hAnsi="Calibri"/>
      <w:spacing w:val="6"/>
      <w:kern w:val="0"/>
      <w:sz w:val="44"/>
      <w:szCs w:val="20"/>
    </w:rPr>
  </w:style>
  <w:style w:type="character" w:customStyle="1" w:styleId="affff4">
    <w:name w:val="正文文本缩进 字符"/>
    <w:link w:val="affff3"/>
    <w:qFormat/>
  </w:style>
  <w:style w:type="character" w:customStyle="1" w:styleId="Char3">
    <w:name w:val="首行缩进 Char"/>
    <w:link w:val="afffffffa"/>
    <w:qFormat/>
    <w:rPr>
      <w:kern w:val="2"/>
      <w:sz w:val="24"/>
      <w:szCs w:val="24"/>
    </w:rPr>
  </w:style>
  <w:style w:type="paragraph" w:customStyle="1" w:styleId="afffffffa">
    <w:name w:val="首行缩进"/>
    <w:basedOn w:val="aff7"/>
    <w:link w:val="Char3"/>
    <w:qFormat/>
    <w:pPr>
      <w:spacing w:line="360" w:lineRule="auto"/>
      <w:ind w:firstLineChars="200" w:firstLine="200"/>
    </w:pPr>
    <w:rPr>
      <w:rFonts w:ascii="Calibri" w:hAnsi="Calibri"/>
    </w:rPr>
  </w:style>
  <w:style w:type="character" w:customStyle="1" w:styleId="Char10">
    <w:name w:val="正文文本 Char1"/>
    <w:qFormat/>
    <w:rPr>
      <w:rFonts w:ascii="宋体"/>
      <w:sz w:val="24"/>
    </w:rPr>
  </w:style>
  <w:style w:type="character" w:customStyle="1" w:styleId="2f9">
    <w:name w:val="正文文本首行缩进 2 字符"/>
    <w:link w:val="2f8"/>
    <w:qFormat/>
    <w:rPr>
      <w:kern w:val="2"/>
      <w:sz w:val="28"/>
    </w:rPr>
  </w:style>
  <w:style w:type="character" w:customStyle="1" w:styleId="2f3">
    <w:name w:val="正文文本缩进 2 字符"/>
    <w:link w:val="2f2"/>
    <w:qFormat/>
  </w:style>
  <w:style w:type="character" w:customStyle="1" w:styleId="9p">
    <w:name w:val="9p"/>
    <w:qFormat/>
  </w:style>
  <w:style w:type="character" w:customStyle="1" w:styleId="8CharChar">
    <w:name w:val="样式8 Char Char"/>
    <w:link w:val="84"/>
    <w:qFormat/>
    <w:rPr>
      <w:rFonts w:eastAsia="方正大标宋简体"/>
      <w:spacing w:val="6"/>
      <w:sz w:val="32"/>
    </w:rPr>
  </w:style>
  <w:style w:type="paragraph" w:customStyle="1" w:styleId="84">
    <w:name w:val="样式8"/>
    <w:basedOn w:val="aff7"/>
    <w:link w:val="8CharChar"/>
    <w:qFormat/>
    <w:pPr>
      <w:widowControl/>
      <w:spacing w:line="480" w:lineRule="exact"/>
      <w:jc w:val="center"/>
    </w:pPr>
    <w:rPr>
      <w:rFonts w:ascii="Calibri" w:eastAsia="方正大标宋简体" w:hAnsi="Calibri"/>
      <w:spacing w:val="6"/>
      <w:kern w:val="0"/>
      <w:sz w:val="32"/>
      <w:szCs w:val="20"/>
    </w:rPr>
  </w:style>
  <w:style w:type="character" w:customStyle="1" w:styleId="style11">
    <w:name w:val="style11"/>
    <w:qFormat/>
    <w:rPr>
      <w:color w:val="FFFFFF"/>
    </w:rPr>
  </w:style>
  <w:style w:type="character" w:customStyle="1" w:styleId="Char4">
    <w:name w:val="正文文本缩进 Char"/>
    <w:qFormat/>
    <w:rPr>
      <w:kern w:val="2"/>
      <w:sz w:val="21"/>
      <w:szCs w:val="24"/>
    </w:rPr>
  </w:style>
  <w:style w:type="character" w:customStyle="1" w:styleId="afffffffb">
    <w:name w:val="列表段落 字符"/>
    <w:link w:val="afffffffc"/>
    <w:qFormat/>
  </w:style>
  <w:style w:type="paragraph" w:styleId="afffffffc">
    <w:name w:val="List Paragraph"/>
    <w:basedOn w:val="aff7"/>
    <w:link w:val="afffffffb"/>
    <w:uiPriority w:val="34"/>
    <w:qFormat/>
    <w:pPr>
      <w:widowControl/>
      <w:ind w:firstLineChars="200" w:firstLine="420"/>
      <w:jc w:val="left"/>
    </w:pPr>
    <w:rPr>
      <w:rFonts w:ascii="Calibri" w:hAnsi="Calibri"/>
      <w:kern w:val="0"/>
      <w:sz w:val="20"/>
      <w:szCs w:val="20"/>
    </w:rPr>
  </w:style>
  <w:style w:type="character" w:customStyle="1" w:styleId="1CharChar">
    <w:name w:val="样式1 Char Char"/>
    <w:link w:val="1f8"/>
    <w:qFormat/>
    <w:rPr>
      <w:spacing w:val="6"/>
      <w:sz w:val="28"/>
    </w:rPr>
  </w:style>
  <w:style w:type="paragraph" w:customStyle="1" w:styleId="1f8">
    <w:name w:val="样式1"/>
    <w:basedOn w:val="aff7"/>
    <w:link w:val="1CharChar"/>
    <w:qFormat/>
    <w:pPr>
      <w:widowControl/>
      <w:spacing w:line="480" w:lineRule="exact"/>
      <w:ind w:firstLineChars="200" w:firstLine="584"/>
      <w:jc w:val="left"/>
    </w:pPr>
    <w:rPr>
      <w:rFonts w:ascii="Calibri" w:hAnsi="Calibri"/>
      <w:spacing w:val="6"/>
      <w:kern w:val="0"/>
      <w:sz w:val="28"/>
      <w:szCs w:val="20"/>
    </w:rPr>
  </w:style>
  <w:style w:type="character" w:customStyle="1" w:styleId="CharChar0">
    <w:name w:val="页眉 Char Char"/>
    <w:qFormat/>
    <w:rPr>
      <w:rFonts w:eastAsia="宋体"/>
      <w:kern w:val="2"/>
      <w:sz w:val="18"/>
      <w:szCs w:val="18"/>
      <w:lang w:val="en-US" w:eastAsia="zh-CN" w:bidi="ar-SA"/>
    </w:rPr>
  </w:style>
  <w:style w:type="character" w:customStyle="1" w:styleId="9CharCharCharChar">
    <w:name w:val="样式9 Char Char Char Char"/>
    <w:qFormat/>
    <w:rPr>
      <w:rFonts w:eastAsia="宋体"/>
      <w:spacing w:val="6"/>
      <w:sz w:val="24"/>
      <w:lang w:val="en-US" w:eastAsia="zh-CN" w:bidi="ar-SA"/>
    </w:rPr>
  </w:style>
  <w:style w:type="character" w:customStyle="1" w:styleId="2f5">
    <w:name w:val="正文文本 2 字符"/>
    <w:link w:val="2f4"/>
    <w:qFormat/>
    <w:rPr>
      <w:kern w:val="2"/>
      <w:sz w:val="21"/>
      <w:szCs w:val="24"/>
    </w:rPr>
  </w:style>
  <w:style w:type="character" w:customStyle="1" w:styleId="Char5">
    <w:name w:val="文档正文 Char"/>
    <w:link w:val="afffffffd"/>
    <w:qFormat/>
    <w:rPr>
      <w:rFonts w:ascii="宋体" w:hAnsi="宋体"/>
      <w:kern w:val="2"/>
      <w:sz w:val="28"/>
      <w:szCs w:val="24"/>
    </w:rPr>
  </w:style>
  <w:style w:type="paragraph" w:customStyle="1" w:styleId="afffffffd">
    <w:name w:val="文档正文"/>
    <w:basedOn w:val="aff7"/>
    <w:link w:val="Char5"/>
    <w:qFormat/>
    <w:pPr>
      <w:adjustRightInd w:val="0"/>
      <w:spacing w:line="360" w:lineRule="auto"/>
      <w:ind w:firstLineChars="200" w:firstLine="200"/>
      <w:textAlignment w:val="baseline"/>
    </w:pPr>
    <w:rPr>
      <w:rFonts w:ascii="宋体" w:hAnsi="宋体"/>
      <w:sz w:val="28"/>
    </w:rPr>
  </w:style>
  <w:style w:type="character" w:customStyle="1" w:styleId="text1">
    <w:name w:val="text1"/>
    <w:qFormat/>
    <w:rPr>
      <w:color w:val="3F647F"/>
      <w:spacing w:val="360"/>
      <w:sz w:val="24"/>
      <w:szCs w:val="24"/>
    </w:rPr>
  </w:style>
  <w:style w:type="character" w:customStyle="1" w:styleId="affff8">
    <w:name w:val="纯文本 字符"/>
    <w:link w:val="affff7"/>
    <w:qFormat/>
    <w:rPr>
      <w:rFonts w:ascii="宋体" w:hAnsi="Courier New"/>
      <w:kern w:val="2"/>
      <w:sz w:val="21"/>
    </w:rPr>
  </w:style>
  <w:style w:type="character" w:customStyle="1" w:styleId="style71">
    <w:name w:val="style71"/>
    <w:qFormat/>
    <w:rPr>
      <w:sz w:val="21"/>
      <w:szCs w:val="21"/>
    </w:rPr>
  </w:style>
  <w:style w:type="character" w:customStyle="1" w:styleId="Char6">
    <w:name w:val="正文文本 Char"/>
    <w:qFormat/>
    <w:rPr>
      <w:kern w:val="2"/>
      <w:sz w:val="28"/>
      <w:szCs w:val="24"/>
    </w:rPr>
  </w:style>
  <w:style w:type="character" w:customStyle="1" w:styleId="large-text1">
    <w:name w:val="large-text1"/>
    <w:qFormat/>
    <w:rPr>
      <w:color w:val="000000"/>
      <w:spacing w:val="270"/>
      <w:sz w:val="21"/>
      <w:szCs w:val="21"/>
      <w:u w:val="none"/>
    </w:rPr>
  </w:style>
  <w:style w:type="character" w:customStyle="1" w:styleId="2CharChar">
    <w:name w:val="大纲2 Char Char"/>
    <w:link w:val="2ff4"/>
    <w:qFormat/>
    <w:rPr>
      <w:rFonts w:ascii="Cambria" w:hAnsi="Cambria"/>
      <w:b/>
      <w:bCs/>
      <w:iCs/>
      <w:kern w:val="2"/>
      <w:sz w:val="28"/>
      <w:szCs w:val="28"/>
    </w:rPr>
  </w:style>
  <w:style w:type="paragraph" w:customStyle="1" w:styleId="2ff4">
    <w:name w:val="大纲2"/>
    <w:basedOn w:val="2c"/>
    <w:link w:val="2CharChar"/>
    <w:qFormat/>
    <w:pPr>
      <w:keepLines w:val="0"/>
      <w:tabs>
        <w:tab w:val="left" w:pos="992"/>
      </w:tabs>
      <w:adjustRightInd/>
      <w:snapToGrid/>
      <w:spacing w:beforeLines="0" w:after="60" w:line="240" w:lineRule="auto"/>
      <w:ind w:left="992" w:hangingChars="275" w:hanging="567"/>
      <w:textAlignment w:val="auto"/>
    </w:pPr>
    <w:rPr>
      <w:rFonts w:ascii="Cambria" w:eastAsia="宋体" w:hAnsi="Cambria"/>
      <w:iCs/>
      <w:kern w:val="2"/>
      <w:sz w:val="28"/>
      <w:szCs w:val="28"/>
    </w:rPr>
  </w:style>
  <w:style w:type="character" w:customStyle="1" w:styleId="tpccontent1">
    <w:name w:val="tpc_content1"/>
    <w:qFormat/>
    <w:rPr>
      <w:sz w:val="20"/>
      <w:szCs w:val="20"/>
    </w:rPr>
  </w:style>
  <w:style w:type="character" w:customStyle="1" w:styleId="4Char">
    <w:name w:val="样式4 Char"/>
    <w:link w:val="4f1"/>
    <w:qFormat/>
    <w:rPr>
      <w:rFonts w:eastAsia="黑体"/>
      <w:spacing w:val="6"/>
      <w:sz w:val="28"/>
    </w:rPr>
  </w:style>
  <w:style w:type="paragraph" w:customStyle="1" w:styleId="4f1">
    <w:name w:val="样式4"/>
    <w:basedOn w:val="aff7"/>
    <w:link w:val="4Char"/>
    <w:qFormat/>
    <w:pPr>
      <w:widowControl/>
      <w:spacing w:line="480" w:lineRule="exact"/>
      <w:ind w:firstLineChars="200" w:firstLine="584"/>
      <w:jc w:val="left"/>
    </w:pPr>
    <w:rPr>
      <w:rFonts w:ascii="Calibri" w:eastAsia="黑体" w:hAnsi="Calibri"/>
      <w:spacing w:val="6"/>
      <w:kern w:val="0"/>
      <w:sz w:val="28"/>
      <w:szCs w:val="20"/>
    </w:rPr>
  </w:style>
  <w:style w:type="character" w:customStyle="1" w:styleId="11CharChar">
    <w:name w:val="样式11 Char Char"/>
    <w:link w:val="110"/>
    <w:qFormat/>
    <w:rPr>
      <w:rFonts w:eastAsia="方正大标宋简体"/>
      <w:spacing w:val="6"/>
      <w:sz w:val="36"/>
    </w:rPr>
  </w:style>
  <w:style w:type="paragraph" w:customStyle="1" w:styleId="110">
    <w:name w:val="样式11"/>
    <w:basedOn w:val="100"/>
    <w:link w:val="11CharChar"/>
    <w:qFormat/>
    <w:rPr>
      <w:rFonts w:ascii="Calibri" w:eastAsia="方正大标宋简体" w:hAnsi="Calibri"/>
    </w:rPr>
  </w:style>
  <w:style w:type="paragraph" w:customStyle="1" w:styleId="100">
    <w:name w:val="样式10"/>
    <w:basedOn w:val="aff7"/>
    <w:qFormat/>
    <w:pPr>
      <w:widowControl/>
      <w:spacing w:line="480" w:lineRule="exact"/>
      <w:jc w:val="center"/>
    </w:pPr>
    <w:rPr>
      <w:rFonts w:eastAsia="黑体"/>
      <w:spacing w:val="6"/>
      <w:kern w:val="0"/>
      <w:sz w:val="36"/>
      <w:szCs w:val="20"/>
    </w:rPr>
  </w:style>
  <w:style w:type="character" w:customStyle="1" w:styleId="Char7">
    <w:name w:val="文字 Char"/>
    <w:link w:val="afffffffe"/>
    <w:qFormat/>
    <w:locked/>
    <w:rPr>
      <w:rFonts w:ascii="宋体" w:hAnsi="宋体"/>
      <w:kern w:val="2"/>
      <w:sz w:val="28"/>
    </w:rPr>
  </w:style>
  <w:style w:type="paragraph" w:customStyle="1" w:styleId="afffffffe">
    <w:name w:val="文字"/>
    <w:basedOn w:val="aff7"/>
    <w:link w:val="Char7"/>
    <w:qFormat/>
    <w:pPr>
      <w:tabs>
        <w:tab w:val="left" w:pos="8520"/>
      </w:tabs>
      <w:spacing w:line="312" w:lineRule="auto"/>
      <w:ind w:right="-210" w:firstLine="556"/>
    </w:pPr>
    <w:rPr>
      <w:rFonts w:ascii="宋体" w:hAnsi="宋体"/>
      <w:sz w:val="28"/>
      <w:szCs w:val="20"/>
    </w:rPr>
  </w:style>
  <w:style w:type="character" w:customStyle="1" w:styleId="affffff6">
    <w:name w:val="正文文本首行缩进 字符"/>
    <w:link w:val="affffff5"/>
    <w:qFormat/>
    <w:rPr>
      <w:rFonts w:ascii="宋体"/>
      <w:kern w:val="2"/>
      <w:sz w:val="21"/>
      <w:szCs w:val="24"/>
    </w:rPr>
  </w:style>
  <w:style w:type="character" w:customStyle="1" w:styleId="txt1">
    <w:name w:val="txt1"/>
    <w:rPr>
      <w:rFonts w:ascii="ˎ̥" w:hAnsi="ˎ̥" w:hint="default"/>
      <w:sz w:val="18"/>
      <w:szCs w:val="18"/>
    </w:rPr>
  </w:style>
  <w:style w:type="character" w:customStyle="1" w:styleId="font9494941">
    <w:name w:val="font9494941"/>
    <w:qFormat/>
    <w:rPr>
      <w:color w:val="949494"/>
    </w:rPr>
  </w:style>
  <w:style w:type="character" w:customStyle="1" w:styleId="10pblank">
    <w:name w:val="10pblank"/>
  </w:style>
  <w:style w:type="character" w:customStyle="1" w:styleId="1CharChar0">
    <w:name w:val="大纲1 Char Char"/>
    <w:link w:val="1f9"/>
    <w:rPr>
      <w:rFonts w:ascii="Cambria" w:hAnsi="Cambria"/>
      <w:b/>
      <w:bCs/>
      <w:kern w:val="32"/>
      <w:sz w:val="32"/>
      <w:szCs w:val="32"/>
    </w:rPr>
  </w:style>
  <w:style w:type="paragraph" w:customStyle="1" w:styleId="1f9">
    <w:name w:val="大纲1"/>
    <w:basedOn w:val="17"/>
    <w:link w:val="1CharChar0"/>
    <w:qFormat/>
    <w:pPr>
      <w:keepLines w:val="0"/>
      <w:numPr>
        <w:numId w:val="0"/>
      </w:numPr>
      <w:tabs>
        <w:tab w:val="left" w:pos="425"/>
        <w:tab w:val="left" w:pos="1830"/>
      </w:tabs>
      <w:adjustRightInd/>
      <w:snapToGrid/>
      <w:spacing w:beforeLines="0" w:after="60" w:line="240" w:lineRule="auto"/>
      <w:ind w:left="425" w:hanging="425"/>
      <w:textAlignment w:val="auto"/>
    </w:pPr>
    <w:rPr>
      <w:rFonts w:ascii="Cambria" w:eastAsia="宋体" w:hAnsi="Cambria"/>
      <w:kern w:val="32"/>
      <w:sz w:val="32"/>
      <w:szCs w:val="32"/>
    </w:rPr>
  </w:style>
  <w:style w:type="character" w:customStyle="1" w:styleId="2Char1">
    <w:name w:val="标题 2 Char1"/>
    <w:qFormat/>
    <w:rPr>
      <w:rFonts w:ascii="Arial" w:eastAsia="黑体" w:hAnsi="Arial" w:cs="Arial"/>
      <w:b/>
      <w:bCs/>
      <w:kern w:val="2"/>
      <w:sz w:val="32"/>
      <w:szCs w:val="32"/>
      <w:lang w:val="en-US" w:eastAsia="zh-CN"/>
    </w:rPr>
  </w:style>
  <w:style w:type="character" w:customStyle="1" w:styleId="prodheadlines1">
    <w:name w:val="prodheadlines1"/>
    <w:qFormat/>
    <w:rPr>
      <w:b/>
      <w:bCs/>
      <w:color w:val="FFFFFF"/>
      <w:sz w:val="24"/>
      <w:szCs w:val="24"/>
    </w:rPr>
  </w:style>
  <w:style w:type="character" w:customStyle="1" w:styleId="proddescriptionr1">
    <w:name w:val="proddescriptionr1"/>
    <w:qFormat/>
    <w:rPr>
      <w:b/>
      <w:bCs/>
      <w:color w:val="716D93"/>
      <w:sz w:val="28"/>
      <w:szCs w:val="28"/>
    </w:rPr>
  </w:style>
  <w:style w:type="character" w:customStyle="1" w:styleId="myChar">
    <w:name w:val="my正文 Char"/>
    <w:link w:val="my"/>
    <w:qFormat/>
    <w:rPr>
      <w:rFonts w:ascii="仿宋_GB2312" w:eastAsia="仿宋_GB2312" w:hAnsi="宋体" w:cs="Arial"/>
      <w:bCs/>
      <w:kern w:val="2"/>
      <w:sz w:val="28"/>
      <w:szCs w:val="28"/>
    </w:rPr>
  </w:style>
  <w:style w:type="paragraph" w:customStyle="1" w:styleId="my">
    <w:name w:val="my正文"/>
    <w:basedOn w:val="aff7"/>
    <w:link w:val="myChar"/>
    <w:qFormat/>
    <w:pPr>
      <w:tabs>
        <w:tab w:val="left" w:pos="0"/>
      </w:tabs>
      <w:spacing w:before="156" w:after="156" w:line="360" w:lineRule="auto"/>
      <w:ind w:firstLineChars="200" w:firstLine="560"/>
    </w:pPr>
    <w:rPr>
      <w:rFonts w:ascii="仿宋_GB2312" w:eastAsia="仿宋_GB2312" w:hAnsi="宋体" w:cs="Arial"/>
      <w:bCs/>
      <w:sz w:val="28"/>
      <w:szCs w:val="28"/>
    </w:rPr>
  </w:style>
  <w:style w:type="character" w:customStyle="1" w:styleId="p121">
    <w:name w:val="p121"/>
    <w:qFormat/>
    <w:rPr>
      <w:spacing w:val="300"/>
      <w:sz w:val="18"/>
      <w:szCs w:val="18"/>
    </w:rPr>
  </w:style>
  <w:style w:type="character" w:customStyle="1" w:styleId="tedian">
    <w:name w:val="tedian"/>
    <w:qFormat/>
  </w:style>
  <w:style w:type="character" w:customStyle="1" w:styleId="3f1">
    <w:name w:val="正文文本 3 字符"/>
    <w:link w:val="3f0"/>
    <w:qFormat/>
    <w:rPr>
      <w:rFonts w:ascii="仿宋_GB2312" w:eastAsia="仿宋_GB2312" w:hAnsi="宋体"/>
      <w:bCs/>
      <w:sz w:val="24"/>
      <w:szCs w:val="30"/>
    </w:rPr>
  </w:style>
  <w:style w:type="character" w:customStyle="1" w:styleId="2CharCharCharCharChar">
    <w:name w:val="正文文本 2 Char Char Char Char Char"/>
    <w:qFormat/>
    <w:rPr>
      <w:rFonts w:eastAsia="宋体"/>
      <w:kern w:val="2"/>
      <w:sz w:val="21"/>
      <w:szCs w:val="24"/>
      <w:lang w:val="en-US" w:eastAsia="zh-CN" w:bidi="ar-SA"/>
    </w:rPr>
  </w:style>
  <w:style w:type="character" w:customStyle="1" w:styleId="afff4">
    <w:name w:val="正文缩进 字符"/>
    <w:link w:val="afff3"/>
    <w:qFormat/>
    <w:rPr>
      <w:rFonts w:ascii="仿宋_GB2312" w:eastAsia="仿宋_GB2312"/>
      <w:kern w:val="2"/>
      <w:sz w:val="21"/>
      <w:szCs w:val="24"/>
    </w:rPr>
  </w:style>
  <w:style w:type="character" w:customStyle="1" w:styleId="sony121">
    <w:name w:val="sony121"/>
    <w:qFormat/>
    <w:rPr>
      <w:rFonts w:ascii="宋体" w:eastAsia="宋体" w:hAnsi="宋体" w:hint="eastAsia"/>
      <w:spacing w:val="480"/>
      <w:sz w:val="18"/>
      <w:szCs w:val="18"/>
    </w:rPr>
  </w:style>
  <w:style w:type="character" w:customStyle="1" w:styleId="afffe">
    <w:name w:val="称呼 字符"/>
    <w:link w:val="afffd"/>
    <w:qFormat/>
    <w:rPr>
      <w:rFonts w:ascii="Times New Roman" w:hAnsi="Times New Roman"/>
      <w:kern w:val="2"/>
      <w:sz w:val="28"/>
      <w:szCs w:val="24"/>
    </w:rPr>
  </w:style>
  <w:style w:type="character" w:customStyle="1" w:styleId="Char11">
    <w:name w:val="文档结构图 Char1"/>
    <w:uiPriority w:val="99"/>
    <w:semiHidden/>
    <w:qFormat/>
    <w:rPr>
      <w:rFonts w:ascii="宋体"/>
      <w:kern w:val="2"/>
      <w:sz w:val="18"/>
      <w:szCs w:val="18"/>
    </w:rPr>
  </w:style>
  <w:style w:type="character" w:customStyle="1" w:styleId="Char12">
    <w:name w:val="批注文字 Char1"/>
    <w:qFormat/>
    <w:rPr>
      <w:kern w:val="2"/>
      <w:sz w:val="21"/>
    </w:rPr>
  </w:style>
  <w:style w:type="character" w:customStyle="1" w:styleId="Char13">
    <w:name w:val="批注主题 Char1"/>
    <w:qFormat/>
    <w:rPr>
      <w:b/>
      <w:bCs/>
      <w:kern w:val="2"/>
      <w:sz w:val="21"/>
    </w:rPr>
  </w:style>
  <w:style w:type="character" w:customStyle="1" w:styleId="affff2">
    <w:name w:val="正文文本 字符"/>
    <w:link w:val="affff1"/>
    <w:qFormat/>
    <w:rPr>
      <w:rFonts w:ascii="Times New Roman" w:hAnsi="Times New Roman"/>
      <w:kern w:val="2"/>
      <w:sz w:val="21"/>
    </w:rPr>
  </w:style>
  <w:style w:type="character" w:customStyle="1" w:styleId="Char14">
    <w:name w:val="正文首行缩进 Char1"/>
    <w:basedOn w:val="affff2"/>
    <w:uiPriority w:val="99"/>
    <w:qFormat/>
    <w:rPr>
      <w:rFonts w:ascii="Times New Roman" w:hAnsi="Times New Roman"/>
      <w:kern w:val="2"/>
      <w:sz w:val="21"/>
    </w:rPr>
  </w:style>
  <w:style w:type="character" w:customStyle="1" w:styleId="3Char1">
    <w:name w:val="正文文本 3 Char1"/>
    <w:uiPriority w:val="99"/>
    <w:semiHidden/>
    <w:qFormat/>
    <w:rPr>
      <w:rFonts w:ascii="Times New Roman" w:hAnsi="Times New Roman"/>
      <w:kern w:val="2"/>
      <w:sz w:val="16"/>
      <w:szCs w:val="16"/>
    </w:rPr>
  </w:style>
  <w:style w:type="paragraph" w:customStyle="1" w:styleId="xl148">
    <w:name w:val="xl148"/>
    <w:basedOn w:val="aff7"/>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rPr>
  </w:style>
  <w:style w:type="character" w:customStyle="1" w:styleId="Char20">
    <w:name w:val="正文文本缩进 Char2"/>
    <w:uiPriority w:val="99"/>
    <w:semiHidden/>
    <w:qFormat/>
    <w:rPr>
      <w:rFonts w:ascii="Times New Roman" w:hAnsi="Times New Roman"/>
      <w:kern w:val="2"/>
      <w:sz w:val="24"/>
      <w:szCs w:val="24"/>
    </w:rPr>
  </w:style>
  <w:style w:type="character" w:customStyle="1" w:styleId="2Char10">
    <w:name w:val="正文文本缩进 2 Char1"/>
    <w:uiPriority w:val="99"/>
    <w:semiHidden/>
    <w:qFormat/>
    <w:rPr>
      <w:rFonts w:ascii="Times New Roman" w:hAnsi="Times New Roman"/>
      <w:kern w:val="2"/>
      <w:sz w:val="24"/>
      <w:szCs w:val="24"/>
    </w:rPr>
  </w:style>
  <w:style w:type="paragraph" w:customStyle="1" w:styleId="xl44">
    <w:name w:val="xl44"/>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kern w:val="0"/>
    </w:rPr>
  </w:style>
  <w:style w:type="paragraph" w:customStyle="1" w:styleId="xl81">
    <w:name w:val="xl81"/>
    <w:basedOn w:val="aff7"/>
    <w:qFormat/>
    <w:pPr>
      <w:widowControl/>
      <w:spacing w:before="100" w:beforeAutospacing="1" w:after="100" w:afterAutospacing="1"/>
      <w:jc w:val="left"/>
      <w:textAlignment w:val="bottom"/>
    </w:pPr>
    <w:rPr>
      <w:rFonts w:ascii="Helv" w:hAnsi="Helv" w:cs="宋体"/>
      <w:kern w:val="0"/>
    </w:rPr>
  </w:style>
  <w:style w:type="paragraph" w:customStyle="1" w:styleId="5d">
    <w:name w:val="样式5"/>
    <w:basedOn w:val="aff7"/>
    <w:link w:val="5Char"/>
    <w:qFormat/>
    <w:pPr>
      <w:widowControl/>
      <w:spacing w:line="480" w:lineRule="exact"/>
      <w:jc w:val="left"/>
    </w:pPr>
    <w:rPr>
      <w:rFonts w:eastAsia="黑体"/>
      <w:spacing w:val="6"/>
      <w:kern w:val="0"/>
      <w:sz w:val="28"/>
      <w:szCs w:val="20"/>
    </w:rPr>
  </w:style>
  <w:style w:type="paragraph" w:customStyle="1" w:styleId="xl109">
    <w:name w:val="xl109"/>
    <w:basedOn w:val="aff7"/>
    <w:qFormat/>
    <w:pPr>
      <w:widowControl/>
      <w:pBdr>
        <w:top w:val="single" w:sz="4" w:space="0" w:color="auto"/>
        <w:left w:val="single" w:sz="4" w:space="0" w:color="auto"/>
        <w:right w:val="single" w:sz="4" w:space="0" w:color="auto"/>
      </w:pBdr>
      <w:spacing w:before="100" w:beforeAutospacing="1" w:after="100" w:afterAutospacing="1"/>
      <w:jc w:val="left"/>
    </w:pPr>
    <w:rPr>
      <w:kern w:val="0"/>
    </w:rPr>
  </w:style>
  <w:style w:type="paragraph" w:customStyle="1" w:styleId="font19">
    <w:name w:val="font19"/>
    <w:basedOn w:val="aff7"/>
    <w:qFormat/>
    <w:pPr>
      <w:widowControl/>
      <w:spacing w:before="100" w:beforeAutospacing="1" w:after="100" w:afterAutospacing="1"/>
      <w:jc w:val="left"/>
    </w:pPr>
    <w:rPr>
      <w:rFonts w:ascii="宋体" w:hAnsi="宋体" w:cs="宋体"/>
      <w:color w:val="000000"/>
      <w:kern w:val="0"/>
      <w:sz w:val="22"/>
      <w:szCs w:val="22"/>
    </w:rPr>
  </w:style>
  <w:style w:type="character" w:customStyle="1" w:styleId="HTML2">
    <w:name w:val="HTML 预设格式 字符"/>
    <w:link w:val="HTML1"/>
    <w:uiPriority w:val="99"/>
    <w:qFormat/>
    <w:rPr>
      <w:rFonts w:ascii="黑体" w:eastAsia="黑体" w:hAnsi="Courier New" w:cs="Courier New"/>
    </w:rPr>
  </w:style>
  <w:style w:type="paragraph" w:customStyle="1" w:styleId="1fa">
    <w:name w:val="样式 标题 1"/>
    <w:basedOn w:val="17"/>
    <w:qFormat/>
    <w:pPr>
      <w:numPr>
        <w:numId w:val="0"/>
      </w:numPr>
      <w:tabs>
        <w:tab w:val="left" w:pos="420"/>
      </w:tabs>
      <w:adjustRightInd/>
      <w:snapToGrid/>
      <w:spacing w:beforeLines="100" w:afterLines="100" w:line="240" w:lineRule="auto"/>
      <w:ind w:left="420" w:hanging="420"/>
      <w:jc w:val="left"/>
      <w:textAlignment w:val="auto"/>
    </w:pPr>
    <w:rPr>
      <w:rFonts w:eastAsia="宋体" w:cs="宋体"/>
      <w:kern w:val="0"/>
      <w:sz w:val="28"/>
      <w:szCs w:val="20"/>
    </w:rPr>
  </w:style>
  <w:style w:type="character" w:customStyle="1" w:styleId="2Char11">
    <w:name w:val="正文文本 2 Char1"/>
    <w:uiPriority w:val="99"/>
    <w:semiHidden/>
    <w:qFormat/>
    <w:rPr>
      <w:rFonts w:ascii="Times New Roman" w:hAnsi="Times New Roman"/>
      <w:kern w:val="2"/>
      <w:sz w:val="24"/>
      <w:szCs w:val="24"/>
    </w:rPr>
  </w:style>
  <w:style w:type="paragraph" w:customStyle="1" w:styleId="xl63">
    <w:name w:val="xl63"/>
    <w:basedOn w:val="aff7"/>
    <w:qFormat/>
    <w:pPr>
      <w:widowControl/>
      <w:spacing w:before="100" w:beforeAutospacing="1" w:after="100" w:afterAutospacing="1"/>
      <w:textAlignment w:val="center"/>
    </w:pPr>
    <w:rPr>
      <w:rFonts w:ascii="Arial Unicode MS" w:eastAsia="Arial Unicode MS" w:hAnsi="Arial Unicode MS" w:cs="Arial Unicode MS"/>
      <w:color w:val="000000"/>
      <w:kern w:val="0"/>
    </w:rPr>
  </w:style>
  <w:style w:type="paragraph" w:customStyle="1" w:styleId="xl149">
    <w:name w:val="xl149"/>
    <w:basedOn w:val="aff7"/>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微软雅黑" w:eastAsia="微软雅黑" w:hAnsi="微软雅黑" w:cs="宋体"/>
      <w:b/>
      <w:bCs/>
      <w:kern w:val="0"/>
    </w:rPr>
  </w:style>
  <w:style w:type="paragraph" w:customStyle="1" w:styleId="xl117">
    <w:name w:val="xl117"/>
    <w:basedOn w:val="aff7"/>
    <w:qFormat/>
    <w:pPr>
      <w:widowControl/>
      <w:shd w:val="clear" w:color="000000" w:fill="C5BE97"/>
      <w:spacing w:before="100" w:beforeAutospacing="1" w:after="100" w:afterAutospacing="1"/>
      <w:jc w:val="center"/>
    </w:pPr>
    <w:rPr>
      <w:rFonts w:ascii="宋体" w:hAnsi="宋体" w:cs="宋体"/>
      <w:b/>
      <w:bCs/>
      <w:kern w:val="0"/>
    </w:rPr>
  </w:style>
  <w:style w:type="paragraph" w:customStyle="1" w:styleId="white">
    <w:name w:val="white"/>
    <w:basedOn w:val="aff7"/>
    <w:qFormat/>
    <w:pPr>
      <w:widowControl/>
      <w:spacing w:before="100" w:beforeAutospacing="1" w:after="100" w:afterAutospacing="1"/>
      <w:jc w:val="left"/>
    </w:pPr>
    <w:rPr>
      <w:rFonts w:ascii="Arial Unicode MS" w:eastAsia="Arial Unicode MS" w:hAnsi="Arial Unicode MS" w:cs="Arial Unicode MS"/>
      <w:color w:val="FFFFFF"/>
      <w:kern w:val="0"/>
    </w:rPr>
  </w:style>
  <w:style w:type="paragraph" w:customStyle="1" w:styleId="xl106">
    <w:name w:val="xl106"/>
    <w:basedOn w:val="aff7"/>
    <w:qFormat/>
    <w:pPr>
      <w:widowControl/>
      <w:pBdr>
        <w:top w:val="single" w:sz="4" w:space="0" w:color="auto"/>
        <w:bottom w:val="single" w:sz="4" w:space="0" w:color="auto"/>
        <w:right w:val="single" w:sz="4" w:space="0" w:color="auto"/>
      </w:pBdr>
      <w:shd w:val="clear" w:color="000000" w:fill="DDD9C3"/>
      <w:spacing w:before="100" w:beforeAutospacing="1" w:after="100" w:afterAutospacing="1"/>
      <w:jc w:val="right"/>
    </w:pPr>
    <w:rPr>
      <w:b/>
      <w:bCs/>
      <w:kern w:val="0"/>
    </w:rPr>
  </w:style>
  <w:style w:type="paragraph" w:customStyle="1" w:styleId="xl129">
    <w:name w:val="xl129"/>
    <w:basedOn w:val="aff7"/>
    <w:qFormat/>
    <w:pPr>
      <w:widowControl/>
      <w:pBdr>
        <w:top w:val="single" w:sz="4" w:space="0" w:color="auto"/>
        <w:left w:val="single" w:sz="8" w:space="0" w:color="auto"/>
        <w:right w:val="single" w:sz="4" w:space="0" w:color="auto"/>
      </w:pBdr>
      <w:shd w:val="clear" w:color="000000" w:fill="FDE9D9"/>
      <w:spacing w:before="100" w:beforeAutospacing="1" w:after="100" w:afterAutospacing="1"/>
      <w:jc w:val="center"/>
    </w:pPr>
    <w:rPr>
      <w:rFonts w:ascii="微软雅黑" w:eastAsia="微软雅黑" w:hAnsi="微软雅黑" w:cs="宋体"/>
      <w:kern w:val="0"/>
    </w:rPr>
  </w:style>
  <w:style w:type="paragraph" w:customStyle="1" w:styleId="xl78">
    <w:name w:val="xl78"/>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retrait3">
    <w:name w:val="retrait3"/>
    <w:basedOn w:val="aff7"/>
    <w:qFormat/>
    <w:pPr>
      <w:widowControl/>
      <w:spacing w:before="20" w:after="20"/>
      <w:ind w:left="851"/>
      <w:jc w:val="left"/>
    </w:pPr>
    <w:rPr>
      <w:rFonts w:ascii="Arial" w:hAnsi="Arial"/>
      <w:kern w:val="0"/>
      <w:szCs w:val="20"/>
      <w:lang w:val="en-GB"/>
    </w:rPr>
  </w:style>
  <w:style w:type="character" w:customStyle="1" w:styleId="Char15">
    <w:name w:val="纯文本 Char1"/>
    <w:qFormat/>
    <w:rPr>
      <w:rFonts w:ascii="宋体" w:hAnsi="Courier New" w:cs="Courier New"/>
      <w:kern w:val="2"/>
      <w:sz w:val="21"/>
      <w:szCs w:val="21"/>
    </w:rPr>
  </w:style>
  <w:style w:type="paragraph" w:customStyle="1" w:styleId="xl107">
    <w:name w:val="xl107"/>
    <w:basedOn w:val="aff7"/>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p7">
    <w:name w:val="p7"/>
    <w:basedOn w:val="aff7"/>
    <w:qFormat/>
    <w:pPr>
      <w:widowControl/>
      <w:spacing w:before="100" w:beforeAutospacing="1" w:after="100" w:afterAutospacing="1"/>
      <w:jc w:val="left"/>
    </w:pPr>
    <w:rPr>
      <w:rFonts w:ascii="Arial Unicode MS" w:eastAsia="Arial Unicode MS" w:hAnsi="Arial Unicode MS" w:cs="Arial Unicode MS"/>
      <w:kern w:val="0"/>
      <w:sz w:val="22"/>
      <w:szCs w:val="22"/>
    </w:rPr>
  </w:style>
  <w:style w:type="character" w:customStyle="1" w:styleId="2Char12">
    <w:name w:val="正文首行缩进 2 Char1"/>
    <w:basedOn w:val="Char20"/>
    <w:uiPriority w:val="99"/>
    <w:semiHidden/>
    <w:qFormat/>
    <w:rPr>
      <w:rFonts w:ascii="Times New Roman" w:hAnsi="Times New Roman"/>
      <w:kern w:val="2"/>
      <w:sz w:val="24"/>
      <w:szCs w:val="24"/>
    </w:rPr>
  </w:style>
  <w:style w:type="paragraph" w:customStyle="1" w:styleId="0851">
    <w:name w:val="样式 首行缩进:  0.85 厘米1"/>
    <w:basedOn w:val="aff7"/>
    <w:qFormat/>
    <w:pPr>
      <w:adjustRightInd w:val="0"/>
      <w:spacing w:line="360" w:lineRule="auto"/>
      <w:ind w:firstLine="480"/>
    </w:pPr>
    <w:rPr>
      <w:sz w:val="28"/>
      <w:szCs w:val="20"/>
    </w:rPr>
  </w:style>
  <w:style w:type="character" w:customStyle="1" w:styleId="3Char10">
    <w:name w:val="正文文本缩进 3 Char1"/>
    <w:uiPriority w:val="99"/>
    <w:semiHidden/>
    <w:qFormat/>
    <w:rPr>
      <w:rFonts w:ascii="Times New Roman" w:hAnsi="Times New Roman"/>
      <w:kern w:val="2"/>
      <w:sz w:val="16"/>
      <w:szCs w:val="16"/>
    </w:rPr>
  </w:style>
  <w:style w:type="paragraph" w:customStyle="1" w:styleId="xl133">
    <w:name w:val="xl133"/>
    <w:basedOn w:val="aff7"/>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微软雅黑" w:eastAsia="微软雅黑" w:hAnsi="微软雅黑" w:cs="宋体"/>
      <w:b/>
      <w:bCs/>
      <w:kern w:val="0"/>
    </w:rPr>
  </w:style>
  <w:style w:type="paragraph" w:customStyle="1" w:styleId="xl101">
    <w:name w:val="xl101"/>
    <w:basedOn w:val="aff7"/>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rPr>
  </w:style>
  <w:style w:type="character" w:customStyle="1" w:styleId="Char16">
    <w:name w:val="批注框文本 Char1"/>
    <w:uiPriority w:val="99"/>
    <w:semiHidden/>
    <w:qFormat/>
    <w:rPr>
      <w:kern w:val="2"/>
      <w:sz w:val="18"/>
      <w:szCs w:val="18"/>
    </w:rPr>
  </w:style>
  <w:style w:type="paragraph" w:customStyle="1" w:styleId="3fe">
    <w:name w:val="大纲3"/>
    <w:basedOn w:val="3b"/>
    <w:qFormat/>
    <w:pPr>
      <w:keepLines w:val="0"/>
      <w:tabs>
        <w:tab w:val="left" w:pos="1931"/>
      </w:tabs>
      <w:adjustRightInd/>
      <w:snapToGrid/>
      <w:spacing w:beforeLines="0" w:after="60" w:line="240" w:lineRule="auto"/>
      <w:ind w:left="1418" w:hanging="567"/>
      <w:jc w:val="both"/>
      <w:textAlignment w:val="auto"/>
    </w:pPr>
    <w:rPr>
      <w:rFonts w:ascii="Cambria" w:hAnsi="Cambria"/>
      <w:kern w:val="2"/>
      <w:sz w:val="26"/>
      <w:szCs w:val="26"/>
    </w:rPr>
  </w:style>
  <w:style w:type="paragraph" w:customStyle="1" w:styleId="xl118">
    <w:name w:val="xl118"/>
    <w:basedOn w:val="aff7"/>
    <w:qFormat/>
    <w:pPr>
      <w:widowControl/>
      <w:pBdr>
        <w:bottom w:val="single" w:sz="4" w:space="0" w:color="auto"/>
      </w:pBdr>
      <w:shd w:val="clear" w:color="000000" w:fill="DDD9C3"/>
      <w:spacing w:before="100" w:beforeAutospacing="1" w:after="100" w:afterAutospacing="1"/>
      <w:jc w:val="left"/>
    </w:pPr>
    <w:rPr>
      <w:rFonts w:ascii="宋体" w:hAnsi="宋体" w:cs="宋体"/>
      <w:b/>
      <w:bCs/>
      <w:kern w:val="0"/>
    </w:rPr>
  </w:style>
  <w:style w:type="paragraph" w:customStyle="1" w:styleId="180">
    <w:name w:val="样式18"/>
    <w:basedOn w:val="100"/>
    <w:link w:val="18Char"/>
    <w:qFormat/>
    <w:rPr>
      <w:sz w:val="28"/>
    </w:rPr>
  </w:style>
  <w:style w:type="character" w:customStyle="1" w:styleId="Char17">
    <w:name w:val="日期 Char1"/>
    <w:qFormat/>
    <w:rPr>
      <w:kern w:val="2"/>
      <w:sz w:val="21"/>
    </w:rPr>
  </w:style>
  <w:style w:type="paragraph" w:customStyle="1" w:styleId="font7">
    <w:name w:val="font7"/>
    <w:basedOn w:val="aff7"/>
    <w:qFormat/>
    <w:pPr>
      <w:widowControl/>
      <w:spacing w:before="100" w:beforeAutospacing="1" w:after="100" w:afterAutospacing="1"/>
      <w:jc w:val="left"/>
    </w:pPr>
    <w:rPr>
      <w:rFonts w:ascii="宋体" w:hAnsi="宋体" w:cs="Arial Unicode MS" w:hint="eastAsia"/>
      <w:kern w:val="0"/>
    </w:rPr>
  </w:style>
  <w:style w:type="paragraph" w:customStyle="1" w:styleId="xl97">
    <w:name w:val="xl97"/>
    <w:basedOn w:val="aff7"/>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rPr>
  </w:style>
  <w:style w:type="paragraph" w:customStyle="1" w:styleId="xl127">
    <w:name w:val="xl127"/>
    <w:basedOn w:val="aff7"/>
    <w:qFormat/>
    <w:pPr>
      <w:widowControl/>
      <w:pBdr>
        <w:top w:val="single" w:sz="8" w:space="0" w:color="auto"/>
        <w:bottom w:val="single" w:sz="4" w:space="0" w:color="auto"/>
      </w:pBdr>
      <w:spacing w:before="100" w:beforeAutospacing="1" w:after="100" w:afterAutospacing="1"/>
      <w:jc w:val="center"/>
    </w:pPr>
    <w:rPr>
      <w:rFonts w:ascii="微软雅黑" w:eastAsia="微软雅黑" w:hAnsi="微软雅黑" w:cs="宋体"/>
      <w:b/>
      <w:bCs/>
      <w:kern w:val="0"/>
    </w:rPr>
  </w:style>
  <w:style w:type="paragraph" w:customStyle="1" w:styleId="xl47">
    <w:name w:val="xl47"/>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rPr>
  </w:style>
  <w:style w:type="paragraph" w:customStyle="1" w:styleId="xl139">
    <w:name w:val="xl139"/>
    <w:basedOn w:val="aff7"/>
    <w:qFormat/>
    <w:pPr>
      <w:widowControl/>
      <w:pBdr>
        <w:top w:val="single" w:sz="4" w:space="0" w:color="auto"/>
        <w:left w:val="single" w:sz="8" w:space="0" w:color="auto"/>
        <w:right w:val="single" w:sz="4" w:space="0" w:color="auto"/>
      </w:pBdr>
      <w:spacing w:before="100" w:beforeAutospacing="1" w:after="100" w:afterAutospacing="1"/>
      <w:jc w:val="center"/>
    </w:pPr>
    <w:rPr>
      <w:rFonts w:ascii="微软雅黑" w:eastAsia="微软雅黑" w:hAnsi="微软雅黑" w:cs="宋体"/>
      <w:kern w:val="0"/>
    </w:rPr>
  </w:style>
  <w:style w:type="paragraph" w:customStyle="1" w:styleId="xl146">
    <w:name w:val="xl146"/>
    <w:basedOn w:val="aff7"/>
    <w:qFormat/>
    <w:pPr>
      <w:widowControl/>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left"/>
    </w:pPr>
    <w:rPr>
      <w:rFonts w:ascii="微软雅黑" w:eastAsia="微软雅黑" w:hAnsi="微软雅黑" w:cs="宋体"/>
      <w:b/>
      <w:bCs/>
      <w:kern w:val="0"/>
    </w:rPr>
  </w:style>
  <w:style w:type="paragraph" w:customStyle="1" w:styleId="xl94">
    <w:name w:val="xl94"/>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rPr>
  </w:style>
  <w:style w:type="paragraph" w:customStyle="1" w:styleId="xl65">
    <w:name w:val="xl65"/>
    <w:basedOn w:val="aff7"/>
    <w:qFormat/>
    <w:pPr>
      <w:widowControl/>
      <w:pBdr>
        <w:bottom w:val="single" w:sz="4" w:space="0" w:color="auto"/>
      </w:pBdr>
      <w:spacing w:before="100" w:beforeAutospacing="1" w:after="100" w:afterAutospacing="1"/>
      <w:jc w:val="left"/>
      <w:textAlignment w:val="center"/>
    </w:pPr>
    <w:rPr>
      <w:rFonts w:ascii="Arial Unicode MS" w:eastAsia="Arial Unicode MS" w:hAnsi="Arial Unicode MS" w:cs="Arial Unicode MS"/>
      <w:color w:val="000000"/>
      <w:kern w:val="0"/>
    </w:rPr>
  </w:style>
  <w:style w:type="paragraph" w:customStyle="1" w:styleId="xl25">
    <w:name w:val="xl25"/>
    <w:basedOn w:val="aff7"/>
    <w:qFormat/>
    <w:pPr>
      <w:widowControl/>
      <w:spacing w:before="100" w:beforeAutospacing="1" w:after="100" w:afterAutospacing="1"/>
      <w:jc w:val="right"/>
      <w:textAlignment w:val="center"/>
    </w:pPr>
    <w:rPr>
      <w:rFonts w:ascii="Arial Unicode MS" w:eastAsia="Arial Unicode MS" w:hAnsi="Arial Unicode MS"/>
      <w:color w:val="000000"/>
      <w:kern w:val="0"/>
      <w:sz w:val="18"/>
      <w:szCs w:val="20"/>
    </w:rPr>
  </w:style>
  <w:style w:type="paragraph" w:customStyle="1" w:styleId="xl111">
    <w:name w:val="xl111"/>
    <w:basedOn w:val="aff7"/>
    <w:qFormat/>
    <w:pPr>
      <w:widowControl/>
      <w:pBdr>
        <w:top w:val="single" w:sz="4" w:space="0" w:color="auto"/>
        <w:left w:val="single" w:sz="4" w:space="0" w:color="auto"/>
        <w:bottom w:val="single" w:sz="4" w:space="0" w:color="auto"/>
      </w:pBdr>
      <w:shd w:val="clear" w:color="000000" w:fill="DDD9C3"/>
      <w:spacing w:before="100" w:beforeAutospacing="1" w:after="100" w:afterAutospacing="1"/>
      <w:jc w:val="center"/>
    </w:pPr>
    <w:rPr>
      <w:rFonts w:ascii="宋体" w:hAnsi="宋体" w:cs="宋体"/>
      <w:b/>
      <w:bCs/>
      <w:kern w:val="0"/>
    </w:rPr>
  </w:style>
  <w:style w:type="paragraph" w:customStyle="1" w:styleId="xl29">
    <w:name w:val="xl29"/>
    <w:basedOn w:val="aff7"/>
    <w:qFormat/>
    <w:pPr>
      <w:widowControl/>
      <w:pBdr>
        <w:top w:val="single" w:sz="4" w:space="0" w:color="808080"/>
        <w:left w:val="single" w:sz="4" w:space="0" w:color="808080"/>
        <w:bottom w:val="single" w:sz="4" w:space="0" w:color="808080"/>
        <w:right w:val="single" w:sz="8" w:space="0" w:color="000000"/>
      </w:pBdr>
      <w:spacing w:before="100" w:beforeAutospacing="1" w:after="100" w:afterAutospacing="1"/>
      <w:jc w:val="left"/>
    </w:pPr>
    <w:rPr>
      <w:rFonts w:ascii="Arial Unicode MS" w:eastAsia="Arial Unicode MS" w:hAnsi="Arial Unicode MS"/>
      <w:color w:val="000000"/>
      <w:kern w:val="0"/>
      <w:sz w:val="18"/>
      <w:szCs w:val="20"/>
    </w:rPr>
  </w:style>
  <w:style w:type="paragraph" w:customStyle="1" w:styleId="xl120">
    <w:name w:val="xl120"/>
    <w:basedOn w:val="aff7"/>
    <w:qFormat/>
    <w:pPr>
      <w:widowControl/>
      <w:pBdr>
        <w:bottom w:val="single" w:sz="4" w:space="0" w:color="auto"/>
      </w:pBdr>
      <w:shd w:val="clear" w:color="000000" w:fill="DDD9C3"/>
      <w:spacing w:before="100" w:beforeAutospacing="1" w:after="100" w:afterAutospacing="1"/>
      <w:jc w:val="left"/>
    </w:pPr>
    <w:rPr>
      <w:rFonts w:ascii="宋体" w:hAnsi="宋体" w:cs="宋体"/>
      <w:b/>
      <w:bCs/>
      <w:kern w:val="0"/>
    </w:rPr>
  </w:style>
  <w:style w:type="paragraph" w:customStyle="1" w:styleId="xl36">
    <w:name w:val="xl36"/>
    <w:basedOn w:val="aff7"/>
    <w:qFormat/>
    <w:pPr>
      <w:widowControl/>
      <w:pBdr>
        <w:top w:val="single" w:sz="4" w:space="0" w:color="808080"/>
        <w:left w:val="single" w:sz="8" w:space="0" w:color="000000"/>
        <w:bottom w:val="single" w:sz="4" w:space="0" w:color="808080"/>
        <w:right w:val="single" w:sz="4" w:space="0" w:color="808080"/>
      </w:pBdr>
      <w:spacing w:before="100" w:beforeAutospacing="1" w:after="100" w:afterAutospacing="1"/>
      <w:jc w:val="center"/>
    </w:pPr>
    <w:rPr>
      <w:rFonts w:ascii="Arial Unicode MS" w:eastAsia="Arial Unicode MS" w:hAnsi="Arial Unicode MS"/>
      <w:color w:val="000000"/>
      <w:kern w:val="0"/>
      <w:sz w:val="18"/>
      <w:szCs w:val="20"/>
    </w:rPr>
  </w:style>
  <w:style w:type="paragraph" w:customStyle="1" w:styleId="Char1CharCharCharCharCharChar">
    <w:name w:val="Char1 Char Char Char Char Char Char"/>
    <w:basedOn w:val="aff7"/>
    <w:qFormat/>
    <w:rPr>
      <w:rFonts w:ascii="Tahoma" w:hAnsi="Tahoma"/>
      <w:szCs w:val="20"/>
    </w:rPr>
  </w:style>
  <w:style w:type="paragraph" w:customStyle="1" w:styleId="font6">
    <w:name w:val="font6"/>
    <w:basedOn w:val="aff7"/>
    <w:qFormat/>
    <w:pPr>
      <w:widowControl/>
      <w:spacing w:before="100" w:beforeAutospacing="1" w:after="100" w:afterAutospacing="1"/>
      <w:jc w:val="left"/>
    </w:pPr>
    <w:rPr>
      <w:rFonts w:eastAsia="Arial Unicode MS"/>
      <w:kern w:val="0"/>
    </w:rPr>
  </w:style>
  <w:style w:type="paragraph" w:customStyle="1" w:styleId="xl103">
    <w:name w:val="xl103"/>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rPr>
  </w:style>
  <w:style w:type="paragraph" w:customStyle="1" w:styleId="affffffff">
    <w:name w:val="标题 四 ＋ 宋体"/>
    <w:basedOn w:val="aff7"/>
    <w:qFormat/>
    <w:pPr>
      <w:tabs>
        <w:tab w:val="left" w:pos="360"/>
      </w:tabs>
      <w:spacing w:line="360" w:lineRule="auto"/>
      <w:ind w:left="1400" w:hanging="420"/>
    </w:pPr>
    <w:rPr>
      <w:i/>
    </w:rPr>
  </w:style>
  <w:style w:type="paragraph" w:customStyle="1" w:styleId="font13">
    <w:name w:val="font13"/>
    <w:basedOn w:val="aff7"/>
    <w:qFormat/>
    <w:pPr>
      <w:widowControl/>
      <w:spacing w:before="100" w:beforeAutospacing="1" w:after="100" w:afterAutospacing="1"/>
      <w:jc w:val="left"/>
    </w:pPr>
    <w:rPr>
      <w:rFonts w:ascii="宋体" w:hAnsi="宋体" w:cs="宋体"/>
      <w:kern w:val="0"/>
      <w:sz w:val="18"/>
      <w:szCs w:val="18"/>
    </w:rPr>
  </w:style>
  <w:style w:type="paragraph" w:customStyle="1" w:styleId="xl32">
    <w:name w:val="xl32"/>
    <w:basedOn w:val="aff7"/>
    <w:qFormat/>
    <w:pPr>
      <w:widowControl/>
      <w:pBdr>
        <w:top w:val="single" w:sz="8" w:space="0" w:color="000000"/>
        <w:left w:val="single" w:sz="4" w:space="0" w:color="000000"/>
        <w:bottom w:val="single" w:sz="4" w:space="0" w:color="auto"/>
        <w:right w:val="single" w:sz="8" w:space="0" w:color="000000"/>
      </w:pBdr>
      <w:shd w:val="clear" w:color="auto" w:fill="FFFFFF"/>
      <w:spacing w:before="100" w:beforeAutospacing="1" w:after="100" w:afterAutospacing="1"/>
      <w:jc w:val="center"/>
      <w:textAlignment w:val="center"/>
    </w:pPr>
    <w:rPr>
      <w:rFonts w:ascii="Arial Unicode MS" w:eastAsia="Arial Unicode MS" w:hAnsi="Arial Unicode MS"/>
      <w:color w:val="000000"/>
      <w:kern w:val="0"/>
      <w:sz w:val="18"/>
      <w:szCs w:val="20"/>
    </w:rPr>
  </w:style>
  <w:style w:type="paragraph" w:customStyle="1" w:styleId="affffffff0">
    <w:name w:val="项目编号"/>
    <w:basedOn w:val="aff7"/>
    <w:qFormat/>
    <w:pPr>
      <w:tabs>
        <w:tab w:val="left" w:pos="3780"/>
      </w:tabs>
      <w:spacing w:line="360" w:lineRule="auto"/>
      <w:ind w:left="980" w:hanging="420"/>
    </w:pPr>
  </w:style>
  <w:style w:type="paragraph" w:customStyle="1" w:styleId="msonospacing0">
    <w:name w:val="msonospacing"/>
    <w:basedOn w:val="aff7"/>
    <w:qFormat/>
    <w:pPr>
      <w:widowControl/>
      <w:spacing w:before="100" w:beforeAutospacing="1" w:after="100" w:afterAutospacing="1"/>
      <w:jc w:val="left"/>
    </w:pPr>
    <w:rPr>
      <w:rFonts w:ascii="宋体" w:hAnsi="宋体" w:cs="宋体"/>
      <w:kern w:val="0"/>
    </w:rPr>
  </w:style>
  <w:style w:type="paragraph" w:customStyle="1" w:styleId="affffffff1">
    <w:name w:val="小节标题"/>
    <w:basedOn w:val="aff7"/>
    <w:qFormat/>
    <w:pPr>
      <w:spacing w:line="360" w:lineRule="auto"/>
      <w:ind w:firstLineChars="200" w:firstLine="480"/>
      <w:jc w:val="left"/>
    </w:pPr>
    <w:rPr>
      <w:rFonts w:ascii="宋体" w:hAnsi="宋体" w:cs="仿宋_GB2312"/>
      <w:kern w:val="0"/>
      <w:szCs w:val="20"/>
    </w:rPr>
  </w:style>
  <w:style w:type="paragraph" w:customStyle="1" w:styleId="affffffff2">
    <w:name w:val="正文段"/>
    <w:basedOn w:val="aff7"/>
    <w:qFormat/>
    <w:pPr>
      <w:widowControl/>
      <w:adjustRightInd w:val="0"/>
      <w:spacing w:after="240" w:line="360" w:lineRule="atLeast"/>
      <w:ind w:firstLine="454"/>
      <w:textAlignment w:val="bottom"/>
    </w:pPr>
    <w:rPr>
      <w:rFonts w:ascii="宋体"/>
      <w:kern w:val="0"/>
      <w:szCs w:val="20"/>
    </w:rPr>
  </w:style>
  <w:style w:type="paragraph" w:customStyle="1" w:styleId="xl83">
    <w:name w:val="xl83"/>
    <w:basedOn w:val="aff7"/>
    <w:qFormat/>
    <w:pPr>
      <w:widowControl/>
      <w:spacing w:before="100" w:beforeAutospacing="1" w:after="100" w:afterAutospacing="1"/>
      <w:jc w:val="left"/>
      <w:textAlignment w:val="bottom"/>
    </w:pPr>
    <w:rPr>
      <w:rFonts w:ascii="宋体" w:hAnsi="宋体" w:cs="宋体"/>
      <w:color w:val="0000FF"/>
      <w:kern w:val="0"/>
    </w:rPr>
  </w:style>
  <w:style w:type="paragraph" w:customStyle="1" w:styleId="xl27">
    <w:name w:val="xl27"/>
    <w:basedOn w:val="aff7"/>
    <w:qFormat/>
    <w:pPr>
      <w:widowControl/>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rFonts w:ascii="Arial Unicode MS" w:eastAsia="Arial Unicode MS" w:hAnsi="Arial Unicode MS"/>
      <w:color w:val="000000"/>
      <w:kern w:val="0"/>
      <w:sz w:val="18"/>
      <w:szCs w:val="20"/>
    </w:rPr>
  </w:style>
  <w:style w:type="paragraph" w:customStyle="1" w:styleId="yellow">
    <w:name w:val="yellow"/>
    <w:basedOn w:val="aff7"/>
    <w:qFormat/>
    <w:pPr>
      <w:widowControl/>
      <w:spacing w:before="100" w:beforeAutospacing="1" w:after="100" w:afterAutospacing="1"/>
      <w:jc w:val="left"/>
    </w:pPr>
    <w:rPr>
      <w:rFonts w:ascii="Arial Unicode MS" w:eastAsia="Arial Unicode MS" w:hAnsi="Arial Unicode MS" w:cs="Arial Unicode MS"/>
      <w:color w:val="FFB900"/>
      <w:kern w:val="0"/>
    </w:rPr>
  </w:style>
  <w:style w:type="paragraph" w:customStyle="1" w:styleId="xl102">
    <w:name w:val="xl102"/>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52">
    <w:name w:val="xl52"/>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310">
    <w:name w:val="正文文本缩进 31"/>
    <w:basedOn w:val="aff7"/>
    <w:qFormat/>
    <w:pPr>
      <w:adjustRightInd w:val="0"/>
      <w:spacing w:after="120"/>
      <w:ind w:left="420"/>
      <w:textAlignment w:val="baseline"/>
    </w:pPr>
    <w:rPr>
      <w:sz w:val="16"/>
      <w:szCs w:val="20"/>
    </w:rPr>
  </w:style>
  <w:style w:type="paragraph" w:customStyle="1" w:styleId="font1">
    <w:name w:val="font1"/>
    <w:basedOn w:val="aff7"/>
    <w:qFormat/>
    <w:pPr>
      <w:widowControl/>
      <w:spacing w:before="100" w:beforeAutospacing="1" w:after="100" w:afterAutospacing="1"/>
      <w:jc w:val="left"/>
    </w:pPr>
    <w:rPr>
      <w:rFonts w:ascii="宋体" w:hAnsi="宋体" w:cs="宋体"/>
      <w:color w:val="000000"/>
      <w:kern w:val="0"/>
      <w:sz w:val="22"/>
      <w:szCs w:val="22"/>
    </w:rPr>
  </w:style>
  <w:style w:type="paragraph" w:customStyle="1" w:styleId="130">
    <w:name w:val="样式13"/>
    <w:basedOn w:val="aff7"/>
    <w:link w:val="13Char"/>
    <w:qFormat/>
    <w:pPr>
      <w:widowControl/>
      <w:spacing w:line="440" w:lineRule="exact"/>
      <w:jc w:val="left"/>
    </w:pPr>
    <w:rPr>
      <w:rFonts w:eastAsia="黑体"/>
      <w:spacing w:val="6"/>
      <w:kern w:val="0"/>
      <w:szCs w:val="20"/>
    </w:rPr>
  </w:style>
  <w:style w:type="paragraph" w:customStyle="1" w:styleId="xl134">
    <w:name w:val="xl134"/>
    <w:basedOn w:val="aff7"/>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微软雅黑" w:eastAsia="微软雅黑" w:hAnsi="微软雅黑" w:cs="宋体"/>
      <w:b/>
      <w:bCs/>
      <w:kern w:val="0"/>
    </w:rPr>
  </w:style>
  <w:style w:type="paragraph" w:customStyle="1" w:styleId="xl49">
    <w:name w:val="xl49"/>
    <w:basedOn w:val="aff7"/>
    <w:qFormat/>
    <w:pPr>
      <w:widowControl/>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font0">
    <w:name w:val="font0"/>
    <w:basedOn w:val="aff7"/>
    <w:qFormat/>
    <w:pPr>
      <w:widowControl/>
      <w:spacing w:before="100" w:beforeAutospacing="1" w:after="100" w:afterAutospacing="1"/>
      <w:jc w:val="left"/>
    </w:pPr>
    <w:rPr>
      <w:rFonts w:ascii="宋体" w:hAnsi="宋体" w:cs="Arial Unicode MS" w:hint="eastAsia"/>
      <w:kern w:val="0"/>
    </w:rPr>
  </w:style>
  <w:style w:type="paragraph" w:customStyle="1" w:styleId="xl72">
    <w:name w:val="xl72"/>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rPr>
  </w:style>
  <w:style w:type="paragraph" w:customStyle="1" w:styleId="74">
    <w:name w:val="样式7"/>
    <w:basedOn w:val="aff7"/>
    <w:qFormat/>
    <w:pPr>
      <w:widowControl/>
      <w:spacing w:line="480" w:lineRule="exact"/>
      <w:jc w:val="center"/>
    </w:pPr>
    <w:rPr>
      <w:rFonts w:eastAsia="方正大标宋简体"/>
      <w:spacing w:val="6"/>
      <w:kern w:val="0"/>
      <w:sz w:val="44"/>
      <w:szCs w:val="20"/>
    </w:rPr>
  </w:style>
  <w:style w:type="paragraph" w:customStyle="1" w:styleId="xl87">
    <w:name w:val="xl87"/>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affffffff3">
    <w:name w:val="文档标题"/>
    <w:basedOn w:val="aff7"/>
    <w:qFormat/>
    <w:pPr>
      <w:tabs>
        <w:tab w:val="left" w:pos="0"/>
      </w:tabs>
      <w:autoSpaceDE w:val="0"/>
      <w:autoSpaceDN w:val="0"/>
      <w:adjustRightInd w:val="0"/>
      <w:spacing w:before="300" w:after="300" w:line="360" w:lineRule="auto"/>
      <w:jc w:val="center"/>
    </w:pPr>
    <w:rPr>
      <w:rFonts w:ascii="Arial" w:eastAsia="黑体" w:hAnsi="Arial"/>
      <w:kern w:val="0"/>
      <w:sz w:val="36"/>
      <w:szCs w:val="36"/>
    </w:rPr>
  </w:style>
  <w:style w:type="paragraph" w:customStyle="1" w:styleId="xl38">
    <w:name w:val="xl38"/>
    <w:basedOn w:val="aff7"/>
    <w:qFormat/>
    <w:pPr>
      <w:widowControl/>
      <w:spacing w:before="100" w:beforeAutospacing="1" w:after="100" w:afterAutospacing="1"/>
      <w:jc w:val="center"/>
    </w:pPr>
    <w:rPr>
      <w:rFonts w:ascii="Arial Unicode MS" w:eastAsia="Arial Unicode MS" w:hAnsi="Arial Unicode MS"/>
      <w:color w:val="000000"/>
      <w:kern w:val="0"/>
      <w:sz w:val="18"/>
      <w:szCs w:val="20"/>
    </w:rPr>
  </w:style>
  <w:style w:type="paragraph" w:customStyle="1" w:styleId="xl99">
    <w:name w:val="xl99"/>
    <w:basedOn w:val="aff7"/>
    <w:qFormat/>
    <w:pPr>
      <w:widowControl/>
      <w:spacing w:before="100" w:beforeAutospacing="1" w:after="100" w:afterAutospacing="1"/>
      <w:jc w:val="center"/>
    </w:pPr>
    <w:rPr>
      <w:rFonts w:ascii="宋体" w:hAnsi="宋体" w:cs="宋体"/>
      <w:kern w:val="0"/>
    </w:rPr>
  </w:style>
  <w:style w:type="paragraph" w:customStyle="1" w:styleId="ALTZ1NormalIndentChar24">
    <w:name w:val="样式 正文缩进正文（首行缩进两字）特点ALT+Z表正文正文非缩进四号段1Normal Indent Char2...4"/>
    <w:basedOn w:val="affff3"/>
    <w:qFormat/>
    <w:pPr>
      <w:tabs>
        <w:tab w:val="left" w:pos="0"/>
        <w:tab w:val="left" w:pos="840"/>
        <w:tab w:val="left" w:pos="993"/>
        <w:tab w:val="left" w:pos="1134"/>
      </w:tabs>
      <w:spacing w:after="0" w:line="300" w:lineRule="auto"/>
      <w:ind w:leftChars="0" w:left="330"/>
      <w:jc w:val="both"/>
    </w:pPr>
    <w:rPr>
      <w:rFonts w:ascii="宋体" w:hAnsi="宋体" w:cs="宋体"/>
      <w:sz w:val="24"/>
    </w:rPr>
  </w:style>
  <w:style w:type="paragraph" w:customStyle="1" w:styleId="xl130">
    <w:name w:val="xl130"/>
    <w:basedOn w:val="aff7"/>
    <w:qFormat/>
    <w:pPr>
      <w:widowControl/>
      <w:pBdr>
        <w:left w:val="single" w:sz="8" w:space="0" w:color="auto"/>
        <w:bottom w:val="single" w:sz="4" w:space="0" w:color="auto"/>
        <w:right w:val="single" w:sz="4" w:space="0" w:color="auto"/>
      </w:pBdr>
      <w:shd w:val="clear" w:color="000000" w:fill="FDE9D9"/>
      <w:spacing w:before="100" w:beforeAutospacing="1" w:after="100" w:afterAutospacing="1"/>
      <w:jc w:val="center"/>
    </w:pPr>
    <w:rPr>
      <w:rFonts w:ascii="微软雅黑" w:eastAsia="微软雅黑" w:hAnsi="微软雅黑" w:cs="宋体"/>
      <w:kern w:val="0"/>
    </w:rPr>
  </w:style>
  <w:style w:type="paragraph" w:customStyle="1" w:styleId="xl41">
    <w:name w:val="xl41"/>
    <w:basedOn w:val="aff7"/>
    <w:qFormat/>
    <w:pPr>
      <w:widowControl/>
      <w:pBdr>
        <w:top w:val="single" w:sz="4" w:space="0" w:color="808080"/>
        <w:left w:val="single" w:sz="4" w:space="0" w:color="808080"/>
        <w:bottom w:val="single" w:sz="8" w:space="0" w:color="000000"/>
        <w:right w:val="single" w:sz="4" w:space="0" w:color="808080"/>
      </w:pBdr>
      <w:spacing w:before="100" w:beforeAutospacing="1" w:after="100" w:afterAutospacing="1"/>
      <w:jc w:val="center"/>
    </w:pPr>
    <w:rPr>
      <w:rFonts w:ascii="Arial Unicode MS" w:eastAsia="Arial Unicode MS" w:hAnsi="Arial Unicode MS"/>
      <w:color w:val="000000"/>
      <w:kern w:val="0"/>
      <w:sz w:val="18"/>
      <w:szCs w:val="20"/>
    </w:rPr>
  </w:style>
  <w:style w:type="paragraph" w:customStyle="1" w:styleId="xl62">
    <w:name w:val="xl62"/>
    <w:basedOn w:val="aff7"/>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rPr>
  </w:style>
  <w:style w:type="paragraph" w:customStyle="1" w:styleId="xl116">
    <w:name w:val="xl116"/>
    <w:basedOn w:val="aff7"/>
    <w:qFormat/>
    <w:pPr>
      <w:widowControl/>
      <w:pBdr>
        <w:top w:val="single" w:sz="4" w:space="0" w:color="auto"/>
        <w:bottom w:val="single" w:sz="4" w:space="0" w:color="auto"/>
      </w:pBdr>
      <w:shd w:val="clear" w:color="000000" w:fill="DDD9C3"/>
      <w:spacing w:before="100" w:beforeAutospacing="1" w:after="100" w:afterAutospacing="1"/>
      <w:jc w:val="left"/>
    </w:pPr>
    <w:rPr>
      <w:rFonts w:ascii="宋体" w:hAnsi="宋体" w:cs="宋体"/>
      <w:b/>
      <w:bCs/>
      <w:kern w:val="0"/>
    </w:rPr>
  </w:style>
  <w:style w:type="paragraph" w:customStyle="1" w:styleId="xl24">
    <w:name w:val="xl24"/>
    <w:basedOn w:val="aff7"/>
    <w:qFormat/>
    <w:pPr>
      <w:widowControl/>
      <w:spacing w:before="100" w:beforeAutospacing="1" w:after="100" w:afterAutospacing="1"/>
      <w:jc w:val="left"/>
      <w:textAlignment w:val="center"/>
    </w:pPr>
    <w:rPr>
      <w:rFonts w:ascii="Arial Unicode MS" w:eastAsia="Arial Unicode MS" w:hAnsi="Arial Unicode MS"/>
      <w:color w:val="000000"/>
      <w:kern w:val="0"/>
      <w:sz w:val="18"/>
      <w:szCs w:val="20"/>
    </w:rPr>
  </w:style>
  <w:style w:type="paragraph" w:customStyle="1" w:styleId="xl60">
    <w:name w:val="xl60"/>
    <w:basedOn w:val="aff7"/>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rPr>
  </w:style>
  <w:style w:type="paragraph" w:customStyle="1" w:styleId="xl51">
    <w:name w:val="xl51"/>
    <w:basedOn w:val="aff7"/>
    <w:qFormat/>
    <w:pPr>
      <w:widowControl/>
      <w:spacing w:before="100" w:beforeAutospacing="1" w:after="100" w:afterAutospacing="1"/>
      <w:jc w:val="left"/>
      <w:textAlignment w:val="center"/>
    </w:pPr>
    <w:rPr>
      <w:rFonts w:eastAsia="Arial Unicode MS"/>
      <w:kern w:val="0"/>
    </w:rPr>
  </w:style>
  <w:style w:type="paragraph" w:customStyle="1" w:styleId="xl76">
    <w:name w:val="xl76"/>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57">
    <w:name w:val="xl57"/>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kern w:val="0"/>
      <w:sz w:val="20"/>
      <w:szCs w:val="20"/>
    </w:rPr>
  </w:style>
  <w:style w:type="paragraph" w:customStyle="1" w:styleId="font10">
    <w:name w:val="font10"/>
    <w:basedOn w:val="aff7"/>
    <w:qFormat/>
    <w:pPr>
      <w:widowControl/>
      <w:spacing w:before="100" w:beforeAutospacing="1" w:after="100" w:afterAutospacing="1"/>
      <w:jc w:val="left"/>
    </w:pPr>
    <w:rPr>
      <w:rFonts w:ascii="宋体" w:hAnsi="宋体" w:cs="宋体"/>
      <w:color w:val="000000"/>
      <w:kern w:val="0"/>
      <w:sz w:val="22"/>
      <w:szCs w:val="22"/>
    </w:rPr>
  </w:style>
  <w:style w:type="paragraph" w:customStyle="1" w:styleId="xl37">
    <w:name w:val="xl37"/>
    <w:basedOn w:val="aff7"/>
    <w:qFormat/>
    <w:pPr>
      <w:widowControl/>
      <w:pBdr>
        <w:top w:val="single" w:sz="4" w:space="0" w:color="808080"/>
        <w:left w:val="single" w:sz="8" w:space="0" w:color="000000"/>
        <w:bottom w:val="single" w:sz="8" w:space="0" w:color="000000"/>
        <w:right w:val="single" w:sz="4" w:space="0" w:color="808080"/>
      </w:pBdr>
      <w:spacing w:before="100" w:beforeAutospacing="1" w:after="100" w:afterAutospacing="1"/>
      <w:jc w:val="center"/>
    </w:pPr>
    <w:rPr>
      <w:rFonts w:ascii="Arial Unicode MS" w:eastAsia="Arial Unicode MS" w:hAnsi="Arial Unicode MS"/>
      <w:color w:val="000000"/>
      <w:kern w:val="0"/>
      <w:sz w:val="18"/>
      <w:szCs w:val="20"/>
    </w:rPr>
  </w:style>
  <w:style w:type="paragraph" w:customStyle="1" w:styleId="xl66">
    <w:name w:val="xl66"/>
    <w:basedOn w:val="aff7"/>
    <w:qFormat/>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b/>
      <w:bCs/>
      <w:kern w:val="0"/>
    </w:rPr>
  </w:style>
  <w:style w:type="paragraph" w:customStyle="1" w:styleId="affffffff4">
    <w:name w:val="方案"/>
    <w:basedOn w:val="aff7"/>
    <w:qFormat/>
    <w:pPr>
      <w:adjustRightInd w:val="0"/>
      <w:spacing w:line="400" w:lineRule="exact"/>
      <w:textAlignment w:val="baseline"/>
    </w:pPr>
    <w:rPr>
      <w:rFonts w:eastAsia="楷体_GB2312"/>
      <w:kern w:val="0"/>
      <w:szCs w:val="20"/>
    </w:rPr>
  </w:style>
  <w:style w:type="paragraph" w:customStyle="1" w:styleId="font17">
    <w:name w:val="font17"/>
    <w:basedOn w:val="aff7"/>
    <w:qFormat/>
    <w:pPr>
      <w:widowControl/>
      <w:spacing w:before="100" w:beforeAutospacing="1" w:after="100" w:afterAutospacing="1"/>
      <w:jc w:val="left"/>
    </w:pPr>
    <w:rPr>
      <w:rFonts w:ascii="宋体" w:hAnsi="宋体" w:cs="宋体"/>
      <w:kern w:val="0"/>
      <w:sz w:val="22"/>
      <w:szCs w:val="22"/>
    </w:rPr>
  </w:style>
  <w:style w:type="paragraph" w:customStyle="1" w:styleId="xl40">
    <w:name w:val="xl40"/>
    <w:basedOn w:val="aff7"/>
    <w:qFormat/>
    <w:pPr>
      <w:widowControl/>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Arial Unicode MS" w:eastAsia="Arial Unicode MS" w:hAnsi="Arial Unicode MS"/>
      <w:color w:val="000000"/>
      <w:kern w:val="0"/>
      <w:sz w:val="18"/>
      <w:szCs w:val="20"/>
    </w:rPr>
  </w:style>
  <w:style w:type="paragraph" w:customStyle="1" w:styleId="xl48">
    <w:name w:val="xl48"/>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cs="Arial Unicode MS"/>
      <w:kern w:val="0"/>
    </w:rPr>
  </w:style>
  <w:style w:type="paragraph" w:customStyle="1" w:styleId="xl61">
    <w:name w:val="xl61"/>
    <w:basedOn w:val="aff7"/>
    <w:qFormat/>
    <w:pPr>
      <w:widowControl/>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rPr>
  </w:style>
  <w:style w:type="paragraph" w:customStyle="1" w:styleId="xl96">
    <w:name w:val="xl96"/>
    <w:basedOn w:val="aff7"/>
    <w:qFormat/>
    <w:pPr>
      <w:widowControl/>
      <w:pBdr>
        <w:top w:val="single" w:sz="4" w:space="0" w:color="auto"/>
        <w:bottom w:val="single" w:sz="4" w:space="0" w:color="auto"/>
      </w:pBdr>
      <w:shd w:val="clear" w:color="000000" w:fill="DDD9C3"/>
      <w:spacing w:before="100" w:beforeAutospacing="1" w:after="100" w:afterAutospacing="1"/>
      <w:jc w:val="left"/>
    </w:pPr>
    <w:rPr>
      <w:b/>
      <w:bCs/>
      <w:kern w:val="0"/>
    </w:rPr>
  </w:style>
  <w:style w:type="paragraph" w:customStyle="1" w:styleId="1111">
    <w:name w:val="样式 样式 标题 1 + 段前: 1 行 段后: 1 行 + 段后: 1 行"/>
    <w:basedOn w:val="aff7"/>
    <w:qFormat/>
    <w:pPr>
      <w:keepNext/>
      <w:keepLines/>
      <w:tabs>
        <w:tab w:val="left" w:pos="1050"/>
      </w:tabs>
      <w:spacing w:beforeLines="50" w:afterLines="50"/>
      <w:ind w:left="980" w:hanging="420"/>
      <w:jc w:val="left"/>
      <w:outlineLvl w:val="0"/>
    </w:pPr>
    <w:rPr>
      <w:rFonts w:cs="宋体"/>
      <w:b/>
      <w:bCs/>
      <w:kern w:val="0"/>
      <w:sz w:val="28"/>
      <w:szCs w:val="20"/>
    </w:rPr>
  </w:style>
  <w:style w:type="paragraph" w:customStyle="1" w:styleId="1fb">
    <w:name w:val="列出段落1"/>
    <w:basedOn w:val="aff7"/>
    <w:qFormat/>
    <w:pPr>
      <w:ind w:firstLineChars="200" w:firstLine="420"/>
    </w:pPr>
    <w:rPr>
      <w:rFonts w:ascii="Calibri" w:hAnsi="Calibri"/>
      <w:sz w:val="21"/>
      <w:szCs w:val="22"/>
    </w:rPr>
  </w:style>
  <w:style w:type="paragraph" w:customStyle="1" w:styleId="xl80">
    <w:name w:val="xl80"/>
    <w:basedOn w:val="aff7"/>
    <w:qFormat/>
    <w:pPr>
      <w:widowControl/>
      <w:spacing w:before="100" w:beforeAutospacing="1" w:after="100" w:afterAutospacing="1"/>
      <w:jc w:val="left"/>
      <w:textAlignment w:val="bottom"/>
    </w:pPr>
    <w:rPr>
      <w:rFonts w:ascii="宋体" w:hAnsi="宋体" w:cs="宋体"/>
      <w:kern w:val="0"/>
    </w:rPr>
  </w:style>
  <w:style w:type="paragraph" w:customStyle="1" w:styleId="p9">
    <w:name w:val="p9"/>
    <w:basedOn w:val="aff7"/>
    <w:qFormat/>
    <w:pPr>
      <w:widowControl/>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142">
    <w:name w:val="xl142"/>
    <w:basedOn w:val="aff7"/>
    <w:qFormat/>
    <w:pPr>
      <w:widowControl/>
      <w:pBdr>
        <w:left w:val="single" w:sz="4" w:space="0" w:color="auto"/>
        <w:right w:val="single" w:sz="4" w:space="0" w:color="auto"/>
      </w:pBdr>
      <w:spacing w:before="100" w:beforeAutospacing="1" w:after="100" w:afterAutospacing="1"/>
      <w:jc w:val="left"/>
    </w:pPr>
    <w:rPr>
      <w:rFonts w:ascii="微软雅黑" w:eastAsia="微软雅黑" w:hAnsi="微软雅黑" w:cs="宋体"/>
      <w:kern w:val="0"/>
    </w:rPr>
  </w:style>
  <w:style w:type="paragraph" w:customStyle="1" w:styleId="font18">
    <w:name w:val="font18"/>
    <w:basedOn w:val="aff7"/>
    <w:qFormat/>
    <w:pPr>
      <w:widowControl/>
      <w:spacing w:before="100" w:beforeAutospacing="1" w:after="100" w:afterAutospacing="1"/>
      <w:jc w:val="left"/>
    </w:pPr>
    <w:rPr>
      <w:rFonts w:ascii="宋体" w:hAnsi="宋体" w:cs="宋体"/>
      <w:kern w:val="0"/>
      <w:sz w:val="22"/>
      <w:szCs w:val="22"/>
    </w:rPr>
  </w:style>
  <w:style w:type="paragraph" w:customStyle="1" w:styleId="nplineheight">
    <w:name w:val="n_p_lineheight"/>
    <w:basedOn w:val="aff7"/>
    <w:qFormat/>
    <w:pPr>
      <w:widowControl/>
      <w:jc w:val="left"/>
    </w:pPr>
    <w:rPr>
      <w:rFonts w:ascii="宋体" w:hAnsi="宋体" w:cs="宋体"/>
      <w:kern w:val="0"/>
    </w:rPr>
  </w:style>
  <w:style w:type="paragraph" w:customStyle="1" w:styleId="xl113">
    <w:name w:val="xl113"/>
    <w:basedOn w:val="aff7"/>
    <w:qFormat/>
    <w:pPr>
      <w:widowControl/>
      <w:pBdr>
        <w:top w:val="single" w:sz="4" w:space="0" w:color="auto"/>
        <w:bottom w:val="single" w:sz="4" w:space="0" w:color="auto"/>
      </w:pBdr>
      <w:shd w:val="clear" w:color="000000" w:fill="DDD9C3"/>
      <w:spacing w:before="100" w:beforeAutospacing="1" w:after="100" w:afterAutospacing="1"/>
      <w:jc w:val="left"/>
    </w:pPr>
    <w:rPr>
      <w:rFonts w:ascii="Arial" w:hAnsi="Arial" w:cs="Arial"/>
      <w:b/>
      <w:bCs/>
      <w:kern w:val="0"/>
    </w:rPr>
  </w:style>
  <w:style w:type="paragraph" w:customStyle="1" w:styleId="08566">
    <w:name w:val="样式 首行缩进:  0.85 厘米 段前: 6 磅 段后: 6 磅"/>
    <w:basedOn w:val="aff7"/>
    <w:qFormat/>
    <w:pPr>
      <w:tabs>
        <w:tab w:val="left" w:pos="0"/>
      </w:tabs>
      <w:spacing w:before="100" w:beforeAutospacing="1" w:after="100" w:afterAutospacing="1" w:line="360" w:lineRule="auto"/>
      <w:ind w:firstLine="480"/>
      <w:jc w:val="left"/>
    </w:pPr>
    <w:rPr>
      <w:rFonts w:ascii="宋体" w:hAnsi="宋体"/>
      <w:szCs w:val="21"/>
    </w:rPr>
  </w:style>
  <w:style w:type="paragraph" w:customStyle="1" w:styleId="xl112">
    <w:name w:val="xl112"/>
    <w:basedOn w:val="aff7"/>
    <w:qFormat/>
    <w:pPr>
      <w:widowControl/>
      <w:pBdr>
        <w:top w:val="single" w:sz="4" w:space="0" w:color="auto"/>
        <w:bottom w:val="single" w:sz="4" w:space="0" w:color="auto"/>
      </w:pBdr>
      <w:shd w:val="clear" w:color="000000" w:fill="DDD9C3"/>
      <w:spacing w:before="100" w:beforeAutospacing="1" w:after="100" w:afterAutospacing="1"/>
      <w:jc w:val="center"/>
    </w:pPr>
    <w:rPr>
      <w:b/>
      <w:bCs/>
      <w:kern w:val="0"/>
    </w:rPr>
  </w:style>
  <w:style w:type="paragraph" w:customStyle="1" w:styleId="xl42">
    <w:name w:val="xl42"/>
    <w:basedOn w:val="aff7"/>
    <w:qFormat/>
    <w:pPr>
      <w:widowControl/>
      <w:spacing w:before="100" w:beforeAutospacing="1" w:after="100" w:afterAutospacing="1"/>
      <w:jc w:val="right"/>
      <w:textAlignment w:val="center"/>
    </w:pPr>
    <w:rPr>
      <w:rFonts w:ascii="Arial Unicode MS" w:eastAsia="Arial Unicode MS" w:hAnsi="Arial Unicode MS" w:cs="Arial Unicode MS"/>
      <w:kern w:val="0"/>
    </w:rPr>
  </w:style>
  <w:style w:type="paragraph" w:customStyle="1" w:styleId="red">
    <w:name w:val="red"/>
    <w:basedOn w:val="aff7"/>
    <w:qFormat/>
    <w:pPr>
      <w:widowControl/>
      <w:spacing w:before="100" w:beforeAutospacing="1" w:after="100" w:afterAutospacing="1"/>
      <w:jc w:val="left"/>
    </w:pPr>
    <w:rPr>
      <w:rFonts w:ascii="Arial Unicode MS" w:eastAsia="Arial Unicode MS" w:hAnsi="Arial Unicode MS" w:cs="Arial Unicode MS"/>
      <w:color w:val="762D04"/>
      <w:kern w:val="0"/>
      <w:u w:val="single"/>
    </w:rPr>
  </w:style>
  <w:style w:type="paragraph" w:customStyle="1" w:styleId="ParaChar">
    <w:name w:val="默认段落字体 Para Char"/>
    <w:basedOn w:val="aff7"/>
    <w:qFormat/>
    <w:pPr>
      <w:adjustRightInd w:val="0"/>
      <w:spacing w:line="360" w:lineRule="auto"/>
    </w:pPr>
    <w:rPr>
      <w:kern w:val="0"/>
      <w:szCs w:val="20"/>
    </w:rPr>
  </w:style>
  <w:style w:type="paragraph" w:customStyle="1" w:styleId="xl93">
    <w:name w:val="xl93"/>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rPr>
  </w:style>
  <w:style w:type="paragraph" w:customStyle="1" w:styleId="xl68">
    <w:name w:val="xl68"/>
    <w:basedOn w:val="aff7"/>
    <w:qFormat/>
    <w:pPr>
      <w:widowControl/>
      <w:pBdr>
        <w:top w:val="single" w:sz="8" w:space="0" w:color="auto"/>
        <w:left w:val="single" w:sz="8" w:space="0" w:color="auto"/>
        <w:bottom w:val="single" w:sz="8" w:space="0" w:color="auto"/>
      </w:pBdr>
      <w:spacing w:before="100" w:beforeAutospacing="1" w:after="100" w:afterAutospacing="1"/>
      <w:jc w:val="left"/>
      <w:textAlignment w:val="center"/>
    </w:pPr>
    <w:rPr>
      <w:rFonts w:ascii="宋体" w:hAnsi="宋体" w:cs="宋体"/>
      <w:b/>
      <w:bCs/>
      <w:kern w:val="0"/>
    </w:rPr>
  </w:style>
  <w:style w:type="paragraph" w:customStyle="1" w:styleId="xl54">
    <w:name w:val="xl54"/>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kern w:val="0"/>
      <w:sz w:val="20"/>
      <w:szCs w:val="20"/>
    </w:rPr>
  </w:style>
  <w:style w:type="paragraph" w:customStyle="1" w:styleId="CharCharCharCharCharChar1Char">
    <w:name w:val="Char Char Char Char Char Char1 Char"/>
    <w:basedOn w:val="aff7"/>
    <w:qFormat/>
    <w:pPr>
      <w:widowControl/>
      <w:spacing w:after="160" w:line="240" w:lineRule="exact"/>
      <w:jc w:val="left"/>
    </w:pPr>
    <w:rPr>
      <w:sz w:val="21"/>
    </w:rPr>
  </w:style>
  <w:style w:type="paragraph" w:customStyle="1" w:styleId="CharCharCharCharCharCharCharCharCharChar">
    <w:name w:val="Char Char Char Char Char Char Char Char Char Char"/>
    <w:basedOn w:val="aff7"/>
    <w:qFormat/>
    <w:rPr>
      <w:sz w:val="21"/>
    </w:rPr>
  </w:style>
  <w:style w:type="paragraph" w:customStyle="1" w:styleId="111">
    <w:name w:val="列出段落11"/>
    <w:basedOn w:val="aff7"/>
    <w:qFormat/>
    <w:pPr>
      <w:widowControl/>
      <w:spacing w:after="200" w:line="276" w:lineRule="auto"/>
      <w:ind w:left="720"/>
      <w:jc w:val="left"/>
    </w:pPr>
    <w:rPr>
      <w:rFonts w:ascii="Calibri" w:hAnsi="Calibri"/>
      <w:kern w:val="0"/>
      <w:sz w:val="22"/>
      <w:szCs w:val="22"/>
      <w:lang w:eastAsia="en-US"/>
    </w:rPr>
  </w:style>
  <w:style w:type="paragraph" w:customStyle="1" w:styleId="xl50">
    <w:name w:val="xl50"/>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kern w:val="0"/>
    </w:rPr>
  </w:style>
  <w:style w:type="paragraph" w:customStyle="1" w:styleId="xl143">
    <w:name w:val="xl143"/>
    <w:basedOn w:val="aff7"/>
    <w:qFormat/>
    <w:pPr>
      <w:widowControl/>
      <w:pBdr>
        <w:left w:val="single" w:sz="8" w:space="0" w:color="auto"/>
        <w:right w:val="single" w:sz="4" w:space="0" w:color="auto"/>
      </w:pBdr>
      <w:spacing w:before="100" w:beforeAutospacing="1" w:after="100" w:afterAutospacing="1"/>
      <w:jc w:val="center"/>
    </w:pPr>
    <w:rPr>
      <w:rFonts w:ascii="微软雅黑" w:eastAsia="微软雅黑" w:hAnsi="微软雅黑" w:cs="宋体"/>
      <w:kern w:val="0"/>
    </w:rPr>
  </w:style>
  <w:style w:type="paragraph" w:customStyle="1" w:styleId="1fc">
    <w:name w:val="正文文字(1)"/>
    <w:basedOn w:val="aff7"/>
    <w:qFormat/>
    <w:pPr>
      <w:tabs>
        <w:tab w:val="left" w:pos="240"/>
      </w:tabs>
      <w:adjustRightInd w:val="0"/>
      <w:snapToGrid w:val="0"/>
      <w:spacing w:line="360" w:lineRule="auto"/>
    </w:pPr>
  </w:style>
  <w:style w:type="paragraph" w:customStyle="1" w:styleId="xl123">
    <w:name w:val="xl123"/>
    <w:basedOn w:val="aff7"/>
    <w:qFormat/>
    <w:pPr>
      <w:widowControl/>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jc w:val="center"/>
    </w:pPr>
    <w:rPr>
      <w:rFonts w:ascii="微软雅黑" w:eastAsia="微软雅黑" w:hAnsi="微软雅黑" w:cs="宋体"/>
      <w:b/>
      <w:bCs/>
      <w:kern w:val="0"/>
    </w:rPr>
  </w:style>
  <w:style w:type="paragraph" w:customStyle="1" w:styleId="xl53">
    <w:name w:val="xl53"/>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0"/>
      <w:szCs w:val="20"/>
    </w:rPr>
  </w:style>
  <w:style w:type="paragraph" w:customStyle="1" w:styleId="xl119">
    <w:name w:val="xl119"/>
    <w:basedOn w:val="aff7"/>
    <w:qFormat/>
    <w:pPr>
      <w:widowControl/>
      <w:pBdr>
        <w:bottom w:val="single" w:sz="4" w:space="0" w:color="auto"/>
      </w:pBdr>
      <w:shd w:val="clear" w:color="000000" w:fill="DDD9C3"/>
      <w:spacing w:before="100" w:beforeAutospacing="1" w:after="100" w:afterAutospacing="1"/>
      <w:jc w:val="left"/>
    </w:pPr>
    <w:rPr>
      <w:b/>
      <w:bCs/>
      <w:kern w:val="0"/>
    </w:rPr>
  </w:style>
  <w:style w:type="paragraph" w:customStyle="1" w:styleId="220">
    <w:name w:val="样式22"/>
    <w:basedOn w:val="aff7"/>
    <w:qFormat/>
    <w:pPr>
      <w:widowControl/>
      <w:spacing w:beforeLines="50" w:line="440" w:lineRule="exact"/>
      <w:ind w:firstLineChars="200" w:firstLine="504"/>
      <w:jc w:val="left"/>
    </w:pPr>
    <w:rPr>
      <w:spacing w:val="6"/>
      <w:kern w:val="0"/>
      <w:szCs w:val="20"/>
    </w:rPr>
  </w:style>
  <w:style w:type="paragraph" w:customStyle="1" w:styleId="xl39">
    <w:name w:val="xl39"/>
    <w:basedOn w:val="aff7"/>
    <w:qFormat/>
    <w:pPr>
      <w:widowControl/>
      <w:pBdr>
        <w:top w:val="single" w:sz="4" w:space="0" w:color="auto"/>
        <w:left w:val="single" w:sz="4" w:space="0" w:color="808080"/>
        <w:bottom w:val="single" w:sz="4" w:space="0" w:color="808080"/>
        <w:right w:val="single" w:sz="4" w:space="0" w:color="808080"/>
      </w:pBdr>
      <w:spacing w:before="100" w:beforeAutospacing="1" w:after="100" w:afterAutospacing="1"/>
      <w:jc w:val="center"/>
    </w:pPr>
    <w:rPr>
      <w:rFonts w:ascii="Arial Unicode MS" w:eastAsia="Arial Unicode MS" w:hAnsi="Arial Unicode MS"/>
      <w:color w:val="000000"/>
      <w:kern w:val="0"/>
      <w:sz w:val="18"/>
      <w:szCs w:val="20"/>
    </w:rPr>
  </w:style>
  <w:style w:type="paragraph" w:customStyle="1" w:styleId="xl58">
    <w:name w:val="xl58"/>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0"/>
      <w:szCs w:val="20"/>
    </w:rPr>
  </w:style>
  <w:style w:type="paragraph" w:customStyle="1" w:styleId="xl147">
    <w:name w:val="xl147"/>
    <w:basedOn w:val="aff7"/>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rPr>
  </w:style>
  <w:style w:type="paragraph" w:customStyle="1" w:styleId="85">
    <w:name w:val="样式85"/>
    <w:basedOn w:val="aff7"/>
    <w:qFormat/>
    <w:pPr>
      <w:tabs>
        <w:tab w:val="left" w:pos="425"/>
      </w:tabs>
      <w:spacing w:line="360" w:lineRule="auto"/>
      <w:ind w:firstLine="1191"/>
    </w:pPr>
    <w:rPr>
      <w:rFonts w:ascii="宋体"/>
      <w:sz w:val="28"/>
    </w:rPr>
  </w:style>
  <w:style w:type="paragraph" w:customStyle="1" w:styleId="xl45">
    <w:name w:val="xl45"/>
    <w:basedOn w:val="aff7"/>
    <w:qFormat/>
    <w:pPr>
      <w:widowControl/>
      <w:spacing w:before="100" w:beforeAutospacing="1" w:after="100" w:afterAutospacing="1"/>
      <w:jc w:val="left"/>
      <w:textAlignment w:val="center"/>
    </w:pPr>
    <w:rPr>
      <w:rFonts w:ascii="Arial Unicode MS" w:eastAsia="Arial Unicode MS" w:hAnsi="Arial Unicode MS" w:cs="Arial Unicode MS"/>
      <w:kern w:val="0"/>
    </w:rPr>
  </w:style>
  <w:style w:type="paragraph" w:customStyle="1" w:styleId="190">
    <w:name w:val="样式19"/>
    <w:basedOn w:val="1f8"/>
    <w:qFormat/>
    <w:pPr>
      <w:spacing w:beforeLines="50" w:line="440" w:lineRule="exact"/>
      <w:ind w:firstLine="200"/>
    </w:pPr>
    <w:rPr>
      <w:rFonts w:ascii="Arial" w:eastAsia="黑体" w:hAnsi="Arial"/>
      <w:sz w:val="24"/>
    </w:rPr>
  </w:style>
  <w:style w:type="paragraph" w:customStyle="1" w:styleId="xl145">
    <w:name w:val="xl145"/>
    <w:basedOn w:val="aff7"/>
    <w:qFormat/>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pPr>
    <w:rPr>
      <w:rFonts w:ascii="微软雅黑" w:eastAsia="微软雅黑" w:hAnsi="微软雅黑" w:cs="宋体"/>
      <w:b/>
      <w:bCs/>
      <w:kern w:val="0"/>
    </w:rPr>
  </w:style>
  <w:style w:type="paragraph" w:customStyle="1" w:styleId="xl137">
    <w:name w:val="xl137"/>
    <w:basedOn w:val="aff7"/>
    <w:qFormat/>
    <w:pPr>
      <w:widowControl/>
      <w:pBdr>
        <w:top w:val="single" w:sz="4" w:space="0" w:color="auto"/>
        <w:bottom w:val="single" w:sz="4" w:space="0" w:color="auto"/>
      </w:pBdr>
      <w:shd w:val="clear" w:color="000000" w:fill="FABF8F"/>
      <w:spacing w:before="100" w:beforeAutospacing="1" w:after="100" w:afterAutospacing="1"/>
      <w:jc w:val="left"/>
    </w:pPr>
    <w:rPr>
      <w:rFonts w:ascii="微软雅黑" w:eastAsia="微软雅黑" w:hAnsi="微软雅黑" w:cs="宋体"/>
      <w:b/>
      <w:bCs/>
      <w:kern w:val="0"/>
    </w:rPr>
  </w:style>
  <w:style w:type="paragraph" w:customStyle="1" w:styleId="CharCharCharChar">
    <w:name w:val="Char Char Char Char"/>
    <w:basedOn w:val="aff7"/>
    <w:qFormat/>
    <w:rPr>
      <w:sz w:val="21"/>
    </w:rPr>
  </w:style>
  <w:style w:type="paragraph" w:customStyle="1" w:styleId="xl150">
    <w:name w:val="xl150"/>
    <w:basedOn w:val="aff7"/>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b/>
      <w:bCs/>
      <w:kern w:val="0"/>
    </w:rPr>
  </w:style>
  <w:style w:type="paragraph" w:customStyle="1" w:styleId="Style59">
    <w:name w:val="_Style 59"/>
    <w:basedOn w:val="afff8"/>
    <w:qFormat/>
    <w:pPr>
      <w:shd w:val="clear" w:color="auto" w:fill="000080"/>
    </w:pPr>
    <w:rPr>
      <w:rFonts w:ascii="Times New Roman"/>
      <w:sz w:val="20"/>
      <w:szCs w:val="20"/>
    </w:rPr>
  </w:style>
  <w:style w:type="paragraph" w:customStyle="1" w:styleId="xl152">
    <w:name w:val="xl152"/>
    <w:basedOn w:val="aff7"/>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微软雅黑" w:eastAsia="微软雅黑" w:hAnsi="微软雅黑" w:cs="宋体"/>
      <w:b/>
      <w:bCs/>
      <w:kern w:val="0"/>
    </w:rPr>
  </w:style>
  <w:style w:type="paragraph" w:customStyle="1" w:styleId="92">
    <w:name w:val="样式9"/>
    <w:qFormat/>
    <w:pPr>
      <w:tabs>
        <w:tab w:val="left" w:pos="1647"/>
      </w:tabs>
      <w:spacing w:line="360" w:lineRule="auto"/>
      <w:ind w:left="980" w:firstLineChars="200" w:hanging="420"/>
    </w:pPr>
    <w:rPr>
      <w:rFonts w:ascii="宋体" w:hAnsi="Times New Roman"/>
      <w:kern w:val="2"/>
      <w:sz w:val="28"/>
      <w:szCs w:val="24"/>
    </w:rPr>
  </w:style>
  <w:style w:type="paragraph" w:customStyle="1" w:styleId="140">
    <w:name w:val="样式14"/>
    <w:basedOn w:val="aff7"/>
    <w:qFormat/>
    <w:pPr>
      <w:widowControl/>
      <w:spacing w:line="440" w:lineRule="exact"/>
      <w:ind w:firstLineChars="200" w:firstLine="504"/>
      <w:jc w:val="right"/>
    </w:pPr>
    <w:rPr>
      <w:rFonts w:eastAsia="黑体"/>
      <w:spacing w:val="6"/>
      <w:kern w:val="0"/>
      <w:szCs w:val="20"/>
    </w:rPr>
  </w:style>
  <w:style w:type="paragraph" w:customStyle="1" w:styleId="tableau">
    <w:name w:val="tableau"/>
    <w:basedOn w:val="aff7"/>
    <w:qFormat/>
    <w:pPr>
      <w:widowControl/>
      <w:spacing w:before="20" w:after="20"/>
      <w:jc w:val="center"/>
    </w:pPr>
    <w:rPr>
      <w:rFonts w:ascii="Arial" w:hAnsi="Arial"/>
      <w:kern w:val="0"/>
      <w:sz w:val="16"/>
      <w:szCs w:val="20"/>
      <w:lang w:val="en-GB" w:eastAsia="en-US"/>
    </w:rPr>
  </w:style>
  <w:style w:type="paragraph" w:customStyle="1" w:styleId="font8">
    <w:name w:val="font8"/>
    <w:basedOn w:val="aff7"/>
    <w:qFormat/>
    <w:pPr>
      <w:widowControl/>
      <w:spacing w:before="100" w:beforeAutospacing="1" w:after="100" w:afterAutospacing="1"/>
      <w:jc w:val="left"/>
    </w:pPr>
    <w:rPr>
      <w:rFonts w:eastAsia="Arial Unicode MS"/>
      <w:kern w:val="0"/>
    </w:rPr>
  </w:style>
  <w:style w:type="paragraph" w:customStyle="1" w:styleId="xl128">
    <w:name w:val="xl128"/>
    <w:basedOn w:val="aff7"/>
    <w:qFormat/>
    <w:pPr>
      <w:widowControl/>
      <w:pBdr>
        <w:top w:val="single" w:sz="8" w:space="0" w:color="auto"/>
        <w:bottom w:val="single" w:sz="4" w:space="0" w:color="auto"/>
        <w:right w:val="single" w:sz="8" w:space="0" w:color="auto"/>
      </w:pBdr>
      <w:spacing w:before="100" w:beforeAutospacing="1" w:after="100" w:afterAutospacing="1"/>
      <w:jc w:val="center"/>
    </w:pPr>
    <w:rPr>
      <w:rFonts w:ascii="微软雅黑" w:eastAsia="微软雅黑" w:hAnsi="微软雅黑" w:cs="宋体"/>
      <w:b/>
      <w:bCs/>
      <w:kern w:val="0"/>
    </w:rPr>
  </w:style>
  <w:style w:type="paragraph" w:customStyle="1" w:styleId="xl108">
    <w:name w:val="xl108"/>
    <w:basedOn w:val="aff7"/>
    <w:qFormat/>
    <w:pPr>
      <w:widowControl/>
      <w:pBdr>
        <w:top w:val="single" w:sz="4" w:space="0" w:color="auto"/>
        <w:left w:val="single" w:sz="4" w:space="0" w:color="auto"/>
        <w:right w:val="single" w:sz="4" w:space="0" w:color="auto"/>
      </w:pBdr>
      <w:spacing w:before="100" w:beforeAutospacing="1" w:after="100" w:afterAutospacing="1"/>
      <w:jc w:val="center"/>
    </w:pPr>
    <w:rPr>
      <w:kern w:val="0"/>
    </w:rPr>
  </w:style>
  <w:style w:type="paragraph" w:customStyle="1" w:styleId="xl64">
    <w:name w:val="xl64"/>
    <w:basedOn w:val="aff7"/>
    <w:qFormat/>
    <w:pPr>
      <w:widowControl/>
      <w:pBdr>
        <w:bottom w:val="single" w:sz="4" w:space="0" w:color="auto"/>
      </w:pBdr>
      <w:spacing w:before="100" w:beforeAutospacing="1" w:after="100" w:afterAutospacing="1"/>
      <w:jc w:val="left"/>
      <w:textAlignment w:val="center"/>
    </w:pPr>
    <w:rPr>
      <w:rFonts w:ascii="Arial Unicode MS" w:eastAsia="Arial Unicode MS" w:hAnsi="Arial Unicode MS" w:cs="Arial Unicode MS"/>
      <w:color w:val="000000"/>
      <w:kern w:val="0"/>
    </w:rPr>
  </w:style>
  <w:style w:type="paragraph" w:customStyle="1" w:styleId="xl70">
    <w:name w:val="xl70"/>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rPr>
  </w:style>
  <w:style w:type="paragraph" w:customStyle="1" w:styleId="ParaCharCharCharChar">
    <w:name w:val="默认段落字体 Para Char Char Char Char"/>
    <w:basedOn w:val="aff7"/>
    <w:qFormat/>
    <w:rPr>
      <w:sz w:val="21"/>
    </w:rPr>
  </w:style>
  <w:style w:type="paragraph" w:customStyle="1" w:styleId="xl126">
    <w:name w:val="xl126"/>
    <w:basedOn w:val="aff7"/>
    <w:qFormat/>
    <w:pPr>
      <w:widowControl/>
      <w:pBdr>
        <w:top w:val="single" w:sz="8" w:space="0" w:color="auto"/>
        <w:left w:val="single" w:sz="8" w:space="0" w:color="auto"/>
        <w:bottom w:val="single" w:sz="4" w:space="0" w:color="auto"/>
      </w:pBdr>
      <w:spacing w:before="100" w:beforeAutospacing="1" w:after="100" w:afterAutospacing="1"/>
      <w:jc w:val="center"/>
    </w:pPr>
    <w:rPr>
      <w:rFonts w:ascii="微软雅黑" w:eastAsia="微软雅黑" w:hAnsi="微软雅黑" w:cs="宋体"/>
      <w:b/>
      <w:bCs/>
      <w:kern w:val="0"/>
    </w:rPr>
  </w:style>
  <w:style w:type="paragraph" w:customStyle="1" w:styleId="DefaultParagraphFontParaChar">
    <w:name w:val="Default Paragraph Font Para Char"/>
    <w:basedOn w:val="aff7"/>
    <w:qFormat/>
    <w:pPr>
      <w:widowControl/>
      <w:spacing w:after="160" w:line="240" w:lineRule="exact"/>
      <w:jc w:val="left"/>
    </w:pPr>
    <w:rPr>
      <w:rFonts w:ascii="Verdana" w:hAnsi="Verdana"/>
      <w:kern w:val="0"/>
      <w:sz w:val="20"/>
      <w:szCs w:val="20"/>
      <w:lang w:eastAsia="en-US"/>
    </w:rPr>
  </w:style>
  <w:style w:type="paragraph" w:customStyle="1" w:styleId="xl75">
    <w:name w:val="xl75"/>
    <w:basedOn w:val="aff7"/>
    <w:qFormat/>
    <w:pPr>
      <w:widowControl/>
      <w:spacing w:before="100" w:beforeAutospacing="1" w:after="100" w:afterAutospacing="1"/>
      <w:jc w:val="center"/>
    </w:pPr>
    <w:rPr>
      <w:kern w:val="0"/>
    </w:rPr>
  </w:style>
  <w:style w:type="paragraph" w:customStyle="1" w:styleId="xl110">
    <w:name w:val="xl110"/>
    <w:basedOn w:val="aff7"/>
    <w:qFormat/>
    <w:pPr>
      <w:widowControl/>
      <w:pBdr>
        <w:top w:val="single" w:sz="4" w:space="0" w:color="auto"/>
        <w:left w:val="single" w:sz="4" w:space="0" w:color="auto"/>
        <w:right w:val="single" w:sz="4" w:space="0" w:color="auto"/>
      </w:pBdr>
      <w:spacing w:before="100" w:beforeAutospacing="1" w:after="100" w:afterAutospacing="1"/>
      <w:jc w:val="left"/>
    </w:pPr>
    <w:rPr>
      <w:rFonts w:ascii="Arial" w:hAnsi="Arial" w:cs="Arial"/>
      <w:kern w:val="0"/>
    </w:rPr>
  </w:style>
  <w:style w:type="paragraph" w:customStyle="1" w:styleId="xl73">
    <w:name w:val="xl73"/>
    <w:basedOn w:val="aff7"/>
    <w:qFormat/>
    <w:pPr>
      <w:widowControl/>
      <w:spacing w:before="100" w:beforeAutospacing="1" w:after="100" w:afterAutospacing="1"/>
      <w:jc w:val="left"/>
      <w:textAlignment w:val="bottom"/>
    </w:pPr>
    <w:rPr>
      <w:kern w:val="0"/>
    </w:rPr>
  </w:style>
  <w:style w:type="paragraph" w:customStyle="1" w:styleId="xl88">
    <w:name w:val="xl88"/>
    <w:basedOn w:val="aff7"/>
    <w:qFormat/>
    <w:pPr>
      <w:widowControl/>
      <w:spacing w:before="100" w:beforeAutospacing="1" w:after="100" w:afterAutospacing="1"/>
      <w:jc w:val="center"/>
    </w:pPr>
    <w:rPr>
      <w:rFonts w:ascii="宋体" w:hAnsi="宋体" w:cs="宋体"/>
      <w:color w:val="FF0000"/>
      <w:kern w:val="0"/>
    </w:rPr>
  </w:style>
  <w:style w:type="paragraph" w:customStyle="1" w:styleId="xl59">
    <w:name w:val="xl59"/>
    <w:basedOn w:val="aff7"/>
    <w:qFormat/>
    <w:pPr>
      <w:widowControl/>
      <w:spacing w:before="100" w:beforeAutospacing="1" w:after="100" w:afterAutospacing="1"/>
      <w:jc w:val="left"/>
      <w:textAlignment w:val="center"/>
    </w:pPr>
    <w:rPr>
      <w:rFonts w:ascii="Arial Unicode MS" w:eastAsia="Arial Unicode MS" w:hAnsi="Arial Unicode MS" w:cs="Arial Unicode MS"/>
      <w:kern w:val="0"/>
    </w:rPr>
  </w:style>
  <w:style w:type="paragraph" w:customStyle="1" w:styleId="200">
    <w:name w:val="样式20"/>
    <w:basedOn w:val="1f8"/>
    <w:qFormat/>
    <w:pPr>
      <w:spacing w:beforeLines="50"/>
    </w:pPr>
    <w:rPr>
      <w:szCs w:val="28"/>
    </w:rPr>
  </w:style>
  <w:style w:type="paragraph" w:customStyle="1" w:styleId="p6">
    <w:name w:val="p6"/>
    <w:basedOn w:val="aff7"/>
    <w:qFormat/>
    <w:pPr>
      <w:widowControl/>
      <w:spacing w:before="100" w:beforeAutospacing="1" w:after="100" w:afterAutospacing="1"/>
      <w:jc w:val="left"/>
    </w:pPr>
    <w:rPr>
      <w:rFonts w:ascii="Arial Unicode MS" w:eastAsia="Arial Unicode MS" w:hAnsi="Arial Unicode MS" w:cs="Arial Unicode MS"/>
      <w:kern w:val="0"/>
    </w:rPr>
  </w:style>
  <w:style w:type="paragraph" w:customStyle="1" w:styleId="211">
    <w:name w:val="样式21"/>
    <w:basedOn w:val="aff7"/>
    <w:qFormat/>
    <w:pPr>
      <w:widowControl/>
      <w:spacing w:beforeLines="50" w:line="480" w:lineRule="exact"/>
      <w:ind w:firstLineChars="200" w:firstLine="584"/>
      <w:jc w:val="left"/>
    </w:pPr>
    <w:rPr>
      <w:spacing w:val="6"/>
      <w:kern w:val="0"/>
      <w:sz w:val="28"/>
      <w:szCs w:val="28"/>
    </w:rPr>
  </w:style>
  <w:style w:type="paragraph" w:customStyle="1" w:styleId="xl125">
    <w:name w:val="xl125"/>
    <w:basedOn w:val="aff7"/>
    <w:qFormat/>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微软雅黑" w:eastAsia="微软雅黑" w:hAnsi="微软雅黑" w:cs="宋体"/>
      <w:b/>
      <w:bCs/>
      <w:kern w:val="0"/>
    </w:rPr>
  </w:style>
  <w:style w:type="paragraph" w:customStyle="1" w:styleId="xl141">
    <w:name w:val="xl141"/>
    <w:basedOn w:val="aff7"/>
    <w:qFormat/>
    <w:pPr>
      <w:widowControl/>
      <w:pBdr>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rPr>
  </w:style>
  <w:style w:type="paragraph" w:customStyle="1" w:styleId="xl121">
    <w:name w:val="xl121"/>
    <w:basedOn w:val="aff7"/>
    <w:qFormat/>
    <w:pPr>
      <w:widowControl/>
      <w:pBdr>
        <w:top w:val="single" w:sz="4" w:space="0" w:color="auto"/>
        <w:bottom w:val="single" w:sz="4" w:space="0" w:color="auto"/>
        <w:right w:val="single" w:sz="8" w:space="0" w:color="auto"/>
      </w:pBdr>
      <w:spacing w:before="100" w:beforeAutospacing="1" w:after="100" w:afterAutospacing="1"/>
      <w:jc w:val="left"/>
    </w:pPr>
    <w:rPr>
      <w:rFonts w:ascii="微软雅黑" w:eastAsia="微软雅黑" w:hAnsi="微软雅黑" w:cs="宋体"/>
      <w:b/>
      <w:bCs/>
      <w:kern w:val="0"/>
    </w:rPr>
  </w:style>
  <w:style w:type="paragraph" w:customStyle="1" w:styleId="p0">
    <w:name w:val="p0"/>
    <w:basedOn w:val="aff7"/>
    <w:qFormat/>
    <w:pPr>
      <w:widowControl/>
    </w:pPr>
    <w:rPr>
      <w:rFonts w:ascii="宋体" w:hAnsi="宋体" w:cs="宋体"/>
      <w:kern w:val="0"/>
      <w:sz w:val="21"/>
      <w:szCs w:val="21"/>
    </w:rPr>
  </w:style>
  <w:style w:type="paragraph" w:customStyle="1" w:styleId="font5">
    <w:name w:val="font5"/>
    <w:basedOn w:val="aff7"/>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font11">
    <w:name w:val="font11"/>
    <w:basedOn w:val="aff7"/>
    <w:qFormat/>
    <w:pPr>
      <w:widowControl/>
      <w:spacing w:before="100" w:beforeAutospacing="1" w:after="100" w:afterAutospacing="1"/>
      <w:jc w:val="left"/>
    </w:pPr>
    <w:rPr>
      <w:rFonts w:ascii="宋体" w:hAnsi="宋体" w:cs="宋体"/>
      <w:kern w:val="0"/>
      <w:sz w:val="18"/>
      <w:szCs w:val="18"/>
    </w:rPr>
  </w:style>
  <w:style w:type="paragraph" w:customStyle="1" w:styleId="ParaCharCharCharCharCharCharChar">
    <w:name w:val="默认段落字体 Para Char Char Char Char Char Char Char"/>
    <w:basedOn w:val="aff7"/>
    <w:qFormat/>
    <w:pPr>
      <w:tabs>
        <w:tab w:val="right" w:pos="-2120"/>
      </w:tabs>
      <w:snapToGrid w:val="0"/>
    </w:pPr>
    <w:rPr>
      <w:rFonts w:ascii="Tahoma" w:hAnsi="Tahoma"/>
      <w:spacing w:val="6"/>
      <w:szCs w:val="20"/>
    </w:rPr>
  </w:style>
  <w:style w:type="paragraph" w:customStyle="1" w:styleId="xl104">
    <w:name w:val="xl104"/>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30">
    <w:name w:val="xl30"/>
    <w:basedOn w:val="aff7"/>
    <w:qFormat/>
    <w:pPr>
      <w:widowControl/>
      <w:pBdr>
        <w:top w:val="single" w:sz="8" w:space="0" w:color="000000"/>
        <w:left w:val="single" w:sz="8" w:space="0" w:color="000000"/>
        <w:bottom w:val="single" w:sz="4" w:space="0" w:color="auto"/>
        <w:right w:val="single" w:sz="4" w:space="0" w:color="000000"/>
      </w:pBdr>
      <w:shd w:val="clear" w:color="auto" w:fill="FFFFFF"/>
      <w:spacing w:before="100" w:beforeAutospacing="1" w:after="100" w:afterAutospacing="1"/>
      <w:jc w:val="center"/>
      <w:textAlignment w:val="center"/>
    </w:pPr>
    <w:rPr>
      <w:rFonts w:ascii="Arial Unicode MS" w:eastAsia="Arial Unicode MS" w:hAnsi="Arial Unicode MS"/>
      <w:color w:val="000000"/>
      <w:kern w:val="0"/>
      <w:sz w:val="18"/>
      <w:szCs w:val="20"/>
    </w:rPr>
  </w:style>
  <w:style w:type="paragraph" w:customStyle="1" w:styleId="1-h">
    <w:name w:val="标题1-h"/>
    <w:basedOn w:val="2f8"/>
    <w:qFormat/>
    <w:pPr>
      <w:spacing w:after="0" w:line="360" w:lineRule="auto"/>
      <w:ind w:leftChars="225" w:left="540" w:firstLineChars="225" w:firstLine="540"/>
    </w:pPr>
    <w:rPr>
      <w:sz w:val="24"/>
      <w:szCs w:val="24"/>
    </w:rPr>
  </w:style>
  <w:style w:type="paragraph" w:customStyle="1" w:styleId="xl140">
    <w:name w:val="xl140"/>
    <w:basedOn w:val="aff7"/>
    <w:qFormat/>
    <w:pPr>
      <w:widowControl/>
      <w:pBdr>
        <w:left w:val="single" w:sz="8"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rPr>
  </w:style>
  <w:style w:type="paragraph" w:customStyle="1" w:styleId="font15">
    <w:name w:val="font15"/>
    <w:basedOn w:val="aff7"/>
    <w:qFormat/>
    <w:pPr>
      <w:widowControl/>
      <w:spacing w:before="100" w:beforeAutospacing="1" w:after="100" w:afterAutospacing="1"/>
      <w:jc w:val="left"/>
    </w:pPr>
    <w:rPr>
      <w:rFonts w:ascii="宋体" w:hAnsi="宋体" w:cs="宋体"/>
      <w:kern w:val="0"/>
      <w:sz w:val="22"/>
      <w:szCs w:val="22"/>
    </w:rPr>
  </w:style>
  <w:style w:type="paragraph" w:customStyle="1" w:styleId="xl28">
    <w:name w:val="xl28"/>
    <w:basedOn w:val="aff7"/>
    <w:qFormat/>
    <w:pPr>
      <w:widowControl/>
      <w:pBdr>
        <w:top w:val="single" w:sz="4" w:space="0" w:color="auto"/>
        <w:left w:val="single" w:sz="4" w:space="0" w:color="808080"/>
        <w:bottom w:val="single" w:sz="4" w:space="0" w:color="808080"/>
        <w:right w:val="single" w:sz="8" w:space="0" w:color="000000"/>
      </w:pBdr>
      <w:spacing w:before="100" w:beforeAutospacing="1" w:after="100" w:afterAutospacing="1"/>
      <w:jc w:val="left"/>
    </w:pPr>
    <w:rPr>
      <w:rFonts w:ascii="Arial Unicode MS" w:eastAsia="Arial Unicode MS" w:hAnsi="Arial Unicode MS"/>
      <w:color w:val="000000"/>
      <w:kern w:val="0"/>
      <w:sz w:val="18"/>
      <w:szCs w:val="20"/>
    </w:rPr>
  </w:style>
  <w:style w:type="paragraph" w:customStyle="1" w:styleId="xl56">
    <w:name w:val="xl56"/>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0"/>
      <w:szCs w:val="20"/>
    </w:rPr>
  </w:style>
  <w:style w:type="paragraph" w:customStyle="1" w:styleId="xl43">
    <w:name w:val="xl43"/>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124">
    <w:name w:val="xl124"/>
    <w:basedOn w:val="aff7"/>
    <w:qFormat/>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微软雅黑" w:eastAsia="微软雅黑" w:hAnsi="微软雅黑" w:cs="宋体"/>
      <w:b/>
      <w:bCs/>
      <w:kern w:val="0"/>
    </w:rPr>
  </w:style>
  <w:style w:type="paragraph" w:customStyle="1" w:styleId="160">
    <w:name w:val="样式16"/>
    <w:basedOn w:val="110"/>
    <w:qFormat/>
    <w:pPr>
      <w:spacing w:line="360" w:lineRule="exact"/>
      <w:ind w:firstLineChars="200" w:firstLine="200"/>
      <w:jc w:val="both"/>
    </w:pPr>
    <w:rPr>
      <w:rFonts w:eastAsia="宋体"/>
      <w:spacing w:val="2"/>
      <w:sz w:val="24"/>
    </w:rPr>
  </w:style>
  <w:style w:type="paragraph" w:customStyle="1" w:styleId="xl35">
    <w:name w:val="xl35"/>
    <w:basedOn w:val="aff7"/>
    <w:qFormat/>
    <w:pPr>
      <w:widowControl/>
      <w:pBdr>
        <w:top w:val="single" w:sz="4" w:space="0" w:color="auto"/>
        <w:left w:val="single" w:sz="8" w:space="0" w:color="000000"/>
        <w:bottom w:val="single" w:sz="4" w:space="0" w:color="808080"/>
        <w:right w:val="single" w:sz="4" w:space="0" w:color="808080"/>
      </w:pBdr>
      <w:spacing w:before="100" w:beforeAutospacing="1" w:after="100" w:afterAutospacing="1"/>
      <w:jc w:val="center"/>
    </w:pPr>
    <w:rPr>
      <w:rFonts w:ascii="Arial Unicode MS" w:eastAsia="Arial Unicode MS" w:hAnsi="Arial Unicode MS"/>
      <w:color w:val="000000"/>
      <w:kern w:val="0"/>
      <w:sz w:val="18"/>
      <w:szCs w:val="20"/>
    </w:rPr>
  </w:style>
  <w:style w:type="paragraph" w:customStyle="1" w:styleId="xl144">
    <w:name w:val="xl144"/>
    <w:basedOn w:val="aff7"/>
    <w:qFormat/>
    <w:pPr>
      <w:widowControl/>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left"/>
    </w:pPr>
    <w:rPr>
      <w:rFonts w:ascii="微软雅黑" w:eastAsia="微软雅黑" w:hAnsi="微软雅黑" w:cs="宋体"/>
      <w:b/>
      <w:bCs/>
      <w:kern w:val="0"/>
    </w:rPr>
  </w:style>
  <w:style w:type="paragraph" w:customStyle="1" w:styleId="affffffff5">
    <w:name w:val="简单回函地址"/>
    <w:basedOn w:val="aff7"/>
    <w:qFormat/>
    <w:rPr>
      <w:rFonts w:ascii="宋体" w:hAnsi="宋体"/>
      <w:bCs/>
      <w:color w:val="000000"/>
      <w:szCs w:val="21"/>
    </w:rPr>
  </w:style>
  <w:style w:type="paragraph" w:customStyle="1" w:styleId="170">
    <w:name w:val="样式17"/>
    <w:qFormat/>
    <w:rPr>
      <w:rFonts w:ascii="Times New Roman" w:hAnsi="Times New Roman"/>
    </w:rPr>
  </w:style>
  <w:style w:type="paragraph" w:customStyle="1" w:styleId="xl100">
    <w:name w:val="xl100"/>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26">
    <w:name w:val="xl26"/>
    <w:basedOn w:val="aff7"/>
    <w:qFormat/>
    <w:pPr>
      <w:widowControl/>
      <w:pBdr>
        <w:top w:val="single" w:sz="4" w:space="0" w:color="auto"/>
        <w:left w:val="single" w:sz="4" w:space="0" w:color="808080"/>
        <w:bottom w:val="single" w:sz="4" w:space="0" w:color="808080"/>
        <w:right w:val="single" w:sz="4" w:space="0" w:color="808080"/>
      </w:pBdr>
      <w:spacing w:before="100" w:beforeAutospacing="1" w:after="100" w:afterAutospacing="1"/>
      <w:jc w:val="left"/>
    </w:pPr>
    <w:rPr>
      <w:rFonts w:ascii="Arial Unicode MS" w:eastAsia="Arial Unicode MS" w:hAnsi="Arial Unicode MS"/>
      <w:color w:val="000000"/>
      <w:kern w:val="0"/>
      <w:sz w:val="18"/>
      <w:szCs w:val="20"/>
    </w:rPr>
  </w:style>
  <w:style w:type="paragraph" w:customStyle="1" w:styleId="font12">
    <w:name w:val="font12"/>
    <w:basedOn w:val="aff7"/>
    <w:qFormat/>
    <w:pPr>
      <w:widowControl/>
      <w:spacing w:before="100" w:beforeAutospacing="1" w:after="100" w:afterAutospacing="1"/>
      <w:jc w:val="left"/>
    </w:pPr>
    <w:rPr>
      <w:rFonts w:ascii="宋体" w:hAnsi="宋体" w:cs="宋体"/>
      <w:kern w:val="0"/>
      <w:sz w:val="20"/>
      <w:szCs w:val="20"/>
    </w:rPr>
  </w:style>
  <w:style w:type="paragraph" w:customStyle="1" w:styleId="xl33">
    <w:name w:val="xl33"/>
    <w:basedOn w:val="aff7"/>
    <w:qFormat/>
    <w:pPr>
      <w:widowControl/>
      <w:pBdr>
        <w:top w:val="single" w:sz="4" w:space="0" w:color="808080"/>
        <w:left w:val="single" w:sz="4" w:space="0" w:color="808080"/>
        <w:bottom w:val="single" w:sz="8" w:space="0" w:color="000000"/>
        <w:right w:val="single" w:sz="4" w:space="0" w:color="808080"/>
      </w:pBdr>
      <w:spacing w:before="100" w:beforeAutospacing="1" w:after="100" w:afterAutospacing="1"/>
      <w:jc w:val="left"/>
    </w:pPr>
    <w:rPr>
      <w:rFonts w:ascii="Arial Unicode MS" w:eastAsia="Arial Unicode MS" w:hAnsi="Arial Unicode MS"/>
      <w:color w:val="000000"/>
      <w:kern w:val="0"/>
      <w:sz w:val="18"/>
      <w:szCs w:val="20"/>
    </w:rPr>
  </w:style>
  <w:style w:type="paragraph" w:customStyle="1" w:styleId="xl95">
    <w:name w:val="xl95"/>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rPr>
  </w:style>
  <w:style w:type="paragraph" w:customStyle="1" w:styleId="xl55">
    <w:name w:val="xl55"/>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136">
    <w:name w:val="xl136"/>
    <w:basedOn w:val="aff7"/>
    <w:qFormat/>
    <w:pPr>
      <w:widowControl/>
      <w:pBdr>
        <w:top w:val="single" w:sz="4" w:space="0" w:color="auto"/>
        <w:left w:val="single" w:sz="8" w:space="0" w:color="auto"/>
        <w:bottom w:val="single" w:sz="4" w:space="0" w:color="auto"/>
      </w:pBdr>
      <w:shd w:val="clear" w:color="000000" w:fill="FABF8F"/>
      <w:spacing w:before="100" w:beforeAutospacing="1" w:after="100" w:afterAutospacing="1"/>
      <w:jc w:val="left"/>
    </w:pPr>
    <w:rPr>
      <w:rFonts w:ascii="微软雅黑" w:eastAsia="微软雅黑" w:hAnsi="微软雅黑" w:cs="宋体"/>
      <w:b/>
      <w:bCs/>
      <w:kern w:val="0"/>
    </w:rPr>
  </w:style>
  <w:style w:type="paragraph" w:customStyle="1" w:styleId="xl114">
    <w:name w:val="xl114"/>
    <w:basedOn w:val="aff7"/>
    <w:qFormat/>
    <w:pPr>
      <w:widowControl/>
      <w:pBdr>
        <w:top w:val="single" w:sz="4" w:space="0" w:color="auto"/>
        <w:bottom w:val="single" w:sz="4" w:space="0" w:color="auto"/>
        <w:right w:val="single" w:sz="4" w:space="0" w:color="auto"/>
      </w:pBdr>
      <w:shd w:val="clear" w:color="000000" w:fill="DDD9C3"/>
      <w:spacing w:before="100" w:beforeAutospacing="1" w:after="100" w:afterAutospacing="1"/>
      <w:jc w:val="left"/>
    </w:pPr>
    <w:rPr>
      <w:rFonts w:ascii="Arial" w:hAnsi="Arial" w:cs="Arial"/>
      <w:b/>
      <w:bCs/>
      <w:kern w:val="0"/>
    </w:rPr>
  </w:style>
  <w:style w:type="paragraph" w:customStyle="1" w:styleId="xl92">
    <w:name w:val="xl92"/>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rPr>
  </w:style>
  <w:style w:type="paragraph" w:customStyle="1" w:styleId="font14">
    <w:name w:val="font14"/>
    <w:basedOn w:val="aff7"/>
    <w:qFormat/>
    <w:pPr>
      <w:widowControl/>
      <w:spacing w:before="100" w:beforeAutospacing="1" w:after="100" w:afterAutospacing="1"/>
      <w:jc w:val="left"/>
    </w:pPr>
    <w:rPr>
      <w:rFonts w:ascii="宋体" w:hAnsi="宋体" w:cs="宋体"/>
      <w:kern w:val="0"/>
      <w:sz w:val="22"/>
      <w:szCs w:val="22"/>
    </w:rPr>
  </w:style>
  <w:style w:type="paragraph" w:customStyle="1" w:styleId="xl84">
    <w:name w:val="xl84"/>
    <w:basedOn w:val="aff7"/>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rPr>
  </w:style>
  <w:style w:type="paragraph" w:customStyle="1" w:styleId="1fd">
    <w:name w:val="正文1"/>
    <w:basedOn w:val="aff7"/>
    <w:qFormat/>
    <w:pPr>
      <w:tabs>
        <w:tab w:val="center" w:pos="1440"/>
        <w:tab w:val="left" w:pos="5720"/>
      </w:tabs>
      <w:spacing w:line="360" w:lineRule="auto"/>
      <w:jc w:val="left"/>
    </w:pPr>
    <w:rPr>
      <w:rFonts w:ascii="宋体"/>
      <w:szCs w:val="20"/>
    </w:rPr>
  </w:style>
  <w:style w:type="paragraph" w:customStyle="1" w:styleId="3ff">
    <w:name w:val="标题3"/>
    <w:basedOn w:val="3b"/>
    <w:link w:val="3Char"/>
    <w:qFormat/>
    <w:pPr>
      <w:keepLines w:val="0"/>
      <w:numPr>
        <w:ilvl w:val="0"/>
        <w:numId w:val="0"/>
      </w:numPr>
      <w:adjustRightInd/>
      <w:snapToGrid/>
      <w:spacing w:beforeLines="0" w:line="320" w:lineRule="exact"/>
      <w:jc w:val="both"/>
      <w:textAlignment w:val="auto"/>
    </w:pPr>
    <w:rPr>
      <w:rFonts w:ascii="宋体" w:hAnsi="宋体"/>
      <w:kern w:val="2"/>
      <w:sz w:val="28"/>
      <w:szCs w:val="24"/>
    </w:rPr>
  </w:style>
  <w:style w:type="paragraph" w:customStyle="1" w:styleId="Default">
    <w:name w:val="Default"/>
    <w:qFormat/>
    <w:pPr>
      <w:widowControl w:val="0"/>
      <w:autoSpaceDE w:val="0"/>
      <w:autoSpaceDN w:val="0"/>
      <w:adjustRightInd w:val="0"/>
    </w:pPr>
    <w:rPr>
      <w:rFonts w:ascii="EPKJJF+DFPHeiW5" w:eastAsia="EPKJJF+DFPHeiW5" w:hAnsi="Times New Roman" w:cs="EPKJJF+DFPHeiW5"/>
      <w:color w:val="000000"/>
      <w:sz w:val="24"/>
      <w:szCs w:val="24"/>
    </w:rPr>
  </w:style>
  <w:style w:type="paragraph" w:customStyle="1" w:styleId="xl71">
    <w:name w:val="xl71"/>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rPr>
  </w:style>
  <w:style w:type="paragraph" w:customStyle="1" w:styleId="67">
    <w:name w:val="样式6"/>
    <w:basedOn w:val="aff7"/>
    <w:link w:val="6CharChar"/>
    <w:qFormat/>
    <w:pPr>
      <w:widowControl/>
      <w:spacing w:line="480" w:lineRule="exact"/>
      <w:jc w:val="right"/>
    </w:pPr>
    <w:rPr>
      <w:rFonts w:eastAsia="黑体"/>
      <w:spacing w:val="6"/>
      <w:kern w:val="0"/>
      <w:sz w:val="28"/>
      <w:szCs w:val="20"/>
    </w:rPr>
  </w:style>
  <w:style w:type="paragraph" w:customStyle="1" w:styleId="xl69">
    <w:name w:val="xl69"/>
    <w:basedOn w:val="aff7"/>
    <w:qFormat/>
    <w:pPr>
      <w:widowControl/>
      <w:spacing w:before="100" w:beforeAutospacing="1" w:after="100" w:afterAutospacing="1"/>
      <w:jc w:val="left"/>
    </w:pPr>
    <w:rPr>
      <w:rFonts w:ascii="宋体" w:hAnsi="宋体" w:cs="宋体"/>
      <w:kern w:val="0"/>
    </w:rPr>
  </w:style>
  <w:style w:type="paragraph" w:customStyle="1" w:styleId="affffffff6">
    <w:name w:val="样式"/>
    <w:basedOn w:val="afff3"/>
    <w:qFormat/>
    <w:pPr>
      <w:ind w:firstLineChars="0" w:firstLine="0"/>
      <w:jc w:val="center"/>
    </w:pPr>
    <w:rPr>
      <w:rFonts w:ascii="Times New Roman" w:eastAsia="宋体"/>
      <w:sz w:val="18"/>
    </w:rPr>
  </w:style>
  <w:style w:type="paragraph" w:customStyle="1" w:styleId="150">
    <w:name w:val="样式15"/>
    <w:basedOn w:val="aff7"/>
    <w:qFormat/>
    <w:pPr>
      <w:widowControl/>
      <w:spacing w:line="480" w:lineRule="exact"/>
      <w:ind w:firstLineChars="200" w:firstLine="664"/>
      <w:jc w:val="left"/>
    </w:pPr>
    <w:rPr>
      <w:rFonts w:ascii="黑体" w:eastAsia="黑体"/>
      <w:spacing w:val="6"/>
      <w:kern w:val="0"/>
      <w:sz w:val="32"/>
      <w:szCs w:val="20"/>
    </w:rPr>
  </w:style>
  <w:style w:type="paragraph" w:customStyle="1" w:styleId="ParaCharCharCharCharCharCharCharCharCharCharCharCharChar">
    <w:name w:val="默认段落字体 Para Char Char Char Char Char Char Char Char Char Char Char Char Char"/>
    <w:basedOn w:val="afff8"/>
    <w:qFormat/>
    <w:pPr>
      <w:shd w:val="clear" w:color="auto" w:fill="000080"/>
    </w:pPr>
    <w:rPr>
      <w:rFonts w:ascii="Tahoma" w:hAnsi="Tahoma"/>
      <w:kern w:val="2"/>
      <w:sz w:val="24"/>
      <w:szCs w:val="24"/>
    </w:rPr>
  </w:style>
  <w:style w:type="paragraph" w:customStyle="1" w:styleId="New">
    <w:name w:val="正文 New"/>
    <w:qFormat/>
    <w:pPr>
      <w:spacing w:after="200" w:line="276" w:lineRule="auto"/>
    </w:pPr>
    <w:rPr>
      <w:rFonts w:ascii="Times New Roman" w:hAnsi="Times New Roman"/>
      <w:sz w:val="22"/>
      <w:szCs w:val="22"/>
      <w:lang w:eastAsia="en-US" w:bidi="en-US"/>
    </w:rPr>
  </w:style>
  <w:style w:type="paragraph" w:customStyle="1" w:styleId="xl138">
    <w:name w:val="xl138"/>
    <w:basedOn w:val="aff7"/>
    <w:qFormat/>
    <w:pPr>
      <w:widowControl/>
      <w:pBdr>
        <w:top w:val="single" w:sz="4" w:space="0" w:color="auto"/>
        <w:bottom w:val="single" w:sz="4" w:space="0" w:color="auto"/>
        <w:right w:val="single" w:sz="8" w:space="0" w:color="auto"/>
      </w:pBdr>
      <w:shd w:val="clear" w:color="000000" w:fill="FABF8F"/>
      <w:spacing w:before="100" w:beforeAutospacing="1" w:after="100" w:afterAutospacing="1"/>
      <w:jc w:val="left"/>
    </w:pPr>
    <w:rPr>
      <w:rFonts w:ascii="微软雅黑" w:eastAsia="微软雅黑" w:hAnsi="微软雅黑" w:cs="宋体"/>
      <w:b/>
      <w:bCs/>
      <w:kern w:val="0"/>
    </w:rPr>
  </w:style>
  <w:style w:type="paragraph" w:customStyle="1" w:styleId="xl86">
    <w:name w:val="xl86"/>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xl132">
    <w:name w:val="xl132"/>
    <w:basedOn w:val="aff7"/>
    <w:qFormat/>
    <w:pPr>
      <w:widowControl/>
      <w:pBdr>
        <w:left w:val="single" w:sz="4" w:space="0" w:color="auto"/>
        <w:bottom w:val="single" w:sz="4" w:space="0" w:color="auto"/>
        <w:right w:val="single" w:sz="4" w:space="0" w:color="auto"/>
      </w:pBdr>
      <w:shd w:val="clear" w:color="000000" w:fill="FDE9D9"/>
      <w:spacing w:before="100" w:beforeAutospacing="1" w:after="100" w:afterAutospacing="1"/>
      <w:jc w:val="left"/>
    </w:pPr>
    <w:rPr>
      <w:rFonts w:ascii="微软雅黑" w:eastAsia="微软雅黑" w:hAnsi="微软雅黑" w:cs="宋体"/>
      <w:kern w:val="0"/>
    </w:rPr>
  </w:style>
  <w:style w:type="paragraph" w:customStyle="1" w:styleId="xl115">
    <w:name w:val="xl115"/>
    <w:basedOn w:val="aff7"/>
    <w:qFormat/>
    <w:pPr>
      <w:widowControl/>
      <w:pBdr>
        <w:top w:val="single" w:sz="4" w:space="0" w:color="auto"/>
        <w:bottom w:val="single" w:sz="4" w:space="0" w:color="auto"/>
      </w:pBdr>
      <w:shd w:val="clear" w:color="000000" w:fill="DDD9C3"/>
      <w:spacing w:before="100" w:beforeAutospacing="1" w:after="100" w:afterAutospacing="1"/>
      <w:jc w:val="left"/>
      <w:textAlignment w:val="bottom"/>
    </w:pPr>
    <w:rPr>
      <w:rFonts w:ascii="宋体" w:hAnsi="宋体" w:cs="宋体"/>
      <w:b/>
      <w:bCs/>
      <w:kern w:val="0"/>
    </w:rPr>
  </w:style>
  <w:style w:type="paragraph" w:customStyle="1" w:styleId="CharChar1CharCharCharCharCharChar">
    <w:name w:val="Char Char1 Char Char Char Char Char Char"/>
    <w:basedOn w:val="aff7"/>
    <w:qFormat/>
    <w:pPr>
      <w:widowControl/>
      <w:adjustRightInd w:val="0"/>
      <w:snapToGrid w:val="0"/>
      <w:spacing w:beforeLines="25" w:afterLines="25" w:line="240" w:lineRule="exact"/>
      <w:ind w:firstLineChars="192" w:firstLine="560"/>
      <w:jc w:val="left"/>
    </w:pPr>
    <w:rPr>
      <w:rFonts w:ascii="宋体" w:hAnsi="宋体"/>
      <w:kern w:val="0"/>
      <w:sz w:val="28"/>
      <w:szCs w:val="28"/>
      <w:lang w:eastAsia="en-US"/>
    </w:rPr>
  </w:style>
  <w:style w:type="paragraph" w:customStyle="1" w:styleId="xl82">
    <w:name w:val="xl82"/>
    <w:basedOn w:val="aff7"/>
    <w:qFormat/>
    <w:pPr>
      <w:widowControl/>
      <w:spacing w:before="100" w:beforeAutospacing="1" w:after="100" w:afterAutospacing="1"/>
      <w:jc w:val="left"/>
      <w:textAlignment w:val="bottom"/>
    </w:pPr>
    <w:rPr>
      <w:rFonts w:ascii="宋体" w:hAnsi="宋体" w:cs="宋体"/>
      <w:kern w:val="0"/>
    </w:rPr>
  </w:style>
  <w:style w:type="paragraph" w:customStyle="1" w:styleId="p8">
    <w:name w:val="p8"/>
    <w:basedOn w:val="aff7"/>
    <w:qFormat/>
    <w:pPr>
      <w:widowControl/>
      <w:spacing w:before="100" w:beforeAutospacing="1" w:after="100" w:afterAutospacing="1"/>
      <w:jc w:val="left"/>
    </w:pPr>
    <w:rPr>
      <w:rFonts w:ascii="Arial Unicode MS" w:eastAsia="Arial Unicode MS" w:hAnsi="Arial Unicode MS" w:cs="Arial Unicode MS"/>
      <w:kern w:val="0"/>
      <w:sz w:val="21"/>
      <w:szCs w:val="21"/>
    </w:rPr>
  </w:style>
  <w:style w:type="paragraph" w:customStyle="1" w:styleId="xl90">
    <w:name w:val="xl90"/>
    <w:basedOn w:val="aff7"/>
    <w:qFormat/>
    <w:pPr>
      <w:widowControl/>
      <w:spacing w:before="100" w:beforeAutospacing="1" w:after="100" w:afterAutospacing="1"/>
      <w:jc w:val="center"/>
      <w:textAlignment w:val="bottom"/>
    </w:pPr>
    <w:rPr>
      <w:rFonts w:ascii="宋体" w:hAnsi="宋体" w:cs="宋体"/>
      <w:kern w:val="0"/>
    </w:rPr>
  </w:style>
  <w:style w:type="paragraph" w:customStyle="1" w:styleId="font16">
    <w:name w:val="font16"/>
    <w:basedOn w:val="aff7"/>
    <w:qFormat/>
    <w:pPr>
      <w:widowControl/>
      <w:spacing w:before="100" w:beforeAutospacing="1" w:after="100" w:afterAutospacing="1"/>
      <w:jc w:val="left"/>
    </w:pPr>
    <w:rPr>
      <w:rFonts w:ascii="宋体" w:hAnsi="宋体" w:cs="宋体"/>
      <w:kern w:val="0"/>
      <w:sz w:val="22"/>
      <w:szCs w:val="22"/>
    </w:rPr>
  </w:style>
  <w:style w:type="paragraph" w:customStyle="1" w:styleId="xl85">
    <w:name w:val="xl85"/>
    <w:basedOn w:val="aff7"/>
    <w:qFormat/>
    <w:pPr>
      <w:widowControl/>
      <w:pBdr>
        <w:top w:val="single" w:sz="4" w:space="0" w:color="auto"/>
        <w:bottom w:val="single" w:sz="4" w:space="0" w:color="auto"/>
      </w:pBdr>
      <w:spacing w:before="100" w:beforeAutospacing="1" w:after="100" w:afterAutospacing="1"/>
      <w:jc w:val="left"/>
    </w:pPr>
    <w:rPr>
      <w:rFonts w:ascii="宋体" w:hAnsi="宋体" w:cs="宋体"/>
      <w:b/>
      <w:bCs/>
      <w:kern w:val="0"/>
    </w:rPr>
  </w:style>
  <w:style w:type="paragraph" w:customStyle="1" w:styleId="unnamed1">
    <w:name w:val="unnamed1"/>
    <w:basedOn w:val="aff7"/>
    <w:qFormat/>
    <w:pPr>
      <w:widowControl/>
      <w:spacing w:before="100" w:beforeAutospacing="1" w:after="100" w:afterAutospacing="1" w:line="330" w:lineRule="atLeast"/>
      <w:jc w:val="left"/>
    </w:pPr>
    <w:rPr>
      <w:rFonts w:ascii="Arial Unicode MS" w:eastAsia="Arial Unicode MS" w:hAnsi="Arial Unicode MS" w:cs="Arial Unicode MS"/>
      <w:color w:val="000000"/>
      <w:kern w:val="0"/>
    </w:rPr>
  </w:style>
  <w:style w:type="paragraph" w:customStyle="1" w:styleId="Char8">
    <w:name w:val="Char"/>
    <w:basedOn w:val="aff7"/>
    <w:qFormat/>
    <w:rPr>
      <w:rFonts w:ascii="仿宋_GB2312" w:eastAsia="仿宋_GB2312"/>
      <w:b/>
      <w:sz w:val="32"/>
      <w:szCs w:val="32"/>
    </w:rPr>
  </w:style>
  <w:style w:type="paragraph" w:customStyle="1" w:styleId="xl89">
    <w:name w:val="xl89"/>
    <w:basedOn w:val="aff7"/>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rPr>
  </w:style>
  <w:style w:type="paragraph" w:customStyle="1" w:styleId="xl151">
    <w:name w:val="xl151"/>
    <w:basedOn w:val="aff7"/>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微软雅黑" w:eastAsia="微软雅黑" w:hAnsi="微软雅黑" w:cs="宋体"/>
      <w:b/>
      <w:bCs/>
      <w:kern w:val="0"/>
    </w:rPr>
  </w:style>
  <w:style w:type="paragraph" w:customStyle="1" w:styleId="290">
    <w:name w:val="样式29"/>
    <w:qFormat/>
    <w:rPr>
      <w:rFonts w:ascii="Times New Roman" w:eastAsia="楷体_GB2312" w:hAnsi="Times New Roman"/>
    </w:rPr>
  </w:style>
  <w:style w:type="paragraph" w:customStyle="1" w:styleId="2ff5">
    <w:name w:val="正文2"/>
    <w:basedOn w:val="aff7"/>
    <w:link w:val="2Char0"/>
    <w:qFormat/>
    <w:pPr>
      <w:widowControl/>
      <w:spacing w:before="156" w:line="360" w:lineRule="auto"/>
      <w:ind w:firstLineChars="200" w:firstLine="510"/>
      <w:jc w:val="left"/>
    </w:pPr>
    <w:rPr>
      <w:szCs w:val="20"/>
    </w:rPr>
  </w:style>
  <w:style w:type="paragraph" w:customStyle="1" w:styleId="xl122">
    <w:name w:val="xl122"/>
    <w:basedOn w:val="aff7"/>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rPr>
  </w:style>
  <w:style w:type="paragraph" w:customStyle="1" w:styleId="xl131">
    <w:name w:val="xl131"/>
    <w:basedOn w:val="aff7"/>
    <w:qFormat/>
    <w:pPr>
      <w:widowControl/>
      <w:pBdr>
        <w:top w:val="single" w:sz="4" w:space="0" w:color="auto"/>
        <w:left w:val="single" w:sz="4" w:space="0" w:color="auto"/>
        <w:right w:val="single" w:sz="4" w:space="0" w:color="auto"/>
      </w:pBdr>
      <w:shd w:val="clear" w:color="000000" w:fill="FDE9D9"/>
      <w:spacing w:before="100" w:beforeAutospacing="1" w:after="100" w:afterAutospacing="1"/>
      <w:jc w:val="left"/>
    </w:pPr>
    <w:rPr>
      <w:rFonts w:ascii="微软雅黑" w:eastAsia="微软雅黑" w:hAnsi="微软雅黑" w:cs="宋体"/>
      <w:kern w:val="0"/>
    </w:rPr>
  </w:style>
  <w:style w:type="paragraph" w:customStyle="1" w:styleId="p16">
    <w:name w:val="p16"/>
    <w:basedOn w:val="aff7"/>
    <w:qFormat/>
    <w:pPr>
      <w:widowControl/>
      <w:spacing w:before="156" w:line="360" w:lineRule="auto"/>
      <w:ind w:firstLine="420"/>
    </w:pPr>
    <w:rPr>
      <w:kern w:val="0"/>
      <w:sz w:val="21"/>
      <w:szCs w:val="21"/>
    </w:rPr>
  </w:style>
  <w:style w:type="paragraph" w:customStyle="1" w:styleId="xl91">
    <w:name w:val="xl91"/>
    <w:basedOn w:val="aff7"/>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rPr>
  </w:style>
  <w:style w:type="paragraph" w:customStyle="1" w:styleId="xl67">
    <w:name w:val="xl67"/>
    <w:basedOn w:val="aff7"/>
    <w:qFormat/>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b/>
      <w:bCs/>
      <w:kern w:val="0"/>
    </w:rPr>
  </w:style>
  <w:style w:type="paragraph" w:customStyle="1" w:styleId="CharCharCharCharCharChar1Char2">
    <w:name w:val="Char Char Char Char Char Char1 Char2"/>
    <w:basedOn w:val="afff8"/>
    <w:qFormat/>
    <w:pPr>
      <w:shd w:val="clear" w:color="auto" w:fill="000080"/>
    </w:pPr>
    <w:rPr>
      <w:rFonts w:ascii="Times New Roman"/>
      <w:sz w:val="20"/>
      <w:szCs w:val="20"/>
    </w:rPr>
  </w:style>
  <w:style w:type="paragraph" w:customStyle="1" w:styleId="121">
    <w:name w:val="样式12"/>
    <w:basedOn w:val="aff7"/>
    <w:qFormat/>
    <w:pPr>
      <w:widowControl/>
      <w:spacing w:line="440" w:lineRule="exact"/>
      <w:ind w:firstLineChars="200" w:firstLine="504"/>
      <w:jc w:val="left"/>
    </w:pPr>
    <w:rPr>
      <w:rFonts w:ascii="Arial" w:eastAsia="黑体" w:hAnsi="Arial"/>
      <w:spacing w:val="6"/>
      <w:kern w:val="0"/>
      <w:szCs w:val="20"/>
    </w:rPr>
  </w:style>
  <w:style w:type="paragraph" w:customStyle="1" w:styleId="xl31">
    <w:name w:val="xl31"/>
    <w:basedOn w:val="aff7"/>
    <w:qFormat/>
    <w:pPr>
      <w:widowControl/>
      <w:pBdr>
        <w:top w:val="single" w:sz="8" w:space="0" w:color="000000"/>
        <w:left w:val="single" w:sz="4" w:space="0" w:color="000000"/>
        <w:bottom w:val="single" w:sz="4" w:space="0" w:color="auto"/>
        <w:right w:val="single" w:sz="4" w:space="0" w:color="000000"/>
      </w:pBdr>
      <w:shd w:val="clear" w:color="auto" w:fill="FFFFFF"/>
      <w:spacing w:before="100" w:beforeAutospacing="1" w:after="100" w:afterAutospacing="1"/>
      <w:jc w:val="center"/>
      <w:textAlignment w:val="center"/>
    </w:pPr>
    <w:rPr>
      <w:rFonts w:ascii="Arial Unicode MS" w:eastAsia="Arial Unicode MS" w:hAnsi="Arial Unicode MS"/>
      <w:color w:val="000000"/>
      <w:kern w:val="0"/>
      <w:sz w:val="18"/>
      <w:szCs w:val="20"/>
    </w:rPr>
  </w:style>
  <w:style w:type="paragraph" w:customStyle="1" w:styleId="affffffff7">
    <w:name w:val="段"/>
    <w:link w:val="Char9"/>
    <w:qFormat/>
    <w:pPr>
      <w:autoSpaceDE w:val="0"/>
      <w:autoSpaceDN w:val="0"/>
      <w:ind w:firstLineChars="200" w:firstLine="200"/>
      <w:jc w:val="both"/>
    </w:pPr>
    <w:rPr>
      <w:rFonts w:ascii="宋体" w:eastAsia="微软雅黑" w:hAnsi="Times New Roman" w:cs="宋体"/>
      <w:sz w:val="21"/>
      <w:szCs w:val="21"/>
    </w:rPr>
  </w:style>
  <w:style w:type="paragraph" w:customStyle="1" w:styleId="Blockquote">
    <w:name w:val="Blockquote"/>
    <w:basedOn w:val="aff7"/>
    <w:qFormat/>
    <w:pPr>
      <w:autoSpaceDE w:val="0"/>
      <w:autoSpaceDN w:val="0"/>
      <w:adjustRightInd w:val="0"/>
      <w:spacing w:before="100" w:after="100"/>
      <w:ind w:left="360" w:right="360"/>
      <w:jc w:val="left"/>
    </w:pPr>
    <w:rPr>
      <w:kern w:val="0"/>
      <w:szCs w:val="20"/>
    </w:rPr>
  </w:style>
  <w:style w:type="paragraph" w:customStyle="1" w:styleId="xl105">
    <w:name w:val="xl105"/>
    <w:basedOn w:val="aff7"/>
    <w:qFormat/>
    <w:pPr>
      <w:widowControl/>
      <w:pBdr>
        <w:top w:val="single" w:sz="4" w:space="0" w:color="auto"/>
        <w:left w:val="single" w:sz="4" w:space="0" w:color="auto"/>
        <w:bottom w:val="single" w:sz="4" w:space="0" w:color="auto"/>
      </w:pBdr>
      <w:spacing w:before="100" w:beforeAutospacing="1" w:after="100" w:afterAutospacing="1"/>
      <w:jc w:val="center"/>
    </w:pPr>
    <w:rPr>
      <w:kern w:val="0"/>
    </w:rPr>
  </w:style>
  <w:style w:type="paragraph" w:customStyle="1" w:styleId="xl135">
    <w:name w:val="xl135"/>
    <w:basedOn w:val="aff7"/>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微软雅黑" w:eastAsia="微软雅黑" w:hAnsi="微软雅黑" w:cs="宋体"/>
      <w:b/>
      <w:bCs/>
      <w:kern w:val="0"/>
    </w:rPr>
  </w:style>
  <w:style w:type="paragraph" w:customStyle="1" w:styleId="affffffff8">
    <w:name w:val="项目符号"/>
    <w:basedOn w:val="aff7"/>
    <w:qFormat/>
    <w:pPr>
      <w:tabs>
        <w:tab w:val="left" w:pos="420"/>
      </w:tabs>
      <w:spacing w:line="360" w:lineRule="auto"/>
      <w:ind w:left="980" w:hanging="420"/>
    </w:pPr>
  </w:style>
  <w:style w:type="paragraph" w:customStyle="1" w:styleId="3ff0">
    <w:name w:val="样式3"/>
    <w:basedOn w:val="aff7"/>
    <w:qFormat/>
    <w:pPr>
      <w:widowControl/>
      <w:spacing w:line="480" w:lineRule="exact"/>
      <w:jc w:val="center"/>
    </w:pPr>
    <w:rPr>
      <w:rFonts w:ascii="Arial" w:eastAsia="黑体" w:hAnsi="Arial"/>
      <w:spacing w:val="6"/>
      <w:kern w:val="0"/>
      <w:sz w:val="32"/>
      <w:szCs w:val="20"/>
    </w:rPr>
  </w:style>
  <w:style w:type="paragraph" w:customStyle="1" w:styleId="Char1CharCharChar">
    <w:name w:val="Char1 Char Char Char"/>
    <w:basedOn w:val="aff7"/>
    <w:qFormat/>
    <w:rPr>
      <w:rFonts w:eastAsia="仿宋_GB2312"/>
      <w:sz w:val="28"/>
    </w:rPr>
  </w:style>
  <w:style w:type="paragraph" w:customStyle="1" w:styleId="CharCharCharChar3">
    <w:name w:val="Char Char Char Char3"/>
    <w:basedOn w:val="afff8"/>
    <w:qFormat/>
    <w:pPr>
      <w:shd w:val="clear" w:color="auto" w:fill="000080"/>
    </w:pPr>
    <w:rPr>
      <w:rFonts w:ascii="Tahoma" w:hAnsi="Tahoma"/>
      <w:kern w:val="2"/>
      <w:sz w:val="24"/>
      <w:szCs w:val="24"/>
    </w:rPr>
  </w:style>
  <w:style w:type="paragraph" w:customStyle="1" w:styleId="xl77">
    <w:name w:val="xl77"/>
    <w:basedOn w:val="aff7"/>
    <w:qFormat/>
    <w:pPr>
      <w:widowControl/>
      <w:spacing w:before="100" w:beforeAutospacing="1" w:after="100" w:afterAutospacing="1"/>
      <w:jc w:val="center"/>
    </w:pPr>
    <w:rPr>
      <w:rFonts w:ascii="宋体" w:hAnsi="宋体" w:cs="宋体"/>
      <w:kern w:val="0"/>
    </w:rPr>
  </w:style>
  <w:style w:type="paragraph" w:customStyle="1" w:styleId="1fe">
    <w:name w:val="标题1"/>
    <w:basedOn w:val="aff7"/>
    <w:qFormat/>
    <w:pPr>
      <w:widowControl/>
      <w:spacing w:before="100" w:beforeAutospacing="1" w:after="100" w:afterAutospacing="1"/>
      <w:jc w:val="left"/>
    </w:pPr>
    <w:rPr>
      <w:rFonts w:ascii="Arial Unicode MS" w:eastAsia="Arial Unicode MS" w:hAnsi="Arial Unicode MS" w:cs="Arial Unicode MS"/>
      <w:b/>
      <w:bCs/>
      <w:color w:val="000000"/>
      <w:kern w:val="0"/>
    </w:rPr>
  </w:style>
  <w:style w:type="paragraph" w:customStyle="1" w:styleId="xl46">
    <w:name w:val="xl46"/>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79">
    <w:name w:val="xl79"/>
    <w:basedOn w:val="aff7"/>
    <w:qFormat/>
    <w:pPr>
      <w:widowControl/>
      <w:spacing w:before="100" w:beforeAutospacing="1" w:after="100" w:afterAutospacing="1"/>
      <w:jc w:val="center"/>
    </w:pPr>
    <w:rPr>
      <w:rFonts w:ascii="宋体" w:hAnsi="宋体" w:cs="宋体"/>
      <w:kern w:val="0"/>
    </w:rPr>
  </w:style>
  <w:style w:type="paragraph" w:customStyle="1" w:styleId="xl34">
    <w:name w:val="xl34"/>
    <w:basedOn w:val="aff7"/>
    <w:qFormat/>
    <w:pPr>
      <w:widowControl/>
      <w:pBdr>
        <w:top w:val="single" w:sz="4" w:space="0" w:color="808080"/>
        <w:left w:val="single" w:sz="4" w:space="0" w:color="808080"/>
        <w:bottom w:val="single" w:sz="8" w:space="0" w:color="000000"/>
        <w:right w:val="single" w:sz="8" w:space="0" w:color="000000"/>
      </w:pBdr>
      <w:spacing w:before="100" w:beforeAutospacing="1" w:after="100" w:afterAutospacing="1"/>
      <w:jc w:val="left"/>
    </w:pPr>
    <w:rPr>
      <w:rFonts w:ascii="Arial Unicode MS" w:eastAsia="Arial Unicode MS" w:hAnsi="Arial Unicode MS"/>
      <w:color w:val="000000"/>
      <w:kern w:val="0"/>
      <w:sz w:val="18"/>
      <w:szCs w:val="20"/>
    </w:rPr>
  </w:style>
  <w:style w:type="paragraph" w:customStyle="1" w:styleId="xl74">
    <w:name w:val="xl74"/>
    <w:basedOn w:val="aff7"/>
    <w:qFormat/>
    <w:pPr>
      <w:widowControl/>
      <w:spacing w:before="100" w:beforeAutospacing="1" w:after="100" w:afterAutospacing="1"/>
      <w:jc w:val="left"/>
    </w:pPr>
    <w:rPr>
      <w:kern w:val="0"/>
    </w:rPr>
  </w:style>
  <w:style w:type="paragraph" w:customStyle="1" w:styleId="head2">
    <w:name w:val="head2"/>
    <w:basedOn w:val="aff7"/>
    <w:qFormat/>
    <w:pPr>
      <w:widowControl/>
      <w:spacing w:before="100" w:beforeAutospacing="1" w:after="100" w:afterAutospacing="1"/>
      <w:jc w:val="left"/>
    </w:pPr>
    <w:rPr>
      <w:rFonts w:eastAsia="Arial Unicode MS" w:cs="Arial Unicode MS"/>
      <w:b/>
      <w:bCs/>
      <w:color w:val="000000"/>
      <w:kern w:val="0"/>
      <w:sz w:val="20"/>
      <w:szCs w:val="20"/>
    </w:rPr>
  </w:style>
  <w:style w:type="paragraph" w:customStyle="1" w:styleId="xl98">
    <w:name w:val="xl98"/>
    <w:basedOn w:val="aff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rPr>
  </w:style>
  <w:style w:type="paragraph" w:customStyle="1" w:styleId="Char60">
    <w:name w:val="Char6"/>
    <w:basedOn w:val="aff7"/>
    <w:qFormat/>
    <w:rPr>
      <w:rFonts w:ascii="Tahoma" w:hAnsi="Tahoma" w:cs="仿宋_GB2312"/>
      <w:szCs w:val="28"/>
    </w:rPr>
  </w:style>
  <w:style w:type="paragraph" w:customStyle="1" w:styleId="font9">
    <w:name w:val="font9"/>
    <w:basedOn w:val="aff7"/>
    <w:qFormat/>
    <w:pPr>
      <w:widowControl/>
      <w:spacing w:before="100" w:beforeAutospacing="1" w:after="100" w:afterAutospacing="1"/>
      <w:jc w:val="left"/>
    </w:pPr>
    <w:rPr>
      <w:rFonts w:ascii="宋体" w:hAnsi="宋体" w:cs="Arial Unicode MS" w:hint="eastAsia"/>
      <w:kern w:val="0"/>
    </w:rPr>
  </w:style>
  <w:style w:type="paragraph" w:customStyle="1" w:styleId="affffffff9">
    <w:name w:val="表格正文"/>
    <w:basedOn w:val="aff7"/>
    <w:link w:val="Chara"/>
    <w:qFormat/>
    <w:pPr>
      <w:spacing w:line="360" w:lineRule="auto"/>
      <w:jc w:val="center"/>
    </w:pPr>
    <w:rPr>
      <w:rFonts w:eastAsia="仿宋_GB2312"/>
      <w:color w:val="000000"/>
      <w:szCs w:val="28"/>
    </w:rPr>
  </w:style>
  <w:style w:type="character" w:customStyle="1" w:styleId="Chara">
    <w:name w:val="表格正文 Char"/>
    <w:link w:val="affffffff9"/>
    <w:qFormat/>
    <w:rPr>
      <w:rFonts w:ascii="Times New Roman" w:eastAsia="仿宋_GB2312" w:hAnsi="Times New Roman"/>
      <w:color w:val="000000"/>
      <w:kern w:val="2"/>
      <w:sz w:val="24"/>
      <w:szCs w:val="28"/>
    </w:rPr>
  </w:style>
  <w:style w:type="paragraph" w:customStyle="1" w:styleId="affffffffa">
    <w:name w:val="图标"/>
    <w:basedOn w:val="aff7"/>
    <w:link w:val="Charb"/>
    <w:qFormat/>
    <w:pPr>
      <w:widowControl/>
      <w:spacing w:after="200" w:line="360" w:lineRule="auto"/>
      <w:ind w:firstLine="454"/>
      <w:jc w:val="center"/>
    </w:pPr>
    <w:rPr>
      <w:rFonts w:ascii="Calibri" w:hAnsi="Calibri"/>
      <w:b/>
      <w:kern w:val="0"/>
      <w:sz w:val="21"/>
      <w:szCs w:val="22"/>
    </w:rPr>
  </w:style>
  <w:style w:type="character" w:customStyle="1" w:styleId="Charb">
    <w:name w:val="图标 Char"/>
    <w:link w:val="affffffffa"/>
    <w:qFormat/>
    <w:rPr>
      <w:b/>
      <w:sz w:val="21"/>
      <w:szCs w:val="22"/>
    </w:rPr>
  </w:style>
  <w:style w:type="character" w:customStyle="1" w:styleId="Char9">
    <w:name w:val="段 Char"/>
    <w:link w:val="affffffff7"/>
    <w:qFormat/>
    <w:rPr>
      <w:rFonts w:ascii="宋体" w:eastAsia="微软雅黑" w:hAnsi="Times New Roman" w:cs="宋体"/>
      <w:sz w:val="21"/>
      <w:szCs w:val="21"/>
    </w:rPr>
  </w:style>
  <w:style w:type="paragraph" w:customStyle="1" w:styleId="affffffffb">
    <w:name w:val="标书正文"/>
    <w:basedOn w:val="aff7"/>
    <w:link w:val="CharChar1"/>
    <w:qFormat/>
    <w:pPr>
      <w:spacing w:line="360" w:lineRule="auto"/>
      <w:ind w:firstLineChars="200" w:firstLine="200"/>
      <w:jc w:val="left"/>
    </w:pPr>
    <w:rPr>
      <w:rFonts w:eastAsia="仿宋_GB2312"/>
      <w:color w:val="000000"/>
      <w:sz w:val="28"/>
      <w:szCs w:val="28"/>
    </w:rPr>
  </w:style>
  <w:style w:type="character" w:customStyle="1" w:styleId="CharChar1">
    <w:name w:val="标书正文 Char Char"/>
    <w:link w:val="affffffffb"/>
    <w:qFormat/>
    <w:locked/>
    <w:rPr>
      <w:rFonts w:ascii="Times New Roman" w:eastAsia="仿宋_GB2312" w:hAnsi="Times New Roman"/>
      <w:color w:val="000000"/>
      <w:kern w:val="2"/>
      <w:sz w:val="28"/>
      <w:szCs w:val="28"/>
    </w:rPr>
  </w:style>
  <w:style w:type="paragraph" w:customStyle="1" w:styleId="201">
    <w:name w:val="样式 模板正文 + 左侧:  2 字符 段前: 0 磅 行距: 单倍行距"/>
    <w:basedOn w:val="aff7"/>
    <w:link w:val="20Char"/>
    <w:qFormat/>
    <w:pPr>
      <w:wordWrap w:val="0"/>
      <w:spacing w:before="120" w:line="320" w:lineRule="exact"/>
      <w:ind w:firstLineChars="200" w:firstLine="200"/>
    </w:pPr>
    <w:rPr>
      <w:rFonts w:ascii="Arial" w:hAnsi="Arial" w:cs="宋体"/>
      <w:sz w:val="21"/>
      <w:szCs w:val="20"/>
    </w:rPr>
  </w:style>
  <w:style w:type="character" w:customStyle="1" w:styleId="20Char">
    <w:name w:val="样式 模板正文 + 左侧:  2 字符 段前: 0 磅 行距: 单倍行距 Char"/>
    <w:link w:val="201"/>
    <w:qFormat/>
    <w:rPr>
      <w:rFonts w:ascii="Arial" w:hAnsi="Arial" w:cs="宋体"/>
      <w:kern w:val="2"/>
      <w:sz w:val="21"/>
    </w:rPr>
  </w:style>
  <w:style w:type="character" w:customStyle="1" w:styleId="1Char1">
    <w:name w:val="标题 1 Char1"/>
    <w:qFormat/>
    <w:rPr>
      <w:rFonts w:ascii="Times New Roman" w:hAnsi="Times New Roman"/>
      <w:b/>
      <w:bCs/>
      <w:kern w:val="44"/>
      <w:sz w:val="44"/>
      <w:szCs w:val="44"/>
    </w:rPr>
  </w:style>
  <w:style w:type="character" w:customStyle="1" w:styleId="3Char11">
    <w:name w:val="标题 3 Char1"/>
    <w:qFormat/>
    <w:rPr>
      <w:rFonts w:ascii="Times New Roman" w:hAnsi="Times New Roman"/>
      <w:b/>
      <w:bCs/>
      <w:kern w:val="2"/>
      <w:sz w:val="32"/>
      <w:szCs w:val="32"/>
    </w:rPr>
  </w:style>
  <w:style w:type="character" w:customStyle="1" w:styleId="4Char1">
    <w:name w:val="标题 4 Char1"/>
    <w:qFormat/>
    <w:rPr>
      <w:rFonts w:ascii="Cambria" w:eastAsia="宋体" w:hAnsi="Cambria" w:cs="Times New Roman"/>
      <w:b/>
      <w:bCs/>
      <w:kern w:val="2"/>
      <w:sz w:val="28"/>
      <w:szCs w:val="28"/>
    </w:rPr>
  </w:style>
  <w:style w:type="character" w:customStyle="1" w:styleId="5Char1">
    <w:name w:val="标题 5 Char1"/>
    <w:qFormat/>
    <w:rPr>
      <w:rFonts w:ascii="Times New Roman" w:hAnsi="Times New Roman"/>
      <w:b/>
      <w:bCs/>
      <w:kern w:val="2"/>
      <w:sz w:val="28"/>
      <w:szCs w:val="28"/>
    </w:rPr>
  </w:style>
  <w:style w:type="character" w:customStyle="1" w:styleId="6Char1">
    <w:name w:val="标题 6 Char1"/>
    <w:semiHidden/>
    <w:qFormat/>
    <w:rPr>
      <w:rFonts w:ascii="Cambria" w:eastAsia="宋体" w:hAnsi="Cambria" w:cs="Times New Roman"/>
      <w:b/>
      <w:bCs/>
      <w:kern w:val="2"/>
      <w:sz w:val="24"/>
      <w:szCs w:val="24"/>
    </w:rPr>
  </w:style>
  <w:style w:type="character" w:customStyle="1" w:styleId="7Char1">
    <w:name w:val="标题 7 Char1"/>
    <w:qFormat/>
    <w:rPr>
      <w:rFonts w:ascii="Times New Roman" w:hAnsi="Times New Roman"/>
      <w:b/>
      <w:bCs/>
      <w:kern w:val="2"/>
      <w:sz w:val="24"/>
      <w:szCs w:val="24"/>
    </w:rPr>
  </w:style>
  <w:style w:type="character" w:customStyle="1" w:styleId="8Char1">
    <w:name w:val="标题 8 Char1"/>
    <w:qFormat/>
    <w:rPr>
      <w:rFonts w:ascii="Cambria" w:eastAsia="宋体" w:hAnsi="Cambria" w:cs="Times New Roman"/>
      <w:kern w:val="2"/>
      <w:sz w:val="24"/>
      <w:szCs w:val="24"/>
    </w:rPr>
  </w:style>
  <w:style w:type="character" w:customStyle="1" w:styleId="9Char1">
    <w:name w:val="标题 9 Char1"/>
    <w:semiHidden/>
    <w:qFormat/>
    <w:rPr>
      <w:rFonts w:ascii="Cambria" w:eastAsia="宋体" w:hAnsi="Cambria" w:cs="Times New Roman"/>
      <w:kern w:val="2"/>
      <w:sz w:val="21"/>
      <w:szCs w:val="21"/>
    </w:rPr>
  </w:style>
  <w:style w:type="character" w:customStyle="1" w:styleId="Char18">
    <w:name w:val="页脚 Char1"/>
    <w:semiHidden/>
    <w:qFormat/>
    <w:rPr>
      <w:rFonts w:ascii="Times New Roman" w:hAnsi="Times New Roman"/>
      <w:kern w:val="2"/>
      <w:sz w:val="18"/>
      <w:szCs w:val="18"/>
    </w:rPr>
  </w:style>
  <w:style w:type="character" w:customStyle="1" w:styleId="Charc">
    <w:name w:val="目录 Char"/>
    <w:link w:val="affffffffc"/>
    <w:qFormat/>
    <w:locked/>
    <w:rPr>
      <w:rFonts w:ascii="Times New Roman" w:eastAsia="仿宋_GB2312" w:hAnsi="Times New Roman"/>
      <w:b/>
      <w:color w:val="000000"/>
      <w:kern w:val="2"/>
      <w:sz w:val="32"/>
      <w:szCs w:val="32"/>
    </w:rPr>
  </w:style>
  <w:style w:type="paragraph" w:customStyle="1" w:styleId="affffffffc">
    <w:name w:val="目录"/>
    <w:basedOn w:val="aff7"/>
    <w:link w:val="Charc"/>
    <w:qFormat/>
    <w:pPr>
      <w:spacing w:before="120" w:afterLines="50" w:line="360" w:lineRule="auto"/>
      <w:jc w:val="center"/>
    </w:pPr>
    <w:rPr>
      <w:rFonts w:eastAsia="仿宋_GB2312"/>
      <w:b/>
      <w:color w:val="000000"/>
      <w:sz w:val="32"/>
      <w:szCs w:val="32"/>
    </w:rPr>
  </w:style>
  <w:style w:type="character" w:customStyle="1" w:styleId="Chard">
    <w:name w:val="正文样式 Char"/>
    <w:link w:val="affffffffd"/>
    <w:qFormat/>
    <w:locked/>
    <w:rPr>
      <w:rFonts w:ascii="Times New Roman" w:hAnsi="Times New Roman"/>
      <w:kern w:val="2"/>
      <w:sz w:val="24"/>
      <w:szCs w:val="24"/>
    </w:rPr>
  </w:style>
  <w:style w:type="paragraph" w:customStyle="1" w:styleId="affffffffd">
    <w:name w:val="正文样式"/>
    <w:basedOn w:val="aff7"/>
    <w:link w:val="Chard"/>
    <w:qFormat/>
    <w:pPr>
      <w:spacing w:line="360" w:lineRule="auto"/>
      <w:ind w:firstLineChars="200" w:firstLine="480"/>
    </w:pPr>
  </w:style>
  <w:style w:type="paragraph" w:customStyle="1" w:styleId="Chare">
    <w:name w:val="表格靠左 Char"/>
    <w:basedOn w:val="aff7"/>
    <w:qFormat/>
    <w:pPr>
      <w:adjustRightInd w:val="0"/>
      <w:snapToGrid w:val="0"/>
      <w:jc w:val="left"/>
    </w:pPr>
    <w:rPr>
      <w:rFonts w:ascii="Arial" w:hAnsi="Arial"/>
      <w:sz w:val="21"/>
      <w:szCs w:val="20"/>
    </w:rPr>
  </w:style>
  <w:style w:type="paragraph" w:customStyle="1" w:styleId="Arial152">
    <w:name w:val="样式 Arial 小四 行距: 1.5 倍行距 首行缩进:  2 字符"/>
    <w:basedOn w:val="aff7"/>
    <w:qFormat/>
    <w:pPr>
      <w:spacing w:line="360" w:lineRule="auto"/>
      <w:ind w:firstLineChars="200" w:firstLine="480"/>
    </w:pPr>
    <w:rPr>
      <w:rFonts w:ascii="Arial" w:hAnsi="Arial" w:cs="宋体"/>
      <w:szCs w:val="20"/>
    </w:rPr>
  </w:style>
  <w:style w:type="paragraph" w:customStyle="1" w:styleId="affffffffe">
    <w:name w:val="标准标书正文"/>
    <w:link w:val="Charf"/>
    <w:qFormat/>
    <w:pPr>
      <w:spacing w:line="360" w:lineRule="auto"/>
      <w:ind w:firstLineChars="200" w:firstLine="200"/>
    </w:pPr>
    <w:rPr>
      <w:rFonts w:ascii="Times New Roman" w:eastAsia="仿宋_GB2312" w:hAnsi="Times New Roman"/>
      <w:color w:val="000000"/>
      <w:kern w:val="2"/>
      <w:sz w:val="28"/>
      <w:szCs w:val="28"/>
    </w:rPr>
  </w:style>
  <w:style w:type="character" w:customStyle="1" w:styleId="Charf">
    <w:name w:val="标准标书正文 Char"/>
    <w:link w:val="affffffffe"/>
    <w:qFormat/>
    <w:rPr>
      <w:rFonts w:ascii="Times New Roman" w:eastAsia="仿宋_GB2312" w:hAnsi="Times New Roman"/>
      <w:color w:val="000000"/>
      <w:kern w:val="2"/>
      <w:sz w:val="28"/>
      <w:szCs w:val="28"/>
    </w:rPr>
  </w:style>
  <w:style w:type="paragraph" w:customStyle="1" w:styleId="--">
    <w:name w:val="正文--居中"/>
    <w:basedOn w:val="aff7"/>
    <w:qFormat/>
    <w:pPr>
      <w:spacing w:line="312" w:lineRule="auto"/>
      <w:ind w:firstLineChars="200" w:firstLine="420"/>
      <w:jc w:val="center"/>
    </w:pPr>
    <w:rPr>
      <w:sz w:val="21"/>
    </w:rPr>
  </w:style>
  <w:style w:type="character" w:customStyle="1" w:styleId="ApusicChar">
    <w:name w:val="Apusic标书正文 Char"/>
    <w:link w:val="Apusic"/>
    <w:qFormat/>
    <w:locked/>
    <w:rPr>
      <w:rFonts w:ascii="Tahoma" w:hAnsi="Tahoma" w:cs="Tahoma"/>
      <w:color w:val="000000"/>
      <w:szCs w:val="21"/>
    </w:rPr>
  </w:style>
  <w:style w:type="paragraph" w:customStyle="1" w:styleId="Apusic">
    <w:name w:val="Apusic标书正文"/>
    <w:basedOn w:val="aff7"/>
    <w:link w:val="ApusicChar"/>
    <w:qFormat/>
    <w:pPr>
      <w:spacing w:beforeLines="20" w:line="400" w:lineRule="atLeast"/>
      <w:jc w:val="left"/>
    </w:pPr>
    <w:rPr>
      <w:rFonts w:ascii="Tahoma" w:hAnsi="Tahoma" w:cs="Tahoma"/>
      <w:color w:val="000000"/>
      <w:kern w:val="0"/>
      <w:sz w:val="20"/>
      <w:szCs w:val="21"/>
    </w:rPr>
  </w:style>
  <w:style w:type="character" w:customStyle="1" w:styleId="Charf0">
    <w:name w:val="投标正文 Char"/>
    <w:link w:val="afffffffff"/>
    <w:qFormat/>
    <w:rPr>
      <w:rFonts w:ascii="宋体" w:hAnsi="宋体"/>
      <w:kern w:val="2"/>
      <w:sz w:val="24"/>
      <w:szCs w:val="24"/>
    </w:rPr>
  </w:style>
  <w:style w:type="paragraph" w:customStyle="1" w:styleId="afffffffff">
    <w:name w:val="投标正文"/>
    <w:basedOn w:val="aff7"/>
    <w:link w:val="Charf0"/>
    <w:qFormat/>
    <w:pPr>
      <w:adjustRightInd w:val="0"/>
      <w:snapToGrid w:val="0"/>
      <w:spacing w:line="360" w:lineRule="auto"/>
      <w:ind w:firstLineChars="200" w:firstLine="480"/>
    </w:pPr>
    <w:rPr>
      <w:rFonts w:ascii="宋体" w:hAnsi="宋体"/>
    </w:rPr>
  </w:style>
  <w:style w:type="character" w:customStyle="1" w:styleId="style211">
    <w:name w:val="style211"/>
    <w:qFormat/>
    <w:rPr>
      <w:sz w:val="20"/>
      <w:szCs w:val="20"/>
    </w:rPr>
  </w:style>
  <w:style w:type="character" w:customStyle="1" w:styleId="style161">
    <w:name w:val="style161"/>
    <w:qFormat/>
    <w:rPr>
      <w:rFonts w:ascii="宋体" w:eastAsia="宋体" w:hAnsi="宋体" w:hint="eastAsia"/>
      <w:b/>
      <w:bCs/>
      <w:color w:val="333999"/>
      <w:u w:val="none"/>
    </w:rPr>
  </w:style>
  <w:style w:type="character" w:customStyle="1" w:styleId="style151">
    <w:name w:val="style151"/>
    <w:qFormat/>
    <w:rPr>
      <w:b/>
      <w:bCs/>
      <w:color w:val="009300"/>
      <w:sz w:val="20"/>
      <w:szCs w:val="20"/>
    </w:rPr>
  </w:style>
  <w:style w:type="character" w:customStyle="1" w:styleId="Charf1">
    <w:name w:val="标书正文 Char"/>
    <w:qFormat/>
    <w:rPr>
      <w:rFonts w:eastAsia="仿宋_GB2312"/>
      <w:color w:val="000000"/>
      <w:kern w:val="2"/>
      <w:sz w:val="28"/>
      <w:szCs w:val="28"/>
    </w:rPr>
  </w:style>
  <w:style w:type="paragraph" w:customStyle="1" w:styleId="1Title1H1l1I1heading1h11stlevell1toc1Chapter">
    <w:name w:val="样式 标题 1Title1H1l1I1heading 1h11st levell1+toc 1Chapter ..."/>
    <w:basedOn w:val="17"/>
    <w:qFormat/>
    <w:pPr>
      <w:pageBreakBefore/>
      <w:adjustRightInd/>
      <w:snapToGrid/>
      <w:spacing w:beforeLines="0" w:afterLines="50"/>
      <w:ind w:left="0" w:firstLine="0"/>
      <w:jc w:val="left"/>
      <w:textAlignment w:val="auto"/>
    </w:pPr>
    <w:rPr>
      <w:rFonts w:cs="宋体"/>
      <w:color w:val="000000"/>
      <w:szCs w:val="20"/>
    </w:rPr>
  </w:style>
  <w:style w:type="paragraph" w:customStyle="1" w:styleId="5dashdsddRomanlisth5H5PIM5heading555">
    <w:name w:val="样式 标题 5dashdsdd第四层条第五层Roman listh5H5PIM 5heading 555..."/>
    <w:basedOn w:val="54"/>
    <w:qFormat/>
    <w:pPr>
      <w:keepNext/>
      <w:tabs>
        <w:tab w:val="clear" w:pos="420"/>
      </w:tabs>
      <w:adjustRightInd/>
      <w:snapToGrid/>
      <w:spacing w:beforeLines="0" w:after="190"/>
      <w:ind w:left="0" w:firstLine="0"/>
      <w:jc w:val="left"/>
      <w:textAlignment w:val="auto"/>
    </w:pPr>
    <w:rPr>
      <w:rFonts w:cs="宋体"/>
      <w:bCs/>
      <w:color w:val="000000"/>
      <w:szCs w:val="20"/>
    </w:rPr>
  </w:style>
  <w:style w:type="paragraph" w:customStyle="1" w:styleId="5dashdsddRomanlisth5H5PIM5heading5552">
    <w:name w:val="样式 标题 5dashdsdd第四层条第五层Roman listh5H5PIM 5heading 555...2"/>
    <w:basedOn w:val="54"/>
    <w:qFormat/>
    <w:pPr>
      <w:keepNext/>
      <w:tabs>
        <w:tab w:val="clear" w:pos="420"/>
      </w:tabs>
      <w:adjustRightInd/>
      <w:snapToGrid/>
      <w:spacing w:beforeLines="0" w:after="190"/>
      <w:ind w:left="0" w:firstLine="0"/>
      <w:jc w:val="left"/>
      <w:textAlignment w:val="auto"/>
    </w:pPr>
    <w:rPr>
      <w:rFonts w:cs="宋体"/>
      <w:bCs/>
      <w:color w:val="000000"/>
      <w:szCs w:val="20"/>
    </w:rPr>
  </w:style>
  <w:style w:type="paragraph" w:customStyle="1" w:styleId="afffffffff0">
    <w:name w:val="a项目名称"/>
    <w:basedOn w:val="aff7"/>
    <w:next w:val="b0"/>
    <w:qFormat/>
    <w:pPr>
      <w:spacing w:before="1320" w:afterLines="300" w:line="360" w:lineRule="auto"/>
      <w:jc w:val="center"/>
    </w:pPr>
    <w:rPr>
      <w:rFonts w:eastAsia="黑体"/>
      <w:b/>
      <w:color w:val="000000"/>
      <w:sz w:val="52"/>
      <w:szCs w:val="52"/>
    </w:rPr>
  </w:style>
  <w:style w:type="paragraph" w:customStyle="1" w:styleId="b0">
    <w:name w:val="b投标文件"/>
    <w:basedOn w:val="aff7"/>
    <w:next w:val="c"/>
    <w:qFormat/>
    <w:pPr>
      <w:spacing w:beforeLines="100" w:afterLines="100" w:line="360" w:lineRule="auto"/>
      <w:jc w:val="center"/>
    </w:pPr>
    <w:rPr>
      <w:rFonts w:eastAsia="黑体"/>
      <w:b/>
      <w:color w:val="000000"/>
      <w:sz w:val="90"/>
      <w:szCs w:val="90"/>
    </w:rPr>
  </w:style>
  <w:style w:type="paragraph" w:customStyle="1" w:styleId="c">
    <w:name w:val="c文件类型"/>
    <w:basedOn w:val="aff7"/>
    <w:next w:val="d"/>
    <w:qFormat/>
    <w:pPr>
      <w:spacing w:line="360" w:lineRule="auto"/>
      <w:jc w:val="center"/>
    </w:pPr>
    <w:rPr>
      <w:rFonts w:eastAsia="黑体"/>
      <w:b/>
      <w:color w:val="000000"/>
      <w:sz w:val="52"/>
      <w:szCs w:val="52"/>
    </w:rPr>
  </w:style>
  <w:style w:type="paragraph" w:customStyle="1" w:styleId="d">
    <w:name w:val="d招标编号"/>
    <w:basedOn w:val="aff7"/>
    <w:next w:val="aff7"/>
    <w:qFormat/>
    <w:pPr>
      <w:spacing w:beforeLines="400" w:afterLines="300" w:line="360" w:lineRule="auto"/>
      <w:jc w:val="center"/>
    </w:pPr>
    <w:rPr>
      <w:rFonts w:eastAsia="黑体"/>
      <w:color w:val="000000"/>
      <w:sz w:val="32"/>
      <w:szCs w:val="32"/>
    </w:rPr>
  </w:style>
  <w:style w:type="paragraph" w:customStyle="1" w:styleId="e">
    <w:name w:val="e落款"/>
    <w:basedOn w:val="aff7"/>
    <w:qFormat/>
    <w:pPr>
      <w:spacing w:beforeLines="50" w:afterLines="50" w:line="360" w:lineRule="auto"/>
      <w:jc w:val="center"/>
    </w:pPr>
    <w:rPr>
      <w:rFonts w:eastAsia="黑体"/>
      <w:color w:val="000000"/>
      <w:sz w:val="36"/>
      <w:szCs w:val="36"/>
    </w:rPr>
  </w:style>
  <w:style w:type="paragraph" w:customStyle="1" w:styleId="7letterlistPIM7L7l71LegalLevel11appendix">
    <w:name w:val="样式 标题 7letter listPIM 7L7l7不用（1）Legal Level 1.1.appendix..."/>
    <w:basedOn w:val="7"/>
    <w:qFormat/>
    <w:pPr>
      <w:tabs>
        <w:tab w:val="clear" w:pos="1296"/>
      </w:tabs>
      <w:adjustRightInd/>
      <w:snapToGrid/>
      <w:spacing w:before="120" w:after="0" w:line="360" w:lineRule="auto"/>
      <w:ind w:left="0" w:firstLine="0"/>
      <w:jc w:val="left"/>
      <w:textAlignment w:val="auto"/>
    </w:pPr>
    <w:rPr>
      <w:rFonts w:cs="宋体"/>
      <w:color w:val="000000"/>
      <w:kern w:val="2"/>
      <w:szCs w:val="20"/>
    </w:rPr>
  </w:style>
  <w:style w:type="paragraph" w:customStyle="1" w:styleId="2H2h2Heading2HiddenHeading2CCBSheading22">
    <w:name w:val="样式 标题 2H2h2Heading 2 HiddenHeading 2 CCBSheading 2第一章 标题 2..."/>
    <w:basedOn w:val="2c"/>
    <w:qFormat/>
    <w:pPr>
      <w:adjustRightInd/>
      <w:snapToGrid/>
      <w:spacing w:beforeLines="0" w:after="163"/>
      <w:ind w:left="0" w:firstLine="0"/>
      <w:jc w:val="left"/>
      <w:textAlignment w:val="auto"/>
    </w:pPr>
    <w:rPr>
      <w:rFonts w:cs="宋体"/>
      <w:color w:val="000000"/>
      <w:kern w:val="2"/>
      <w:szCs w:val="20"/>
    </w:rPr>
  </w:style>
  <w:style w:type="paragraph" w:customStyle="1" w:styleId="5dashdsddRomanlisth5H5PIM5heading5551">
    <w:name w:val="样式 标题 5dashdsdd第四层条第五层Roman listh5H5PIM 5heading 555...1"/>
    <w:basedOn w:val="54"/>
    <w:qFormat/>
    <w:pPr>
      <w:keepNext/>
      <w:tabs>
        <w:tab w:val="clear" w:pos="420"/>
      </w:tabs>
      <w:adjustRightInd/>
      <w:snapToGrid/>
      <w:spacing w:beforeLines="0" w:after="190"/>
      <w:ind w:left="0" w:firstLine="0"/>
      <w:jc w:val="left"/>
      <w:textAlignment w:val="auto"/>
    </w:pPr>
    <w:rPr>
      <w:rFonts w:cs="宋体"/>
      <w:bCs/>
      <w:color w:val="000000"/>
      <w:szCs w:val="20"/>
    </w:rPr>
  </w:style>
  <w:style w:type="paragraph" w:styleId="afffffffff1">
    <w:name w:val="No Spacing"/>
    <w:link w:val="afffffffff2"/>
    <w:uiPriority w:val="1"/>
    <w:qFormat/>
    <w:pPr>
      <w:widowControl w:val="0"/>
      <w:jc w:val="both"/>
    </w:pPr>
    <w:rPr>
      <w:rFonts w:ascii="Times New Roman" w:hAnsi="Times New Roman"/>
      <w:kern w:val="2"/>
      <w:sz w:val="24"/>
      <w:szCs w:val="24"/>
    </w:rPr>
  </w:style>
  <w:style w:type="paragraph" w:customStyle="1" w:styleId="afffffffff3">
    <w:name w:val="封面公司名称"/>
    <w:basedOn w:val="aff7"/>
    <w:next w:val="aff7"/>
    <w:qFormat/>
    <w:pPr>
      <w:jc w:val="center"/>
    </w:pPr>
    <w:rPr>
      <w:rFonts w:eastAsia="黑体" w:cs="宋体"/>
      <w:sz w:val="36"/>
      <w:szCs w:val="28"/>
    </w:rPr>
  </w:style>
  <w:style w:type="paragraph" w:customStyle="1" w:styleId="afffffffff4">
    <w:name w:val="封面级标题"/>
    <w:basedOn w:val="aff7"/>
    <w:next w:val="aff8"/>
    <w:qFormat/>
    <w:pPr>
      <w:adjustRightInd w:val="0"/>
      <w:snapToGrid w:val="0"/>
      <w:spacing w:before="120" w:after="120" w:line="360" w:lineRule="auto"/>
      <w:jc w:val="center"/>
      <w:textAlignment w:val="baseline"/>
    </w:pPr>
    <w:rPr>
      <w:rFonts w:ascii="Arial" w:eastAsia="黑体" w:hAnsi="Arial" w:cs="宋体"/>
      <w:b/>
      <w:bCs/>
      <w:sz w:val="52"/>
      <w:szCs w:val="20"/>
    </w:rPr>
  </w:style>
  <w:style w:type="table" w:customStyle="1" w:styleId="1ff">
    <w:name w:val="表格样式1"/>
    <w:basedOn w:val="affa"/>
    <w:qFormat/>
    <w:pPr>
      <w:widowControl w:val="0"/>
      <w:jc w:val="both"/>
    </w:pPr>
    <w:rPr>
      <w:rFonts w:ascii="Times New Roman" w:eastAsia="仿宋_GB2312"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eastAsia="Arial Unicode MS"/>
        <w:b/>
        <w:sz w:val="21"/>
      </w:rPr>
      <w:tblPr/>
      <w:tcPr>
        <w:tcBorders>
          <w:top w:val="single" w:sz="6" w:space="0" w:color="auto"/>
          <w:left w:val="single" w:sz="6" w:space="0" w:color="auto"/>
          <w:bottom w:val="double" w:sz="4" w:space="0" w:color="auto"/>
          <w:right w:val="single" w:sz="6" w:space="0" w:color="auto"/>
          <w:insideH w:val="nil"/>
          <w:insideV w:val="single" w:sz="6" w:space="0" w:color="auto"/>
          <w:tl2br w:val="nil"/>
          <w:tr2bl w:val="nil"/>
        </w:tcBorders>
        <w:shd w:val="clear" w:color="auto" w:fill="FFFFFF"/>
      </w:tcPr>
    </w:tblStylePr>
  </w:style>
  <w:style w:type="paragraph" w:customStyle="1" w:styleId="afffffffff5">
    <w:name w:val="封面公司名称中文"/>
    <w:basedOn w:val="aff7"/>
    <w:next w:val="aff7"/>
    <w:qFormat/>
    <w:pPr>
      <w:jc w:val="center"/>
    </w:pPr>
    <w:rPr>
      <w:rFonts w:eastAsia="幼圆" w:cs="宋体"/>
      <w:b/>
      <w:sz w:val="28"/>
      <w:szCs w:val="28"/>
    </w:rPr>
  </w:style>
  <w:style w:type="paragraph" w:customStyle="1" w:styleId="afffffffff6">
    <w:name w:val="a正文"/>
    <w:basedOn w:val="aff7"/>
    <w:link w:val="aChar"/>
    <w:qFormat/>
    <w:pPr>
      <w:spacing w:line="480" w:lineRule="auto"/>
      <w:ind w:firstLineChars="200" w:firstLine="560"/>
      <w:jc w:val="left"/>
    </w:pPr>
    <w:rPr>
      <w:rFonts w:eastAsia="仿宋_GB2312"/>
      <w:color w:val="000000"/>
      <w:sz w:val="28"/>
      <w:szCs w:val="28"/>
    </w:rPr>
  </w:style>
  <w:style w:type="character" w:customStyle="1" w:styleId="aChar">
    <w:name w:val="a正文 Char"/>
    <w:link w:val="afffffffff6"/>
    <w:qFormat/>
    <w:rPr>
      <w:rFonts w:ascii="Times New Roman" w:eastAsia="仿宋_GB2312" w:hAnsi="Times New Roman"/>
      <w:color w:val="000000"/>
      <w:kern w:val="2"/>
      <w:sz w:val="28"/>
      <w:szCs w:val="28"/>
    </w:rPr>
  </w:style>
  <w:style w:type="character" w:customStyle="1" w:styleId="2CharChar0">
    <w:name w:val="样式2 Char Char"/>
    <w:qFormat/>
    <w:rPr>
      <w:rFonts w:ascii="宋体" w:eastAsia="仿宋" w:hAnsi="宋体"/>
      <w:color w:val="000000"/>
      <w:kern w:val="2"/>
      <w:sz w:val="28"/>
      <w:szCs w:val="28"/>
    </w:rPr>
  </w:style>
  <w:style w:type="paragraph" w:customStyle="1" w:styleId="afffffffff7">
    <w:name w:val="吉奥表头文字"/>
    <w:basedOn w:val="aff7"/>
    <w:qFormat/>
    <w:pPr>
      <w:adjustRightInd w:val="0"/>
      <w:snapToGrid w:val="0"/>
      <w:spacing w:line="360" w:lineRule="atLeast"/>
      <w:jc w:val="center"/>
      <w:textAlignment w:val="baseline"/>
    </w:pPr>
    <w:rPr>
      <w:rFonts w:eastAsia="仿宋_GB2312"/>
      <w:b/>
      <w:sz w:val="21"/>
      <w:szCs w:val="21"/>
    </w:rPr>
  </w:style>
  <w:style w:type="paragraph" w:customStyle="1" w:styleId="afffffffff8">
    <w:name w:val="吉奥表格正文居中"/>
    <w:basedOn w:val="afffffffff9"/>
    <w:qFormat/>
    <w:pPr>
      <w:jc w:val="center"/>
    </w:pPr>
  </w:style>
  <w:style w:type="paragraph" w:customStyle="1" w:styleId="afffffffff9">
    <w:name w:val="吉奥表格正文"/>
    <w:basedOn w:val="aff7"/>
    <w:link w:val="CharChar2"/>
    <w:qFormat/>
    <w:pPr>
      <w:spacing w:beforeLines="10" w:afterLines="10" w:line="360" w:lineRule="atLeast"/>
      <w:textAlignment w:val="center"/>
    </w:pPr>
    <w:rPr>
      <w:rFonts w:eastAsia="仿宋_GB2312"/>
      <w:sz w:val="21"/>
      <w:szCs w:val="21"/>
    </w:rPr>
  </w:style>
  <w:style w:type="paragraph" w:customStyle="1" w:styleId="CharCharChar1CharCharCharCharCharCharCharCharChar">
    <w:name w:val="Char Char Char1 Char Char Char Char Char Char Char Char Char"/>
    <w:basedOn w:val="aff7"/>
    <w:next w:val="aff7"/>
    <w:qFormat/>
    <w:pPr>
      <w:pageBreakBefore/>
      <w:adjustRightInd w:val="0"/>
      <w:spacing w:line="312" w:lineRule="atLeast"/>
      <w:textAlignment w:val="baseline"/>
    </w:pPr>
    <w:rPr>
      <w:rFonts w:ascii="宋体" w:hAnsi="宋体"/>
      <w:b/>
      <w:szCs w:val="20"/>
    </w:rPr>
  </w:style>
  <w:style w:type="paragraph" w:customStyle="1" w:styleId="afffffffffa">
    <w:name w:val="标书正文+无缩进"/>
    <w:basedOn w:val="aff7"/>
    <w:next w:val="aff7"/>
    <w:qFormat/>
    <w:pPr>
      <w:spacing w:line="360" w:lineRule="auto"/>
      <w:jc w:val="left"/>
    </w:pPr>
    <w:rPr>
      <w:rFonts w:eastAsia="仿宋_GB2312"/>
      <w:color w:val="000000"/>
      <w:sz w:val="28"/>
      <w:szCs w:val="28"/>
    </w:rPr>
  </w:style>
  <w:style w:type="paragraph" w:customStyle="1" w:styleId="afffffffffb">
    <w:name w:val="表头"/>
    <w:basedOn w:val="aff7"/>
    <w:qFormat/>
    <w:pPr>
      <w:jc w:val="center"/>
    </w:pPr>
    <w:rPr>
      <w:rFonts w:eastAsia="仿宋_GB2312"/>
      <w:color w:val="000000"/>
      <w:szCs w:val="28"/>
    </w:rPr>
  </w:style>
  <w:style w:type="character" w:customStyle="1" w:styleId="afffff8">
    <w:name w:val="副标题 字符"/>
    <w:link w:val="afffff7"/>
    <w:uiPriority w:val="11"/>
    <w:qFormat/>
    <w:rPr>
      <w:rFonts w:ascii="Cambria" w:hAnsi="Cambria"/>
      <w:b/>
      <w:bCs/>
      <w:kern w:val="28"/>
      <w:sz w:val="32"/>
      <w:szCs w:val="32"/>
    </w:rPr>
  </w:style>
  <w:style w:type="paragraph" w:customStyle="1" w:styleId="ItemListinTable">
    <w:name w:val="Item List in Table"/>
    <w:qFormat/>
    <w:pPr>
      <w:numPr>
        <w:numId w:val="10"/>
      </w:numPr>
      <w:spacing w:before="40" w:after="40"/>
      <w:jc w:val="both"/>
    </w:pPr>
    <w:rPr>
      <w:rFonts w:ascii="Arial" w:hAnsi="Arial" w:cs="Arial"/>
      <w:sz w:val="18"/>
      <w:szCs w:val="18"/>
    </w:rPr>
  </w:style>
  <w:style w:type="character" w:customStyle="1" w:styleId="CharChar2">
    <w:name w:val="吉奥表格正文 Char Char"/>
    <w:link w:val="afffffffff9"/>
    <w:qFormat/>
    <w:rPr>
      <w:rFonts w:ascii="Times New Roman" w:eastAsia="仿宋_GB2312" w:hAnsi="Times New Roman"/>
      <w:kern w:val="2"/>
      <w:sz w:val="21"/>
      <w:szCs w:val="21"/>
    </w:rPr>
  </w:style>
  <w:style w:type="table" w:customStyle="1" w:styleId="112">
    <w:name w:val="表格样式11"/>
    <w:basedOn w:val="affa"/>
    <w:qFormat/>
    <w:pPr>
      <w:widowControl w:val="0"/>
      <w:jc w:val="both"/>
    </w:pPr>
    <w:rPr>
      <w:rFonts w:ascii="Times New Roman" w:eastAsia="仿宋_GB2312"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eastAsia="Arial Unicode MS"/>
        <w:b/>
        <w:sz w:val="21"/>
      </w:rPr>
      <w:tblPr/>
      <w:tcPr>
        <w:tcBorders>
          <w:top w:val="single" w:sz="6" w:space="0" w:color="auto"/>
          <w:left w:val="single" w:sz="6" w:space="0" w:color="auto"/>
          <w:bottom w:val="double" w:sz="4" w:space="0" w:color="auto"/>
          <w:right w:val="single" w:sz="6" w:space="0" w:color="auto"/>
          <w:insideH w:val="nil"/>
          <w:insideV w:val="single" w:sz="6" w:space="0" w:color="auto"/>
          <w:tl2br w:val="nil"/>
          <w:tr2bl w:val="nil"/>
        </w:tcBorders>
        <w:shd w:val="clear" w:color="auto" w:fill="FFFFFF"/>
      </w:tcPr>
    </w:tblStylePr>
  </w:style>
  <w:style w:type="table" w:customStyle="1" w:styleId="Gridding1">
    <w:name w:val="Gridding1"/>
    <w:basedOn w:val="affa"/>
    <w:qFormat/>
    <w:pPr>
      <w:widowControl w:val="0"/>
      <w:spacing w:afterLines="50" w:line="360" w:lineRule="auto"/>
      <w:ind w:firstLineChars="200" w:firstLine="20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name w:val="标书图题注"/>
    <w:link w:val="Charf2"/>
    <w:qFormat/>
    <w:pPr>
      <w:spacing w:beforeLines="50" w:afterLines="50"/>
      <w:jc w:val="center"/>
    </w:pPr>
    <w:rPr>
      <w:rFonts w:ascii="宋体" w:eastAsia="黑体" w:hAnsi="宋体"/>
      <w:b/>
      <w:kern w:val="2"/>
      <w:sz w:val="21"/>
      <w:szCs w:val="21"/>
    </w:rPr>
  </w:style>
  <w:style w:type="character" w:customStyle="1" w:styleId="Charf2">
    <w:name w:val="标书图题注 Char"/>
    <w:link w:val="afffffffffc"/>
    <w:qFormat/>
    <w:rPr>
      <w:rFonts w:ascii="宋体" w:eastAsia="黑体" w:hAnsi="宋体"/>
      <w:b/>
      <w:kern w:val="2"/>
      <w:sz w:val="21"/>
      <w:szCs w:val="21"/>
    </w:rPr>
  </w:style>
  <w:style w:type="paragraph" w:customStyle="1" w:styleId="aff4">
    <w:name w:val="列项——"/>
    <w:qFormat/>
    <w:pPr>
      <w:widowControl w:val="0"/>
      <w:numPr>
        <w:numId w:val="11"/>
      </w:numPr>
      <w:tabs>
        <w:tab w:val="clear" w:pos="1140"/>
        <w:tab w:val="left" w:pos="854"/>
      </w:tabs>
      <w:ind w:leftChars="200" w:left="200" w:hangingChars="200" w:hanging="200"/>
      <w:jc w:val="both"/>
    </w:pPr>
    <w:rPr>
      <w:rFonts w:ascii="宋体" w:hAnsi="Times New Roman"/>
      <w:sz w:val="21"/>
    </w:rPr>
  </w:style>
  <w:style w:type="paragraph" w:customStyle="1" w:styleId="af2">
    <w:name w:val="第四级标题"/>
    <w:basedOn w:val="aff7"/>
    <w:qFormat/>
    <w:pPr>
      <w:numPr>
        <w:ilvl w:val="1"/>
        <w:numId w:val="12"/>
      </w:numPr>
      <w:snapToGrid w:val="0"/>
      <w:spacing w:beforeLines="50" w:line="300" w:lineRule="auto"/>
      <w:ind w:hanging="1260"/>
      <w:outlineLvl w:val="1"/>
    </w:pPr>
    <w:rPr>
      <w:b/>
      <w:sz w:val="28"/>
      <w:szCs w:val="28"/>
    </w:rPr>
  </w:style>
  <w:style w:type="character" w:customStyle="1" w:styleId="Char19">
    <w:name w:val="正文缩进 Char1"/>
    <w:link w:val="1ff0"/>
    <w:qFormat/>
    <w:rPr>
      <w:kern w:val="2"/>
      <w:sz w:val="21"/>
      <w:szCs w:val="24"/>
    </w:rPr>
  </w:style>
  <w:style w:type="paragraph" w:customStyle="1" w:styleId="1ff0">
    <w:name w:val="正文缩进1"/>
    <w:basedOn w:val="aff7"/>
    <w:link w:val="Char19"/>
    <w:qFormat/>
    <w:pPr>
      <w:spacing w:line="360" w:lineRule="auto"/>
      <w:ind w:firstLineChars="200" w:firstLine="420"/>
    </w:pPr>
    <w:rPr>
      <w:rFonts w:ascii="Calibri" w:hAnsi="Calibri"/>
      <w:sz w:val="21"/>
    </w:rPr>
  </w:style>
  <w:style w:type="character" w:customStyle="1" w:styleId="headline-content2">
    <w:name w:val="headline-content2"/>
    <w:qFormat/>
  </w:style>
  <w:style w:type="paragraph" w:customStyle="1" w:styleId="1Heading0PIM1H1h1l1Head1ChapterheadingHead11">
    <w:name w:val="样式 标题 1Heading 0PIM 1H1h1l1Head 1 (Chapter heading)Head 1...1"/>
    <w:basedOn w:val="17"/>
    <w:semiHidden/>
    <w:qFormat/>
    <w:pPr>
      <w:numPr>
        <w:numId w:val="13"/>
      </w:numPr>
      <w:adjustRightInd/>
      <w:snapToGrid/>
      <w:spacing w:before="156" w:line="578" w:lineRule="auto"/>
      <w:jc w:val="center"/>
      <w:textAlignment w:val="auto"/>
    </w:pPr>
    <w:rPr>
      <w:rFonts w:cs="宋体"/>
      <w:sz w:val="52"/>
      <w:szCs w:val="20"/>
    </w:rPr>
  </w:style>
  <w:style w:type="paragraph" w:customStyle="1" w:styleId="ListBullet2">
    <w:name w:val="List Bullet2"/>
    <w:basedOn w:val="aff7"/>
    <w:qFormat/>
    <w:pPr>
      <w:widowControl/>
      <w:numPr>
        <w:numId w:val="14"/>
      </w:numPr>
      <w:snapToGrid w:val="0"/>
      <w:spacing w:before="120" w:after="120" w:line="288" w:lineRule="auto"/>
      <w:ind w:right="340"/>
      <w:jc w:val="left"/>
    </w:pPr>
    <w:rPr>
      <w:kern w:val="0"/>
      <w:sz w:val="21"/>
    </w:rPr>
  </w:style>
  <w:style w:type="paragraph" w:customStyle="1" w:styleId="afffffffffd">
    <w:name w:val="*正文"/>
    <w:basedOn w:val="aff7"/>
    <w:qFormat/>
    <w:pPr>
      <w:widowControl/>
      <w:ind w:firstLineChars="200" w:firstLine="200"/>
    </w:pPr>
    <w:rPr>
      <w:rFonts w:ascii="仿宋_GB2312" w:eastAsia="仿宋_GB2312"/>
      <w:szCs w:val="28"/>
    </w:rPr>
  </w:style>
  <w:style w:type="paragraph" w:customStyle="1" w:styleId="2ff6">
    <w:name w:val="列出段落2"/>
    <w:basedOn w:val="aff7"/>
    <w:qFormat/>
    <w:pPr>
      <w:widowControl/>
      <w:ind w:firstLineChars="200" w:firstLine="420"/>
    </w:pPr>
    <w:rPr>
      <w:rFonts w:ascii="Calibri" w:eastAsia="仿宋_GB2312" w:hAnsi="Calibri"/>
      <w:sz w:val="28"/>
    </w:rPr>
  </w:style>
  <w:style w:type="paragraph" w:customStyle="1" w:styleId="-">
    <w:name w:val="标题-部分"/>
    <w:basedOn w:val="aff7"/>
    <w:qFormat/>
    <w:pPr>
      <w:numPr>
        <w:numId w:val="15"/>
      </w:numPr>
      <w:snapToGrid w:val="0"/>
      <w:spacing w:line="360" w:lineRule="auto"/>
    </w:pPr>
    <w:rPr>
      <w:rFonts w:ascii="楷体_GB2312" w:eastAsia="楷体_GB2312" w:hAnsi="宋体"/>
      <w:color w:val="000000"/>
      <w:sz w:val="28"/>
      <w:szCs w:val="28"/>
    </w:rPr>
  </w:style>
  <w:style w:type="paragraph" w:customStyle="1" w:styleId="44">
    <w:name w:val="哈哈 标题 4"/>
    <w:basedOn w:val="aff7"/>
    <w:semiHidden/>
    <w:qFormat/>
    <w:pPr>
      <w:keepNext/>
      <w:keepLines/>
      <w:numPr>
        <w:ilvl w:val="3"/>
        <w:numId w:val="16"/>
      </w:numPr>
      <w:tabs>
        <w:tab w:val="clear" w:pos="850"/>
        <w:tab w:val="left" w:pos="360"/>
        <w:tab w:val="left" w:pos="2100"/>
        <w:tab w:val="left" w:pos="2356"/>
      </w:tabs>
      <w:snapToGrid w:val="0"/>
      <w:spacing w:before="260" w:after="260" w:line="360" w:lineRule="auto"/>
      <w:ind w:left="0" w:firstLine="0"/>
      <w:outlineLvl w:val="2"/>
    </w:pPr>
    <w:rPr>
      <w:rFonts w:ascii="宋体" w:hAnsi="宋体"/>
      <w:b/>
      <w:bCs/>
      <w:sz w:val="30"/>
      <w:szCs w:val="32"/>
    </w:rPr>
  </w:style>
  <w:style w:type="paragraph" w:customStyle="1" w:styleId="ParaCharChar">
    <w:name w:val="默认段落字体 Para Char Char"/>
    <w:basedOn w:val="aff7"/>
    <w:semiHidden/>
    <w:qFormat/>
    <w:rPr>
      <w:sz w:val="21"/>
    </w:rPr>
  </w:style>
  <w:style w:type="paragraph" w:customStyle="1" w:styleId="1ff1">
    <w:name w:val="封面标准号1"/>
    <w:qFormat/>
    <w:pPr>
      <w:widowControl w:val="0"/>
      <w:kinsoku w:val="0"/>
      <w:overflowPunct w:val="0"/>
      <w:autoSpaceDE w:val="0"/>
      <w:autoSpaceDN w:val="0"/>
      <w:spacing w:before="308"/>
      <w:jc w:val="right"/>
      <w:textAlignment w:val="center"/>
    </w:pPr>
    <w:rPr>
      <w:rFonts w:ascii="Times New Roman" w:hAnsi="Times New Roman"/>
      <w:sz w:val="28"/>
    </w:rPr>
  </w:style>
  <w:style w:type="paragraph" w:customStyle="1" w:styleId="e0505">
    <w:name w:val="样式 e落款 + 左 段前: 0.5 行 段后: 0.5 行"/>
    <w:basedOn w:val="e"/>
    <w:qFormat/>
    <w:pPr>
      <w:ind w:firstLineChars="200" w:firstLine="200"/>
      <w:jc w:val="left"/>
    </w:pPr>
    <w:rPr>
      <w:rFonts w:cs="宋体"/>
      <w:sz w:val="30"/>
      <w:szCs w:val="20"/>
    </w:rPr>
  </w:style>
  <w:style w:type="paragraph" w:customStyle="1" w:styleId="2ff7">
    <w:name w:val="样式 标书正文 + 首行缩进:  2 字符"/>
    <w:basedOn w:val="affffffffb"/>
    <w:qFormat/>
    <w:pPr>
      <w:ind w:firstLine="560"/>
    </w:pPr>
    <w:rPr>
      <w:rFonts w:cs="宋体"/>
      <w:szCs w:val="20"/>
    </w:rPr>
  </w:style>
  <w:style w:type="paragraph" w:customStyle="1" w:styleId="2ff8">
    <w:name w:val="样式 红色 首行缩进:  2 字符"/>
    <w:basedOn w:val="aff7"/>
    <w:qFormat/>
    <w:pPr>
      <w:spacing w:line="360" w:lineRule="auto"/>
      <w:ind w:firstLineChars="200" w:firstLine="200"/>
      <w:jc w:val="left"/>
    </w:pPr>
    <w:rPr>
      <w:rFonts w:eastAsia="仿宋_GB2312" w:cs="宋体"/>
      <w:color w:val="FF0000"/>
      <w:sz w:val="28"/>
      <w:szCs w:val="20"/>
    </w:rPr>
  </w:style>
  <w:style w:type="paragraph" w:customStyle="1" w:styleId="2ff9">
    <w:name w:val="样式 首行缩进:  2 字符"/>
    <w:basedOn w:val="aff7"/>
    <w:qFormat/>
    <w:pPr>
      <w:spacing w:line="360" w:lineRule="auto"/>
      <w:ind w:firstLineChars="200" w:firstLine="200"/>
      <w:jc w:val="left"/>
    </w:pPr>
    <w:rPr>
      <w:rFonts w:eastAsia="仿宋_GB2312" w:cs="宋体"/>
      <w:color w:val="000000"/>
      <w:sz w:val="28"/>
      <w:szCs w:val="20"/>
    </w:rPr>
  </w:style>
  <w:style w:type="paragraph" w:customStyle="1" w:styleId="2ffa">
    <w:name w:val="样式 加粗 首行缩进:  2 字符"/>
    <w:basedOn w:val="aff7"/>
    <w:qFormat/>
    <w:pPr>
      <w:spacing w:line="360" w:lineRule="auto"/>
      <w:ind w:firstLineChars="200" w:firstLine="200"/>
      <w:jc w:val="left"/>
    </w:pPr>
    <w:rPr>
      <w:rFonts w:eastAsia="仿宋_GB2312" w:cs="宋体"/>
      <w:b/>
      <w:bCs/>
      <w:color w:val="000000"/>
      <w:sz w:val="28"/>
      <w:szCs w:val="20"/>
    </w:rPr>
  </w:style>
  <w:style w:type="paragraph" w:customStyle="1" w:styleId="0">
    <w:name w:val="样式 下划线 首行缩进:  0 字符"/>
    <w:basedOn w:val="aff7"/>
    <w:qFormat/>
    <w:pPr>
      <w:spacing w:line="360" w:lineRule="auto"/>
      <w:jc w:val="left"/>
    </w:pPr>
    <w:rPr>
      <w:rFonts w:eastAsia="仿宋_GB2312" w:cs="宋体"/>
      <w:color w:val="000000"/>
      <w:sz w:val="28"/>
      <w:szCs w:val="20"/>
      <w:u w:val="single"/>
    </w:rPr>
  </w:style>
  <w:style w:type="paragraph" w:customStyle="1" w:styleId="01">
    <w:name w:val="样式 下划线 首行缩进:  0 字符1"/>
    <w:basedOn w:val="aff7"/>
    <w:qFormat/>
    <w:pPr>
      <w:spacing w:line="360" w:lineRule="auto"/>
      <w:jc w:val="left"/>
    </w:pPr>
    <w:rPr>
      <w:rFonts w:eastAsia="仿宋_GB2312" w:cs="宋体"/>
      <w:color w:val="000000"/>
      <w:sz w:val="28"/>
      <w:szCs w:val="20"/>
      <w:u w:val="single"/>
    </w:rPr>
  </w:style>
  <w:style w:type="paragraph" w:customStyle="1" w:styleId="00">
    <w:name w:val="样式 首行缩进:  0 字符"/>
    <w:basedOn w:val="aff7"/>
    <w:qFormat/>
    <w:pPr>
      <w:spacing w:line="360" w:lineRule="auto"/>
      <w:jc w:val="left"/>
    </w:pPr>
    <w:rPr>
      <w:rFonts w:eastAsia="仿宋_GB2312" w:cs="宋体"/>
      <w:color w:val="000000"/>
      <w:sz w:val="28"/>
      <w:szCs w:val="20"/>
    </w:rPr>
  </w:style>
  <w:style w:type="paragraph" w:customStyle="1" w:styleId="3d">
    <w:name w:val="标题3[数码]"/>
    <w:next w:val="aff7"/>
    <w:qFormat/>
    <w:pPr>
      <w:numPr>
        <w:ilvl w:val="2"/>
        <w:numId w:val="17"/>
      </w:numPr>
      <w:ind w:left="28"/>
      <w:outlineLvl w:val="2"/>
    </w:pPr>
    <w:rPr>
      <w:rFonts w:eastAsia="黑体"/>
      <w:b/>
      <w:kern w:val="2"/>
      <w:sz w:val="28"/>
      <w:szCs w:val="21"/>
    </w:rPr>
  </w:style>
  <w:style w:type="paragraph" w:customStyle="1" w:styleId="48">
    <w:name w:val="标题4[数码]"/>
    <w:next w:val="aff7"/>
    <w:qFormat/>
    <w:pPr>
      <w:numPr>
        <w:ilvl w:val="3"/>
        <w:numId w:val="17"/>
      </w:numPr>
      <w:ind w:left="0" w:firstLine="28"/>
      <w:outlineLvl w:val="3"/>
    </w:pPr>
    <w:rPr>
      <w:rFonts w:eastAsia="黑体"/>
      <w:kern w:val="2"/>
      <w:sz w:val="24"/>
      <w:szCs w:val="21"/>
    </w:rPr>
  </w:style>
  <w:style w:type="paragraph" w:customStyle="1" w:styleId="afffffffffe">
    <w:name w:val="图注[数码]"/>
    <w:next w:val="aff7"/>
    <w:qFormat/>
    <w:pPr>
      <w:jc w:val="center"/>
    </w:pPr>
    <w:rPr>
      <w:rFonts w:eastAsia="华文宋体"/>
      <w:b/>
      <w:kern w:val="2"/>
      <w:sz w:val="18"/>
      <w:szCs w:val="21"/>
    </w:rPr>
  </w:style>
  <w:style w:type="paragraph" w:customStyle="1" w:styleId="55">
    <w:name w:val="标题5[数码]"/>
    <w:next w:val="aff7"/>
    <w:qFormat/>
    <w:pPr>
      <w:numPr>
        <w:ilvl w:val="4"/>
        <w:numId w:val="17"/>
      </w:numPr>
    </w:pPr>
    <w:rPr>
      <w:rFonts w:eastAsia="黑体"/>
      <w:b/>
      <w:kern w:val="2"/>
      <w:sz w:val="24"/>
      <w:szCs w:val="21"/>
    </w:rPr>
  </w:style>
  <w:style w:type="paragraph" w:customStyle="1" w:styleId="1a">
    <w:name w:val="标题 1[数码]"/>
    <w:basedOn w:val="aff7"/>
    <w:qFormat/>
    <w:pPr>
      <w:numPr>
        <w:numId w:val="17"/>
      </w:numPr>
      <w:spacing w:line="360" w:lineRule="auto"/>
      <w:ind w:left="0" w:firstLine="0"/>
      <w:jc w:val="left"/>
      <w:outlineLvl w:val="0"/>
    </w:pPr>
    <w:rPr>
      <w:rFonts w:ascii="Calibri" w:hAnsi="Calibri"/>
      <w:b/>
      <w:sz w:val="32"/>
      <w:szCs w:val="21"/>
    </w:rPr>
  </w:style>
  <w:style w:type="paragraph" w:customStyle="1" w:styleId="2e">
    <w:name w:val="标题 2[数码]"/>
    <w:basedOn w:val="aff7"/>
    <w:qFormat/>
    <w:pPr>
      <w:numPr>
        <w:ilvl w:val="1"/>
        <w:numId w:val="17"/>
      </w:numPr>
      <w:spacing w:line="360" w:lineRule="auto"/>
      <w:ind w:left="0" w:firstLine="0"/>
      <w:jc w:val="left"/>
      <w:outlineLvl w:val="1"/>
    </w:pPr>
    <w:rPr>
      <w:rFonts w:ascii="Calibri" w:hAnsi="Calibri"/>
      <w:b/>
      <w:sz w:val="30"/>
      <w:szCs w:val="21"/>
    </w:rPr>
  </w:style>
  <w:style w:type="character" w:customStyle="1" w:styleId="unnamed11">
    <w:name w:val="unnamed11"/>
    <w:qFormat/>
    <w:rPr>
      <w:color w:val="000000"/>
      <w:sz w:val="18"/>
      <w:szCs w:val="18"/>
    </w:rPr>
  </w:style>
  <w:style w:type="paragraph" w:customStyle="1" w:styleId="ListStyle">
    <w:name w:val="List Style"/>
    <w:basedOn w:val="aff7"/>
    <w:link w:val="ListStyleChar"/>
    <w:qFormat/>
    <w:pPr>
      <w:widowControl/>
      <w:spacing w:after="200" w:line="360" w:lineRule="auto"/>
      <w:ind w:firstLine="454"/>
      <w:jc w:val="left"/>
    </w:pPr>
    <w:rPr>
      <w:rFonts w:ascii="Calibri" w:hAnsi="Calibri"/>
      <w:kern w:val="0"/>
    </w:rPr>
  </w:style>
  <w:style w:type="character" w:customStyle="1" w:styleId="ListStyleChar">
    <w:name w:val="List Style Char"/>
    <w:link w:val="ListStyle"/>
    <w:qFormat/>
    <w:rPr>
      <w:sz w:val="24"/>
      <w:szCs w:val="24"/>
    </w:rPr>
  </w:style>
  <w:style w:type="paragraph" w:customStyle="1" w:styleId="affffffffff">
    <w:name w:val="封面标准文稿编辑信息"/>
    <w:qFormat/>
    <w:pPr>
      <w:spacing w:before="180" w:line="180" w:lineRule="exact"/>
      <w:jc w:val="center"/>
    </w:pPr>
    <w:rPr>
      <w:rFonts w:ascii="宋体" w:hAnsi="Times New Roman"/>
      <w:sz w:val="21"/>
    </w:rPr>
  </w:style>
  <w:style w:type="paragraph" w:customStyle="1" w:styleId="aff0">
    <w:name w:val="正文表标题"/>
    <w:next w:val="affffffff7"/>
    <w:qFormat/>
    <w:pPr>
      <w:numPr>
        <w:numId w:val="18"/>
      </w:numPr>
      <w:jc w:val="center"/>
    </w:pPr>
    <w:rPr>
      <w:rFonts w:ascii="黑体" w:eastAsia="黑体" w:hAnsi="Times New Roman"/>
      <w:sz w:val="21"/>
    </w:rPr>
  </w:style>
  <w:style w:type="paragraph" w:customStyle="1" w:styleId="101">
    <w:name w:val="10"/>
    <w:uiPriority w:val="99"/>
    <w:unhideWhenUsed/>
    <w:qFormat/>
    <w:rPr>
      <w:rFonts w:ascii="Times New Roman" w:hAnsi="Times New Roman"/>
    </w:rPr>
  </w:style>
  <w:style w:type="paragraph" w:customStyle="1" w:styleId="affffffffff0">
    <w:name w:val="规划正文"/>
    <w:basedOn w:val="aff7"/>
    <w:qFormat/>
    <w:pPr>
      <w:snapToGrid w:val="0"/>
      <w:spacing w:afterLines="50" w:line="360" w:lineRule="auto"/>
      <w:ind w:firstLineChars="200" w:firstLine="560"/>
    </w:pPr>
    <w:rPr>
      <w:rFonts w:ascii="仿宋_GB2312" w:eastAsia="仿宋_GB2312"/>
      <w:sz w:val="28"/>
      <w:szCs w:val="28"/>
    </w:rPr>
  </w:style>
  <w:style w:type="paragraph" w:customStyle="1" w:styleId="affffffffff1">
    <w:name w:val="正文吉奥"/>
    <w:basedOn w:val="aff7"/>
    <w:qFormat/>
    <w:pPr>
      <w:wordWrap w:val="0"/>
      <w:snapToGrid w:val="0"/>
      <w:spacing w:line="360" w:lineRule="auto"/>
      <w:ind w:firstLineChars="200" w:firstLine="480"/>
    </w:pPr>
    <w:rPr>
      <w:rFonts w:eastAsia="仿宋_GB2312" w:cs="宋体"/>
      <w:color w:val="000000"/>
      <w:sz w:val="28"/>
      <w:szCs w:val="21"/>
    </w:rPr>
  </w:style>
  <w:style w:type="paragraph" w:customStyle="1" w:styleId="Char1a">
    <w:name w:val="Char1"/>
    <w:basedOn w:val="aff7"/>
    <w:qFormat/>
    <w:pPr>
      <w:snapToGrid w:val="0"/>
    </w:pPr>
    <w:rPr>
      <w:rFonts w:ascii="Tahoma" w:hAnsi="Tahoma"/>
      <w:szCs w:val="20"/>
    </w:rPr>
  </w:style>
  <w:style w:type="paragraph" w:customStyle="1" w:styleId="affffffffff2">
    <w:name w:val="导读"/>
    <w:basedOn w:val="17"/>
    <w:qFormat/>
    <w:pPr>
      <w:pageBreakBefore/>
      <w:numPr>
        <w:numId w:val="0"/>
      </w:numPr>
      <w:adjustRightInd/>
      <w:spacing w:beforeLines="0"/>
      <w:jc w:val="center"/>
      <w:textAlignment w:val="auto"/>
    </w:pPr>
    <w:rPr>
      <w:rFonts w:eastAsia="宋体"/>
      <w:szCs w:val="44"/>
    </w:rPr>
  </w:style>
  <w:style w:type="paragraph" w:customStyle="1" w:styleId="CharChar2CharCharCharCharCharCharCharChar">
    <w:name w:val="Char Char2 Char Char Char Char Char Char Char Char"/>
    <w:basedOn w:val="aff7"/>
    <w:qFormat/>
    <w:pPr>
      <w:snapToGrid w:val="0"/>
    </w:pPr>
    <w:rPr>
      <w:rFonts w:ascii="Tahoma" w:hAnsi="Tahoma"/>
      <w:szCs w:val="20"/>
    </w:rPr>
  </w:style>
  <w:style w:type="paragraph" w:customStyle="1" w:styleId="affffffffff3">
    <w:name w:val="哈哈正文"/>
    <w:basedOn w:val="aff7"/>
    <w:link w:val="Charf3"/>
    <w:qFormat/>
    <w:pPr>
      <w:snapToGrid w:val="0"/>
      <w:spacing w:line="360" w:lineRule="auto"/>
      <w:ind w:firstLineChars="200" w:firstLine="560"/>
    </w:pPr>
    <w:rPr>
      <w:rFonts w:ascii="宋体" w:hAnsi="宋体"/>
      <w:szCs w:val="20"/>
    </w:rPr>
  </w:style>
  <w:style w:type="character" w:customStyle="1" w:styleId="Charf3">
    <w:name w:val="哈哈正文 Char"/>
    <w:link w:val="affffffffff3"/>
    <w:qFormat/>
    <w:rPr>
      <w:rFonts w:ascii="宋体" w:hAnsi="宋体"/>
      <w:kern w:val="2"/>
      <w:sz w:val="24"/>
    </w:rPr>
  </w:style>
  <w:style w:type="paragraph" w:customStyle="1" w:styleId="affffffffff4">
    <w:name w:val="图片居中"/>
    <w:basedOn w:val="affffffffff3"/>
    <w:qFormat/>
    <w:pPr>
      <w:ind w:firstLineChars="0" w:firstLine="0"/>
      <w:jc w:val="center"/>
    </w:pPr>
  </w:style>
  <w:style w:type="paragraph" w:customStyle="1" w:styleId="affffffffff5">
    <w:name w:val="哈哈表格"/>
    <w:basedOn w:val="aff7"/>
    <w:qFormat/>
    <w:pPr>
      <w:snapToGrid w:val="0"/>
      <w:spacing w:line="360" w:lineRule="auto"/>
    </w:pPr>
    <w:rPr>
      <w:rFonts w:ascii="宋体" w:hAnsi="宋体" w:cs="宋体"/>
      <w:szCs w:val="20"/>
    </w:rPr>
  </w:style>
  <w:style w:type="paragraph" w:customStyle="1" w:styleId="Char110">
    <w:name w:val="Char11"/>
    <w:basedOn w:val="aff7"/>
    <w:qFormat/>
    <w:pPr>
      <w:snapToGrid w:val="0"/>
    </w:pPr>
    <w:rPr>
      <w:rFonts w:ascii="Tahoma" w:hAnsi="Tahoma"/>
      <w:szCs w:val="20"/>
    </w:rPr>
  </w:style>
  <w:style w:type="paragraph" w:customStyle="1" w:styleId="affffffffff6">
    <w:name w:val="哈哈图"/>
    <w:basedOn w:val="aff7"/>
    <w:qFormat/>
    <w:pPr>
      <w:snapToGrid w:val="0"/>
      <w:spacing w:line="360" w:lineRule="auto"/>
      <w:jc w:val="center"/>
    </w:pPr>
  </w:style>
  <w:style w:type="paragraph" w:customStyle="1" w:styleId="affffffffff7">
    <w:name w:val="哈哈改"/>
    <w:basedOn w:val="affffffffff3"/>
    <w:link w:val="Charf4"/>
    <w:qFormat/>
    <w:pPr>
      <w:ind w:firstLine="480"/>
    </w:pPr>
    <w:rPr>
      <w:b/>
      <w:szCs w:val="24"/>
    </w:rPr>
  </w:style>
  <w:style w:type="character" w:customStyle="1" w:styleId="Charf4">
    <w:name w:val="哈哈改 Char"/>
    <w:link w:val="affffffffff7"/>
    <w:qFormat/>
    <w:rPr>
      <w:rFonts w:ascii="宋体" w:hAnsi="宋体"/>
      <w:b/>
      <w:kern w:val="2"/>
      <w:sz w:val="24"/>
      <w:szCs w:val="24"/>
    </w:rPr>
  </w:style>
  <w:style w:type="paragraph" w:customStyle="1" w:styleId="CharChar2CharCharCharCharCharCharCharChar1">
    <w:name w:val="Char Char2 Char Char Char Char Char Char Char Char1"/>
    <w:basedOn w:val="aff7"/>
    <w:qFormat/>
    <w:pPr>
      <w:snapToGrid w:val="0"/>
    </w:pPr>
    <w:rPr>
      <w:rFonts w:ascii="Tahoma" w:hAnsi="Tahoma"/>
      <w:szCs w:val="20"/>
    </w:rPr>
  </w:style>
  <w:style w:type="paragraph" w:customStyle="1" w:styleId="affffffffff8">
    <w:name w:val="正文格式"/>
    <w:basedOn w:val="aff7"/>
    <w:link w:val="Charf5"/>
    <w:qFormat/>
    <w:pPr>
      <w:widowControl/>
      <w:adjustRightInd w:val="0"/>
      <w:snapToGrid w:val="0"/>
      <w:spacing w:beforeLines="25" w:line="360" w:lineRule="auto"/>
      <w:jc w:val="center"/>
      <w:textAlignment w:val="baseline"/>
    </w:pPr>
    <w:rPr>
      <w:rFonts w:ascii="宋体" w:hAnsi="宋体"/>
      <w:bCs/>
      <w:color w:val="000000"/>
      <w:kern w:val="0"/>
    </w:rPr>
  </w:style>
  <w:style w:type="paragraph" w:customStyle="1" w:styleId="115">
    <w:name w:val="样式 标题 1 + 行距: 1.5 倍行距"/>
    <w:basedOn w:val="17"/>
    <w:qFormat/>
    <w:pPr>
      <w:pageBreakBefore/>
      <w:numPr>
        <w:numId w:val="0"/>
      </w:numPr>
      <w:tabs>
        <w:tab w:val="left" w:pos="432"/>
        <w:tab w:val="left" w:pos="720"/>
        <w:tab w:val="left" w:pos="1620"/>
      </w:tabs>
      <w:adjustRightInd/>
      <w:spacing w:beforeLines="0"/>
      <w:ind w:left="432" w:hanging="432"/>
      <w:jc w:val="center"/>
      <w:textAlignment w:val="auto"/>
    </w:pPr>
    <w:rPr>
      <w:rFonts w:ascii="黑体" w:cs="宋体"/>
      <w:sz w:val="36"/>
      <w:szCs w:val="20"/>
    </w:rPr>
  </w:style>
  <w:style w:type="paragraph" w:customStyle="1" w:styleId="affffffffff9">
    <w:name w:val="正文 居中"/>
    <w:basedOn w:val="aff7"/>
    <w:link w:val="Charf6"/>
    <w:qFormat/>
    <w:pPr>
      <w:snapToGrid w:val="0"/>
      <w:spacing w:line="360" w:lineRule="auto"/>
      <w:jc w:val="center"/>
    </w:pPr>
    <w:rPr>
      <w:szCs w:val="20"/>
    </w:rPr>
  </w:style>
  <w:style w:type="paragraph" w:customStyle="1" w:styleId="2H2h2Level2TopicHeadingheading2IndentLeft025">
    <w:name w:val="样式 标题 2H2h2Level 2 Topic Headingheading 2+ Indent: Left 0.25..."/>
    <w:basedOn w:val="2c"/>
    <w:qFormat/>
    <w:pPr>
      <w:numPr>
        <w:ilvl w:val="0"/>
        <w:numId w:val="0"/>
      </w:numPr>
      <w:tabs>
        <w:tab w:val="left" w:pos="578"/>
        <w:tab w:val="left" w:pos="1440"/>
      </w:tabs>
      <w:adjustRightInd/>
      <w:spacing w:beforeLines="0"/>
      <w:ind w:left="578" w:hanging="578"/>
      <w:textAlignment w:val="auto"/>
    </w:pPr>
    <w:rPr>
      <w:rFonts w:ascii="黑体" w:hAnsi="Times Nw Roman"/>
      <w:bCs w:val="0"/>
      <w:sz w:val="32"/>
      <w:szCs w:val="36"/>
    </w:rPr>
  </w:style>
  <w:style w:type="paragraph" w:customStyle="1" w:styleId="2H2h2Level2TopicHeadingheading2IndentLeft0251">
    <w:name w:val="样式 标题 2H2h2Level 2 Topic Headingheading 2+ Indent: Left 0.25...1"/>
    <w:basedOn w:val="2c"/>
    <w:qFormat/>
    <w:pPr>
      <w:numPr>
        <w:ilvl w:val="0"/>
        <w:numId w:val="0"/>
      </w:numPr>
      <w:tabs>
        <w:tab w:val="left" w:pos="578"/>
        <w:tab w:val="left" w:pos="1440"/>
      </w:tabs>
      <w:adjustRightInd/>
      <w:spacing w:beforeLines="0"/>
      <w:ind w:left="578" w:hanging="578"/>
      <w:textAlignment w:val="auto"/>
    </w:pPr>
    <w:rPr>
      <w:rFonts w:ascii="黑体" w:hAnsi="Times Nw Roman"/>
      <w:sz w:val="32"/>
      <w:szCs w:val="36"/>
    </w:rPr>
  </w:style>
  <w:style w:type="paragraph" w:customStyle="1" w:styleId="3H311Heading3-oldHeading3-oldC4">
    <w:name w:val="样式 标题 3H3标题1.1节标题，三级节名二级节名Heading 3 - oldHeading 3 - old C...4"/>
    <w:basedOn w:val="3b"/>
    <w:qFormat/>
    <w:pPr>
      <w:numPr>
        <w:ilvl w:val="0"/>
        <w:numId w:val="0"/>
      </w:numPr>
      <w:tabs>
        <w:tab w:val="left" w:pos="720"/>
        <w:tab w:val="left" w:pos="2160"/>
      </w:tabs>
      <w:adjustRightInd/>
      <w:spacing w:beforeLines="0"/>
      <w:ind w:left="720" w:hanging="720"/>
      <w:jc w:val="both"/>
      <w:textAlignment w:val="auto"/>
    </w:pPr>
    <w:rPr>
      <w:rFonts w:ascii="黑体" w:cs="宋体"/>
      <w:color w:val="000000"/>
      <w:kern w:val="2"/>
      <w:sz w:val="30"/>
      <w:szCs w:val="20"/>
    </w:rPr>
  </w:style>
  <w:style w:type="paragraph" w:customStyle="1" w:styleId="3H311Heading3-oldHeading3-oldC5">
    <w:name w:val="样式 标题 3H3标题1.1节标题，三级节名二级节名Heading 3 - oldHeading 3 - old C...5"/>
    <w:basedOn w:val="3b"/>
    <w:qFormat/>
    <w:pPr>
      <w:numPr>
        <w:ilvl w:val="0"/>
        <w:numId w:val="0"/>
      </w:numPr>
      <w:adjustRightInd/>
      <w:spacing w:beforeLines="0"/>
      <w:jc w:val="both"/>
      <w:textAlignment w:val="auto"/>
    </w:pPr>
    <w:rPr>
      <w:rFonts w:ascii="黑体" w:cs="宋体"/>
      <w:color w:val="000000"/>
      <w:kern w:val="2"/>
      <w:sz w:val="30"/>
      <w:szCs w:val="20"/>
    </w:rPr>
  </w:style>
  <w:style w:type="paragraph" w:customStyle="1" w:styleId="5e">
    <w:name w:val="标题5，章节第五层"/>
    <w:basedOn w:val="aff7"/>
    <w:next w:val="aff7"/>
    <w:qFormat/>
    <w:pPr>
      <w:tabs>
        <w:tab w:val="left" w:pos="1008"/>
        <w:tab w:val="left" w:pos="1050"/>
      </w:tabs>
      <w:snapToGrid w:val="0"/>
      <w:spacing w:before="78"/>
      <w:ind w:left="1008" w:hanging="1008"/>
      <w:outlineLvl w:val="4"/>
    </w:pPr>
    <w:rPr>
      <w:rFonts w:ascii="Arial" w:eastAsia="STXihei" w:hAnsi="Arial"/>
      <w:sz w:val="30"/>
    </w:rPr>
  </w:style>
  <w:style w:type="paragraph" w:customStyle="1" w:styleId="affffffffffa">
    <w:name w:val="项目符号：一级"/>
    <w:basedOn w:val="aff7"/>
    <w:next w:val="aff7"/>
    <w:qFormat/>
    <w:pPr>
      <w:widowControl/>
      <w:tabs>
        <w:tab w:val="left" w:pos="432"/>
      </w:tabs>
      <w:adjustRightInd w:val="0"/>
      <w:snapToGrid w:val="0"/>
      <w:spacing w:line="360" w:lineRule="auto"/>
      <w:ind w:left="432" w:hanging="432"/>
      <w:jc w:val="left"/>
      <w:textAlignment w:val="baseline"/>
    </w:pPr>
    <w:rPr>
      <w:rFonts w:ascii="宋体" w:hAnsi="宋体"/>
      <w:color w:val="000000"/>
      <w:kern w:val="0"/>
    </w:rPr>
  </w:style>
  <w:style w:type="paragraph" w:customStyle="1" w:styleId="1ff2">
    <w:name w:val="段 1"/>
    <w:basedOn w:val="aff7"/>
    <w:qFormat/>
    <w:pPr>
      <w:snapToGrid w:val="0"/>
      <w:spacing w:line="360" w:lineRule="auto"/>
    </w:pPr>
    <w:rPr>
      <w:b/>
      <w:bCs/>
    </w:rPr>
  </w:style>
  <w:style w:type="paragraph" w:customStyle="1" w:styleId="1ff3">
    <w:name w:val="符号 1"/>
    <w:basedOn w:val="affff3"/>
    <w:qFormat/>
    <w:pPr>
      <w:widowControl w:val="0"/>
      <w:tabs>
        <w:tab w:val="left" w:pos="432"/>
      </w:tabs>
      <w:snapToGrid w:val="0"/>
      <w:spacing w:after="0" w:line="360" w:lineRule="auto"/>
      <w:ind w:leftChars="0" w:left="432" w:hanging="432"/>
      <w:jc w:val="both"/>
    </w:pPr>
    <w:rPr>
      <w:rFonts w:ascii="Times New Roman" w:hAnsi="Times New Roman"/>
      <w:kern w:val="28"/>
      <w:sz w:val="24"/>
      <w:szCs w:val="24"/>
    </w:rPr>
  </w:style>
  <w:style w:type="paragraph" w:customStyle="1" w:styleId="3H311Heading3-oldHeading3-oldC3">
    <w:name w:val="样式 标题 3H3标题1.1节标题，三级节名二级节名Heading 3 - oldHeading 3 - old C...3"/>
    <w:basedOn w:val="3b"/>
    <w:qFormat/>
    <w:pPr>
      <w:numPr>
        <w:ilvl w:val="0"/>
        <w:numId w:val="0"/>
      </w:numPr>
      <w:tabs>
        <w:tab w:val="left" w:pos="720"/>
        <w:tab w:val="left" w:pos="2160"/>
      </w:tabs>
      <w:adjustRightInd/>
      <w:spacing w:beforeLines="0"/>
      <w:ind w:left="720" w:hanging="720"/>
      <w:jc w:val="both"/>
      <w:textAlignment w:val="auto"/>
    </w:pPr>
    <w:rPr>
      <w:rFonts w:ascii="宋体" w:hAnsi="宋体" w:cs="宋体"/>
      <w:color w:val="000000"/>
      <w:kern w:val="2"/>
      <w:sz w:val="30"/>
      <w:szCs w:val="20"/>
    </w:rPr>
  </w:style>
  <w:style w:type="paragraph" w:customStyle="1" w:styleId="Char30">
    <w:name w:val="Char3"/>
    <w:basedOn w:val="aff7"/>
    <w:qFormat/>
    <w:pPr>
      <w:widowControl/>
      <w:snapToGrid w:val="0"/>
      <w:spacing w:line="360" w:lineRule="auto"/>
      <w:jc w:val="center"/>
    </w:pPr>
    <w:rPr>
      <w:rFonts w:ascii="宋体" w:hAnsi="宋体"/>
      <w:kern w:val="0"/>
      <w:sz w:val="32"/>
      <w:szCs w:val="32"/>
      <w:lang w:eastAsia="en-US"/>
    </w:rPr>
  </w:style>
  <w:style w:type="paragraph" w:customStyle="1" w:styleId="0741505">
    <w:name w:val="样式 样式 首行缩进:  0.74 厘米 行距: 1.5 倍行距 + 段后: 0.5 行"/>
    <w:basedOn w:val="aff7"/>
    <w:qFormat/>
    <w:pPr>
      <w:snapToGrid w:val="0"/>
      <w:spacing w:line="360" w:lineRule="auto"/>
      <w:ind w:firstLine="420"/>
    </w:pPr>
    <w:rPr>
      <w:rFonts w:eastAsia="楷体_GB2312"/>
      <w:color w:val="000000"/>
      <w:sz w:val="21"/>
      <w:szCs w:val="20"/>
    </w:rPr>
  </w:style>
  <w:style w:type="paragraph" w:customStyle="1" w:styleId="JavisCharCharChar">
    <w:name w:val="Javis Char Char Char"/>
    <w:basedOn w:val="aff7"/>
    <w:link w:val="JavisCharCharCharChar"/>
    <w:qFormat/>
    <w:pPr>
      <w:snapToGrid w:val="0"/>
      <w:spacing w:line="360" w:lineRule="auto"/>
      <w:ind w:firstLineChars="200" w:firstLine="420"/>
    </w:pPr>
    <w:rPr>
      <w:rFonts w:ascii="宋体" w:hAnsi="宋体"/>
      <w:sz w:val="21"/>
      <w:szCs w:val="21"/>
    </w:rPr>
  </w:style>
  <w:style w:type="character" w:customStyle="1" w:styleId="JavisCharCharCharChar">
    <w:name w:val="Javis Char Char Char Char"/>
    <w:link w:val="JavisCharCharChar"/>
    <w:qFormat/>
    <w:rPr>
      <w:rFonts w:ascii="宋体" w:hAnsi="宋体"/>
      <w:kern w:val="2"/>
      <w:sz w:val="21"/>
      <w:szCs w:val="21"/>
    </w:rPr>
  </w:style>
  <w:style w:type="paragraph" w:customStyle="1" w:styleId="affffffffffb">
    <w:name w:val="正文一"/>
    <w:basedOn w:val="aff7"/>
    <w:qFormat/>
    <w:pPr>
      <w:widowControl/>
      <w:snapToGrid w:val="0"/>
      <w:spacing w:line="360" w:lineRule="auto"/>
      <w:ind w:firstLineChars="200" w:firstLine="480"/>
      <w:jc w:val="left"/>
    </w:pPr>
    <w:rPr>
      <w:kern w:val="0"/>
      <w:lang w:bidi="he-IL"/>
    </w:rPr>
  </w:style>
  <w:style w:type="paragraph" w:customStyle="1" w:styleId="Javis">
    <w:name w:val="Javis"/>
    <w:basedOn w:val="aff7"/>
    <w:qFormat/>
    <w:pPr>
      <w:snapToGrid w:val="0"/>
      <w:ind w:rightChars="100" w:right="240"/>
      <w:jc w:val="center"/>
    </w:pPr>
    <w:rPr>
      <w:rFonts w:ascii="宋体" w:hAnsi="宋体"/>
      <w:szCs w:val="20"/>
      <w:shd w:val="pct10" w:color="auto" w:fill="FFFFFF"/>
    </w:rPr>
  </w:style>
  <w:style w:type="paragraph" w:customStyle="1" w:styleId="3H311Heading3-oldHeading3-oldC">
    <w:name w:val="样式 标题 3H3标题1.1节标题，三级节名二级节名Heading 3 - oldHeading 3 - old C..."/>
    <w:basedOn w:val="aff7"/>
    <w:next w:val="aff7"/>
    <w:qFormat/>
    <w:pPr>
      <w:snapToGrid w:val="0"/>
      <w:spacing w:line="360" w:lineRule="auto"/>
      <w:ind w:left="720" w:hanging="720"/>
    </w:pPr>
    <w:rPr>
      <w:rFonts w:cs="宋体"/>
      <w:sz w:val="32"/>
      <w:szCs w:val="20"/>
    </w:rPr>
  </w:style>
  <w:style w:type="paragraph" w:customStyle="1" w:styleId="3H311Heading3-oldHeading3-oldC1">
    <w:name w:val="样式 标题 3H3标题1.1节标题，三级节名二级节名Heading 3 - oldHeading 3 - old C...1"/>
    <w:basedOn w:val="aff7"/>
    <w:next w:val="aff7"/>
    <w:qFormat/>
    <w:pPr>
      <w:snapToGrid w:val="0"/>
      <w:spacing w:line="360" w:lineRule="auto"/>
    </w:pPr>
    <w:rPr>
      <w:rFonts w:cs="宋体"/>
      <w:sz w:val="32"/>
      <w:szCs w:val="20"/>
    </w:rPr>
  </w:style>
  <w:style w:type="paragraph" w:customStyle="1" w:styleId="affffffffffc">
    <w:name w:val="表格标题"/>
    <w:basedOn w:val="aff7"/>
    <w:qFormat/>
    <w:pPr>
      <w:snapToGrid w:val="0"/>
      <w:jc w:val="center"/>
    </w:pPr>
    <w:rPr>
      <w:rFonts w:cs="宋体"/>
      <w:b/>
      <w:bCs/>
      <w:szCs w:val="20"/>
    </w:rPr>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Pr>
      <w:rFonts w:eastAsia="宋体"/>
      <w:b/>
      <w:bCs/>
      <w:kern w:val="2"/>
      <w:sz w:val="32"/>
      <w:szCs w:val="32"/>
      <w:lang w:val="en-US" w:eastAsia="zh-CN" w:bidi="ar-SA"/>
    </w:rPr>
  </w:style>
  <w:style w:type="paragraph" w:customStyle="1" w:styleId="3H3l3CT3Heading3-oldh3L3ISO2heading3">
    <w:name w:val="样式 标题 3H3l3CT标题 3(节)Heading 3 - oldh3L3ISO2heading 3第二..."/>
    <w:basedOn w:val="3b"/>
    <w:qFormat/>
    <w:pPr>
      <w:numPr>
        <w:ilvl w:val="0"/>
        <w:numId w:val="0"/>
      </w:numPr>
      <w:adjustRightInd/>
      <w:spacing w:beforeLines="0"/>
      <w:jc w:val="both"/>
      <w:textAlignment w:val="auto"/>
    </w:pPr>
    <w:rPr>
      <w:rFonts w:ascii="宋体" w:eastAsia="宋体" w:hAnsi="宋体" w:cs="宋体"/>
      <w:bCs w:val="0"/>
      <w:kern w:val="2"/>
      <w:sz w:val="24"/>
      <w:szCs w:val="20"/>
    </w:rPr>
  </w:style>
  <w:style w:type="paragraph" w:customStyle="1" w:styleId="Charthead">
    <w:name w:val="Chart_head"/>
    <w:qFormat/>
    <w:pPr>
      <w:spacing w:line="240" w:lineRule="exact"/>
    </w:pPr>
    <w:rPr>
      <w:rFonts w:ascii="Helvetica" w:hAnsi="Helvetica"/>
      <w:b/>
      <w:color w:val="002D3F"/>
      <w:sz w:val="16"/>
      <w:lang w:eastAsia="en-US"/>
    </w:rPr>
  </w:style>
  <w:style w:type="paragraph" w:customStyle="1" w:styleId="Chartbody">
    <w:name w:val="Chart_body"/>
    <w:basedOn w:val="aff7"/>
    <w:qFormat/>
    <w:pPr>
      <w:widowControl/>
      <w:snapToGrid w:val="0"/>
      <w:spacing w:after="60" w:line="240" w:lineRule="exact"/>
      <w:jc w:val="left"/>
    </w:pPr>
    <w:rPr>
      <w:rFonts w:ascii="Helvetica" w:hAnsi="Helvetica"/>
      <w:color w:val="000000"/>
      <w:kern w:val="0"/>
      <w:sz w:val="16"/>
      <w:szCs w:val="20"/>
      <w:lang w:eastAsia="en-US"/>
    </w:rPr>
  </w:style>
  <w:style w:type="paragraph" w:customStyle="1" w:styleId="Chartsubhead">
    <w:name w:val="Chart_subhead"/>
    <w:basedOn w:val="Charthead"/>
    <w:qFormat/>
    <w:pPr>
      <w:spacing w:before="60" w:after="60"/>
    </w:pPr>
    <w:rPr>
      <w:color w:val="000000"/>
    </w:rPr>
  </w:style>
  <w:style w:type="paragraph" w:customStyle="1" w:styleId="ChartBullet">
    <w:name w:val="Chart_Bullet"/>
    <w:basedOn w:val="Chartbody"/>
    <w:qFormat/>
    <w:pPr>
      <w:tabs>
        <w:tab w:val="left" w:pos="180"/>
        <w:tab w:val="left" w:pos="360"/>
      </w:tabs>
      <w:ind w:left="180" w:hanging="180"/>
    </w:pPr>
  </w:style>
  <w:style w:type="paragraph" w:customStyle="1" w:styleId="Chartbulletindent">
    <w:name w:val="Chart_bulletindent"/>
    <w:basedOn w:val="ChartBullet"/>
    <w:qFormat/>
    <w:pPr>
      <w:tabs>
        <w:tab w:val="clear" w:pos="360"/>
        <w:tab w:val="left" w:pos="504"/>
        <w:tab w:val="left" w:pos="540"/>
      </w:tabs>
      <w:ind w:left="504" w:hanging="324"/>
    </w:pPr>
  </w:style>
  <w:style w:type="paragraph" w:customStyle="1" w:styleId="Body">
    <w:name w:val="Body"/>
    <w:link w:val="BodyChar2"/>
    <w:qFormat/>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Times" w:hAnsi="Times"/>
      <w:color w:val="000000"/>
      <w:sz w:val="18"/>
      <w:lang w:eastAsia="en-US"/>
    </w:rPr>
  </w:style>
  <w:style w:type="paragraph" w:customStyle="1" w:styleId="55Char5Char1Char5CharCharCharH5CharCh">
    <w:name w:val="样式 标题 5标题 5 Char标题 5 Char1 Char标题 5 Char Char CharH5 Char Ch..."/>
    <w:basedOn w:val="54"/>
    <w:qFormat/>
    <w:pPr>
      <w:keepNext/>
      <w:numPr>
        <w:ilvl w:val="0"/>
        <w:numId w:val="0"/>
      </w:numPr>
      <w:tabs>
        <w:tab w:val="left" w:pos="1702"/>
      </w:tabs>
      <w:adjustRightInd/>
      <w:spacing w:before="240" w:line="377" w:lineRule="auto"/>
      <w:ind w:left="2337" w:hanging="1798"/>
      <w:textAlignment w:val="auto"/>
    </w:pPr>
    <w:rPr>
      <w:rFonts w:eastAsia="宋体" w:cs="宋体"/>
      <w:bCs/>
      <w:szCs w:val="20"/>
    </w:rPr>
  </w:style>
  <w:style w:type="paragraph" w:customStyle="1" w:styleId="content">
    <w:name w:val="content"/>
    <w:basedOn w:val="aff7"/>
    <w:qFormat/>
    <w:pPr>
      <w:widowControl/>
      <w:snapToGrid w:val="0"/>
      <w:spacing w:before="100" w:beforeAutospacing="1" w:after="100" w:afterAutospacing="1"/>
      <w:jc w:val="left"/>
    </w:pPr>
    <w:rPr>
      <w:rFonts w:ascii="宋体" w:hAnsi="宋体" w:cs="宋体"/>
      <w:color w:val="000000"/>
      <w:kern w:val="0"/>
    </w:rPr>
  </w:style>
  <w:style w:type="paragraph" w:customStyle="1" w:styleId="2ffb">
    <w:name w:val="段落缩进2 小四"/>
    <w:basedOn w:val="aff7"/>
    <w:qFormat/>
    <w:pPr>
      <w:snapToGrid w:val="0"/>
      <w:spacing w:line="360" w:lineRule="auto"/>
      <w:ind w:firstLineChars="200" w:firstLine="480"/>
    </w:pPr>
    <w:rPr>
      <w:rFonts w:ascii="宋体" w:hAnsi="宋体"/>
    </w:rPr>
  </w:style>
  <w:style w:type="paragraph" w:customStyle="1" w:styleId="affffffffffd">
    <w:name w:val=".."/>
    <w:basedOn w:val="aff7"/>
    <w:next w:val="aff7"/>
    <w:qFormat/>
    <w:pPr>
      <w:autoSpaceDE w:val="0"/>
      <w:autoSpaceDN w:val="0"/>
      <w:adjustRightInd w:val="0"/>
      <w:snapToGrid w:val="0"/>
      <w:jc w:val="left"/>
    </w:pPr>
    <w:rPr>
      <w:rFonts w:ascii="宋体"/>
      <w:kern w:val="0"/>
    </w:rPr>
  </w:style>
  <w:style w:type="paragraph" w:customStyle="1" w:styleId="Program">
    <w:name w:val="Program"/>
    <w:basedOn w:val="aff7"/>
    <w:qFormat/>
    <w:pPr>
      <w:adjustRightInd w:val="0"/>
      <w:snapToGrid w:val="0"/>
      <w:ind w:firstLine="510"/>
    </w:pPr>
    <w:rPr>
      <w:szCs w:val="20"/>
    </w:rPr>
  </w:style>
  <w:style w:type="paragraph" w:customStyle="1" w:styleId="shen3">
    <w:name w:val="shen样式3"/>
    <w:basedOn w:val="aff7"/>
    <w:qFormat/>
    <w:pPr>
      <w:tabs>
        <w:tab w:val="left" w:pos="2640"/>
      </w:tabs>
      <w:snapToGrid w:val="0"/>
      <w:spacing w:line="360" w:lineRule="auto"/>
      <w:ind w:left="1650" w:hanging="810"/>
    </w:pPr>
    <w:rPr>
      <w:b/>
      <w:sz w:val="30"/>
      <w:szCs w:val="20"/>
    </w:rPr>
  </w:style>
  <w:style w:type="paragraph" w:customStyle="1" w:styleId="420">
    <w:name w:val="正文列4_2"/>
    <w:basedOn w:val="aff7"/>
    <w:qFormat/>
    <w:pPr>
      <w:snapToGrid w:val="0"/>
      <w:spacing w:beforeLines="50" w:afterLines="50" w:line="360" w:lineRule="exact"/>
    </w:pPr>
    <w:rPr>
      <w:rFonts w:ascii="宋体"/>
      <w:szCs w:val="20"/>
    </w:rPr>
  </w:style>
  <w:style w:type="paragraph" w:customStyle="1" w:styleId="newtext">
    <w:name w:val="newtext"/>
    <w:basedOn w:val="aff7"/>
    <w:qFormat/>
    <w:pPr>
      <w:widowControl/>
      <w:snapToGrid w:val="0"/>
      <w:spacing w:before="100" w:beforeAutospacing="1" w:after="100" w:afterAutospacing="1" w:line="360" w:lineRule="atLeast"/>
      <w:jc w:val="left"/>
    </w:pPr>
    <w:rPr>
      <w:rFonts w:ascii="宋体" w:hAnsi="宋体" w:cs="宋体"/>
      <w:kern w:val="0"/>
      <w:sz w:val="21"/>
      <w:szCs w:val="21"/>
    </w:rPr>
  </w:style>
  <w:style w:type="paragraph" w:customStyle="1" w:styleId="t3">
    <w:name w:val="t3"/>
    <w:basedOn w:val="aff7"/>
    <w:qFormat/>
    <w:pPr>
      <w:widowControl/>
      <w:snapToGrid w:val="0"/>
      <w:spacing w:before="100" w:beforeAutospacing="1" w:after="100" w:afterAutospacing="1" w:line="408" w:lineRule="auto"/>
      <w:jc w:val="left"/>
    </w:pPr>
    <w:rPr>
      <w:rFonts w:ascii="宋体" w:hAnsi="宋体"/>
      <w:b/>
      <w:bCs/>
      <w:color w:val="000000"/>
      <w:kern w:val="0"/>
      <w:sz w:val="22"/>
      <w:szCs w:val="22"/>
    </w:rPr>
  </w:style>
  <w:style w:type="paragraph" w:customStyle="1" w:styleId="affffffffffe">
    <w:name w:val="缺省文本"/>
    <w:basedOn w:val="aff7"/>
    <w:link w:val="Charf7"/>
    <w:qFormat/>
    <w:pPr>
      <w:autoSpaceDE w:val="0"/>
      <w:autoSpaceDN w:val="0"/>
      <w:adjustRightInd w:val="0"/>
      <w:snapToGrid w:val="0"/>
      <w:jc w:val="left"/>
    </w:pPr>
    <w:rPr>
      <w:kern w:val="0"/>
      <w:szCs w:val="20"/>
    </w:rPr>
  </w:style>
  <w:style w:type="paragraph" w:customStyle="1" w:styleId="afffffffffff">
    <w:name w:val="大特点"/>
    <w:basedOn w:val="aff7"/>
    <w:qFormat/>
    <w:pPr>
      <w:tabs>
        <w:tab w:val="left" w:pos="425"/>
      </w:tabs>
      <w:snapToGrid w:val="0"/>
      <w:spacing w:before="240" w:line="360" w:lineRule="auto"/>
      <w:ind w:left="1260" w:hanging="360"/>
    </w:pPr>
    <w:rPr>
      <w:spacing w:val="12"/>
      <w:szCs w:val="20"/>
    </w:rPr>
  </w:style>
  <w:style w:type="paragraph" w:customStyle="1" w:styleId="ST201">
    <w:name w:val="ST20_1"/>
    <w:basedOn w:val="aff7"/>
    <w:qFormat/>
    <w:pPr>
      <w:snapToGrid w:val="0"/>
      <w:ind w:left="360" w:hanging="360"/>
    </w:pPr>
    <w:rPr>
      <w:b/>
      <w:szCs w:val="20"/>
    </w:rPr>
  </w:style>
  <w:style w:type="paragraph" w:customStyle="1" w:styleId="BodyTextKeep">
    <w:name w:val="Body Text Keep"/>
    <w:basedOn w:val="affff1"/>
    <w:qFormat/>
    <w:pPr>
      <w:keepNext/>
      <w:widowControl/>
      <w:snapToGrid w:val="0"/>
      <w:spacing w:after="220" w:line="220" w:lineRule="atLeast"/>
      <w:ind w:left="1080" w:firstLine="480"/>
      <w:jc w:val="left"/>
    </w:pPr>
    <w:rPr>
      <w:kern w:val="0"/>
      <w:sz w:val="24"/>
    </w:rPr>
  </w:style>
  <w:style w:type="paragraph" w:customStyle="1" w:styleId="font">
    <w:name w:val="font"/>
    <w:basedOn w:val="aff7"/>
    <w:qFormat/>
    <w:pPr>
      <w:widowControl/>
      <w:snapToGrid w:val="0"/>
      <w:spacing w:before="100" w:beforeAutospacing="1" w:after="100" w:afterAutospacing="1" w:line="360" w:lineRule="auto"/>
      <w:jc w:val="left"/>
    </w:pPr>
    <w:rPr>
      <w:rFonts w:ascii="宋体" w:hAnsi="宋体"/>
      <w:kern w:val="0"/>
      <w:sz w:val="18"/>
      <w:szCs w:val="18"/>
    </w:rPr>
  </w:style>
  <w:style w:type="character" w:customStyle="1" w:styleId="f11">
    <w:name w:val="f11"/>
    <w:qFormat/>
    <w:rPr>
      <w:sz w:val="21"/>
      <w:szCs w:val="21"/>
    </w:rPr>
  </w:style>
  <w:style w:type="paragraph" w:customStyle="1" w:styleId="3H311Heading3-oldHeading3-oldC2">
    <w:name w:val="样式 标题 3H3标题1.1节标题，三级节名二级节名Heading 3 - oldHeading 3 - old C...2"/>
    <w:basedOn w:val="3b"/>
    <w:qFormat/>
    <w:pPr>
      <w:numPr>
        <w:ilvl w:val="0"/>
        <w:numId w:val="0"/>
      </w:numPr>
      <w:tabs>
        <w:tab w:val="left" w:pos="1134"/>
        <w:tab w:val="left" w:pos="1740"/>
      </w:tabs>
      <w:adjustRightInd/>
      <w:spacing w:beforeLines="0"/>
      <w:ind w:left="1134" w:hanging="1134"/>
      <w:jc w:val="both"/>
      <w:textAlignment w:val="auto"/>
    </w:pPr>
    <w:rPr>
      <w:rFonts w:ascii="宋体" w:eastAsia="宋体" w:hAnsi="宋体" w:cs="宋体"/>
      <w:kern w:val="2"/>
      <w:sz w:val="30"/>
      <w:szCs w:val="20"/>
    </w:rPr>
  </w:style>
  <w:style w:type="paragraph" w:customStyle="1" w:styleId="l">
    <w:name w:val="l正文"/>
    <w:qFormat/>
    <w:pPr>
      <w:spacing w:line="360" w:lineRule="auto"/>
      <w:ind w:firstLineChars="200" w:firstLine="200"/>
      <w:jc w:val="both"/>
    </w:pPr>
    <w:rPr>
      <w:rFonts w:ascii="楷体_GB2312" w:eastAsia="楷体_GB2312" w:hAnsi="Times New Roman"/>
      <w:sz w:val="24"/>
    </w:rPr>
  </w:style>
  <w:style w:type="paragraph" w:customStyle="1" w:styleId="afffffffffff0">
    <w:name w:val="模板普通正文"/>
    <w:basedOn w:val="affff3"/>
    <w:qFormat/>
    <w:pPr>
      <w:widowControl w:val="0"/>
      <w:snapToGrid w:val="0"/>
      <w:spacing w:beforeLines="50" w:after="10" w:line="360" w:lineRule="auto"/>
      <w:ind w:leftChars="0" w:left="0" w:firstLineChars="175" w:firstLine="490"/>
    </w:pPr>
    <w:rPr>
      <w:rFonts w:ascii="Times New Roman" w:hAnsi="Times New Roman"/>
      <w:kern w:val="2"/>
      <w:sz w:val="24"/>
      <w:szCs w:val="24"/>
    </w:rPr>
  </w:style>
  <w:style w:type="paragraph" w:customStyle="1" w:styleId="1ff4">
    <w:name w:val="部分1"/>
    <w:basedOn w:val="aff7"/>
    <w:qFormat/>
    <w:pPr>
      <w:keepNext/>
      <w:pageBreakBefore/>
      <w:tabs>
        <w:tab w:val="left" w:pos="785"/>
      </w:tabs>
      <w:snapToGrid w:val="0"/>
      <w:spacing w:line="360" w:lineRule="auto"/>
      <w:jc w:val="center"/>
      <w:outlineLvl w:val="0"/>
    </w:pPr>
    <w:rPr>
      <w:rFonts w:eastAsia="黑体"/>
      <w:b/>
      <w:kern w:val="44"/>
      <w:sz w:val="36"/>
      <w:szCs w:val="20"/>
    </w:rPr>
  </w:style>
  <w:style w:type="paragraph" w:customStyle="1" w:styleId="ListBullet1">
    <w:name w:val="List Bullet1"/>
    <w:basedOn w:val="aff7"/>
    <w:qFormat/>
    <w:pPr>
      <w:widowControl/>
      <w:tabs>
        <w:tab w:val="left" w:pos="425"/>
      </w:tabs>
      <w:snapToGrid w:val="0"/>
      <w:spacing w:before="240" w:after="120" w:line="288" w:lineRule="auto"/>
      <w:ind w:left="981" w:right="57" w:hanging="357"/>
      <w:jc w:val="left"/>
    </w:pPr>
    <w:rPr>
      <w:kern w:val="0"/>
      <w:sz w:val="21"/>
    </w:rPr>
  </w:style>
  <w:style w:type="table" w:customStyle="1" w:styleId="1ff5">
    <w:name w:val="网格型1"/>
    <w:basedOn w:val="affa"/>
    <w:qFormat/>
    <w:pPr>
      <w:spacing w:before="240" w:after="120" w:line="288" w:lineRule="auto"/>
      <w:ind w:firstLine="454"/>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aff7"/>
    <w:link w:val="TableHeadingChar"/>
    <w:qFormat/>
    <w:pPr>
      <w:widowControl/>
      <w:snapToGrid w:val="0"/>
      <w:spacing w:before="60" w:after="60" w:line="288" w:lineRule="auto"/>
      <w:jc w:val="left"/>
    </w:pPr>
    <w:rPr>
      <w:b/>
      <w:kern w:val="0"/>
      <w:sz w:val="21"/>
    </w:rPr>
  </w:style>
  <w:style w:type="paragraph" w:customStyle="1" w:styleId="Heading4forinserts">
    <w:name w:val="Heading4 for inserts"/>
    <w:basedOn w:val="47"/>
    <w:qFormat/>
    <w:pPr>
      <w:keepLines w:val="0"/>
      <w:widowControl/>
      <w:numPr>
        <w:ilvl w:val="0"/>
        <w:numId w:val="0"/>
      </w:numPr>
      <w:tabs>
        <w:tab w:val="left" w:pos="900"/>
      </w:tabs>
      <w:adjustRightInd/>
      <w:spacing w:beforeLines="0" w:line="288" w:lineRule="auto"/>
      <w:jc w:val="left"/>
    </w:pPr>
    <w:rPr>
      <w:rFonts w:ascii="Microsoft Sans Serif" w:eastAsia="仿宋_GB2312" w:hAnsi="Microsoft Sans Serif" w:cs="Microsoft Sans Serif"/>
      <w:bCs/>
      <w:sz w:val="24"/>
      <w:u w:val="single"/>
    </w:rPr>
  </w:style>
  <w:style w:type="paragraph" w:customStyle="1" w:styleId="aff3">
    <w:name w:val="章节标题"/>
    <w:basedOn w:val="17"/>
    <w:qFormat/>
    <w:pPr>
      <w:pageBreakBefore/>
      <w:numPr>
        <w:numId w:val="19"/>
      </w:numPr>
      <w:tabs>
        <w:tab w:val="left" w:pos="2608"/>
        <w:tab w:val="center" w:pos="4153"/>
      </w:tabs>
      <w:adjustRightInd/>
      <w:spacing w:beforeLines="0" w:line="480" w:lineRule="auto"/>
      <w:jc w:val="center"/>
      <w:textAlignment w:val="auto"/>
    </w:pPr>
    <w:rPr>
      <w:rFonts w:ascii="楷体_GB2312" w:eastAsia="楷体_GB2312"/>
      <w:color w:val="000000"/>
      <w:szCs w:val="44"/>
    </w:rPr>
  </w:style>
  <w:style w:type="character" w:customStyle="1" w:styleId="2GB2312CharChar">
    <w:name w:val="样式 2节标题 + 楷体_GB2312 小三 加粗 自动设置 Char Char"/>
    <w:link w:val="2GB2312"/>
    <w:qFormat/>
    <w:rPr>
      <w:rFonts w:ascii="楷体_GB2312" w:eastAsia="楷体_GB2312" w:hAnsi="楷体_GB2312"/>
      <w:b/>
      <w:bCs/>
      <w:color w:val="000000"/>
      <w:kern w:val="44"/>
      <w:sz w:val="32"/>
      <w:szCs w:val="32"/>
    </w:rPr>
  </w:style>
  <w:style w:type="paragraph" w:customStyle="1" w:styleId="2GB2312">
    <w:name w:val="样式 2节标题 + 楷体_GB2312 小三 加粗 自动设置"/>
    <w:basedOn w:val="aff7"/>
    <w:link w:val="2GB2312CharChar"/>
    <w:pPr>
      <w:snapToGrid w:val="0"/>
      <w:spacing w:beforeLines="50" w:afterLines="50"/>
      <w:outlineLvl w:val="1"/>
    </w:pPr>
    <w:rPr>
      <w:rFonts w:ascii="楷体_GB2312" w:eastAsia="楷体_GB2312" w:hAnsi="楷体_GB2312"/>
      <w:b/>
      <w:bCs/>
      <w:color w:val="000000"/>
      <w:kern w:val="44"/>
      <w:sz w:val="32"/>
      <w:szCs w:val="32"/>
    </w:rPr>
  </w:style>
  <w:style w:type="paragraph" w:customStyle="1" w:styleId="2GB23120505">
    <w:name w:val="样式 样式 2节标题 + 楷体_GB2312 小三 加粗 自动设置 + 段前: 0.5 行 段后: 0.5 行"/>
    <w:basedOn w:val="aff7"/>
    <w:qFormat/>
    <w:pPr>
      <w:numPr>
        <w:ilvl w:val="1"/>
        <w:numId w:val="19"/>
      </w:numPr>
      <w:snapToGrid w:val="0"/>
      <w:spacing w:beforeLines="100" w:afterLines="50"/>
      <w:ind w:firstLine="0"/>
      <w:outlineLvl w:val="1"/>
    </w:pPr>
    <w:rPr>
      <w:rFonts w:ascii="楷体_GB2312" w:eastAsia="楷体_GB2312" w:hAnsi="楷体_GB2312" w:cs="宋体"/>
      <w:b/>
      <w:bCs/>
      <w:color w:val="000000"/>
      <w:kern w:val="44"/>
      <w:sz w:val="32"/>
      <w:szCs w:val="20"/>
    </w:rPr>
  </w:style>
  <w:style w:type="paragraph" w:customStyle="1" w:styleId="S3">
    <w:name w:val="S3"/>
    <w:basedOn w:val="2GB23120505"/>
    <w:qFormat/>
    <w:pPr>
      <w:numPr>
        <w:ilvl w:val="2"/>
      </w:numPr>
      <w:tabs>
        <w:tab w:val="left" w:pos="2040"/>
      </w:tabs>
      <w:spacing w:before="50"/>
      <w:ind w:left="2040" w:hanging="360"/>
      <w:outlineLvl w:val="2"/>
    </w:pPr>
  </w:style>
  <w:style w:type="character" w:customStyle="1" w:styleId="big1">
    <w:name w:val="big1"/>
    <w:qFormat/>
    <w:rPr>
      <w:rFonts w:ascii="ˎ̥" w:hAnsi="ˎ̥" w:hint="default"/>
      <w:color w:val="000000"/>
      <w:sz w:val="20"/>
      <w:szCs w:val="20"/>
    </w:rPr>
  </w:style>
  <w:style w:type="paragraph" w:customStyle="1" w:styleId="HD1PI">
    <w:name w:val="样式 正文文本缩进正文文字首行缩进HD正文1特点标题上海中望标准PI正文普通文字正文小标题正文文字缩进 + 首行..."/>
    <w:basedOn w:val="affff3"/>
    <w:qFormat/>
    <w:pPr>
      <w:widowControl w:val="0"/>
      <w:snapToGrid w:val="0"/>
      <w:spacing w:after="0" w:line="360" w:lineRule="auto"/>
      <w:ind w:leftChars="0" w:left="0"/>
      <w:jc w:val="both"/>
    </w:pPr>
    <w:rPr>
      <w:rFonts w:ascii="Times New Roman" w:hAnsi="Times New Roman" w:cs="宋体"/>
      <w:kern w:val="2"/>
      <w:sz w:val="21"/>
    </w:rPr>
  </w:style>
  <w:style w:type="paragraph" w:customStyle="1" w:styleId="qw">
    <w:name w:val="qw"/>
    <w:qFormat/>
    <w:pPr>
      <w:widowControl w:val="0"/>
      <w:adjustRightInd w:val="0"/>
      <w:spacing w:line="312" w:lineRule="atLeast"/>
      <w:jc w:val="both"/>
      <w:textAlignment w:val="baseline"/>
    </w:pPr>
    <w:rPr>
      <w:rFonts w:ascii="宋体" w:hAnsi="Times New Roman"/>
      <w:sz w:val="24"/>
    </w:rPr>
  </w:style>
  <w:style w:type="paragraph" w:customStyle="1" w:styleId="afffffffffff1">
    <w:name w:val="表图名"/>
    <w:basedOn w:val="aff7"/>
    <w:qFormat/>
    <w:pPr>
      <w:snapToGrid w:val="0"/>
      <w:spacing w:line="360" w:lineRule="auto"/>
    </w:pPr>
    <w:rPr>
      <w:rFonts w:ascii="Arial" w:hAnsi="Arial" w:cs="Arial"/>
      <w:szCs w:val="18"/>
    </w:rPr>
  </w:style>
  <w:style w:type="paragraph" w:customStyle="1" w:styleId="1ff6">
    <w:name w:val="列表符号项目级别1"/>
    <w:basedOn w:val="aff7"/>
    <w:qFormat/>
    <w:pPr>
      <w:widowControl/>
      <w:snapToGrid w:val="0"/>
      <w:spacing w:line="288" w:lineRule="auto"/>
    </w:pPr>
    <w:rPr>
      <w:rFonts w:ascii="Arial" w:hAnsi="Arial"/>
      <w:kern w:val="0"/>
    </w:rPr>
  </w:style>
  <w:style w:type="paragraph" w:customStyle="1" w:styleId="1ff7">
    <w:name w:val="表头1"/>
    <w:qFormat/>
    <w:pPr>
      <w:widowControl w:val="0"/>
      <w:jc w:val="center"/>
    </w:pPr>
    <w:rPr>
      <w:rFonts w:ascii="Times New Roman" w:hAnsi="Times New Roman"/>
      <w:kern w:val="2"/>
      <w:sz w:val="24"/>
      <w:szCs w:val="24"/>
    </w:rPr>
  </w:style>
  <w:style w:type="paragraph" w:customStyle="1" w:styleId="5f">
    <w:name w:val="标题5"/>
    <w:basedOn w:val="47"/>
    <w:link w:val="5Char0"/>
    <w:qFormat/>
    <w:pPr>
      <w:numPr>
        <w:ilvl w:val="0"/>
        <w:numId w:val="0"/>
      </w:numPr>
      <w:adjustRightInd/>
      <w:spacing w:beforeLines="0" w:line="376" w:lineRule="auto"/>
      <w:ind w:leftChars="-1" w:left="-1" w:hanging="1"/>
    </w:pPr>
    <w:rPr>
      <w:rFonts w:eastAsia="宋体"/>
      <w:bCs/>
      <w:kern w:val="2"/>
      <w:sz w:val="24"/>
    </w:rPr>
  </w:style>
  <w:style w:type="paragraph" w:customStyle="1" w:styleId="113">
    <w:name w:val="样式 样式 正文首行缩进 + 首行缩进:  1 字符 + 首行缩进:  1 字符"/>
    <w:basedOn w:val="aff7"/>
    <w:qFormat/>
    <w:pPr>
      <w:snapToGrid w:val="0"/>
      <w:spacing w:line="360" w:lineRule="auto"/>
      <w:ind w:firstLineChars="200" w:firstLine="480"/>
    </w:pPr>
    <w:rPr>
      <w:szCs w:val="20"/>
    </w:rPr>
  </w:style>
  <w:style w:type="paragraph" w:customStyle="1" w:styleId="afffffffffff2">
    <w:name w:val="图表"/>
    <w:basedOn w:val="aff7"/>
    <w:qFormat/>
    <w:pPr>
      <w:keepNext/>
      <w:widowControl/>
      <w:tabs>
        <w:tab w:val="left" w:pos="840"/>
      </w:tabs>
      <w:snapToGrid w:val="0"/>
      <w:spacing w:before="120" w:after="120" w:line="360" w:lineRule="auto"/>
      <w:ind w:left="840" w:hanging="360"/>
      <w:jc w:val="center"/>
    </w:pPr>
    <w:rPr>
      <w:kern w:val="0"/>
      <w:lang w:eastAsia="en-US"/>
    </w:rPr>
  </w:style>
  <w:style w:type="paragraph" w:customStyle="1" w:styleId="2ffc">
    <w:name w:val="正文样式2"/>
    <w:basedOn w:val="aff7"/>
    <w:qFormat/>
    <w:pPr>
      <w:snapToGrid w:val="0"/>
      <w:spacing w:line="360" w:lineRule="auto"/>
      <w:jc w:val="center"/>
    </w:pPr>
    <w:rPr>
      <w:b/>
      <w:bCs/>
    </w:rPr>
  </w:style>
  <w:style w:type="paragraph" w:customStyle="1" w:styleId="BIAO">
    <w:name w:val="正文BIAO"/>
    <w:basedOn w:val="aff7"/>
    <w:qFormat/>
    <w:pPr>
      <w:tabs>
        <w:tab w:val="left" w:pos="432"/>
      </w:tabs>
      <w:snapToGrid w:val="0"/>
      <w:spacing w:beforeLines="50" w:afterLines="50" w:line="360" w:lineRule="auto"/>
      <w:ind w:left="432" w:hanging="432"/>
    </w:pPr>
    <w:rPr>
      <w:rFonts w:eastAsia="黑体"/>
    </w:rPr>
  </w:style>
  <w:style w:type="paragraph" w:customStyle="1" w:styleId="afffffffffff3">
    <w:name w:val="表格文本"/>
    <w:qFormat/>
    <w:pPr>
      <w:tabs>
        <w:tab w:val="decimal" w:pos="0"/>
      </w:tabs>
    </w:pPr>
    <w:rPr>
      <w:rFonts w:ascii="Arial" w:hAnsi="Arial"/>
      <w:sz w:val="21"/>
      <w:szCs w:val="21"/>
    </w:rPr>
  </w:style>
  <w:style w:type="paragraph" w:customStyle="1" w:styleId="CharChar10">
    <w:name w:val="标书正文 Char Char1"/>
    <w:basedOn w:val="aff7"/>
    <w:qFormat/>
    <w:pPr>
      <w:snapToGrid w:val="0"/>
      <w:spacing w:line="500" w:lineRule="exact"/>
      <w:ind w:firstLineChars="225" w:firstLine="540"/>
    </w:pPr>
    <w:rPr>
      <w:rFonts w:ascii="宋体" w:hAnsi="宋体"/>
    </w:rPr>
  </w:style>
  <w:style w:type="paragraph" w:customStyle="1" w:styleId="afffffffffff4">
    <w:name w:val="图表标题"/>
    <w:basedOn w:val="aff7"/>
    <w:qFormat/>
    <w:pPr>
      <w:autoSpaceDE w:val="0"/>
      <w:autoSpaceDN w:val="0"/>
      <w:adjustRightInd w:val="0"/>
      <w:snapToGrid w:val="0"/>
      <w:spacing w:before="80" w:after="40" w:line="288" w:lineRule="auto"/>
      <w:jc w:val="center"/>
    </w:pPr>
    <w:rPr>
      <w:spacing w:val="10"/>
      <w:kern w:val="0"/>
      <w:szCs w:val="20"/>
    </w:rPr>
  </w:style>
  <w:style w:type="paragraph" w:customStyle="1" w:styleId="afffffffffff5">
    <w:name w:val="仿宋正文"/>
    <w:basedOn w:val="aff7"/>
    <w:qFormat/>
    <w:pPr>
      <w:snapToGrid w:val="0"/>
      <w:spacing w:line="300" w:lineRule="auto"/>
      <w:ind w:firstLine="480"/>
    </w:pPr>
    <w:rPr>
      <w:rFonts w:ascii="仿宋_GB2312" w:eastAsia="仿宋_GB2312"/>
      <w:szCs w:val="20"/>
    </w:rPr>
  </w:style>
  <w:style w:type="paragraph" w:customStyle="1" w:styleId="afffffffffff6">
    <w:name w:val="图形"/>
    <w:basedOn w:val="afff3"/>
    <w:next w:val="afff5"/>
    <w:qFormat/>
    <w:pPr>
      <w:snapToGrid w:val="0"/>
      <w:spacing w:line="240" w:lineRule="exact"/>
      <w:ind w:firstLineChars="225" w:firstLine="540"/>
    </w:pPr>
    <w:rPr>
      <w:rFonts w:ascii="Times New Roman" w:eastAsia="宋体" w:hAnsi="Times New Roman"/>
      <w:sz w:val="24"/>
    </w:rPr>
  </w:style>
  <w:style w:type="paragraph" w:customStyle="1" w:styleId="afffffffffff7">
    <w:name w:val="规范正文"/>
    <w:basedOn w:val="aff7"/>
    <w:link w:val="Charf8"/>
    <w:qFormat/>
    <w:pPr>
      <w:adjustRightInd w:val="0"/>
      <w:snapToGrid w:val="0"/>
      <w:spacing w:line="360" w:lineRule="auto"/>
      <w:ind w:left="480"/>
      <w:textAlignment w:val="baseline"/>
    </w:pPr>
    <w:rPr>
      <w:kern w:val="0"/>
      <w:szCs w:val="20"/>
    </w:rPr>
  </w:style>
  <w:style w:type="paragraph" w:customStyle="1" w:styleId="222">
    <w:name w:val="样式 样式 样式 正文首行缩进 2 + 左侧:  2 字符 首行缩进:  2 字符 + (西文) 宋体 (中文) 宋体 左侧: ..."/>
    <w:basedOn w:val="aff7"/>
    <w:qFormat/>
    <w:pPr>
      <w:snapToGrid w:val="0"/>
      <w:spacing w:beforeLines="30" w:line="360" w:lineRule="auto"/>
      <w:ind w:firstLineChars="200" w:firstLine="480"/>
      <w:jc w:val="left"/>
    </w:pPr>
    <w:rPr>
      <w:rFonts w:ascii="宋体" w:hAnsi="宋体"/>
      <w:szCs w:val="20"/>
      <w:lang w:eastAsia="zh-TW"/>
    </w:rPr>
  </w:style>
  <w:style w:type="paragraph" w:customStyle="1" w:styleId="afffffffffff8">
    <w:name w:val="答复"/>
    <w:basedOn w:val="aff7"/>
    <w:qFormat/>
    <w:pPr>
      <w:snapToGrid w:val="0"/>
      <w:spacing w:line="360" w:lineRule="auto"/>
    </w:pPr>
    <w:rPr>
      <w:b/>
      <w:szCs w:val="20"/>
    </w:rPr>
  </w:style>
  <w:style w:type="paragraph" w:customStyle="1" w:styleId="afffffffffff9">
    <w:name w:val="正表格内容"/>
    <w:basedOn w:val="aff7"/>
    <w:qFormat/>
    <w:pPr>
      <w:tabs>
        <w:tab w:val="left" w:pos="480"/>
      </w:tabs>
      <w:autoSpaceDE w:val="0"/>
      <w:autoSpaceDN w:val="0"/>
      <w:adjustRightInd w:val="0"/>
      <w:snapToGrid w:val="0"/>
      <w:ind w:firstLine="482"/>
      <w:jc w:val="center"/>
      <w:textAlignment w:val="baseline"/>
    </w:pPr>
    <w:rPr>
      <w:rFonts w:hAnsi="Tms Rmn"/>
      <w:b/>
      <w:kern w:val="0"/>
      <w:sz w:val="18"/>
      <w:szCs w:val="20"/>
    </w:rPr>
  </w:style>
  <w:style w:type="paragraph" w:customStyle="1" w:styleId="afffffffffffa">
    <w:name w:val="正表头"/>
    <w:basedOn w:val="aff7"/>
    <w:qFormat/>
    <w:pPr>
      <w:tabs>
        <w:tab w:val="left" w:pos="480"/>
      </w:tabs>
      <w:autoSpaceDE w:val="0"/>
      <w:autoSpaceDN w:val="0"/>
      <w:adjustRightInd w:val="0"/>
      <w:snapToGrid w:val="0"/>
      <w:jc w:val="center"/>
      <w:textAlignment w:val="baseline"/>
    </w:pPr>
    <w:rPr>
      <w:rFonts w:ascii="宋体" w:hAnsi="Tms Rmn"/>
      <w:color w:val="000000"/>
      <w:kern w:val="0"/>
      <w:sz w:val="21"/>
      <w:szCs w:val="20"/>
    </w:rPr>
  </w:style>
  <w:style w:type="paragraph" w:customStyle="1" w:styleId="afffffffffffb">
    <w:name w:val="表格内容"/>
    <w:basedOn w:val="aff7"/>
    <w:link w:val="Charf9"/>
    <w:qFormat/>
    <w:pPr>
      <w:snapToGrid w:val="0"/>
      <w:spacing w:line="300" w:lineRule="auto"/>
      <w:jc w:val="center"/>
    </w:pPr>
    <w:rPr>
      <w:rFonts w:ascii="宋体" w:hAnsi="宋体"/>
      <w:sz w:val="21"/>
    </w:rPr>
  </w:style>
  <w:style w:type="paragraph" w:customStyle="1" w:styleId="114">
    <w:name w:val="标题11"/>
    <w:basedOn w:val="17"/>
    <w:qFormat/>
    <w:pPr>
      <w:pageBreakBefore/>
      <w:numPr>
        <w:numId w:val="0"/>
      </w:numPr>
      <w:tabs>
        <w:tab w:val="left" w:pos="432"/>
      </w:tabs>
      <w:adjustRightInd/>
      <w:spacing w:beforeLines="0" w:line="578" w:lineRule="auto"/>
      <w:ind w:left="432" w:hanging="432"/>
      <w:textAlignment w:val="auto"/>
    </w:pPr>
    <w:rPr>
      <w:b w:val="0"/>
      <w:bCs w:val="0"/>
      <w:spacing w:val="6"/>
      <w:kern w:val="36"/>
      <w:sz w:val="32"/>
      <w:szCs w:val="20"/>
    </w:rPr>
  </w:style>
  <w:style w:type="paragraph" w:customStyle="1" w:styleId="2ffd">
    <w:name w:val="标题2"/>
    <w:basedOn w:val="2c"/>
    <w:link w:val="2Char2"/>
    <w:qFormat/>
    <w:pPr>
      <w:numPr>
        <w:ilvl w:val="0"/>
        <w:numId w:val="0"/>
      </w:numPr>
      <w:tabs>
        <w:tab w:val="left" w:pos="360"/>
        <w:tab w:val="left" w:pos="567"/>
      </w:tabs>
      <w:adjustRightInd/>
      <w:spacing w:beforeLines="0" w:line="415" w:lineRule="auto"/>
      <w:ind w:left="576" w:hanging="576"/>
      <w:textAlignment w:val="auto"/>
    </w:pPr>
    <w:rPr>
      <w:b w:val="0"/>
      <w:bCs w:val="0"/>
      <w:spacing w:val="6"/>
      <w:kern w:val="2"/>
      <w:sz w:val="28"/>
      <w:szCs w:val="20"/>
    </w:rPr>
  </w:style>
  <w:style w:type="paragraph" w:customStyle="1" w:styleId="afffffffffffc">
    <w:name w:val="正文编码"/>
    <w:basedOn w:val="affffff5"/>
    <w:qFormat/>
    <w:pPr>
      <w:tabs>
        <w:tab w:val="left" w:pos="432"/>
        <w:tab w:val="center" w:pos="2185"/>
      </w:tabs>
      <w:snapToGrid w:val="0"/>
      <w:spacing w:after="0" w:line="300" w:lineRule="auto"/>
      <w:ind w:left="432" w:firstLineChars="0" w:hanging="432"/>
    </w:pPr>
    <w:rPr>
      <w:rFonts w:ascii="楷体_GB2312"/>
      <w:spacing w:val="4"/>
      <w:kern w:val="0"/>
      <w:sz w:val="24"/>
      <w:szCs w:val="20"/>
    </w:rPr>
  </w:style>
  <w:style w:type="paragraph" w:customStyle="1" w:styleId="afffffffffffd">
    <w:name w:val="编号样式"/>
    <w:basedOn w:val="aff7"/>
    <w:qFormat/>
    <w:pPr>
      <w:tabs>
        <w:tab w:val="left" w:pos="1100"/>
      </w:tabs>
      <w:snapToGrid w:val="0"/>
      <w:spacing w:line="360" w:lineRule="auto"/>
      <w:ind w:left="1100" w:hanging="590"/>
    </w:pPr>
  </w:style>
  <w:style w:type="paragraph" w:customStyle="1" w:styleId="afffffffffffe">
    <w:name w:val="正文（缩进）"/>
    <w:basedOn w:val="aff7"/>
    <w:qFormat/>
    <w:pPr>
      <w:snapToGrid w:val="0"/>
      <w:spacing w:before="156" w:after="156"/>
      <w:ind w:firstLineChars="200" w:firstLine="480"/>
    </w:pPr>
    <w:rPr>
      <w:sz w:val="21"/>
    </w:rPr>
  </w:style>
  <w:style w:type="character" w:customStyle="1" w:styleId="q1">
    <w:name w:val="q1"/>
    <w:rPr>
      <w:sz w:val="18"/>
      <w:szCs w:val="18"/>
    </w:rPr>
  </w:style>
  <w:style w:type="character" w:customStyle="1" w:styleId="zcl1">
    <w:name w:val="zcl1"/>
    <w:rPr>
      <w:color w:val="000000"/>
      <w:spacing w:val="270"/>
      <w:sz w:val="18"/>
      <w:szCs w:val="18"/>
      <w:u w:val="none"/>
    </w:rPr>
  </w:style>
  <w:style w:type="character" w:customStyle="1" w:styleId="116">
    <w:name w:val="标题 11"/>
    <w:rPr>
      <w:rFonts w:ascii="楷体_GB2312" w:eastAsia="楷体_GB2312"/>
      <w:b/>
      <w:bCs/>
      <w:kern w:val="44"/>
      <w:sz w:val="44"/>
      <w:szCs w:val="44"/>
      <w:lang w:val="en-US" w:eastAsia="zh-CN" w:bidi="ar-SA"/>
    </w:rPr>
  </w:style>
  <w:style w:type="paragraph" w:customStyle="1" w:styleId="151">
    <w:name w:val="样式 正文文本缩进 + (西文) 宋体 小四 非加粗 行距: 1.5 倍行距"/>
    <w:basedOn w:val="affff3"/>
    <w:pPr>
      <w:widowControl w:val="0"/>
      <w:snapToGrid w:val="0"/>
      <w:spacing w:after="0" w:line="360" w:lineRule="auto"/>
      <w:ind w:leftChars="0" w:left="0" w:firstLineChars="200" w:firstLine="640"/>
      <w:jc w:val="both"/>
    </w:pPr>
    <w:rPr>
      <w:rFonts w:ascii="仿宋_GB2312" w:eastAsia="仿宋_GB2312" w:hAnsi="宋体"/>
      <w:b/>
      <w:color w:val="000000"/>
      <w:kern w:val="2"/>
      <w:sz w:val="32"/>
      <w:szCs w:val="32"/>
    </w:rPr>
  </w:style>
  <w:style w:type="character" w:customStyle="1" w:styleId="popfont1">
    <w:name w:val="popfont1"/>
    <w:rPr>
      <w:rFonts w:hint="default"/>
      <w:color w:val="000000"/>
      <w:sz w:val="20"/>
      <w:szCs w:val="20"/>
    </w:rPr>
  </w:style>
  <w:style w:type="paragraph" w:customStyle="1" w:styleId="affffffffffff">
    <w:name w:val="图形文字"/>
    <w:pPr>
      <w:jc w:val="center"/>
    </w:pPr>
    <w:rPr>
      <w:rFonts w:ascii="Times New Roman" w:hAnsi="Times New Roman"/>
      <w:kern w:val="2"/>
      <w:sz w:val="18"/>
      <w:szCs w:val="24"/>
    </w:rPr>
  </w:style>
  <w:style w:type="paragraph" w:customStyle="1" w:styleId="09915">
    <w:name w:val="样式 (符号) 宋体 四号 首行缩进:  0.99 厘米 行距: 1.5 倍行距"/>
    <w:basedOn w:val="aff7"/>
    <w:pPr>
      <w:snapToGrid w:val="0"/>
      <w:spacing w:line="360" w:lineRule="auto"/>
      <w:ind w:firstLine="560"/>
    </w:pPr>
    <w:rPr>
      <w:rFonts w:eastAsia="楷体_GB2312" w:hAnsi="宋体" w:cs="宋体"/>
      <w:color w:val="000000"/>
      <w:sz w:val="28"/>
      <w:szCs w:val="20"/>
    </w:rPr>
  </w:style>
  <w:style w:type="paragraph" w:customStyle="1" w:styleId="affffffffffff0">
    <w:name w:val="前言、引言标题"/>
    <w:next w:val="aff7"/>
    <w:pPr>
      <w:shd w:val="clear" w:color="FFFFFF" w:fill="FFFFFF"/>
      <w:tabs>
        <w:tab w:val="left" w:pos="420"/>
      </w:tabs>
      <w:spacing w:before="640" w:after="560"/>
      <w:ind w:left="420" w:hanging="420"/>
      <w:jc w:val="center"/>
      <w:outlineLvl w:val="0"/>
    </w:pPr>
    <w:rPr>
      <w:rFonts w:ascii="黑体" w:eastAsia="黑体" w:hAnsi="Times New Roman"/>
      <w:sz w:val="32"/>
    </w:rPr>
  </w:style>
  <w:style w:type="paragraph" w:customStyle="1" w:styleId="affffffffffff1">
    <w:name w:val="一级条标题"/>
    <w:basedOn w:val="2c"/>
    <w:next w:val="affffffff7"/>
    <w:pPr>
      <w:keepNext w:val="0"/>
      <w:keepLines w:val="0"/>
      <w:widowControl/>
      <w:numPr>
        <w:ilvl w:val="0"/>
        <w:numId w:val="0"/>
      </w:numPr>
      <w:adjustRightInd/>
      <w:spacing w:beforeLines="0" w:line="240" w:lineRule="auto"/>
      <w:textAlignment w:val="auto"/>
      <w:outlineLvl w:val="2"/>
    </w:pPr>
    <w:rPr>
      <w:b w:val="0"/>
      <w:bCs w:val="0"/>
      <w:color w:val="000000"/>
      <w:sz w:val="21"/>
      <w:szCs w:val="20"/>
    </w:rPr>
  </w:style>
  <w:style w:type="paragraph" w:customStyle="1" w:styleId="affffffffffff2">
    <w:name w:val="二级条标题"/>
    <w:basedOn w:val="affffffffffff1"/>
    <w:next w:val="affffffff7"/>
    <w:pPr>
      <w:outlineLvl w:val="3"/>
    </w:pPr>
  </w:style>
  <w:style w:type="paragraph" w:customStyle="1" w:styleId="affffffffffff3">
    <w:name w:val="三级条标题"/>
    <w:basedOn w:val="affffffffffff2"/>
    <w:next w:val="affffffff7"/>
    <w:pPr>
      <w:outlineLvl w:val="4"/>
    </w:pPr>
  </w:style>
  <w:style w:type="paragraph" w:customStyle="1" w:styleId="affffffffffff4">
    <w:name w:val="四级条标题"/>
    <w:basedOn w:val="affffffffffff3"/>
    <w:next w:val="affffffff7"/>
    <w:pPr>
      <w:outlineLvl w:val="5"/>
    </w:pPr>
  </w:style>
  <w:style w:type="paragraph" w:customStyle="1" w:styleId="affffffffffff5">
    <w:name w:val="五级条标题"/>
    <w:basedOn w:val="affffffffffff4"/>
    <w:next w:val="affffffff7"/>
    <w:pPr>
      <w:outlineLvl w:val="6"/>
    </w:pPr>
  </w:style>
  <w:style w:type="paragraph" w:customStyle="1" w:styleId="affffffffffff6">
    <w:name w:val="条文脚注"/>
    <w:basedOn w:val="afffffa"/>
    <w:pPr>
      <w:ind w:leftChars="200" w:left="200" w:hangingChars="200" w:hanging="200"/>
      <w:jc w:val="both"/>
    </w:pPr>
    <w:rPr>
      <w:rFonts w:ascii="宋体"/>
    </w:rPr>
  </w:style>
  <w:style w:type="character" w:customStyle="1" w:styleId="afffffb">
    <w:name w:val="脚注文本 字符"/>
    <w:link w:val="afffffa"/>
    <w:rPr>
      <w:rFonts w:ascii="Times New Roman" w:eastAsia="楷体_GB2312" w:hAnsi="Times New Roman"/>
      <w:color w:val="000000"/>
      <w:kern w:val="2"/>
      <w:sz w:val="18"/>
      <w:szCs w:val="18"/>
    </w:rPr>
  </w:style>
  <w:style w:type="paragraph" w:customStyle="1" w:styleId="affffffffffff7">
    <w:name w:val="注："/>
    <w:next w:val="affffffff7"/>
    <w:pPr>
      <w:widowControl w:val="0"/>
      <w:tabs>
        <w:tab w:val="left" w:pos="432"/>
      </w:tabs>
      <w:autoSpaceDE w:val="0"/>
      <w:autoSpaceDN w:val="0"/>
      <w:ind w:left="432" w:hanging="432"/>
      <w:jc w:val="both"/>
    </w:pPr>
    <w:rPr>
      <w:rFonts w:ascii="宋体" w:hAnsi="Times New Roman"/>
      <w:sz w:val="18"/>
    </w:rPr>
  </w:style>
  <w:style w:type="paragraph" w:customStyle="1" w:styleId="1500">
    <w:name w:val="样式 左侧:  1.5 厘米 首行缩进:  0 厘米"/>
    <w:basedOn w:val="aff7"/>
    <w:pPr>
      <w:snapToGrid w:val="0"/>
      <w:spacing w:line="360" w:lineRule="auto"/>
    </w:pPr>
    <w:rPr>
      <w:rFonts w:eastAsia="楷体_GB2312" w:cs="宋体"/>
      <w:color w:val="000000"/>
      <w:sz w:val="28"/>
      <w:szCs w:val="20"/>
    </w:rPr>
  </w:style>
  <w:style w:type="paragraph" w:customStyle="1" w:styleId="3ff1">
    <w:name w:val="正文＋仿宋3号字体"/>
    <w:basedOn w:val="aff7"/>
    <w:pPr>
      <w:snapToGrid w:val="0"/>
      <w:spacing w:line="360" w:lineRule="auto"/>
      <w:ind w:firstLineChars="200" w:firstLine="640"/>
    </w:pPr>
    <w:rPr>
      <w:rFonts w:ascii="楷体_GB2312" w:eastAsia="仿宋_GB2312" w:hAnsi="宋体"/>
      <w:color w:val="000000"/>
      <w:sz w:val="32"/>
      <w:szCs w:val="28"/>
    </w:rPr>
  </w:style>
  <w:style w:type="character" w:customStyle="1" w:styleId="word1">
    <w:name w:val="word1"/>
    <w:rPr>
      <w:sz w:val="18"/>
      <w:szCs w:val="18"/>
    </w:rPr>
  </w:style>
  <w:style w:type="paragraph" w:customStyle="1" w:styleId="zcl">
    <w:name w:val="zcl"/>
    <w:basedOn w:val="aff7"/>
    <w:pPr>
      <w:widowControl/>
      <w:snapToGrid w:val="0"/>
      <w:spacing w:before="100" w:beforeAutospacing="1" w:after="100" w:afterAutospacing="1" w:line="270" w:lineRule="atLeast"/>
      <w:jc w:val="left"/>
    </w:pPr>
    <w:rPr>
      <w:rFonts w:ascii="楷体_GB2312" w:eastAsia="楷体_GB2312" w:hAnsi="宋体"/>
      <w:color w:val="000000"/>
      <w:kern w:val="0"/>
      <w:sz w:val="18"/>
      <w:szCs w:val="18"/>
    </w:rPr>
  </w:style>
  <w:style w:type="paragraph" w:customStyle="1" w:styleId="1ff8">
    <w:name w:val="缺省文本:1"/>
    <w:basedOn w:val="aff7"/>
    <w:pPr>
      <w:autoSpaceDE w:val="0"/>
      <w:autoSpaceDN w:val="0"/>
      <w:adjustRightInd w:val="0"/>
      <w:snapToGrid w:val="0"/>
      <w:spacing w:after="120"/>
      <w:jc w:val="left"/>
    </w:pPr>
    <w:rPr>
      <w:rFonts w:ascii="楷体_GB2312" w:eastAsia="楷体_GB2312"/>
      <w:color w:val="000000"/>
      <w:kern w:val="0"/>
      <w:sz w:val="28"/>
      <w:szCs w:val="20"/>
    </w:rPr>
  </w:style>
  <w:style w:type="paragraph" w:customStyle="1" w:styleId="Bullet">
    <w:name w:val="Bullet"/>
    <w:basedOn w:val="affff1"/>
    <w:pPr>
      <w:keepLines/>
      <w:widowControl/>
      <w:tabs>
        <w:tab w:val="left" w:pos="840"/>
      </w:tabs>
      <w:snapToGrid w:val="0"/>
      <w:spacing w:after="240" w:line="360" w:lineRule="auto"/>
      <w:ind w:left="840" w:hanging="360"/>
      <w:jc w:val="left"/>
    </w:pPr>
    <w:rPr>
      <w:rFonts w:ascii="Garamond" w:hAnsi="Garamond"/>
      <w:color w:val="000000"/>
      <w:spacing w:val="-5"/>
      <w:kern w:val="0"/>
    </w:rPr>
  </w:style>
  <w:style w:type="paragraph" w:customStyle="1" w:styleId="no-step">
    <w:name w:val="no-step"/>
    <w:basedOn w:val="aff7"/>
    <w:next w:val="afff3"/>
    <w:pPr>
      <w:snapToGrid w:val="0"/>
      <w:spacing w:line="400" w:lineRule="exact"/>
      <w:ind w:firstLineChars="200" w:firstLine="510"/>
    </w:pPr>
    <w:rPr>
      <w:rFonts w:eastAsia="楷体_GB2312"/>
      <w:color w:val="000000"/>
      <w:sz w:val="21"/>
      <w:szCs w:val="20"/>
    </w:rPr>
  </w:style>
  <w:style w:type="character" w:customStyle="1" w:styleId="h17Char">
    <w:name w:val="h17 Char"/>
    <w:rPr>
      <w:rFonts w:ascii="楷体_GB2312" w:eastAsia="楷体_GB2312"/>
      <w:b/>
      <w:bCs/>
      <w:kern w:val="44"/>
      <w:sz w:val="44"/>
      <w:szCs w:val="44"/>
      <w:lang w:val="en-US" w:eastAsia="zh-CN" w:bidi="ar-SA"/>
    </w:rPr>
  </w:style>
  <w:style w:type="paragraph" w:customStyle="1" w:styleId="Sytle4">
    <w:name w:val="Sytle4"/>
    <w:basedOn w:val="54"/>
    <w:pPr>
      <w:keepNext/>
      <w:numPr>
        <w:ilvl w:val="0"/>
        <w:numId w:val="0"/>
      </w:numPr>
      <w:adjustRightInd/>
      <w:spacing w:before="240" w:afterLines="50"/>
      <w:textAlignment w:val="auto"/>
    </w:pPr>
    <w:rPr>
      <w:rFonts w:ascii="楷体_GB2312" w:eastAsia="楷体_GB2312" w:cs="宋体"/>
      <w:b w:val="0"/>
    </w:rPr>
  </w:style>
  <w:style w:type="paragraph" w:customStyle="1" w:styleId="2H2h22HD2Heading2HiddenHeading2CCBSTi">
    <w:name w:val="样式 标题 2H2h2标题 2(章)总标题HD2Heading 2 HiddenHeading 2 CCBSTi..."/>
    <w:basedOn w:val="2c"/>
    <w:pPr>
      <w:numPr>
        <w:ilvl w:val="0"/>
        <w:numId w:val="0"/>
      </w:numPr>
      <w:adjustRightInd/>
      <w:spacing w:before="240"/>
      <w:textAlignment w:val="auto"/>
    </w:pPr>
    <w:rPr>
      <w:rFonts w:ascii="楷体_GB2312" w:eastAsia="楷体_GB2312" w:hAnsi="楷体_GB2312" w:cs="宋体"/>
      <w:color w:val="000000"/>
      <w:kern w:val="2"/>
      <w:sz w:val="24"/>
      <w:szCs w:val="20"/>
    </w:rPr>
  </w:style>
  <w:style w:type="paragraph" w:customStyle="1" w:styleId="3H3l3CT3Heading3-oldh3L3ISO2heading31">
    <w:name w:val="样式 样式 样式 标题 3H3l3CT标题 3(节)Heading 3 - oldh3L3ISO2heading 3第二...1..."/>
    <w:basedOn w:val="aff7"/>
    <w:pPr>
      <w:keepNext/>
      <w:keepLines/>
      <w:snapToGrid w:val="0"/>
      <w:spacing w:beforeLines="50" w:afterLines="50" w:line="360" w:lineRule="auto"/>
      <w:outlineLvl w:val="3"/>
    </w:pPr>
    <w:rPr>
      <w:rFonts w:ascii="楷体_GB2312" w:eastAsia="楷体_GB2312" w:hAnsi="Arial" w:cs="宋体"/>
      <w:bCs/>
      <w:color w:val="000000"/>
      <w:sz w:val="28"/>
      <w:szCs w:val="28"/>
    </w:rPr>
  </w:style>
  <w:style w:type="character" w:customStyle="1" w:styleId="3zw">
    <w:name w:val="3zw"/>
  </w:style>
  <w:style w:type="paragraph" w:customStyle="1" w:styleId="3252">
    <w:name w:val="样式 正文＋仿宋3号字体 + 首行缩进:  2.5 字符 + 首行缩进:  2 字符"/>
    <w:basedOn w:val="aff7"/>
    <w:pPr>
      <w:adjustRightInd w:val="0"/>
      <w:snapToGrid w:val="0"/>
      <w:spacing w:line="360" w:lineRule="auto"/>
      <w:jc w:val="center"/>
    </w:pPr>
    <w:rPr>
      <w:rFonts w:ascii="宋体" w:hAnsi="宋体"/>
      <w:color w:val="000000"/>
    </w:rPr>
  </w:style>
  <w:style w:type="paragraph" w:customStyle="1" w:styleId="31505">
    <w:name w:val="标3 宋体 小三 加粗 行距: 1.5 倍行距 + 首行缩进:  0.5 字符"/>
    <w:basedOn w:val="aff7"/>
    <w:pPr>
      <w:widowControl/>
      <w:autoSpaceDE w:val="0"/>
      <w:autoSpaceDN w:val="0"/>
      <w:snapToGrid w:val="0"/>
      <w:spacing w:line="360" w:lineRule="auto"/>
      <w:ind w:firstLineChars="50" w:firstLine="151"/>
    </w:pPr>
    <w:rPr>
      <w:rFonts w:ascii="楷体_GB2312" w:eastAsia="楷体_GB2312" w:hAnsi="宋体"/>
      <w:b/>
      <w:bCs/>
      <w:color w:val="FF0000"/>
      <w:kern w:val="0"/>
      <w:sz w:val="30"/>
      <w:szCs w:val="20"/>
    </w:rPr>
  </w:style>
  <w:style w:type="character" w:customStyle="1" w:styleId="px14">
    <w:name w:val="px14"/>
  </w:style>
  <w:style w:type="paragraph" w:customStyle="1" w:styleId="1150">
    <w:name w:val="标题 1 + 宋体 三号 行距: 1.5 倍行距"/>
    <w:basedOn w:val="17"/>
    <w:pPr>
      <w:pageBreakBefore/>
      <w:numPr>
        <w:numId w:val="0"/>
      </w:numPr>
      <w:adjustRightInd/>
      <w:spacing w:beforeLines="0"/>
      <w:textAlignment w:val="auto"/>
    </w:pPr>
    <w:rPr>
      <w:rFonts w:ascii="楷体_GB2312" w:eastAsia="楷体_GB2312" w:hAnsi="宋体" w:cs="宋体"/>
      <w:color w:val="000000"/>
      <w:szCs w:val="20"/>
    </w:rPr>
  </w:style>
  <w:style w:type="paragraph" w:customStyle="1" w:styleId="2ffe">
    <w:name w:val="标题 2 + 宋体 小三"/>
    <w:basedOn w:val="2c"/>
    <w:pPr>
      <w:numPr>
        <w:ilvl w:val="0"/>
        <w:numId w:val="0"/>
      </w:numPr>
      <w:adjustRightInd/>
      <w:spacing w:beforeLines="0" w:line="416" w:lineRule="auto"/>
      <w:textAlignment w:val="auto"/>
    </w:pPr>
    <w:rPr>
      <w:rFonts w:ascii="楷体_GB2312" w:eastAsia="楷体_GB2312" w:hAnsi="宋体"/>
      <w:color w:val="000000"/>
      <w:kern w:val="2"/>
      <w:sz w:val="32"/>
    </w:rPr>
  </w:style>
  <w:style w:type="paragraph" w:customStyle="1" w:styleId="1ff9">
    <w:name w:val="样式 标题 1 + 宋体 三号"/>
    <w:basedOn w:val="17"/>
    <w:pPr>
      <w:pageBreakBefore/>
      <w:widowControl/>
      <w:numPr>
        <w:numId w:val="0"/>
      </w:numPr>
      <w:adjustRightInd/>
      <w:spacing w:beforeLines="0" w:line="578" w:lineRule="auto"/>
      <w:textAlignment w:val="auto"/>
    </w:pPr>
    <w:rPr>
      <w:rFonts w:ascii="楷体_GB2312" w:eastAsia="楷体_GB2312" w:hAnsi="宋体"/>
      <w:color w:val="000000"/>
      <w:szCs w:val="30"/>
    </w:rPr>
  </w:style>
  <w:style w:type="character" w:customStyle="1" w:styleId="Charfa">
    <w:name w:val="三级条标题 Char"/>
    <w:rPr>
      <w:rFonts w:ascii="黑体" w:eastAsia="黑体"/>
      <w:sz w:val="21"/>
      <w:lang w:val="en-US" w:eastAsia="zh-CN" w:bidi="ar-SA"/>
    </w:rPr>
  </w:style>
  <w:style w:type="paragraph" w:customStyle="1" w:styleId="affffffffffff8">
    <w:name w:val="文献分类号"/>
    <w:pPr>
      <w:framePr w:hSpace="180" w:vSpace="180" w:wrap="around" w:hAnchor="margin" w:y="1" w:anchorLock="1"/>
      <w:widowControl w:val="0"/>
      <w:textAlignment w:val="center"/>
    </w:pPr>
    <w:rPr>
      <w:rFonts w:ascii="Times New Roman" w:eastAsia="黑体" w:hAnsi="Times New Roman"/>
      <w:sz w:val="21"/>
    </w:rPr>
  </w:style>
  <w:style w:type="paragraph" w:customStyle="1" w:styleId="28">
    <w:name w:val="2节标题"/>
    <w:basedOn w:val="aff7"/>
    <w:link w:val="2CharChar1"/>
    <w:pPr>
      <w:numPr>
        <w:numId w:val="20"/>
      </w:numPr>
      <w:snapToGrid w:val="0"/>
      <w:spacing w:line="360" w:lineRule="auto"/>
    </w:pPr>
    <w:rPr>
      <w:rFonts w:ascii="楷体_GB2312" w:eastAsia="楷体_GB2312" w:hAnsi="宋体"/>
      <w:color w:val="000000"/>
      <w:sz w:val="28"/>
      <w:szCs w:val="28"/>
    </w:rPr>
  </w:style>
  <w:style w:type="character" w:customStyle="1" w:styleId="2CharChar1">
    <w:name w:val="2节标题 Char Char"/>
    <w:link w:val="28"/>
    <w:rPr>
      <w:rFonts w:ascii="楷体_GB2312" w:eastAsia="楷体_GB2312" w:hAnsi="宋体"/>
      <w:color w:val="000000"/>
      <w:kern w:val="2"/>
      <w:sz w:val="28"/>
      <w:szCs w:val="28"/>
    </w:rPr>
  </w:style>
  <w:style w:type="paragraph" w:customStyle="1" w:styleId="36">
    <w:name w:val="3节标题"/>
    <w:basedOn w:val="2GB2312"/>
    <w:link w:val="3Char0"/>
    <w:pPr>
      <w:numPr>
        <w:ilvl w:val="4"/>
        <w:numId w:val="20"/>
      </w:numPr>
      <w:outlineLvl w:val="2"/>
    </w:pPr>
  </w:style>
  <w:style w:type="character" w:customStyle="1" w:styleId="3Char0">
    <w:name w:val="3节标题 Char"/>
    <w:link w:val="36"/>
    <w:rPr>
      <w:rFonts w:ascii="楷体_GB2312" w:eastAsia="楷体_GB2312" w:hAnsi="楷体_GB2312"/>
      <w:b/>
      <w:bCs/>
      <w:color w:val="000000"/>
      <w:kern w:val="44"/>
      <w:sz w:val="32"/>
      <w:szCs w:val="32"/>
    </w:rPr>
  </w:style>
  <w:style w:type="paragraph" w:customStyle="1" w:styleId="4f2">
    <w:name w:val="4节标题"/>
    <w:basedOn w:val="36"/>
    <w:pPr>
      <w:numPr>
        <w:ilvl w:val="0"/>
        <w:numId w:val="0"/>
      </w:numPr>
      <w:tabs>
        <w:tab w:val="left" w:pos="864"/>
      </w:tabs>
      <w:ind w:left="864" w:hanging="864"/>
      <w:outlineLvl w:val="3"/>
    </w:pPr>
  </w:style>
  <w:style w:type="paragraph" w:customStyle="1" w:styleId="5f0">
    <w:name w:val="5节标题"/>
    <w:basedOn w:val="aff7"/>
    <w:pPr>
      <w:tabs>
        <w:tab w:val="left" w:pos="1008"/>
      </w:tabs>
      <w:snapToGrid w:val="0"/>
      <w:spacing w:line="360" w:lineRule="auto"/>
      <w:ind w:left="1008" w:hanging="1008"/>
    </w:pPr>
    <w:rPr>
      <w:rFonts w:ascii="楷体_GB2312" w:eastAsia="楷体_GB2312" w:hAnsi="宋体"/>
      <w:color w:val="000000"/>
      <w:sz w:val="28"/>
      <w:szCs w:val="28"/>
    </w:rPr>
  </w:style>
  <w:style w:type="paragraph" w:customStyle="1" w:styleId="AAAA">
    <w:name w:val="AAAA"/>
    <w:basedOn w:val="-"/>
    <w:pPr>
      <w:numPr>
        <w:numId w:val="21"/>
      </w:numPr>
      <w:outlineLvl w:val="0"/>
    </w:pPr>
    <w:rPr>
      <w:b/>
      <w:sz w:val="52"/>
      <w:szCs w:val="52"/>
    </w:rPr>
  </w:style>
  <w:style w:type="paragraph" w:customStyle="1" w:styleId="Affffffffffff9">
    <w:name w:val="A大部分"/>
    <w:basedOn w:val="-"/>
    <w:pPr>
      <w:numPr>
        <w:numId w:val="0"/>
      </w:numPr>
      <w:ind w:left="900" w:hanging="420"/>
    </w:pPr>
    <w:rPr>
      <w:b/>
      <w:bCs/>
      <w:sz w:val="52"/>
    </w:rPr>
  </w:style>
  <w:style w:type="paragraph" w:customStyle="1" w:styleId="2GB231200">
    <w:name w:val="样式 样式 2节标题 + 楷体_GB2312 小三 加粗 自动设置 + 左侧:  0 厘米 首行缩进:  0 厘米"/>
    <w:basedOn w:val="2GB2312"/>
    <w:rPr>
      <w:rFonts w:cs="宋体"/>
      <w:szCs w:val="20"/>
    </w:rPr>
  </w:style>
  <w:style w:type="paragraph" w:customStyle="1" w:styleId="30505">
    <w:name w:val="样式 3节标题 + 段前: 0.5 行 段后: 0.5 行"/>
    <w:basedOn w:val="36"/>
    <w:rPr>
      <w:rFonts w:cs="宋体"/>
      <w:sz w:val="30"/>
      <w:szCs w:val="30"/>
    </w:rPr>
  </w:style>
  <w:style w:type="paragraph" w:customStyle="1" w:styleId="S3105">
    <w:name w:val="样式 S3 + 段前: 1 行 段后: 0.5 行"/>
    <w:basedOn w:val="S3"/>
    <w:pPr>
      <w:numPr>
        <w:ilvl w:val="0"/>
        <w:numId w:val="0"/>
      </w:numPr>
      <w:tabs>
        <w:tab w:val="left" w:pos="720"/>
      </w:tabs>
      <w:spacing w:beforeLines="50" w:afterLines="75"/>
      <w:ind w:left="720" w:hanging="720"/>
    </w:pPr>
  </w:style>
  <w:style w:type="paragraph" w:customStyle="1" w:styleId="S4">
    <w:name w:val="S4"/>
    <w:basedOn w:val="aff7"/>
    <w:pPr>
      <w:numPr>
        <w:numId w:val="22"/>
      </w:numPr>
      <w:snapToGrid w:val="0"/>
      <w:spacing w:beforeLines="50" w:afterLines="50" w:line="360" w:lineRule="auto"/>
      <w:outlineLvl w:val="3"/>
    </w:pPr>
    <w:rPr>
      <w:rFonts w:ascii="楷体_GB2312" w:eastAsia="楷体_GB2312" w:hAnsi="宋体"/>
      <w:b/>
      <w:color w:val="000000"/>
      <w:sz w:val="30"/>
      <w:szCs w:val="28"/>
    </w:rPr>
  </w:style>
  <w:style w:type="paragraph" w:customStyle="1" w:styleId="3H311Heading3-oldHeading3-oldC0">
    <w:name w:val="样式 标题 3H3标题1.1节标题，三级节名二级节名Heading 3 - oldHeading 3 - old C... + ..."/>
    <w:basedOn w:val="aff7"/>
    <w:pPr>
      <w:keepNext/>
      <w:keepLines/>
      <w:snapToGrid w:val="0"/>
      <w:spacing w:before="240" w:after="260" w:line="415" w:lineRule="auto"/>
      <w:jc w:val="left"/>
      <w:outlineLvl w:val="2"/>
    </w:pPr>
    <w:rPr>
      <w:rFonts w:ascii="黑体" w:cs="宋体"/>
      <w:b/>
      <w:bCs/>
      <w:sz w:val="32"/>
      <w:szCs w:val="20"/>
    </w:rPr>
  </w:style>
  <w:style w:type="character" w:customStyle="1" w:styleId="copy1">
    <w:name w:val="copy1"/>
  </w:style>
  <w:style w:type="character" w:customStyle="1" w:styleId="Arial">
    <w:name w:val="样式 (符号) Arial 小五"/>
    <w:rPr>
      <w:kern w:val="24"/>
      <w:sz w:val="28"/>
    </w:rPr>
  </w:style>
  <w:style w:type="paragraph" w:customStyle="1" w:styleId="S310500">
    <w:name w:val="样式 样式 S3 + 段前: 1 行 段后: 0.5 行 + 宋体 小四 居中 左侧:  0 厘米 首行缩进:  0 厘..."/>
    <w:basedOn w:val="S3105"/>
    <w:pPr>
      <w:spacing w:before="156" w:after="234"/>
      <w:jc w:val="center"/>
    </w:pPr>
    <w:rPr>
      <w:rFonts w:ascii="宋体" w:eastAsia="宋体" w:hAnsi="宋体"/>
      <w:sz w:val="21"/>
    </w:rPr>
  </w:style>
  <w:style w:type="character" w:customStyle="1" w:styleId="yellow021">
    <w:name w:val="yellow021"/>
    <w:rPr>
      <w:sz w:val="18"/>
      <w:szCs w:val="18"/>
    </w:rPr>
  </w:style>
  <w:style w:type="character" w:customStyle="1" w:styleId="affffffffffffa">
    <w:name w:val="a"/>
  </w:style>
  <w:style w:type="character" w:customStyle="1" w:styleId="msonormal0">
    <w:name w:val="msonormal"/>
  </w:style>
  <w:style w:type="paragraph" w:customStyle="1" w:styleId="212">
    <w:name w:val="正文文本 21"/>
    <w:basedOn w:val="aff7"/>
    <w:pPr>
      <w:widowControl/>
      <w:overflowPunct w:val="0"/>
      <w:autoSpaceDE w:val="0"/>
      <w:autoSpaceDN w:val="0"/>
      <w:adjustRightInd w:val="0"/>
      <w:snapToGrid w:val="0"/>
      <w:ind w:left="720" w:hanging="720"/>
      <w:textAlignment w:val="baseline"/>
    </w:pPr>
    <w:rPr>
      <w:kern w:val="0"/>
      <w:szCs w:val="20"/>
      <w:lang w:val="en-GB"/>
    </w:rPr>
  </w:style>
  <w:style w:type="paragraph" w:customStyle="1" w:styleId="affffffffffffb">
    <w:name w:val="附录标识"/>
    <w:basedOn w:val="affffffffffff0"/>
    <w:pPr>
      <w:tabs>
        <w:tab w:val="clear" w:pos="420"/>
        <w:tab w:val="left" w:pos="6405"/>
      </w:tabs>
      <w:spacing w:after="200"/>
      <w:ind w:left="4200" w:firstLine="0"/>
    </w:pPr>
    <w:rPr>
      <w:sz w:val="21"/>
    </w:rPr>
  </w:style>
  <w:style w:type="paragraph" w:customStyle="1" w:styleId="affffffffffffc">
    <w:name w:val="附录章标题"/>
    <w:next w:val="affffffff7"/>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ffffffd">
    <w:name w:val="附录一级条标题"/>
    <w:basedOn w:val="affffffffffffc"/>
    <w:next w:val="affffffff7"/>
    <w:pPr>
      <w:autoSpaceDN w:val="0"/>
      <w:spacing w:beforeLines="0" w:afterLines="0"/>
      <w:outlineLvl w:val="2"/>
    </w:pPr>
  </w:style>
  <w:style w:type="paragraph" w:customStyle="1" w:styleId="affffffffffffe">
    <w:name w:val="附录二级条标题"/>
    <w:basedOn w:val="affffffffffffd"/>
    <w:next w:val="affffffff7"/>
    <w:pPr>
      <w:outlineLvl w:val="3"/>
    </w:pPr>
  </w:style>
  <w:style w:type="paragraph" w:customStyle="1" w:styleId="afffffffffffff">
    <w:name w:val="附录三级条标题"/>
    <w:basedOn w:val="affffffffffffe"/>
    <w:next w:val="affffffff7"/>
    <w:pPr>
      <w:outlineLvl w:val="4"/>
    </w:pPr>
  </w:style>
  <w:style w:type="paragraph" w:customStyle="1" w:styleId="afffffffffffff0">
    <w:name w:val="附录四级条标题"/>
    <w:basedOn w:val="afffffffffffff"/>
    <w:next w:val="affffffff7"/>
    <w:pPr>
      <w:outlineLvl w:val="5"/>
    </w:pPr>
  </w:style>
  <w:style w:type="paragraph" w:customStyle="1" w:styleId="afffffffffffff1">
    <w:name w:val="附录五级条标题"/>
    <w:basedOn w:val="afffffffffffff0"/>
    <w:next w:val="affffffff7"/>
    <w:pPr>
      <w:outlineLvl w:val="6"/>
    </w:pPr>
  </w:style>
  <w:style w:type="paragraph" w:customStyle="1" w:styleId="325">
    <w:name w:val="正文＋仿宋3号字体 + 首行缩进:  2.5 字符"/>
    <w:basedOn w:val="3ff1"/>
    <w:pPr>
      <w:adjustRightInd w:val="0"/>
    </w:pPr>
    <w:rPr>
      <w:rFonts w:ascii="宋体" w:cs="宋体"/>
      <w:color w:val="auto"/>
      <w:szCs w:val="20"/>
    </w:rPr>
  </w:style>
  <w:style w:type="paragraph" w:customStyle="1" w:styleId="152">
    <w:name w:val="样式 段 + (符号) 宋体 四号 加粗 行距: 1.5 倍行距"/>
    <w:basedOn w:val="affffffff7"/>
    <w:pPr>
      <w:spacing w:line="360" w:lineRule="auto"/>
      <w:ind w:firstLineChars="50" w:firstLine="141"/>
    </w:pPr>
    <w:rPr>
      <w:rFonts w:eastAsia="宋体" w:hAnsi="宋体"/>
      <w:b/>
      <w:bCs/>
      <w:sz w:val="30"/>
      <w:szCs w:val="20"/>
    </w:rPr>
  </w:style>
  <w:style w:type="paragraph" w:customStyle="1" w:styleId="XXXX4">
    <w:name w:val="XXXX4"/>
    <w:basedOn w:val="47"/>
    <w:pPr>
      <w:keepNext w:val="0"/>
      <w:numPr>
        <w:ilvl w:val="0"/>
        <w:numId w:val="0"/>
      </w:numPr>
      <w:tabs>
        <w:tab w:val="left" w:pos="864"/>
        <w:tab w:val="left" w:pos="2880"/>
      </w:tabs>
      <w:adjustRightInd/>
      <w:spacing w:beforeLines="0"/>
      <w:ind w:left="864" w:hanging="864"/>
    </w:pPr>
    <w:rPr>
      <w:bCs/>
      <w:kern w:val="11"/>
      <w:sz w:val="28"/>
      <w:szCs w:val="20"/>
    </w:rPr>
  </w:style>
  <w:style w:type="paragraph" w:customStyle="1" w:styleId="afffffffffffff2">
    <w:name w:val="填表"/>
    <w:basedOn w:val="aff7"/>
    <w:pPr>
      <w:snapToGrid w:val="0"/>
      <w:spacing w:line="240" w:lineRule="atLeast"/>
      <w:jc w:val="center"/>
    </w:pPr>
    <w:rPr>
      <w:kern w:val="0"/>
      <w:sz w:val="18"/>
    </w:rPr>
  </w:style>
  <w:style w:type="paragraph" w:customStyle="1" w:styleId="20257257">
    <w:name w:val="样式 样式 样式 正文首行缩进 2 + 左  0 字符 + 首行缩进:  2.57 字符 + 首行缩进:  2.57 字符"/>
    <w:basedOn w:val="aff7"/>
    <w:pPr>
      <w:snapToGrid w:val="0"/>
      <w:spacing w:after="120" w:line="360" w:lineRule="auto"/>
      <w:ind w:firstLineChars="257" w:firstLine="617"/>
    </w:pPr>
    <w:rPr>
      <w:rFonts w:cs="宋体"/>
      <w:szCs w:val="20"/>
    </w:rPr>
  </w:style>
  <w:style w:type="character" w:customStyle="1" w:styleId="font2">
    <w:name w:val="font2"/>
    <w:semiHidden/>
    <w:rPr>
      <w:rFonts w:ascii="Arial" w:hAnsi="Arial" w:cs="Arial" w:hint="default"/>
      <w:color w:val="333333"/>
      <w:sz w:val="19"/>
      <w:szCs w:val="19"/>
    </w:rPr>
  </w:style>
  <w:style w:type="character" w:customStyle="1" w:styleId="textdarkgray1">
    <w:name w:val="text_darkgray1"/>
    <w:rPr>
      <w:color w:val="000000"/>
      <w:spacing w:val="402"/>
      <w:sz w:val="23"/>
      <w:szCs w:val="23"/>
    </w:rPr>
  </w:style>
  <w:style w:type="character" w:customStyle="1" w:styleId="tw4winMark">
    <w:name w:val="tw4winMark"/>
    <w:rPr>
      <w:rFonts w:ascii="Courier New" w:hAnsi="Courier New" w:cs="Courier New"/>
      <w:vanish/>
      <w:color w:val="800080"/>
      <w:vertAlign w:val="subscript"/>
    </w:rPr>
  </w:style>
  <w:style w:type="paragraph" w:customStyle="1" w:styleId="3ff2">
    <w:name w:val="正文3"/>
    <w:basedOn w:val="aff7"/>
    <w:pPr>
      <w:widowControl/>
      <w:overflowPunct w:val="0"/>
      <w:autoSpaceDE w:val="0"/>
      <w:autoSpaceDN w:val="0"/>
      <w:adjustRightInd w:val="0"/>
      <w:snapToGrid w:val="0"/>
      <w:spacing w:line="400" w:lineRule="exact"/>
      <w:textAlignment w:val="baseline"/>
    </w:pPr>
    <w:rPr>
      <w:kern w:val="0"/>
      <w:szCs w:val="20"/>
    </w:rPr>
  </w:style>
  <w:style w:type="character" w:customStyle="1" w:styleId="text">
    <w:name w:val="text"/>
  </w:style>
  <w:style w:type="character" w:customStyle="1" w:styleId="HTML0">
    <w:name w:val="HTML 地址 字符"/>
    <w:link w:val="HTML"/>
    <w:rPr>
      <w:rFonts w:ascii="Times New Roman" w:hAnsi="Times New Roman"/>
      <w:i/>
      <w:iCs/>
      <w:kern w:val="2"/>
      <w:sz w:val="24"/>
      <w:szCs w:val="24"/>
    </w:rPr>
  </w:style>
  <w:style w:type="character" w:customStyle="1" w:styleId="afff2">
    <w:name w:val="电子邮件签名 字符"/>
    <w:link w:val="afff1"/>
    <w:rPr>
      <w:rFonts w:ascii="Times New Roman" w:hAnsi="Times New Roman"/>
      <w:kern w:val="2"/>
      <w:sz w:val="24"/>
      <w:szCs w:val="24"/>
    </w:rPr>
  </w:style>
  <w:style w:type="character" w:customStyle="1" w:styleId="affd">
    <w:name w:val="宏文本 字符"/>
    <w:link w:val="affc"/>
    <w:rPr>
      <w:rFonts w:ascii="Courier New" w:hAnsi="Courier New"/>
      <w:kern w:val="2"/>
      <w:sz w:val="24"/>
      <w:szCs w:val="24"/>
    </w:rPr>
  </w:style>
  <w:style w:type="character" w:customStyle="1" w:styleId="affff0">
    <w:name w:val="结束语 字符"/>
    <w:link w:val="affff"/>
    <w:rPr>
      <w:rFonts w:ascii="Times New Roman" w:hAnsi="Times New Roman"/>
      <w:kern w:val="2"/>
      <w:sz w:val="24"/>
      <w:szCs w:val="24"/>
    </w:rPr>
  </w:style>
  <w:style w:type="character" w:customStyle="1" w:styleId="afffff5">
    <w:name w:val="签名 字符"/>
    <w:link w:val="afffff4"/>
    <w:rPr>
      <w:rFonts w:ascii="Times New Roman" w:hAnsi="Times New Roman"/>
      <w:kern w:val="2"/>
      <w:sz w:val="24"/>
      <w:szCs w:val="24"/>
    </w:rPr>
  </w:style>
  <w:style w:type="character" w:customStyle="1" w:styleId="affffc">
    <w:name w:val="尾注文本 字符"/>
    <w:link w:val="affffb"/>
    <w:rPr>
      <w:rFonts w:ascii="Times New Roman" w:hAnsi="Times New Roman"/>
      <w:kern w:val="2"/>
      <w:sz w:val="24"/>
      <w:szCs w:val="24"/>
    </w:rPr>
  </w:style>
  <w:style w:type="character" w:customStyle="1" w:styleId="afffffe">
    <w:name w:val="信息标题 字符"/>
    <w:link w:val="afffffd"/>
    <w:rPr>
      <w:rFonts w:ascii="Arial" w:hAnsi="Arial"/>
      <w:kern w:val="2"/>
      <w:sz w:val="24"/>
      <w:szCs w:val="24"/>
      <w:shd w:val="pct20" w:color="auto" w:fill="auto"/>
    </w:rPr>
  </w:style>
  <w:style w:type="character" w:customStyle="1" w:styleId="afff0">
    <w:name w:val="注释标题 字符"/>
    <w:link w:val="afff"/>
    <w:rPr>
      <w:rFonts w:ascii="Times New Roman" w:hAnsi="Times New Roman"/>
      <w:kern w:val="2"/>
      <w:sz w:val="24"/>
      <w:szCs w:val="24"/>
    </w:rPr>
  </w:style>
  <w:style w:type="paragraph" w:customStyle="1" w:styleId="a14">
    <w:name w:val="a14"/>
    <w:basedOn w:val="aff7"/>
    <w:semiHidden/>
    <w:pPr>
      <w:widowControl/>
      <w:snapToGrid w:val="0"/>
      <w:spacing w:before="100" w:beforeAutospacing="1" w:after="100" w:afterAutospacing="1" w:line="351" w:lineRule="atLeast"/>
      <w:ind w:firstLine="439"/>
      <w:jc w:val="left"/>
    </w:pPr>
    <w:rPr>
      <w:rFonts w:ascii="宋体" w:hAnsi="宋体" w:cs="宋体"/>
      <w:kern w:val="0"/>
      <w:sz w:val="25"/>
      <w:szCs w:val="25"/>
    </w:rPr>
  </w:style>
  <w:style w:type="character" w:customStyle="1" w:styleId="large1">
    <w:name w:val="large1"/>
    <w:rPr>
      <w:spacing w:val="384"/>
      <w:sz w:val="24"/>
      <w:szCs w:val="24"/>
    </w:rPr>
  </w:style>
  <w:style w:type="character" w:customStyle="1" w:styleId="small">
    <w:name w:val="small"/>
    <w:semiHidden/>
  </w:style>
  <w:style w:type="paragraph" w:customStyle="1" w:styleId="st6">
    <w:name w:val="st_6"/>
    <w:basedOn w:val="aff7"/>
    <w:semiHidden/>
    <w:pPr>
      <w:snapToGrid w:val="0"/>
    </w:pPr>
    <w:rPr>
      <w:color w:val="000000"/>
      <w:szCs w:val="20"/>
    </w:rPr>
  </w:style>
  <w:style w:type="paragraph" w:customStyle="1" w:styleId="ST206">
    <w:name w:val="ST20_6"/>
    <w:basedOn w:val="aff7"/>
    <w:semiHidden/>
    <w:pPr>
      <w:snapToGrid w:val="0"/>
      <w:jc w:val="center"/>
    </w:pPr>
    <w:rPr>
      <w:color w:val="000000"/>
      <w:position w:val="20"/>
      <w:sz w:val="18"/>
      <w:szCs w:val="18"/>
    </w:rPr>
  </w:style>
  <w:style w:type="character" w:customStyle="1" w:styleId="style1">
    <w:name w:val="style1"/>
    <w:semiHidden/>
  </w:style>
  <w:style w:type="paragraph" w:customStyle="1" w:styleId="style2">
    <w:name w:val="style2"/>
    <w:basedOn w:val="aff7"/>
    <w:semiHidden/>
    <w:pPr>
      <w:widowControl/>
      <w:snapToGrid w:val="0"/>
      <w:spacing w:before="100" w:beforeAutospacing="1" w:after="100" w:afterAutospacing="1"/>
      <w:jc w:val="left"/>
    </w:pPr>
    <w:rPr>
      <w:rFonts w:ascii="宋体" w:hAnsi="宋体" w:cs="宋体"/>
      <w:color w:val="000000"/>
      <w:kern w:val="0"/>
    </w:rPr>
  </w:style>
  <w:style w:type="paragraph" w:customStyle="1" w:styleId="UNIDA">
    <w:name w:val="UNIDA 正文"/>
    <w:basedOn w:val="aff7"/>
    <w:semiHidden/>
    <w:pPr>
      <w:snapToGrid w:val="0"/>
      <w:spacing w:line="360" w:lineRule="auto"/>
      <w:ind w:firstLineChars="200" w:firstLine="560"/>
      <w:jc w:val="left"/>
    </w:pPr>
    <w:rPr>
      <w:rFonts w:ascii="Arial" w:hAnsi="Arial"/>
      <w:szCs w:val="21"/>
    </w:rPr>
  </w:style>
  <w:style w:type="paragraph" w:customStyle="1" w:styleId="xao-2">
    <w:name w:val="xao-标题2"/>
    <w:basedOn w:val="2c"/>
    <w:semiHidden/>
    <w:pPr>
      <w:numPr>
        <w:ilvl w:val="0"/>
        <w:numId w:val="0"/>
      </w:numPr>
      <w:adjustRightInd/>
      <w:spacing w:beforeLines="0" w:line="416" w:lineRule="auto"/>
      <w:textAlignment w:val="auto"/>
    </w:pPr>
    <w:rPr>
      <w:rFonts w:ascii="Arial" w:hAnsi="Arial"/>
      <w:kern w:val="2"/>
    </w:rPr>
  </w:style>
  <w:style w:type="paragraph" w:customStyle="1" w:styleId="XX">
    <w:name w:val="XX"/>
    <w:basedOn w:val="xao-2"/>
    <w:semiHidden/>
    <w:pPr>
      <w:jc w:val="left"/>
    </w:pPr>
  </w:style>
  <w:style w:type="paragraph" w:customStyle="1" w:styleId="X-">
    <w:name w:val="X-图居中"/>
    <w:basedOn w:val="aff7"/>
    <w:semiHidden/>
    <w:pPr>
      <w:snapToGrid w:val="0"/>
      <w:spacing w:line="360" w:lineRule="auto"/>
      <w:jc w:val="center"/>
    </w:pPr>
    <w:rPr>
      <w:rFonts w:cs="宋体"/>
      <w:sz w:val="21"/>
      <w:szCs w:val="20"/>
    </w:rPr>
  </w:style>
  <w:style w:type="paragraph" w:customStyle="1" w:styleId="afffffffffffff3">
    <w:name w:val="标准"/>
    <w:basedOn w:val="aff7"/>
    <w:pPr>
      <w:autoSpaceDE w:val="0"/>
      <w:autoSpaceDN w:val="0"/>
      <w:adjustRightInd w:val="0"/>
      <w:snapToGrid w:val="0"/>
      <w:spacing w:line="312" w:lineRule="atLeast"/>
      <w:ind w:right="11" w:firstLine="480"/>
      <w:textAlignment w:val="baseline"/>
    </w:pPr>
    <w:rPr>
      <w:rFonts w:ascii="宋体"/>
      <w:color w:val="000000"/>
      <w:kern w:val="0"/>
      <w:szCs w:val="20"/>
    </w:rPr>
  </w:style>
  <w:style w:type="paragraph" w:customStyle="1" w:styleId="afffffffffffff4">
    <w:name w:val="公司徽标"/>
    <w:basedOn w:val="aff7"/>
    <w:semiHidden/>
    <w:pPr>
      <w:snapToGrid w:val="0"/>
      <w:spacing w:line="440" w:lineRule="exact"/>
    </w:pPr>
    <w:rPr>
      <w:b/>
      <w:szCs w:val="20"/>
    </w:rPr>
  </w:style>
  <w:style w:type="paragraph" w:customStyle="1" w:styleId="afffffffffffff5">
    <w:name w:val="图下文字"/>
    <w:basedOn w:val="aff7"/>
    <w:semiHidden/>
    <w:pPr>
      <w:adjustRightInd w:val="0"/>
      <w:snapToGrid w:val="0"/>
      <w:spacing w:line="312" w:lineRule="auto"/>
      <w:jc w:val="center"/>
    </w:pPr>
    <w:rPr>
      <w:sz w:val="18"/>
      <w:szCs w:val="20"/>
    </w:rPr>
  </w:style>
  <w:style w:type="paragraph" w:customStyle="1" w:styleId="40520">
    <w:name w:val="样式 标题 4 + 段后: 0.5 行20"/>
    <w:basedOn w:val="47"/>
    <w:semiHidden/>
    <w:pPr>
      <w:keepNext w:val="0"/>
      <w:numPr>
        <w:ilvl w:val="0"/>
        <w:numId w:val="0"/>
      </w:numPr>
      <w:adjustRightInd/>
      <w:spacing w:before="312" w:line="400" w:lineRule="exact"/>
    </w:pPr>
    <w:rPr>
      <w:rFonts w:ascii="Arial" w:hAnsi="Arial" w:cs="宋体"/>
      <w:b w:val="0"/>
      <w:kern w:val="2"/>
      <w:sz w:val="28"/>
      <w:szCs w:val="20"/>
    </w:rPr>
  </w:style>
  <w:style w:type="paragraph" w:customStyle="1" w:styleId="4X-414145157">
    <w:name w:val="样式 标题 4X-标题 4 + 段前: 14 磅 段后: 14.5 磅 行距: 多倍行距 1.57 字行"/>
    <w:basedOn w:val="47"/>
    <w:semiHidden/>
    <w:pPr>
      <w:keepNext w:val="0"/>
      <w:numPr>
        <w:ilvl w:val="0"/>
        <w:numId w:val="0"/>
      </w:numPr>
      <w:adjustRightInd/>
      <w:spacing w:beforeLines="0" w:line="376" w:lineRule="auto"/>
    </w:pPr>
    <w:rPr>
      <w:rFonts w:cs="宋体"/>
      <w:bCs/>
      <w:kern w:val="2"/>
      <w:sz w:val="24"/>
      <w:szCs w:val="20"/>
    </w:rPr>
  </w:style>
  <w:style w:type="paragraph" w:customStyle="1" w:styleId="afffffffffffff6">
    <w:name w:val="样式 题注 + 居中"/>
    <w:basedOn w:val="afff5"/>
    <w:semiHidden/>
    <w:pPr>
      <w:wordWrap/>
      <w:snapToGrid w:val="0"/>
      <w:spacing w:before="50"/>
      <w:ind w:firstLineChars="200" w:firstLine="560"/>
      <w:jc w:val="left"/>
    </w:pPr>
    <w:rPr>
      <w:rFonts w:eastAsia="宋体" w:cs="宋体"/>
      <w:color w:val="000000"/>
      <w:kern w:val="2"/>
      <w:sz w:val="24"/>
      <w:szCs w:val="24"/>
    </w:rPr>
  </w:style>
  <w:style w:type="paragraph" w:customStyle="1" w:styleId="33CharChar3Char3Char13Char1CharChar">
    <w:name w:val="样式 样式 标题 3标题 3 Char Char标题 3 Char标题 3 Char1标题 3 Char1 Char Char...."/>
    <w:basedOn w:val="aff7"/>
    <w:semiHidden/>
    <w:pPr>
      <w:keepLines/>
      <w:snapToGrid w:val="0"/>
      <w:spacing w:beforeLines="100" w:afterLines="50" w:line="400" w:lineRule="exact"/>
      <w:outlineLvl w:val="2"/>
    </w:pPr>
    <w:rPr>
      <w:rFonts w:eastAsia="黑体" w:cs="宋体"/>
      <w:b/>
      <w:bCs/>
      <w:sz w:val="32"/>
      <w:szCs w:val="20"/>
    </w:rPr>
  </w:style>
  <w:style w:type="paragraph" w:customStyle="1" w:styleId="4f3">
    <w:name w:val="样式4 + 加粗"/>
    <w:basedOn w:val="aff7"/>
    <w:semiHidden/>
    <w:pPr>
      <w:widowControl/>
      <w:snapToGrid w:val="0"/>
      <w:spacing w:line="360" w:lineRule="auto"/>
      <w:ind w:firstLineChars="200" w:firstLine="482"/>
      <w:jc w:val="left"/>
    </w:pPr>
    <w:rPr>
      <w:rFonts w:cs="宋体"/>
      <w:b/>
      <w:bCs/>
      <w:color w:val="000000"/>
      <w:kern w:val="0"/>
      <w:szCs w:val="20"/>
    </w:rPr>
  </w:style>
  <w:style w:type="paragraph" w:customStyle="1" w:styleId="4CharCharChar">
    <w:name w:val="样式4 Char Char Char"/>
    <w:basedOn w:val="aff7"/>
    <w:semiHidden/>
    <w:pPr>
      <w:widowControl/>
      <w:snapToGrid w:val="0"/>
      <w:spacing w:line="360" w:lineRule="auto"/>
      <w:ind w:firstLineChars="200" w:firstLine="480"/>
      <w:jc w:val="left"/>
    </w:pPr>
    <w:rPr>
      <w:rFonts w:cs="宋体"/>
      <w:color w:val="000000"/>
    </w:rPr>
  </w:style>
  <w:style w:type="paragraph" w:customStyle="1" w:styleId="-10">
    <w:name w:val="正文-1"/>
    <w:basedOn w:val="aff7"/>
    <w:pPr>
      <w:tabs>
        <w:tab w:val="left" w:pos="-1800"/>
      </w:tabs>
      <w:adjustRightInd w:val="0"/>
      <w:snapToGrid w:val="0"/>
      <w:spacing w:line="300" w:lineRule="auto"/>
      <w:ind w:firstLineChars="200" w:firstLine="480"/>
    </w:pPr>
    <w:rPr>
      <w:rFonts w:ascii="宋体" w:eastAsia="仿宋_GB2312"/>
      <w:szCs w:val="20"/>
    </w:rPr>
  </w:style>
  <w:style w:type="paragraph" w:customStyle="1" w:styleId="311">
    <w:name w:val="正文31"/>
    <w:basedOn w:val="aff7"/>
    <w:semiHidden/>
    <w:pPr>
      <w:adjustRightInd w:val="0"/>
      <w:snapToGrid w:val="0"/>
      <w:jc w:val="center"/>
      <w:textAlignment w:val="baseline"/>
    </w:pPr>
    <w:rPr>
      <w:kern w:val="0"/>
      <w:sz w:val="21"/>
      <w:szCs w:val="20"/>
    </w:rPr>
  </w:style>
  <w:style w:type="paragraph" w:customStyle="1" w:styleId="38">
    <w:name w:val="哈哈标题3"/>
    <w:basedOn w:val="3b"/>
    <w:semiHidden/>
    <w:pPr>
      <w:numPr>
        <w:numId w:val="23"/>
      </w:numPr>
      <w:tabs>
        <w:tab w:val="left" w:pos="425"/>
      </w:tabs>
      <w:adjustRightInd/>
      <w:spacing w:beforeLines="0" w:line="416" w:lineRule="auto"/>
      <w:jc w:val="both"/>
      <w:textAlignment w:val="auto"/>
    </w:pPr>
    <w:rPr>
      <w:rFonts w:ascii="宋体" w:eastAsia="宋体" w:hAnsi="宋体"/>
      <w:kern w:val="2"/>
      <w:szCs w:val="32"/>
    </w:rPr>
  </w:style>
  <w:style w:type="paragraph" w:customStyle="1" w:styleId="aa">
    <w:name w:val="哈哈标题一"/>
    <w:basedOn w:val="114"/>
    <w:pPr>
      <w:numPr>
        <w:numId w:val="24"/>
      </w:numPr>
      <w:textAlignment w:val="center"/>
    </w:pPr>
    <w:rPr>
      <w:rFonts w:eastAsia="宋体"/>
      <w:b/>
      <w:sz w:val="36"/>
    </w:rPr>
  </w:style>
  <w:style w:type="paragraph" w:customStyle="1" w:styleId="ab">
    <w:name w:val="哈哈标题二"/>
    <w:basedOn w:val="2ffd"/>
    <w:pPr>
      <w:numPr>
        <w:ilvl w:val="1"/>
        <w:numId w:val="24"/>
      </w:numPr>
      <w:tabs>
        <w:tab w:val="left" w:pos="840"/>
      </w:tabs>
      <w:ind w:left="1400" w:hanging="420"/>
    </w:pPr>
    <w:rPr>
      <w:rFonts w:eastAsia="宋体"/>
      <w:b/>
      <w:sz w:val="32"/>
    </w:rPr>
  </w:style>
  <w:style w:type="paragraph" w:customStyle="1" w:styleId="ac">
    <w:name w:val="哈哈标题三"/>
    <w:basedOn w:val="3ff"/>
    <w:link w:val="Charfb"/>
    <w:pPr>
      <w:keepLines/>
      <w:numPr>
        <w:ilvl w:val="2"/>
        <w:numId w:val="24"/>
      </w:numPr>
      <w:tabs>
        <w:tab w:val="clear" w:pos="709"/>
        <w:tab w:val="left" w:pos="360"/>
      </w:tabs>
      <w:snapToGrid w:val="0"/>
      <w:spacing w:before="260" w:after="260" w:line="360" w:lineRule="auto"/>
      <w:ind w:left="0" w:firstLine="0"/>
    </w:pPr>
    <w:rPr>
      <w:rFonts w:ascii="Times New Roman" w:eastAsia="仿宋_GB2312" w:hAnsi="Times New Roman"/>
      <w:b w:val="0"/>
      <w:sz w:val="30"/>
      <w:szCs w:val="32"/>
    </w:rPr>
  </w:style>
  <w:style w:type="paragraph" w:customStyle="1" w:styleId="41">
    <w:name w:val="哈哈标题4"/>
    <w:basedOn w:val="afff3"/>
    <w:pPr>
      <w:keepNext/>
      <w:keepLines/>
      <w:numPr>
        <w:ilvl w:val="3"/>
        <w:numId w:val="24"/>
      </w:numPr>
      <w:tabs>
        <w:tab w:val="clear" w:pos="851"/>
        <w:tab w:val="left" w:pos="360"/>
        <w:tab w:val="left" w:pos="1680"/>
        <w:tab w:val="left" w:pos="2356"/>
      </w:tabs>
      <w:snapToGrid w:val="0"/>
      <w:spacing w:line="376" w:lineRule="auto"/>
      <w:ind w:left="0" w:firstLineChars="0" w:firstLine="420"/>
      <w:outlineLvl w:val="3"/>
    </w:pPr>
    <w:rPr>
      <w:rFonts w:ascii="Arial" w:eastAsia="宋体" w:hAnsi="Arial"/>
      <w:b/>
      <w:bCs/>
      <w:sz w:val="28"/>
      <w:szCs w:val="28"/>
    </w:rPr>
  </w:style>
  <w:style w:type="paragraph" w:customStyle="1" w:styleId="1ffa">
    <w:name w:val="哈哈序号1"/>
    <w:basedOn w:val="affffffffff3"/>
    <w:pPr>
      <w:ind w:firstLine="0"/>
    </w:pPr>
    <w:rPr>
      <w:b/>
    </w:rPr>
  </w:style>
  <w:style w:type="paragraph" w:customStyle="1" w:styleId="2fff">
    <w:name w:val="哈哈序号2级"/>
    <w:basedOn w:val="affffffffff3"/>
    <w:pPr>
      <w:ind w:firstLine="0"/>
    </w:pPr>
    <w:rPr>
      <w:b/>
    </w:rPr>
  </w:style>
  <w:style w:type="character" w:customStyle="1" w:styleId="3Char">
    <w:name w:val="标题3 Char"/>
    <w:link w:val="3ff"/>
    <w:rPr>
      <w:rFonts w:ascii="宋体" w:eastAsia="黑体" w:hAnsi="宋体"/>
      <w:b/>
      <w:bCs/>
      <w:kern w:val="2"/>
      <w:sz w:val="28"/>
      <w:szCs w:val="24"/>
    </w:rPr>
  </w:style>
  <w:style w:type="character" w:customStyle="1" w:styleId="Charfb">
    <w:name w:val="哈哈标题三 Char"/>
    <w:link w:val="ac"/>
    <w:rPr>
      <w:rFonts w:ascii="Times New Roman" w:eastAsia="仿宋_GB2312" w:hAnsi="Times New Roman"/>
      <w:bCs/>
      <w:kern w:val="2"/>
      <w:sz w:val="30"/>
      <w:szCs w:val="32"/>
    </w:rPr>
  </w:style>
  <w:style w:type="paragraph" w:customStyle="1" w:styleId="1Heading0PIM1H1h1l1Head1ChapterheadingHead1">
    <w:name w:val="样式 标题 1Heading 0PIM 1H1h1l1Head 1 (Chapter heading)Head 1..."/>
    <w:basedOn w:val="17"/>
    <w:pPr>
      <w:pageBreakBefore/>
      <w:numPr>
        <w:numId w:val="0"/>
      </w:numPr>
      <w:tabs>
        <w:tab w:val="left" w:pos="840"/>
      </w:tabs>
      <w:adjustRightInd/>
      <w:spacing w:beforeLines="0"/>
      <w:ind w:left="840" w:hanging="360"/>
      <w:jc w:val="center"/>
      <w:textAlignment w:val="auto"/>
    </w:pPr>
    <w:rPr>
      <w:rFonts w:eastAsia="宋体" w:cs="宋体"/>
      <w:sz w:val="36"/>
      <w:szCs w:val="20"/>
    </w:rPr>
  </w:style>
  <w:style w:type="paragraph" w:customStyle="1" w:styleId="2H2h22HD2Heading2HiddenHeading2CCBSTi1">
    <w:name w:val="样式 标题 2H2h2标题 2(章)总标题HD2Heading 2 HiddenHeading 2 CCBSTi...1"/>
    <w:basedOn w:val="2c"/>
    <w:pPr>
      <w:numPr>
        <w:ilvl w:val="0"/>
        <w:numId w:val="0"/>
      </w:numPr>
      <w:tabs>
        <w:tab w:val="left" w:pos="1320"/>
      </w:tabs>
      <w:adjustRightInd/>
      <w:spacing w:beforeLines="0"/>
      <w:ind w:left="1320" w:hanging="420"/>
      <w:textAlignment w:val="auto"/>
    </w:pPr>
    <w:rPr>
      <w:rFonts w:eastAsia="宋体" w:cs="宋体"/>
      <w:kern w:val="2"/>
      <w:sz w:val="32"/>
      <w:szCs w:val="20"/>
    </w:rPr>
  </w:style>
  <w:style w:type="paragraph" w:customStyle="1" w:styleId="3H311Heading3-oldHeading3-oldC6">
    <w:name w:val="样式 标题 3H3标题1.1节标题，三级节名二级节名Heading 3 - oldHeading 3 - old C...6"/>
    <w:basedOn w:val="3b"/>
    <w:pPr>
      <w:numPr>
        <w:ilvl w:val="0"/>
        <w:numId w:val="0"/>
      </w:numPr>
      <w:tabs>
        <w:tab w:val="left" w:pos="1740"/>
      </w:tabs>
      <w:adjustRightInd/>
      <w:spacing w:beforeLines="0"/>
      <w:ind w:left="1740" w:hanging="420"/>
      <w:jc w:val="both"/>
      <w:textAlignment w:val="auto"/>
    </w:pPr>
    <w:rPr>
      <w:rFonts w:eastAsia="宋体" w:cs="宋体"/>
      <w:kern w:val="2"/>
      <w:sz w:val="30"/>
      <w:szCs w:val="20"/>
    </w:rPr>
  </w:style>
  <w:style w:type="paragraph" w:customStyle="1" w:styleId="4h4heading4sect1234RefHeading1rh1sect1234">
    <w:name w:val="样式 标题 4h4heading 4sect 1.2.3.4Ref Heading 1rh1sect 1.2.3.4..."/>
    <w:basedOn w:val="47"/>
    <w:pPr>
      <w:numPr>
        <w:ilvl w:val="0"/>
        <w:numId w:val="0"/>
      </w:numPr>
      <w:tabs>
        <w:tab w:val="left" w:pos="2160"/>
      </w:tabs>
      <w:adjustRightInd/>
      <w:spacing w:beforeLines="0"/>
      <w:ind w:left="2160" w:hanging="420"/>
    </w:pPr>
    <w:rPr>
      <w:rFonts w:eastAsia="宋体" w:cs="宋体"/>
      <w:bCs/>
      <w:kern w:val="2"/>
      <w:sz w:val="28"/>
      <w:szCs w:val="20"/>
    </w:rPr>
  </w:style>
  <w:style w:type="paragraph" w:customStyle="1" w:styleId="1ffb">
    <w:name w:val="哈哈改1"/>
    <w:basedOn w:val="affffffffff3"/>
    <w:pPr>
      <w:ind w:firstLine="480"/>
    </w:pPr>
    <w:rPr>
      <w:b/>
      <w:color w:val="FF0000"/>
      <w:szCs w:val="24"/>
    </w:rPr>
  </w:style>
  <w:style w:type="paragraph" w:customStyle="1" w:styleId="3ff3">
    <w:name w:val="样式 标题 3"/>
    <w:basedOn w:val="3b"/>
    <w:next w:val="aff7"/>
    <w:pPr>
      <w:numPr>
        <w:ilvl w:val="0"/>
        <w:numId w:val="0"/>
      </w:numPr>
      <w:tabs>
        <w:tab w:val="left" w:pos="720"/>
        <w:tab w:val="left" w:pos="2160"/>
      </w:tabs>
      <w:adjustRightInd/>
      <w:spacing w:beforeLines="0" w:line="416" w:lineRule="auto"/>
      <w:ind w:left="720" w:hanging="720"/>
      <w:jc w:val="both"/>
      <w:textAlignment w:val="auto"/>
    </w:pPr>
    <w:rPr>
      <w:rFonts w:eastAsia="宋体"/>
      <w:kern w:val="28"/>
      <w:szCs w:val="32"/>
    </w:rPr>
  </w:style>
  <w:style w:type="paragraph" w:customStyle="1" w:styleId="afffffffffffff7">
    <w:name w:val="招标公告"/>
    <w:basedOn w:val="aff7"/>
    <w:pPr>
      <w:snapToGrid w:val="0"/>
      <w:jc w:val="center"/>
    </w:pPr>
    <w:rPr>
      <w:rFonts w:cs="宋体"/>
      <w:b/>
      <w:bCs/>
      <w:sz w:val="44"/>
      <w:szCs w:val="20"/>
    </w:rPr>
  </w:style>
  <w:style w:type="paragraph" w:customStyle="1" w:styleId="122">
    <w:name w:val="1册标题2"/>
    <w:basedOn w:val="aff7"/>
    <w:next w:val="aff7"/>
    <w:pPr>
      <w:adjustRightInd w:val="0"/>
      <w:snapToGrid w:val="0"/>
      <w:spacing w:beforeLines="50" w:afterLines="50" w:line="300" w:lineRule="auto"/>
      <w:jc w:val="center"/>
      <w:outlineLvl w:val="1"/>
    </w:pPr>
    <w:rPr>
      <w:rFonts w:ascii="Arial" w:eastAsia="黑体" w:hAnsi="Arial"/>
      <w:bCs/>
      <w:kern w:val="0"/>
      <w:sz w:val="32"/>
    </w:rPr>
  </w:style>
  <w:style w:type="paragraph" w:customStyle="1" w:styleId="131">
    <w:name w:val="1册标题3"/>
    <w:basedOn w:val="aff7"/>
    <w:next w:val="aff7"/>
    <w:pPr>
      <w:keepNext/>
      <w:keepLines/>
      <w:adjustRightInd w:val="0"/>
      <w:snapToGrid w:val="0"/>
      <w:spacing w:beforeLines="50" w:afterLines="50" w:line="300" w:lineRule="auto"/>
      <w:outlineLvl w:val="2"/>
    </w:pPr>
    <w:rPr>
      <w:rFonts w:ascii="Arial" w:eastAsia="黑体" w:hAnsi="Arial"/>
      <w:kern w:val="0"/>
      <w:sz w:val="30"/>
      <w:szCs w:val="20"/>
    </w:rPr>
  </w:style>
  <w:style w:type="paragraph" w:customStyle="1" w:styleId="117">
    <w:name w:val="1册标题1"/>
    <w:basedOn w:val="aff7"/>
    <w:next w:val="aff7"/>
    <w:pPr>
      <w:snapToGrid w:val="0"/>
      <w:spacing w:beforeLines="50" w:afterLines="50" w:line="300" w:lineRule="auto"/>
      <w:jc w:val="center"/>
      <w:outlineLvl w:val="0"/>
    </w:pPr>
    <w:rPr>
      <w:rFonts w:ascii="Arial" w:eastAsia="黑体" w:hAnsi="Arial"/>
      <w:b/>
      <w:bCs/>
      <w:sz w:val="48"/>
      <w:szCs w:val="20"/>
    </w:rPr>
  </w:style>
  <w:style w:type="paragraph" w:customStyle="1" w:styleId="123">
    <w:name w:val="12册标题"/>
    <w:basedOn w:val="aff7"/>
    <w:next w:val="aff7"/>
    <w:pPr>
      <w:snapToGrid w:val="0"/>
      <w:spacing w:beforeLines="50" w:afterLines="50" w:line="300" w:lineRule="auto"/>
      <w:jc w:val="center"/>
      <w:outlineLvl w:val="0"/>
    </w:pPr>
    <w:rPr>
      <w:rFonts w:ascii="Arial" w:eastAsia="黑体" w:hAnsi="Arial"/>
      <w:sz w:val="44"/>
      <w:szCs w:val="20"/>
    </w:rPr>
  </w:style>
  <w:style w:type="paragraph" w:customStyle="1" w:styleId="210">
    <w:name w:val="2册标题1"/>
    <w:basedOn w:val="aff7"/>
    <w:next w:val="aff7"/>
    <w:pPr>
      <w:numPr>
        <w:numId w:val="25"/>
      </w:numPr>
      <w:tabs>
        <w:tab w:val="clear" w:pos="360"/>
      </w:tabs>
      <w:snapToGrid w:val="0"/>
      <w:spacing w:beforeLines="50" w:afterLines="50" w:line="300" w:lineRule="auto"/>
      <w:ind w:left="0" w:firstLine="0"/>
      <w:jc w:val="center"/>
      <w:outlineLvl w:val="0"/>
    </w:pPr>
    <w:rPr>
      <w:rFonts w:ascii="Arial" w:eastAsia="黑体" w:hAnsi="Arial"/>
      <w:sz w:val="32"/>
      <w:szCs w:val="32"/>
    </w:rPr>
  </w:style>
  <w:style w:type="paragraph" w:customStyle="1" w:styleId="221">
    <w:name w:val="2册标题2"/>
    <w:basedOn w:val="aff7"/>
    <w:next w:val="aff7"/>
    <w:pPr>
      <w:snapToGrid w:val="0"/>
      <w:spacing w:beforeLines="50" w:afterLines="50" w:line="300" w:lineRule="auto"/>
      <w:outlineLvl w:val="1"/>
    </w:pPr>
    <w:rPr>
      <w:rFonts w:ascii="Arial" w:eastAsia="黑体" w:hAnsi="Arial"/>
      <w:sz w:val="30"/>
      <w:szCs w:val="30"/>
    </w:rPr>
  </w:style>
  <w:style w:type="paragraph" w:customStyle="1" w:styleId="230">
    <w:name w:val="2册标题3"/>
    <w:basedOn w:val="aff7"/>
    <w:next w:val="aff7"/>
    <w:pPr>
      <w:snapToGrid w:val="0"/>
      <w:spacing w:beforeLines="50" w:afterLines="50" w:line="300" w:lineRule="auto"/>
      <w:ind w:leftChars="100" w:left="210"/>
      <w:jc w:val="center"/>
      <w:outlineLvl w:val="2"/>
    </w:pPr>
    <w:rPr>
      <w:rFonts w:ascii="宋体" w:hAnsi="宋体" w:cs="Arial"/>
      <w:b/>
      <w:bCs/>
      <w:sz w:val="30"/>
      <w:szCs w:val="28"/>
    </w:rPr>
  </w:style>
  <w:style w:type="paragraph" w:customStyle="1" w:styleId="240">
    <w:name w:val="2册标题4"/>
    <w:basedOn w:val="aff7"/>
    <w:next w:val="aff7"/>
    <w:pPr>
      <w:snapToGrid w:val="0"/>
      <w:spacing w:beforeLines="50" w:afterLines="50" w:line="300" w:lineRule="auto"/>
      <w:ind w:leftChars="200" w:left="420"/>
      <w:outlineLvl w:val="3"/>
    </w:pPr>
    <w:rPr>
      <w:rFonts w:ascii="Arial" w:eastAsia="幼圆" w:hAnsi="Arial" w:cs="Arial"/>
      <w:b/>
    </w:rPr>
  </w:style>
  <w:style w:type="paragraph" w:customStyle="1" w:styleId="153">
    <w:name w:val="样式 宋体 小四 行距: 1.5 倍行距"/>
    <w:basedOn w:val="47"/>
    <w:pPr>
      <w:numPr>
        <w:ilvl w:val="0"/>
        <w:numId w:val="0"/>
      </w:numPr>
      <w:adjustRightInd/>
      <w:spacing w:beforeLines="0"/>
    </w:pPr>
    <w:rPr>
      <w:rFonts w:ascii="宋体" w:eastAsia="宋体" w:hAnsi="宋体"/>
      <w:b w:val="0"/>
      <w:bCs/>
      <w:kern w:val="2"/>
      <w:sz w:val="24"/>
      <w:szCs w:val="20"/>
    </w:rPr>
  </w:style>
  <w:style w:type="paragraph" w:customStyle="1" w:styleId="1ffc">
    <w:name w:val="格式段落1"/>
    <w:basedOn w:val="aff7"/>
    <w:next w:val="afff3"/>
    <w:pPr>
      <w:tabs>
        <w:tab w:val="left" w:pos="360"/>
      </w:tabs>
      <w:snapToGrid w:val="0"/>
      <w:spacing w:afterLines="50" w:line="360" w:lineRule="auto"/>
    </w:pPr>
    <w:rPr>
      <w:rFonts w:ascii="Verdana" w:hAnsi="Verdana"/>
    </w:rPr>
  </w:style>
  <w:style w:type="paragraph" w:customStyle="1" w:styleId="Graph">
    <w:name w:val="Graph"/>
    <w:basedOn w:val="aff7"/>
    <w:pPr>
      <w:snapToGrid w:val="0"/>
      <w:spacing w:beforeLines="50" w:afterLines="50"/>
      <w:jc w:val="center"/>
    </w:pPr>
    <w:rPr>
      <w:rFonts w:ascii="Arial Narrow" w:eastAsia="PMingLiU" w:hAnsi="Arial Narrow"/>
      <w:b/>
      <w:sz w:val="20"/>
      <w:lang w:eastAsia="zh-TW"/>
    </w:rPr>
  </w:style>
  <w:style w:type="paragraph" w:customStyle="1" w:styleId="defaultfont">
    <w:name w:val="defaultfont"/>
    <w:basedOn w:val="aff7"/>
    <w:pPr>
      <w:widowControl/>
      <w:snapToGrid w:val="0"/>
      <w:spacing w:before="100" w:beforeAutospacing="1" w:after="100" w:afterAutospacing="1"/>
      <w:jc w:val="left"/>
    </w:pPr>
    <w:rPr>
      <w:rFonts w:ascii="宋体" w:hAnsi="宋体"/>
      <w:kern w:val="0"/>
    </w:rPr>
  </w:style>
  <w:style w:type="paragraph" w:customStyle="1" w:styleId="CSS1CharChar">
    <w:name w:val="CSS1级正文 Char Char"/>
    <w:basedOn w:val="affff1"/>
    <w:pPr>
      <w:tabs>
        <w:tab w:val="left" w:pos="0"/>
      </w:tabs>
      <w:adjustRightInd w:val="0"/>
      <w:snapToGrid w:val="0"/>
      <w:spacing w:after="0" w:line="360" w:lineRule="auto"/>
      <w:ind w:firstLineChars="200" w:firstLine="480"/>
      <w:jc w:val="left"/>
    </w:pPr>
    <w:rPr>
      <w:bCs/>
      <w:sz w:val="24"/>
      <w:szCs w:val="24"/>
    </w:rPr>
  </w:style>
  <w:style w:type="character" w:customStyle="1" w:styleId="Char1CharCharCharCharCharCharCharCharCharCharCharCharChar">
    <w:name w:val="正文缩进 Char1 Char Char Char Char Char Char Char Char Char Char Char Char Char"/>
    <w:rPr>
      <w:rFonts w:ascii="Arial" w:eastAsia="宋体" w:hAnsi="Arial" w:cs="Arial" w:hint="default"/>
      <w:kern w:val="2"/>
      <w:sz w:val="21"/>
      <w:szCs w:val="24"/>
      <w:lang w:val="en-US" w:eastAsia="zh-CN" w:bidi="ar-SA"/>
    </w:rPr>
  </w:style>
  <w:style w:type="character" w:customStyle="1" w:styleId="defaultfont1">
    <w:name w:val="defaultfont1"/>
  </w:style>
  <w:style w:type="character" w:customStyle="1" w:styleId="style31">
    <w:name w:val="style31"/>
    <w:rPr>
      <w:rFonts w:ascii="STXihei" w:eastAsia="STXihei" w:hAnsi="STXihei" w:hint="eastAsia"/>
    </w:rPr>
  </w:style>
  <w:style w:type="paragraph" w:customStyle="1" w:styleId="CharCharCharCharCharCharChar">
    <w:name w:val="Char Char Char Char Char Char Char"/>
    <w:basedOn w:val="aff7"/>
    <w:pPr>
      <w:widowControl/>
      <w:snapToGrid w:val="0"/>
      <w:spacing w:after="160" w:line="240" w:lineRule="exact"/>
      <w:jc w:val="left"/>
    </w:pPr>
    <w:rPr>
      <w:rFonts w:ascii="Verdana" w:eastAsia="仿宋_GB2312" w:hAnsi="Verdana"/>
      <w:kern w:val="0"/>
      <w:szCs w:val="20"/>
      <w:lang w:eastAsia="en-US"/>
    </w:rPr>
  </w:style>
  <w:style w:type="paragraph" w:customStyle="1" w:styleId="Arial0">
    <w:name w:val="样式 正文文本 + Arial"/>
    <w:basedOn w:val="affff1"/>
    <w:pPr>
      <w:snapToGrid w:val="0"/>
      <w:spacing w:line="360" w:lineRule="auto"/>
      <w:ind w:firstLineChars="200" w:firstLine="560"/>
    </w:pPr>
    <w:rPr>
      <w:rFonts w:ascii="楷体_GB2312" w:eastAsia="楷体_GB2312" w:hAnsi="Arial" w:cs="Arial"/>
      <w:sz w:val="28"/>
      <w:szCs w:val="28"/>
      <w:lang w:val="de-DE"/>
    </w:rPr>
  </w:style>
  <w:style w:type="paragraph" w:customStyle="1" w:styleId="afffffffffffff8">
    <w:name w:val="方案正文"/>
    <w:basedOn w:val="aff7"/>
    <w:link w:val="Charfc"/>
    <w:pPr>
      <w:snapToGrid w:val="0"/>
      <w:spacing w:line="440" w:lineRule="atLeast"/>
    </w:pPr>
    <w:rPr>
      <w:szCs w:val="20"/>
    </w:rPr>
  </w:style>
  <w:style w:type="paragraph" w:customStyle="1" w:styleId="215">
    <w:name w:val="样式 标题 2 + (西文) 宋体 行距: 1.5 倍行距"/>
    <w:basedOn w:val="2c"/>
    <w:pPr>
      <w:numPr>
        <w:ilvl w:val="0"/>
        <w:numId w:val="0"/>
      </w:numPr>
      <w:adjustRightInd/>
      <w:spacing w:beforeLines="0"/>
      <w:textAlignment w:val="auto"/>
    </w:pPr>
    <w:rPr>
      <w:rFonts w:ascii="Arial" w:hAnsi="Arial"/>
      <w:kern w:val="2"/>
      <w:sz w:val="32"/>
      <w:szCs w:val="20"/>
    </w:rPr>
  </w:style>
  <w:style w:type="paragraph" w:customStyle="1" w:styleId="2fff0">
    <w:name w:val="样式 标题 2 + (西文) 宋体"/>
    <w:basedOn w:val="2c"/>
    <w:pPr>
      <w:numPr>
        <w:ilvl w:val="0"/>
        <w:numId w:val="0"/>
      </w:numPr>
      <w:adjustRightInd/>
      <w:spacing w:beforeLines="0" w:line="416" w:lineRule="auto"/>
      <w:textAlignment w:val="auto"/>
    </w:pPr>
    <w:rPr>
      <w:rFonts w:ascii="Arial" w:hAnsi="Arial"/>
      <w:kern w:val="2"/>
      <w:sz w:val="32"/>
    </w:rPr>
  </w:style>
  <w:style w:type="character" w:customStyle="1" w:styleId="news-12">
    <w:name w:val="news-12"/>
  </w:style>
  <w:style w:type="paragraph" w:customStyle="1" w:styleId="2CharChar2">
    <w:name w:val="正文 首行缩进:  2 字符 Char Char"/>
    <w:basedOn w:val="aff7"/>
    <w:pPr>
      <w:snapToGrid w:val="0"/>
      <w:spacing w:line="360" w:lineRule="auto"/>
      <w:ind w:firstLine="480"/>
    </w:pPr>
    <w:rPr>
      <w:rFonts w:ascii="楷体_GB2312" w:eastAsia="楷体_GB2312" w:cs="宋体"/>
      <w:bCs/>
    </w:rPr>
  </w:style>
  <w:style w:type="character" w:customStyle="1" w:styleId="Charfd">
    <w:name w:val="标准正文 Char"/>
    <w:link w:val="afffffffffffff9"/>
    <w:rPr>
      <w:rFonts w:ascii="Verdana" w:hAnsi="Verdana"/>
      <w:kern w:val="2"/>
      <w:sz w:val="24"/>
      <w:szCs w:val="24"/>
    </w:rPr>
  </w:style>
  <w:style w:type="paragraph" w:customStyle="1" w:styleId="afffffffffffff9">
    <w:name w:val="标准正文"/>
    <w:basedOn w:val="aff7"/>
    <w:link w:val="Charfd"/>
    <w:pPr>
      <w:snapToGrid w:val="0"/>
      <w:spacing w:line="360" w:lineRule="auto"/>
      <w:ind w:firstLineChars="200" w:firstLine="560"/>
      <w:jc w:val="left"/>
    </w:pPr>
    <w:rPr>
      <w:rFonts w:ascii="Verdana" w:hAnsi="Verdana"/>
    </w:rPr>
  </w:style>
  <w:style w:type="paragraph" w:customStyle="1" w:styleId="GB231215">
    <w:name w:val="样式 (符号) 楷体_GB2312 四号 行距: 1.5 倍行距"/>
    <w:basedOn w:val="aff7"/>
    <w:pPr>
      <w:snapToGrid w:val="0"/>
      <w:spacing w:line="360" w:lineRule="auto"/>
      <w:ind w:firstLineChars="200" w:firstLine="560"/>
    </w:pPr>
    <w:rPr>
      <w:rFonts w:ascii="楷体_GB2312" w:eastAsia="楷体_GB2312" w:hAnsi="楷体_GB2312" w:cs="宋体"/>
      <w:sz w:val="28"/>
      <w:szCs w:val="20"/>
    </w:rPr>
  </w:style>
  <w:style w:type="paragraph" w:customStyle="1" w:styleId="1CharH1H11H12H111H13H112SectionHeadh11stlevel">
    <w:name w:val="样式 标题 1 CharH1H11H12H111H13H112Section Headh11st level..."/>
    <w:basedOn w:val="17"/>
    <w:pPr>
      <w:keepNext w:val="0"/>
      <w:pageBreakBefore/>
      <w:numPr>
        <w:numId w:val="0"/>
      </w:numPr>
      <w:adjustRightInd/>
      <w:spacing w:beforeLines="0" w:line="480" w:lineRule="auto"/>
      <w:jc w:val="center"/>
      <w:textAlignment w:val="auto"/>
    </w:pPr>
    <w:rPr>
      <w:rFonts w:ascii="楷体_GB2312" w:eastAsia="楷体_GB2312" w:cs="宋体"/>
      <w:szCs w:val="20"/>
    </w:rPr>
  </w:style>
  <w:style w:type="character" w:customStyle="1" w:styleId="ggbody1">
    <w:name w:val="ggbody1"/>
    <w:rPr>
      <w:rFonts w:ascii="ˎ̥" w:hAnsi="ˎ̥" w:hint="default"/>
      <w:sz w:val="21"/>
      <w:szCs w:val="21"/>
      <w:u w:val="none"/>
    </w:rPr>
  </w:style>
  <w:style w:type="paragraph" w:customStyle="1" w:styleId="118">
    <w:name w:val="1.1"/>
    <w:basedOn w:val="2c"/>
    <w:pPr>
      <w:keepLines w:val="0"/>
      <w:numPr>
        <w:ilvl w:val="0"/>
        <w:numId w:val="0"/>
      </w:numPr>
      <w:adjustRightInd/>
      <w:spacing w:beforeLines="0"/>
      <w:jc w:val="left"/>
      <w:textAlignment w:val="auto"/>
    </w:pPr>
    <w:rPr>
      <w:rFonts w:eastAsia="楷体_GB2312" w:cs="Arial"/>
      <w:bCs w:val="0"/>
      <w:kern w:val="2"/>
      <w:sz w:val="30"/>
      <w:szCs w:val="30"/>
      <w:lang w:eastAsia="en-US"/>
    </w:rPr>
  </w:style>
  <w:style w:type="paragraph" w:customStyle="1" w:styleId="124">
    <w:name w:val="正文1.2"/>
    <w:basedOn w:val="aff7"/>
    <w:pPr>
      <w:snapToGrid w:val="0"/>
      <w:spacing w:line="288" w:lineRule="auto"/>
      <w:jc w:val="left"/>
    </w:pPr>
    <w:rPr>
      <w:rFonts w:ascii="宋体"/>
      <w:kern w:val="0"/>
      <w:sz w:val="28"/>
      <w:szCs w:val="20"/>
      <w:lang w:eastAsia="en-US"/>
    </w:rPr>
  </w:style>
  <w:style w:type="paragraph" w:customStyle="1" w:styleId="010">
    <w:name w:val="标准正文01"/>
    <w:basedOn w:val="aff7"/>
    <w:pPr>
      <w:snapToGrid w:val="0"/>
      <w:ind w:leftChars="200" w:left="420"/>
    </w:pPr>
    <w:rPr>
      <w:rFonts w:ascii="Verdana" w:hAnsi="Verdana" w:cs="宋体"/>
    </w:rPr>
  </w:style>
  <w:style w:type="character" w:customStyle="1" w:styleId="Charfe">
    <w:name w:val="五号正文（标准） Char"/>
    <w:rPr>
      <w:rFonts w:ascii="仿宋_GB2312" w:eastAsia="仿宋_GB2312" w:hAnsi="宋体"/>
      <w:kern w:val="2"/>
      <w:sz w:val="24"/>
      <w:szCs w:val="24"/>
      <w:lang w:val="en-US" w:eastAsia="zh-CN" w:bidi="ar-SA"/>
    </w:rPr>
  </w:style>
  <w:style w:type="paragraph" w:customStyle="1" w:styleId="1230">
    <w:name w:val="123"/>
    <w:basedOn w:val="aff7"/>
    <w:pPr>
      <w:snapToGrid w:val="0"/>
      <w:spacing w:before="120"/>
      <w:ind w:firstLine="425"/>
    </w:pPr>
    <w:rPr>
      <w:sz w:val="21"/>
      <w:szCs w:val="20"/>
    </w:rPr>
  </w:style>
  <w:style w:type="paragraph" w:customStyle="1" w:styleId="8GeneralText">
    <w:name w:val="*8. General Text"/>
    <w:basedOn w:val="aff7"/>
    <w:pPr>
      <w:overflowPunct w:val="0"/>
      <w:autoSpaceDE w:val="0"/>
      <w:autoSpaceDN w:val="0"/>
      <w:adjustRightInd w:val="0"/>
      <w:snapToGrid w:val="0"/>
      <w:spacing w:after="120" w:line="280" w:lineRule="exact"/>
      <w:ind w:leftChars="-1" w:left="-1" w:firstLineChars="200" w:hanging="2"/>
      <w:jc w:val="left"/>
      <w:textAlignment w:val="baseline"/>
    </w:pPr>
    <w:rPr>
      <w:rFonts w:ascii="Garamond" w:hAnsi="Garamond"/>
      <w:kern w:val="0"/>
      <w:sz w:val="21"/>
      <w:szCs w:val="21"/>
    </w:rPr>
  </w:style>
  <w:style w:type="paragraph" w:customStyle="1" w:styleId="2fff1">
    <w:name w:val="列表2"/>
    <w:basedOn w:val="aff7"/>
    <w:next w:val="aff7"/>
    <w:link w:val="2Char3"/>
    <w:pPr>
      <w:tabs>
        <w:tab w:val="left" w:pos="1020"/>
      </w:tabs>
      <w:snapToGrid w:val="0"/>
      <w:spacing w:line="200" w:lineRule="atLeast"/>
      <w:ind w:left="1020" w:hanging="420"/>
    </w:pPr>
    <w:rPr>
      <w:sz w:val="28"/>
    </w:rPr>
  </w:style>
  <w:style w:type="paragraph" w:customStyle="1" w:styleId="315">
    <w:name w:val="样式 标题 3 + 黑体 小四 行距: 1.5 倍行距"/>
    <w:basedOn w:val="3b"/>
    <w:pPr>
      <w:numPr>
        <w:ilvl w:val="0"/>
        <w:numId w:val="0"/>
      </w:numPr>
      <w:adjustRightInd/>
      <w:spacing w:beforeLines="0"/>
      <w:jc w:val="both"/>
      <w:textAlignment w:val="auto"/>
    </w:pPr>
    <w:rPr>
      <w:rFonts w:ascii="黑体" w:hAnsi="宋体"/>
      <w:sz w:val="28"/>
      <w:szCs w:val="20"/>
    </w:rPr>
  </w:style>
  <w:style w:type="paragraph" w:customStyle="1" w:styleId="08530Char20">
    <w:name w:val="样式 样式 首行缩进:  0.85 厘米 行距: 固定值 30 磅 Char + 首行缩进:  2 字符"/>
    <w:basedOn w:val="aff7"/>
    <w:pPr>
      <w:adjustRightInd w:val="0"/>
      <w:snapToGrid w:val="0"/>
      <w:spacing w:before="100"/>
      <w:ind w:firstLineChars="200" w:firstLine="560"/>
      <w:jc w:val="left"/>
      <w:textAlignment w:val="baseline"/>
    </w:pPr>
    <w:rPr>
      <w:rFonts w:ascii="Arial" w:hAnsi="Arial"/>
      <w:kern w:val="0"/>
      <w:sz w:val="28"/>
      <w:szCs w:val="20"/>
    </w:rPr>
  </w:style>
  <w:style w:type="paragraph" w:customStyle="1" w:styleId="a10">
    <w:name w:val="a)样式1"/>
    <w:basedOn w:val="aff7"/>
    <w:next w:val="aff7"/>
    <w:pPr>
      <w:snapToGrid w:val="0"/>
    </w:pPr>
    <w:rPr>
      <w:sz w:val="21"/>
    </w:rPr>
  </w:style>
  <w:style w:type="paragraph" w:customStyle="1" w:styleId="CM1">
    <w:name w:val="CM1"/>
    <w:basedOn w:val="Default"/>
    <w:next w:val="Default"/>
    <w:pPr>
      <w:spacing w:line="468" w:lineRule="atLeast"/>
    </w:pPr>
    <w:rPr>
      <w:rFonts w:ascii="Arial" w:eastAsia="宋体" w:hAnsi="Arial" w:cs="Times New Roman"/>
      <w:color w:val="auto"/>
    </w:rPr>
  </w:style>
  <w:style w:type="paragraph" w:customStyle="1" w:styleId="CM16">
    <w:name w:val="CM16"/>
    <w:basedOn w:val="Default"/>
    <w:next w:val="Default"/>
    <w:pPr>
      <w:spacing w:after="638"/>
    </w:pPr>
    <w:rPr>
      <w:rFonts w:ascii="Arial" w:eastAsia="宋体" w:hAnsi="Arial" w:cs="Times New Roman"/>
      <w:color w:val="auto"/>
    </w:rPr>
  </w:style>
  <w:style w:type="paragraph" w:customStyle="1" w:styleId="CM4">
    <w:name w:val="CM4"/>
    <w:basedOn w:val="Default"/>
    <w:next w:val="Default"/>
    <w:pPr>
      <w:spacing w:line="468" w:lineRule="atLeast"/>
    </w:pPr>
    <w:rPr>
      <w:rFonts w:ascii="Arial" w:eastAsia="宋体" w:hAnsi="Arial" w:cs="Times New Roman"/>
      <w:color w:val="auto"/>
    </w:rPr>
  </w:style>
  <w:style w:type="paragraph" w:customStyle="1" w:styleId="style25">
    <w:name w:val="style25"/>
    <w:basedOn w:val="aff7"/>
    <w:pPr>
      <w:widowControl/>
      <w:snapToGrid w:val="0"/>
      <w:spacing w:before="100" w:beforeAutospacing="1" w:after="100" w:afterAutospacing="1"/>
      <w:jc w:val="left"/>
    </w:pPr>
    <w:rPr>
      <w:rFonts w:ascii="宋体" w:hAnsi="宋体" w:cs="宋体"/>
      <w:b/>
      <w:bCs/>
      <w:kern w:val="0"/>
      <w:sz w:val="18"/>
      <w:szCs w:val="18"/>
    </w:rPr>
  </w:style>
  <w:style w:type="character" w:customStyle="1" w:styleId="style251">
    <w:name w:val="style251"/>
    <w:rPr>
      <w:b/>
      <w:bCs/>
      <w:sz w:val="18"/>
      <w:szCs w:val="18"/>
    </w:rPr>
  </w:style>
  <w:style w:type="paragraph" w:customStyle="1" w:styleId="style23style24">
    <w:name w:val="style23 style24"/>
    <w:basedOn w:val="aff7"/>
    <w:pPr>
      <w:widowControl/>
      <w:snapToGrid w:val="0"/>
      <w:spacing w:before="100" w:beforeAutospacing="1" w:after="100" w:afterAutospacing="1"/>
      <w:jc w:val="left"/>
    </w:pPr>
    <w:rPr>
      <w:rFonts w:ascii="宋体" w:hAnsi="宋体" w:cs="宋体"/>
      <w:kern w:val="0"/>
    </w:rPr>
  </w:style>
  <w:style w:type="paragraph" w:customStyle="1" w:styleId="CharCharCharCharCharChar1CharCharCharCharCharCharCharCharCharChar">
    <w:name w:val="Char Char Char Char Char Char1 Char Char Char Char Char Char Char Char Char Char"/>
    <w:basedOn w:val="aff7"/>
    <w:pPr>
      <w:widowControl/>
      <w:snapToGrid w:val="0"/>
      <w:spacing w:after="160" w:line="240" w:lineRule="exact"/>
      <w:jc w:val="left"/>
    </w:pPr>
    <w:rPr>
      <w:rFonts w:ascii="Verdana" w:eastAsia="仿宋_GB2312" w:hAnsi="Verdana"/>
      <w:kern w:val="0"/>
      <w:szCs w:val="20"/>
      <w:lang w:eastAsia="en-US"/>
    </w:rPr>
  </w:style>
  <w:style w:type="character" w:customStyle="1" w:styleId="blacktext">
    <w:name w:val="blacktext"/>
  </w:style>
  <w:style w:type="paragraph" w:customStyle="1" w:styleId="5CharCharCharChar">
    <w:name w:val="5 Char Char Char Char"/>
    <w:basedOn w:val="aff7"/>
    <w:pPr>
      <w:snapToGrid w:val="0"/>
    </w:pPr>
    <w:rPr>
      <w:sz w:val="28"/>
    </w:rPr>
  </w:style>
  <w:style w:type="paragraph" w:customStyle="1" w:styleId="Char2CharCharCharCharCharChar">
    <w:name w:val="Char2 Char Char Char Char Char Char"/>
    <w:basedOn w:val="aff7"/>
    <w:pPr>
      <w:widowControl/>
      <w:snapToGrid w:val="0"/>
      <w:spacing w:after="160" w:line="240" w:lineRule="exact"/>
      <w:jc w:val="left"/>
    </w:pPr>
    <w:rPr>
      <w:rFonts w:ascii="Verdana" w:eastAsia="楷体_GB2312" w:hAnsi="Verdana"/>
      <w:kern w:val="0"/>
      <w:sz w:val="28"/>
      <w:szCs w:val="20"/>
      <w:lang w:eastAsia="en-US"/>
    </w:rPr>
  </w:style>
  <w:style w:type="paragraph" w:customStyle="1" w:styleId="ParaCharCharCharCharCharCharCharCharChar1CharCharCharChar">
    <w:name w:val="默认段落字体 Para Char Char Char Char Char Char Char Char Char1 Char Char Char Char"/>
    <w:basedOn w:val="aff7"/>
    <w:pPr>
      <w:snapToGrid w:val="0"/>
    </w:pPr>
    <w:rPr>
      <w:rFonts w:ascii="Tahoma" w:hAnsi="Tahoma"/>
      <w:szCs w:val="20"/>
    </w:rPr>
  </w:style>
  <w:style w:type="paragraph" w:customStyle="1" w:styleId="MMTopic3">
    <w:name w:val="MM Topic 3"/>
    <w:basedOn w:val="3b"/>
    <w:pPr>
      <w:widowControl/>
      <w:numPr>
        <w:numId w:val="0"/>
      </w:numPr>
      <w:tabs>
        <w:tab w:val="left" w:pos="720"/>
      </w:tabs>
      <w:adjustRightInd/>
      <w:spacing w:beforeLines="0" w:line="416" w:lineRule="auto"/>
      <w:ind w:left="720" w:hanging="720"/>
      <w:jc w:val="both"/>
      <w:textAlignment w:val="auto"/>
    </w:pPr>
    <w:rPr>
      <w:rFonts w:eastAsia="楷体_GB2312"/>
      <w:kern w:val="2"/>
      <w:szCs w:val="32"/>
    </w:rPr>
  </w:style>
  <w:style w:type="character" w:customStyle="1" w:styleId="p15">
    <w:name w:val="p15"/>
  </w:style>
  <w:style w:type="paragraph" w:customStyle="1" w:styleId="afffffffffffffa">
    <w:name w:val="大纲正文"/>
    <w:basedOn w:val="aff7"/>
    <w:pPr>
      <w:snapToGrid w:val="0"/>
      <w:spacing w:line="360" w:lineRule="auto"/>
      <w:ind w:firstLineChars="200" w:firstLine="480"/>
    </w:pPr>
    <w:rPr>
      <w:rFonts w:cs="宋体"/>
      <w:szCs w:val="20"/>
    </w:rPr>
  </w:style>
  <w:style w:type="paragraph" w:customStyle="1" w:styleId="--0">
    <w:name w:val="正文--表格内正文"/>
    <w:basedOn w:val="aff7"/>
    <w:pPr>
      <w:snapToGrid w:val="0"/>
      <w:spacing w:beforeLines="50" w:line="0" w:lineRule="atLeast"/>
      <w:jc w:val="center"/>
    </w:pPr>
    <w:rPr>
      <w:rFonts w:ascii="宋体" w:hAnsi="宋体"/>
    </w:rPr>
  </w:style>
  <w:style w:type="paragraph" w:customStyle="1" w:styleId="CharChar5CharCharCharCharCharCharCharCharCharCharCharCharCharCharCharCharCharCharCharCharCharCharCharChar">
    <w:name w:val="Char Char5 Char Char Char Char Char Char Char Char Char Char Char Char Char Char Char Char Char Char Char Char Char Char Char Char"/>
    <w:basedOn w:val="aff7"/>
    <w:pPr>
      <w:snapToGrid w:val="0"/>
      <w:spacing w:line="360" w:lineRule="auto"/>
    </w:pPr>
    <w:rPr>
      <w:rFonts w:ascii="Tahoma" w:hAnsi="Tahoma"/>
      <w:sz w:val="36"/>
      <w:szCs w:val="36"/>
    </w:rPr>
  </w:style>
  <w:style w:type="paragraph" w:customStyle="1" w:styleId="2fff2">
    <w:name w:val="符号 2"/>
    <w:basedOn w:val="1ff3"/>
    <w:pPr>
      <w:tabs>
        <w:tab w:val="clear" w:pos="432"/>
        <w:tab w:val="left" w:pos="1320"/>
      </w:tabs>
      <w:ind w:left="1320" w:hanging="420"/>
    </w:pPr>
  </w:style>
  <w:style w:type="paragraph" w:customStyle="1" w:styleId="2Char4">
    <w:name w:val="正文 首行缩进:  2 字符 Char"/>
    <w:basedOn w:val="aff7"/>
    <w:pPr>
      <w:snapToGrid w:val="0"/>
      <w:spacing w:line="360" w:lineRule="auto"/>
      <w:ind w:firstLine="480"/>
    </w:pPr>
    <w:rPr>
      <w:rFonts w:cs="宋体"/>
      <w:szCs w:val="20"/>
    </w:rPr>
  </w:style>
  <w:style w:type="paragraph" w:customStyle="1" w:styleId="WW">
    <w:name w:val="WW正文常用格式"/>
    <w:basedOn w:val="aff7"/>
    <w:pPr>
      <w:snapToGrid w:val="0"/>
      <w:spacing w:line="360" w:lineRule="auto"/>
      <w:ind w:firstLineChars="200" w:firstLine="480"/>
    </w:pPr>
    <w:rPr>
      <w:rFonts w:ascii="宋体" w:hAnsi="宋体"/>
      <w:szCs w:val="20"/>
    </w:rPr>
  </w:style>
  <w:style w:type="character" w:customStyle="1" w:styleId="Charf6">
    <w:name w:val="正文 居中 Char"/>
    <w:link w:val="affffffffff9"/>
    <w:rPr>
      <w:rFonts w:ascii="Times New Roman" w:hAnsi="Times New Roman"/>
      <w:kern w:val="2"/>
      <w:sz w:val="24"/>
    </w:rPr>
  </w:style>
  <w:style w:type="paragraph" w:customStyle="1" w:styleId="CharChar1CharCharCharCharCharChar1">
    <w:name w:val="Char Char1 Char Char Char Char Char Char1"/>
    <w:basedOn w:val="aff7"/>
    <w:pPr>
      <w:widowControl/>
      <w:snapToGrid w:val="0"/>
      <w:spacing w:after="160" w:line="240" w:lineRule="exact"/>
      <w:jc w:val="left"/>
    </w:pPr>
    <w:rPr>
      <w:rFonts w:ascii="Verdana" w:eastAsia="仿宋_GB2312" w:hAnsi="Verdana"/>
      <w:kern w:val="0"/>
      <w:szCs w:val="20"/>
      <w:lang w:eastAsia="en-US"/>
    </w:rPr>
  </w:style>
  <w:style w:type="paragraph" w:customStyle="1" w:styleId="CharChar1Char">
    <w:name w:val="Char Char1 Char"/>
    <w:basedOn w:val="aff7"/>
    <w:pPr>
      <w:widowControl/>
      <w:snapToGrid w:val="0"/>
      <w:spacing w:after="160" w:line="240" w:lineRule="exact"/>
      <w:jc w:val="left"/>
    </w:pPr>
    <w:rPr>
      <w:rFonts w:ascii="Verdana" w:eastAsia="仿宋_GB2312" w:hAnsi="Verdana"/>
      <w:kern w:val="0"/>
      <w:szCs w:val="20"/>
      <w:lang w:eastAsia="en-US"/>
    </w:rPr>
  </w:style>
  <w:style w:type="paragraph" w:customStyle="1" w:styleId="Char21">
    <w:name w:val="Char2"/>
    <w:basedOn w:val="aff7"/>
    <w:pPr>
      <w:snapToGrid w:val="0"/>
    </w:pPr>
    <w:rPr>
      <w:rFonts w:ascii="仿宋_GB2312" w:eastAsia="仿宋_GB2312"/>
      <w:b/>
      <w:sz w:val="32"/>
      <w:szCs w:val="32"/>
    </w:rPr>
  </w:style>
  <w:style w:type="paragraph" w:customStyle="1" w:styleId="afffffffffffffb">
    <w:name w:val="图形样式"/>
    <w:basedOn w:val="aff7"/>
    <w:pPr>
      <w:snapToGrid w:val="0"/>
      <w:jc w:val="center"/>
    </w:pPr>
    <w:rPr>
      <w:rFonts w:ascii="Arial" w:eastAsia="楷体_GB2312" w:hAnsi="Arial"/>
      <w:b/>
      <w:szCs w:val="28"/>
    </w:rPr>
  </w:style>
  <w:style w:type="paragraph" w:customStyle="1" w:styleId="afffffffffffffc">
    <w:name w:val="附录表标题"/>
    <w:next w:val="aff7"/>
    <w:pPr>
      <w:jc w:val="center"/>
      <w:textAlignment w:val="baseline"/>
    </w:pPr>
    <w:rPr>
      <w:rFonts w:ascii="黑体" w:eastAsia="黑体" w:hAnsi="Times New Roman"/>
      <w:kern w:val="21"/>
      <w:sz w:val="21"/>
    </w:rPr>
  </w:style>
  <w:style w:type="paragraph" w:customStyle="1" w:styleId="afffffffffffffd">
    <w:name w:val="附录图标题"/>
    <w:next w:val="aff7"/>
    <w:pPr>
      <w:jc w:val="center"/>
    </w:pPr>
    <w:rPr>
      <w:rFonts w:ascii="黑体" w:eastAsia="黑体" w:hAnsi="Times New Roman"/>
      <w:sz w:val="21"/>
    </w:rPr>
  </w:style>
  <w:style w:type="paragraph" w:customStyle="1" w:styleId="afffffffffffffe">
    <w:name w:val="封面标准名称"/>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fffffff">
    <w:name w:val="标准书脚_偶数页"/>
    <w:pPr>
      <w:spacing w:before="120"/>
    </w:pPr>
    <w:rPr>
      <w:rFonts w:ascii="Times New Roman" w:hAnsi="Times New Roman"/>
      <w:sz w:val="18"/>
    </w:rPr>
  </w:style>
  <w:style w:type="paragraph" w:customStyle="1" w:styleId="affffffffffffff0">
    <w:name w:val="标准书脚_奇数页"/>
    <w:pPr>
      <w:spacing w:before="120"/>
      <w:jc w:val="right"/>
    </w:pPr>
    <w:rPr>
      <w:rFonts w:ascii="Times New Roman" w:hAnsi="Times New Roman"/>
      <w:sz w:val="18"/>
    </w:rPr>
  </w:style>
  <w:style w:type="paragraph" w:customStyle="1" w:styleId="CharCharCharCharCharCharChar1">
    <w:name w:val="Char Char Char Char Char Char Char1"/>
    <w:basedOn w:val="aff7"/>
    <w:pPr>
      <w:widowControl/>
      <w:snapToGrid w:val="0"/>
      <w:spacing w:after="160" w:line="240" w:lineRule="exact"/>
      <w:jc w:val="left"/>
    </w:pPr>
    <w:rPr>
      <w:rFonts w:ascii="Verdana" w:eastAsia="仿宋_GB2312" w:hAnsi="Verdana"/>
      <w:kern w:val="0"/>
      <w:szCs w:val="20"/>
      <w:lang w:eastAsia="en-US"/>
    </w:rPr>
  </w:style>
  <w:style w:type="paragraph" w:customStyle="1" w:styleId="CharCharCharChar1">
    <w:name w:val="Char Char Char Char1"/>
    <w:basedOn w:val="aff7"/>
    <w:pPr>
      <w:widowControl/>
      <w:snapToGrid w:val="0"/>
      <w:spacing w:after="160" w:line="240" w:lineRule="exact"/>
      <w:jc w:val="left"/>
    </w:pPr>
    <w:rPr>
      <w:rFonts w:ascii="Verdana" w:eastAsia="仿宋_GB2312" w:hAnsi="Verdana"/>
      <w:kern w:val="0"/>
      <w:szCs w:val="20"/>
      <w:lang w:eastAsia="en-US"/>
    </w:rPr>
  </w:style>
  <w:style w:type="paragraph" w:customStyle="1" w:styleId="CharCharCharCharCharChar1CharCharCharCharCharCharCharCharCharChar1">
    <w:name w:val="Char Char Char Char Char Char1 Char Char Char Char Char Char Char Char Char Char1"/>
    <w:basedOn w:val="aff7"/>
    <w:pPr>
      <w:widowControl/>
      <w:snapToGrid w:val="0"/>
      <w:spacing w:after="160" w:line="240" w:lineRule="exact"/>
      <w:jc w:val="left"/>
    </w:pPr>
    <w:rPr>
      <w:rFonts w:ascii="Verdana" w:eastAsia="仿宋_GB2312" w:hAnsi="Verdana"/>
      <w:kern w:val="0"/>
      <w:szCs w:val="20"/>
      <w:lang w:eastAsia="en-US"/>
    </w:rPr>
  </w:style>
  <w:style w:type="paragraph" w:customStyle="1" w:styleId="CharChar5CharCharCharCharCharCharCharCharCharCharCharCharCharCharCharCharCharCharCharCharCharCharCharChar1">
    <w:name w:val="Char Char5 Char Char Char Char Char Char Char Char Char Char Char Char Char Char Char Char Char Char Char Char Char Char Char Char1"/>
    <w:basedOn w:val="aff7"/>
    <w:pPr>
      <w:snapToGrid w:val="0"/>
      <w:spacing w:line="360" w:lineRule="auto"/>
    </w:pPr>
    <w:rPr>
      <w:rFonts w:ascii="Tahoma" w:hAnsi="Tahoma"/>
      <w:sz w:val="36"/>
      <w:szCs w:val="36"/>
    </w:rPr>
  </w:style>
  <w:style w:type="paragraph" w:customStyle="1" w:styleId="Char210">
    <w:name w:val="Char21"/>
    <w:basedOn w:val="aff7"/>
    <w:pPr>
      <w:snapToGrid w:val="0"/>
    </w:pPr>
    <w:rPr>
      <w:rFonts w:ascii="仿宋_GB2312" w:eastAsia="仿宋_GB2312"/>
      <w:b/>
      <w:sz w:val="32"/>
      <w:szCs w:val="32"/>
    </w:rPr>
  </w:style>
  <w:style w:type="character" w:customStyle="1" w:styleId="CharCharChar1">
    <w:name w:val="Char Char Char1"/>
    <w:rPr>
      <w:rFonts w:ascii="楷体_GB2312" w:eastAsia="楷体_GB2312" w:hint="eastAsia"/>
      <w:b/>
      <w:bCs/>
      <w:kern w:val="44"/>
      <w:sz w:val="30"/>
      <w:szCs w:val="44"/>
      <w:lang w:val="en-US" w:eastAsia="zh-CN" w:bidi="ar-SA"/>
    </w:rPr>
  </w:style>
  <w:style w:type="paragraph" w:customStyle="1" w:styleId="3H311Heading3-oldHeading3-oldC7">
    <w:name w:val="样式 标题 3H3标题1.1节标题，三级节名二级节名Heading 3 - oldHeading 3 - old C...7"/>
    <w:basedOn w:val="3b"/>
    <w:pPr>
      <w:numPr>
        <w:ilvl w:val="0"/>
        <w:numId w:val="0"/>
      </w:numPr>
      <w:tabs>
        <w:tab w:val="left" w:pos="1134"/>
        <w:tab w:val="left" w:pos="2160"/>
      </w:tabs>
      <w:adjustRightInd/>
      <w:spacing w:beforeLines="0" w:line="480" w:lineRule="auto"/>
      <w:ind w:left="567" w:hanging="567"/>
      <w:jc w:val="both"/>
      <w:textAlignment w:val="auto"/>
    </w:pPr>
    <w:rPr>
      <w:rFonts w:eastAsia="宋体" w:cs="宋体"/>
      <w:kern w:val="2"/>
      <w:sz w:val="30"/>
      <w:szCs w:val="20"/>
    </w:rPr>
  </w:style>
  <w:style w:type="character" w:customStyle="1" w:styleId="085">
    <w:name w:val="样式 哈哈正文 + 黑色 左侧:  0.85 厘米"/>
    <w:rPr>
      <w:color w:val="000000"/>
      <w:kern w:val="2"/>
      <w:sz w:val="24"/>
    </w:rPr>
  </w:style>
  <w:style w:type="paragraph" w:customStyle="1" w:styleId="xcl">
    <w:name w:val="xcl正文"/>
    <w:basedOn w:val="aff7"/>
    <w:pPr>
      <w:snapToGrid w:val="0"/>
      <w:spacing w:line="360" w:lineRule="auto"/>
      <w:ind w:firstLineChars="200" w:firstLine="480"/>
    </w:pPr>
    <w:rPr>
      <w:rFonts w:ascii="宋体" w:hAnsi="宋体"/>
    </w:rPr>
  </w:style>
  <w:style w:type="paragraph" w:customStyle="1" w:styleId="xcl0">
    <w:name w:val="xcl附件"/>
    <w:basedOn w:val="aff7"/>
    <w:pPr>
      <w:snapToGrid w:val="0"/>
      <w:spacing w:beforeLines="100" w:afterLines="100" w:line="360" w:lineRule="auto"/>
      <w:outlineLvl w:val="0"/>
    </w:pPr>
    <w:rPr>
      <w:b/>
      <w:sz w:val="32"/>
      <w:szCs w:val="32"/>
    </w:rPr>
  </w:style>
  <w:style w:type="character" w:customStyle="1" w:styleId="reg">
    <w:name w:val="reg"/>
  </w:style>
  <w:style w:type="paragraph" w:customStyle="1" w:styleId="zzz">
    <w:name w:val="zzz"/>
    <w:basedOn w:val="aff7"/>
    <w:pPr>
      <w:widowControl/>
      <w:snapToGrid w:val="0"/>
      <w:spacing w:before="100" w:beforeAutospacing="1" w:after="100" w:afterAutospacing="1" w:line="270" w:lineRule="atLeast"/>
      <w:jc w:val="left"/>
    </w:pPr>
    <w:rPr>
      <w:rFonts w:ascii="宋体" w:hAnsi="宋体" w:cs="宋体"/>
      <w:color w:val="333333"/>
      <w:kern w:val="0"/>
      <w:sz w:val="18"/>
      <w:szCs w:val="18"/>
    </w:rPr>
  </w:style>
  <w:style w:type="paragraph" w:customStyle="1" w:styleId="CharCharCharCharCharChar1Char1">
    <w:name w:val="Char Char Char Char Char Char1 Char1"/>
    <w:basedOn w:val="aff7"/>
    <w:pPr>
      <w:widowControl/>
      <w:snapToGrid w:val="0"/>
      <w:spacing w:after="160" w:line="240" w:lineRule="exact"/>
      <w:jc w:val="left"/>
    </w:pPr>
    <w:rPr>
      <w:rFonts w:ascii="Verdana" w:hAnsi="Verdana"/>
      <w:kern w:val="0"/>
      <w:sz w:val="21"/>
      <w:szCs w:val="20"/>
      <w:lang w:eastAsia="en-US"/>
    </w:rPr>
  </w:style>
  <w:style w:type="character" w:customStyle="1" w:styleId="titlexhblack1">
    <w:name w:val="title_xh_black1"/>
    <w:rPr>
      <w:rFonts w:ascii="Arial" w:hAnsi="Arial" w:cs="Arial" w:hint="default"/>
      <w:b/>
      <w:bCs/>
      <w:color w:val="666666"/>
      <w:sz w:val="24"/>
      <w:szCs w:val="24"/>
    </w:rPr>
  </w:style>
  <w:style w:type="paragraph" w:customStyle="1" w:styleId="Style6">
    <w:name w:val="Style6"/>
    <w:basedOn w:val="aff7"/>
    <w:pPr>
      <w:numPr>
        <w:ilvl w:val="2"/>
        <w:numId w:val="26"/>
      </w:numPr>
      <w:snapToGrid w:val="0"/>
      <w:spacing w:beforeLines="50" w:afterLines="50" w:line="276" w:lineRule="auto"/>
      <w:ind w:firstLine="0"/>
    </w:pPr>
    <w:rPr>
      <w:rFonts w:ascii="Arial" w:hAnsi="Arial"/>
    </w:rPr>
  </w:style>
  <w:style w:type="paragraph" w:customStyle="1" w:styleId="Text0">
    <w:name w:val="Text"/>
    <w:pPr>
      <w:tabs>
        <w:tab w:val="left" w:pos="420"/>
        <w:tab w:val="left" w:pos="840"/>
        <w:tab w:val="left" w:pos="1260"/>
      </w:tabs>
      <w:adjustRightInd w:val="0"/>
      <w:snapToGrid w:val="0"/>
      <w:spacing w:beforeLines="75" w:afterLines="50" w:line="300" w:lineRule="auto"/>
      <w:ind w:firstLineChars="245" w:firstLine="588"/>
      <w:jc w:val="both"/>
    </w:pPr>
    <w:rPr>
      <w:rFonts w:ascii="Verdana" w:eastAsia="仿宋_GB2312" w:hAnsi="Verdana"/>
      <w:sz w:val="24"/>
      <w:szCs w:val="22"/>
    </w:rPr>
  </w:style>
  <w:style w:type="paragraph" w:customStyle="1" w:styleId="Char1CharCharCharCharCharChar1">
    <w:name w:val="Char1 Char Char Char Char Char Char1"/>
    <w:basedOn w:val="aff7"/>
    <w:semiHidden/>
    <w:pPr>
      <w:widowControl/>
      <w:snapToGrid w:val="0"/>
      <w:spacing w:after="160" w:line="240" w:lineRule="exact"/>
      <w:jc w:val="left"/>
    </w:pPr>
    <w:rPr>
      <w:rFonts w:ascii="Verdana" w:hAnsi="Verdana"/>
      <w:kern w:val="0"/>
      <w:sz w:val="20"/>
      <w:szCs w:val="20"/>
      <w:lang w:eastAsia="en-US"/>
    </w:rPr>
  </w:style>
  <w:style w:type="paragraph" w:customStyle="1" w:styleId="015">
    <w:name w:val="样式 正文（首行缩进两字）表正文正文非缩进 + 首行缩进:  0 厘米 行距: 1.5 倍行距"/>
    <w:basedOn w:val="afff3"/>
    <w:pPr>
      <w:snapToGrid w:val="0"/>
      <w:spacing w:line="360" w:lineRule="auto"/>
      <w:ind w:firstLineChars="0" w:firstLine="0"/>
    </w:pPr>
    <w:rPr>
      <w:rFonts w:ascii="Times New Roman" w:hAnsi="Times New Roman"/>
      <w:sz w:val="24"/>
      <w:szCs w:val="20"/>
    </w:rPr>
  </w:style>
  <w:style w:type="paragraph" w:customStyle="1" w:styleId="MY0">
    <w:name w:val="正文（MY）"/>
    <w:basedOn w:val="aff7"/>
    <w:pPr>
      <w:widowControl/>
      <w:snapToGrid w:val="0"/>
      <w:spacing w:line="360" w:lineRule="auto"/>
      <w:jc w:val="left"/>
    </w:pPr>
    <w:rPr>
      <w:kern w:val="0"/>
      <w:sz w:val="21"/>
    </w:rPr>
  </w:style>
  <w:style w:type="paragraph" w:customStyle="1" w:styleId="CellBody">
    <w:name w:val="CellBody"/>
    <w:basedOn w:val="aff7"/>
    <w:pPr>
      <w:adjustRightInd w:val="0"/>
      <w:snapToGrid w:val="0"/>
      <w:spacing w:before="60" w:after="60" w:line="240" w:lineRule="exact"/>
      <w:jc w:val="left"/>
    </w:pPr>
    <w:rPr>
      <w:kern w:val="0"/>
      <w:sz w:val="21"/>
      <w:szCs w:val="20"/>
    </w:rPr>
  </w:style>
  <w:style w:type="paragraph" w:customStyle="1" w:styleId="1">
    <w:name w:val="列表项目符号 1"/>
    <w:basedOn w:val="afff6"/>
    <w:pPr>
      <w:numPr>
        <w:numId w:val="27"/>
      </w:numPr>
      <w:spacing w:line="360" w:lineRule="exact"/>
      <w:jc w:val="both"/>
    </w:pPr>
    <w:rPr>
      <w:rFonts w:ascii="Garamond" w:hAnsi="Garamond"/>
      <w:b w:val="0"/>
      <w:bCs w:val="0"/>
      <w:color w:val="auto"/>
      <w:kern w:val="2"/>
      <w:sz w:val="24"/>
      <w:szCs w:val="20"/>
    </w:rPr>
  </w:style>
  <w:style w:type="paragraph" w:customStyle="1" w:styleId="02">
    <w:name w:val="正文 0"/>
    <w:basedOn w:val="aff7"/>
    <w:pPr>
      <w:widowControl/>
      <w:tabs>
        <w:tab w:val="left" w:pos="540"/>
        <w:tab w:val="left" w:pos="1620"/>
        <w:tab w:val="left" w:pos="2700"/>
        <w:tab w:val="left" w:pos="3780"/>
        <w:tab w:val="left" w:pos="4860"/>
        <w:tab w:val="left" w:pos="5940"/>
        <w:tab w:val="left" w:pos="7020"/>
        <w:tab w:val="left" w:pos="8100"/>
      </w:tabs>
      <w:snapToGrid w:val="0"/>
      <w:spacing w:before="120" w:line="360" w:lineRule="exact"/>
      <w:ind w:firstLine="480"/>
    </w:pPr>
    <w:rPr>
      <w:rFonts w:ascii="Garamond" w:eastAsia="楷体_GB2312" w:hAnsi="Garamond"/>
      <w:kern w:val="0"/>
      <w:szCs w:val="20"/>
    </w:rPr>
  </w:style>
  <w:style w:type="paragraph" w:customStyle="1" w:styleId="affffffffffffff1">
    <w:name w:val="封面文档标题"/>
    <w:basedOn w:val="aff7"/>
    <w:pPr>
      <w:autoSpaceDE w:val="0"/>
      <w:autoSpaceDN w:val="0"/>
      <w:adjustRightInd w:val="0"/>
      <w:snapToGrid w:val="0"/>
      <w:spacing w:line="360" w:lineRule="auto"/>
      <w:jc w:val="center"/>
    </w:pPr>
    <w:rPr>
      <w:rFonts w:ascii="隶书" w:eastAsia="隶书"/>
      <w:b/>
      <w:kern w:val="0"/>
      <w:sz w:val="72"/>
      <w:szCs w:val="20"/>
    </w:rPr>
  </w:style>
  <w:style w:type="paragraph" w:customStyle="1" w:styleId="affffffffffffff2">
    <w:name w:val="标号"/>
    <w:basedOn w:val="aff7"/>
    <w:pPr>
      <w:snapToGrid w:val="0"/>
      <w:spacing w:line="360" w:lineRule="auto"/>
    </w:pPr>
    <w:rPr>
      <w:rFonts w:ascii="宋体" w:hAnsi="宋体"/>
      <w:szCs w:val="20"/>
    </w:rPr>
  </w:style>
  <w:style w:type="paragraph" w:customStyle="1" w:styleId="CharCharCharCharCharCharCharCharChar">
    <w:name w:val="Char Char Char Char Char Char Char Char Char"/>
    <w:basedOn w:val="aff7"/>
    <w:pPr>
      <w:snapToGrid w:val="0"/>
    </w:pPr>
    <w:rPr>
      <w:rFonts w:ascii="Tahoma" w:hAnsi="Tahoma"/>
    </w:rPr>
  </w:style>
  <w:style w:type="paragraph" w:customStyle="1" w:styleId="ParaCharCharCharCharCharCharCharCharCharCharCharCharCharCharCharChar2Char">
    <w:name w:val="默认段落字体 Para Char Char Char Char Char Char Char Char Char Char Char Char Char Char Char Char2 Char"/>
    <w:next w:val="aff7"/>
    <w:pPr>
      <w:keepNext/>
      <w:keepLines/>
      <w:tabs>
        <w:tab w:val="left" w:pos="900"/>
      </w:tabs>
      <w:spacing w:before="240" w:after="240"/>
      <w:ind w:left="900" w:hanging="720"/>
      <w:outlineLvl w:val="7"/>
    </w:pPr>
    <w:rPr>
      <w:rFonts w:ascii="Arial" w:eastAsia="黑体" w:hAnsi="Arial" w:cs="Arial"/>
      <w:snapToGrid w:val="0"/>
      <w:sz w:val="21"/>
      <w:szCs w:val="21"/>
    </w:rPr>
  </w:style>
  <w:style w:type="paragraph" w:customStyle="1" w:styleId="ParaCharCharCharCharCharCharCharCharCharCharCharChar1Char">
    <w:name w:val="默认段落字体 Para Char Char Char Char Char Char Char Char Char Char Char Char1 Char"/>
    <w:basedOn w:val="afff8"/>
    <w:pPr>
      <w:shd w:val="clear" w:color="auto" w:fill="000080"/>
      <w:snapToGrid w:val="0"/>
    </w:pPr>
    <w:rPr>
      <w:rFonts w:ascii="Tahoma" w:hAnsi="Tahoma"/>
      <w:kern w:val="2"/>
      <w:sz w:val="24"/>
      <w:szCs w:val="24"/>
    </w:rPr>
  </w:style>
  <w:style w:type="paragraph" w:customStyle="1" w:styleId="07415">
    <w:name w:val="样式 首行缩进:  0.74 厘米 行距: 1.5 倍行距"/>
    <w:basedOn w:val="aff7"/>
    <w:link w:val="07415Char"/>
    <w:pPr>
      <w:snapToGrid w:val="0"/>
      <w:spacing w:line="360" w:lineRule="auto"/>
      <w:ind w:firstLine="420"/>
    </w:pPr>
    <w:rPr>
      <w:szCs w:val="20"/>
    </w:rPr>
  </w:style>
  <w:style w:type="character" w:customStyle="1" w:styleId="07415Char">
    <w:name w:val="样式 首行缩进:  0.74 厘米 行距: 1.5 倍行距 Char"/>
    <w:link w:val="07415"/>
    <w:rPr>
      <w:rFonts w:ascii="Times New Roman" w:hAnsi="Times New Roman"/>
      <w:kern w:val="2"/>
      <w:sz w:val="24"/>
    </w:rPr>
  </w:style>
  <w:style w:type="paragraph" w:customStyle="1" w:styleId="ParaCharCharCharCharCharCharCharCharCharCharCharCharChar1CharCharChar">
    <w:name w:val="默认段落字体 Para Char Char Char Char Char Char Char Char Char Char Char Char Char1 Char Char Char"/>
    <w:basedOn w:val="aff7"/>
    <w:pPr>
      <w:snapToGrid w:val="0"/>
    </w:pPr>
    <w:rPr>
      <w:rFonts w:ascii="Arial" w:hAnsi="Arial" w:cs="Arial"/>
      <w:sz w:val="21"/>
    </w:rPr>
  </w:style>
  <w:style w:type="paragraph" w:customStyle="1" w:styleId="affffffffffffff3">
    <w:name w:val="封面抬头标题"/>
    <w:basedOn w:val="2f4"/>
    <w:pPr>
      <w:snapToGrid w:val="0"/>
      <w:spacing w:after="0" w:line="240" w:lineRule="auto"/>
    </w:pPr>
    <w:rPr>
      <w:rFonts w:ascii="Times New Roman" w:eastAsia="黑体" w:hAnsi="Times New Roman"/>
      <w:b/>
      <w:bCs/>
      <w:spacing w:val="160"/>
      <w:sz w:val="52"/>
    </w:rPr>
  </w:style>
  <w:style w:type="paragraph" w:customStyle="1" w:styleId="QB2">
    <w:name w:val="QB标题2"/>
    <w:basedOn w:val="2c"/>
    <w:link w:val="QB2Char"/>
    <w:pPr>
      <w:numPr>
        <w:ilvl w:val="0"/>
        <w:numId w:val="0"/>
      </w:numPr>
      <w:tabs>
        <w:tab w:val="left" w:pos="567"/>
      </w:tabs>
      <w:adjustRightInd/>
      <w:spacing w:beforeLines="0" w:line="416" w:lineRule="auto"/>
      <w:ind w:left="567" w:hanging="567"/>
      <w:textAlignment w:val="auto"/>
    </w:pPr>
    <w:rPr>
      <w:rFonts w:ascii="Arial" w:hAnsi="Arial"/>
      <w:b w:val="0"/>
      <w:bCs w:val="0"/>
      <w:kern w:val="2"/>
      <w:sz w:val="21"/>
      <w:szCs w:val="21"/>
    </w:rPr>
  </w:style>
  <w:style w:type="paragraph" w:customStyle="1" w:styleId="QB3">
    <w:name w:val="QB标题3"/>
    <w:basedOn w:val="QB2"/>
    <w:pPr>
      <w:tabs>
        <w:tab w:val="clear" w:pos="567"/>
        <w:tab w:val="left" w:pos="360"/>
      </w:tabs>
      <w:spacing w:line="415" w:lineRule="auto"/>
      <w:ind w:left="360" w:hanging="360"/>
      <w:outlineLvl w:val="2"/>
    </w:pPr>
  </w:style>
  <w:style w:type="paragraph" w:customStyle="1" w:styleId="QB4">
    <w:name w:val="QB标题4"/>
    <w:basedOn w:val="QB2"/>
    <w:pPr>
      <w:tabs>
        <w:tab w:val="clear" w:pos="567"/>
        <w:tab w:val="left" w:pos="360"/>
      </w:tabs>
      <w:ind w:left="360" w:hanging="360"/>
    </w:pPr>
  </w:style>
  <w:style w:type="paragraph" w:customStyle="1" w:styleId="QB5">
    <w:name w:val="QB标题5"/>
    <w:basedOn w:val="QB4"/>
  </w:style>
  <w:style w:type="paragraph" w:customStyle="1" w:styleId="QB6">
    <w:name w:val="QB标题6"/>
    <w:basedOn w:val="QB5"/>
  </w:style>
  <w:style w:type="paragraph" w:customStyle="1" w:styleId="QB">
    <w:name w:val="QB正文"/>
    <w:basedOn w:val="aff7"/>
    <w:link w:val="QBChar"/>
    <w:pPr>
      <w:widowControl/>
      <w:autoSpaceDE w:val="0"/>
      <w:autoSpaceDN w:val="0"/>
      <w:snapToGrid w:val="0"/>
      <w:ind w:firstLineChars="200" w:firstLine="200"/>
    </w:pPr>
    <w:rPr>
      <w:rFonts w:ascii="宋体"/>
      <w:kern w:val="0"/>
      <w:sz w:val="21"/>
      <w:szCs w:val="20"/>
    </w:rPr>
  </w:style>
  <w:style w:type="paragraph" w:customStyle="1" w:styleId="QB0">
    <w:name w:val="QB图"/>
    <w:basedOn w:val="QB"/>
    <w:next w:val="QB"/>
    <w:pPr>
      <w:tabs>
        <w:tab w:val="left" w:pos="360"/>
      </w:tabs>
      <w:ind w:left="360" w:firstLineChars="0" w:hanging="360"/>
      <w:jc w:val="center"/>
    </w:pPr>
  </w:style>
  <w:style w:type="paragraph" w:customStyle="1" w:styleId="QB1">
    <w:name w:val="QB表"/>
    <w:basedOn w:val="QB"/>
    <w:next w:val="QB"/>
    <w:pPr>
      <w:tabs>
        <w:tab w:val="left" w:pos="360"/>
      </w:tabs>
      <w:ind w:left="360" w:firstLineChars="0" w:hanging="360"/>
      <w:jc w:val="center"/>
    </w:pPr>
  </w:style>
  <w:style w:type="character" w:customStyle="1" w:styleId="QBChar">
    <w:name w:val="QB正文 Char"/>
    <w:link w:val="QB"/>
    <w:rPr>
      <w:rFonts w:ascii="宋体" w:hAnsi="Times New Roman"/>
      <w:sz w:val="21"/>
    </w:rPr>
  </w:style>
  <w:style w:type="character" w:customStyle="1" w:styleId="QB2Char">
    <w:name w:val="QB标题2 Char"/>
    <w:link w:val="QB2"/>
    <w:rPr>
      <w:rFonts w:ascii="Arial" w:eastAsia="黑体" w:hAnsi="Arial"/>
      <w:kern w:val="2"/>
      <w:sz w:val="21"/>
      <w:szCs w:val="21"/>
    </w:rPr>
  </w:style>
  <w:style w:type="paragraph" w:customStyle="1" w:styleId="Tabletext">
    <w:name w:val="Table text"/>
    <w:basedOn w:val="aff7"/>
    <w:pPr>
      <w:widowControl/>
      <w:snapToGrid w:val="0"/>
      <w:spacing w:before="60" w:after="60"/>
      <w:ind w:firstLine="420"/>
    </w:pPr>
    <w:rPr>
      <w:rFonts w:ascii="Arial" w:eastAsia="Times New Roman" w:hAnsi="Arial"/>
      <w:kern w:val="0"/>
      <w:sz w:val="20"/>
      <w:szCs w:val="20"/>
      <w:lang w:val="en-GB" w:eastAsia="en-US"/>
    </w:rPr>
  </w:style>
  <w:style w:type="paragraph" w:customStyle="1" w:styleId="ParaCharCharCharCharCharCharCharCharCharCharCharCharCharCharChar">
    <w:name w:val="默认段落字体 Para Char Char Char Char Char Char Char Char Char Char Char Char Char Char Char"/>
    <w:basedOn w:val="afff8"/>
    <w:pPr>
      <w:shd w:val="clear" w:color="auto" w:fill="000080"/>
      <w:snapToGrid w:val="0"/>
    </w:pPr>
    <w:rPr>
      <w:rFonts w:ascii="Tahoma" w:hAnsi="Tahoma"/>
      <w:kern w:val="2"/>
      <w:sz w:val="24"/>
      <w:szCs w:val="24"/>
    </w:rPr>
  </w:style>
  <w:style w:type="paragraph" w:customStyle="1" w:styleId="ParaCharCharCharCharCharCharCharCharCharCharCharCharCharCharChar1Char">
    <w:name w:val="默认段落字体 Para Char Char Char Char Char Char Char Char Char Char Char Char Char Char Char1 Char"/>
    <w:basedOn w:val="47"/>
    <w:pPr>
      <w:numPr>
        <w:ilvl w:val="0"/>
        <w:numId w:val="0"/>
      </w:numPr>
      <w:adjustRightInd/>
      <w:spacing w:beforeLines="0" w:line="376" w:lineRule="auto"/>
      <w:ind w:left="864" w:hanging="864"/>
    </w:pPr>
    <w:rPr>
      <w:rFonts w:ascii="Tahoma" w:hAnsi="Tahoma"/>
      <w:b w:val="0"/>
      <w:bCs/>
      <w:kern w:val="2"/>
      <w:sz w:val="24"/>
    </w:rPr>
  </w:style>
  <w:style w:type="paragraph" w:customStyle="1" w:styleId="QB10">
    <w:name w:val="QB标题1"/>
    <w:basedOn w:val="17"/>
    <w:pPr>
      <w:numPr>
        <w:numId w:val="0"/>
      </w:numPr>
      <w:tabs>
        <w:tab w:val="left" w:pos="840"/>
      </w:tabs>
      <w:adjustRightInd/>
      <w:spacing w:beforeLines="0"/>
      <w:ind w:left="840" w:hanging="420"/>
      <w:textAlignment w:val="auto"/>
    </w:pPr>
    <w:rPr>
      <w:rFonts w:ascii="黑体" w:hAnsi="宋体"/>
      <w:b w:val="0"/>
      <w:sz w:val="21"/>
      <w:szCs w:val="21"/>
    </w:rPr>
  </w:style>
  <w:style w:type="paragraph" w:customStyle="1" w:styleId="2fff3">
    <w:name w:val="正文（缩进2汉字）"/>
    <w:basedOn w:val="aff7"/>
    <w:link w:val="2Char5"/>
    <w:pPr>
      <w:tabs>
        <w:tab w:val="left" w:pos="525"/>
      </w:tabs>
      <w:snapToGrid w:val="0"/>
      <w:spacing w:before="100" w:beforeAutospacing="1" w:after="100" w:afterAutospacing="1"/>
      <w:ind w:leftChars="50" w:left="120" w:firstLineChars="206" w:firstLine="494"/>
    </w:pPr>
    <w:rPr>
      <w:rFonts w:ascii="宋体"/>
      <w:sz w:val="21"/>
    </w:rPr>
  </w:style>
  <w:style w:type="character" w:customStyle="1" w:styleId="2Char5">
    <w:name w:val="正文（缩进2汉字） Char"/>
    <w:link w:val="2fff3"/>
    <w:rPr>
      <w:rFonts w:ascii="宋体" w:hAnsi="Times New Roman"/>
      <w:kern w:val="2"/>
      <w:sz w:val="21"/>
      <w:szCs w:val="24"/>
    </w:rPr>
  </w:style>
  <w:style w:type="paragraph" w:customStyle="1" w:styleId="ParaCharCharCharCharCharCharCharCharCharCharCharCharCharChar">
    <w:name w:val="默认段落字体 Para Char Char Char Char Char Char Char Char Char Char Char Char Char Char"/>
    <w:next w:val="aff7"/>
    <w:pPr>
      <w:keepNext/>
      <w:keepLines/>
      <w:widowControl w:val="0"/>
      <w:tabs>
        <w:tab w:val="left" w:pos="360"/>
      </w:tabs>
      <w:adjustRightInd w:val="0"/>
      <w:spacing w:before="240" w:after="240" w:line="360" w:lineRule="atLeast"/>
      <w:jc w:val="both"/>
      <w:textAlignment w:val="baseline"/>
      <w:outlineLvl w:val="7"/>
    </w:pPr>
    <w:rPr>
      <w:rFonts w:ascii="Arial" w:eastAsia="黑体" w:hAnsi="Arial" w:cs="Arial"/>
      <w:snapToGrid w:val="0"/>
      <w:sz w:val="21"/>
      <w:szCs w:val="21"/>
    </w:rPr>
  </w:style>
  <w:style w:type="paragraph" w:customStyle="1" w:styleId="ParaCharCharCharCharCharCharCharCharCharChar">
    <w:name w:val="默认段落字体 Para Char Char Char Char Char Char Char Char Char Char"/>
    <w:basedOn w:val="afff8"/>
    <w:pPr>
      <w:shd w:val="clear" w:color="auto" w:fill="000080"/>
      <w:snapToGrid w:val="0"/>
    </w:pPr>
    <w:rPr>
      <w:rFonts w:ascii="Times New Roman"/>
      <w:kern w:val="2"/>
      <w:sz w:val="21"/>
      <w:szCs w:val="20"/>
    </w:rPr>
  </w:style>
  <w:style w:type="character" w:customStyle="1" w:styleId="Char1b">
    <w:name w:val="文档正文 Char1"/>
    <w:rPr>
      <w:rFonts w:ascii="仿宋_GB2312" w:eastAsia="仿宋_GB2312"/>
      <w:sz w:val="28"/>
    </w:rPr>
  </w:style>
  <w:style w:type="paragraph" w:customStyle="1" w:styleId="TableText0">
    <w:name w:val="Table Text"/>
    <w:link w:val="TableTextChar1"/>
    <w:pPr>
      <w:tabs>
        <w:tab w:val="decimal" w:pos="0"/>
      </w:tabs>
    </w:pPr>
    <w:rPr>
      <w:rFonts w:ascii="Arial" w:hAnsi="Arial"/>
      <w:sz w:val="21"/>
      <w:szCs w:val="21"/>
    </w:rPr>
  </w:style>
  <w:style w:type="paragraph" w:customStyle="1" w:styleId="0150">
    <w:name w:val="样式 正文文字 + 小四 段后: 0 磅 行距: 1.5 倍行距"/>
    <w:basedOn w:val="affff1"/>
    <w:pPr>
      <w:snapToGrid w:val="0"/>
      <w:spacing w:after="0" w:line="360" w:lineRule="auto"/>
      <w:ind w:firstLineChars="200" w:firstLine="480"/>
    </w:pPr>
    <w:rPr>
      <w:rFonts w:cs="宋体"/>
      <w:sz w:val="24"/>
    </w:rPr>
  </w:style>
  <w:style w:type="paragraph" w:customStyle="1" w:styleId="CharCharChar1Char">
    <w:name w:val="Char Char Char1 Char"/>
    <w:basedOn w:val="54"/>
    <w:pPr>
      <w:keepNext/>
      <w:keepLines w:val="0"/>
      <w:widowControl/>
      <w:numPr>
        <w:ilvl w:val="0"/>
        <w:numId w:val="0"/>
      </w:numPr>
      <w:tabs>
        <w:tab w:val="left" w:pos="454"/>
        <w:tab w:val="left" w:pos="1701"/>
      </w:tabs>
      <w:adjustRightInd/>
      <w:spacing w:beforeLines="0" w:line="240" w:lineRule="exact"/>
      <w:ind w:left="1701" w:hanging="850"/>
      <w:jc w:val="left"/>
      <w:textAlignment w:val="auto"/>
    </w:pPr>
    <w:rPr>
      <w:rFonts w:ascii="Tahoma" w:eastAsia="宋体" w:hAnsi="Tahoma"/>
      <w:b w:val="0"/>
      <w:bCs/>
      <w:iCs/>
      <w:color w:val="0000FF"/>
      <w:kern w:val="0"/>
      <w:sz w:val="24"/>
      <w:szCs w:val="20"/>
      <w:lang w:eastAsia="en-US"/>
    </w:rPr>
  </w:style>
  <w:style w:type="paragraph" w:customStyle="1" w:styleId="CharChar2Char">
    <w:name w:val="Char Char2 Char"/>
    <w:basedOn w:val="aff7"/>
    <w:pPr>
      <w:keepNext/>
      <w:keepLines/>
      <w:pageBreakBefore/>
      <w:tabs>
        <w:tab w:val="left" w:pos="845"/>
      </w:tabs>
      <w:snapToGrid w:val="0"/>
      <w:ind w:left="845" w:hanging="420"/>
    </w:pPr>
    <w:rPr>
      <w:rFonts w:ascii="Tahoma" w:hAnsi="Tahoma"/>
      <w:szCs w:val="20"/>
    </w:rPr>
  </w:style>
  <w:style w:type="character" w:customStyle="1" w:styleId="CharChar4">
    <w:name w:val="Char Char"/>
    <w:rPr>
      <w:rFonts w:ascii="宋体" w:eastAsia="宋体" w:cs="宋体"/>
      <w:kern w:val="2"/>
      <w:sz w:val="18"/>
      <w:szCs w:val="18"/>
      <w:lang w:val="en-US" w:eastAsia="zh-CN" w:bidi="ar-SA"/>
    </w:rPr>
  </w:style>
  <w:style w:type="paragraph" w:customStyle="1" w:styleId="ParaCharCharCharCharCharCharCharCharChar1CharCharChar">
    <w:name w:val="默认段落字体 Para Char Char Char Char Char Char Char Char Char1 Char Char Char"/>
    <w:basedOn w:val="aff7"/>
    <w:pPr>
      <w:snapToGrid w:val="0"/>
    </w:pPr>
    <w:rPr>
      <w:rFonts w:ascii="Tahoma" w:hAnsi="Tahoma"/>
      <w:szCs w:val="20"/>
    </w:rPr>
  </w:style>
  <w:style w:type="paragraph" w:customStyle="1" w:styleId="CharCharCharChar10">
    <w:name w:val="缩进 Char Char Char Char1"/>
    <w:basedOn w:val="afff3"/>
    <w:pPr>
      <w:snapToGrid w:val="0"/>
      <w:spacing w:beforeLines="50" w:afterLines="50" w:line="360" w:lineRule="auto"/>
      <w:ind w:firstLine="480"/>
    </w:pPr>
    <w:rPr>
      <w:rFonts w:ascii="Tahoma" w:eastAsia="宋体" w:hAnsi="Tahoma"/>
      <w:sz w:val="24"/>
    </w:rPr>
  </w:style>
  <w:style w:type="character" w:customStyle="1" w:styleId="CharCharCharChar1Char">
    <w:name w:val="缩进 Char Char Char Char1 Char"/>
    <w:rPr>
      <w:rFonts w:ascii="Tahoma" w:eastAsia="宋体" w:hAnsi="Tahoma"/>
      <w:kern w:val="2"/>
      <w:sz w:val="24"/>
      <w:szCs w:val="24"/>
      <w:lang w:val="en-US" w:eastAsia="zh-CN" w:bidi="ar-SA"/>
    </w:rPr>
  </w:style>
  <w:style w:type="paragraph" w:customStyle="1" w:styleId="redtitle">
    <w:name w:val="redtitle"/>
    <w:basedOn w:val="aff7"/>
    <w:pPr>
      <w:widowControl/>
      <w:snapToGrid w:val="0"/>
      <w:spacing w:before="100" w:beforeAutospacing="1" w:after="100" w:afterAutospacing="1"/>
      <w:jc w:val="left"/>
    </w:pPr>
    <w:rPr>
      <w:rFonts w:ascii="宋体" w:hAnsi="宋体" w:cs="宋体"/>
      <w:kern w:val="0"/>
    </w:rPr>
  </w:style>
  <w:style w:type="paragraph" w:customStyle="1" w:styleId="affffffffffffff4">
    <w:name w:val="表格正文加粗居中"/>
    <w:basedOn w:val="aff7"/>
    <w:pPr>
      <w:adjustRightInd w:val="0"/>
      <w:snapToGrid w:val="0"/>
      <w:jc w:val="center"/>
      <w:textAlignment w:val="baseline"/>
    </w:pPr>
    <w:rPr>
      <w:rFonts w:cs="宋体"/>
      <w:b/>
      <w:bCs/>
      <w:kern w:val="0"/>
      <w:sz w:val="21"/>
      <w:szCs w:val="20"/>
    </w:rPr>
  </w:style>
  <w:style w:type="paragraph" w:customStyle="1" w:styleId="Reference">
    <w:name w:val="Reference"/>
    <w:basedOn w:val="a"/>
    <w:pPr>
      <w:widowControl/>
      <w:numPr>
        <w:numId w:val="0"/>
      </w:numPr>
      <w:spacing w:after="240"/>
      <w:ind w:left="432" w:right="360" w:hanging="432"/>
      <w:jc w:val="left"/>
    </w:pPr>
    <w:rPr>
      <w:rFonts w:ascii="宋体" w:hAnsi="宋体"/>
      <w:snapToGrid w:val="0"/>
      <w:spacing w:val="-5"/>
      <w:kern w:val="0"/>
      <w:sz w:val="16"/>
      <w:szCs w:val="16"/>
    </w:rPr>
  </w:style>
  <w:style w:type="paragraph" w:customStyle="1" w:styleId="3h3H3level3PIM3Level3HeadHeading3-oldsect12">
    <w:name w:val="样式 标题 3h3H3level_3PIM 3Level 3 HeadHeading 3 - oldsect1.2..."/>
    <w:basedOn w:val="3b"/>
    <w:pPr>
      <w:numPr>
        <w:ilvl w:val="0"/>
        <w:numId w:val="0"/>
      </w:numPr>
      <w:adjustRightInd/>
      <w:spacing w:beforeLines="0"/>
      <w:jc w:val="both"/>
      <w:textAlignment w:val="auto"/>
    </w:pPr>
    <w:rPr>
      <w:rFonts w:ascii="宋体" w:eastAsia="宋体" w:hAnsi="宋体" w:cs="宋体"/>
      <w:kern w:val="2"/>
      <w:sz w:val="28"/>
      <w:szCs w:val="24"/>
    </w:rPr>
  </w:style>
  <w:style w:type="paragraph" w:customStyle="1" w:styleId="074">
    <w:name w:val="样式 首行缩进:  0.74 厘米"/>
    <w:basedOn w:val="aff7"/>
    <w:link w:val="074Char"/>
    <w:pPr>
      <w:snapToGrid w:val="0"/>
      <w:spacing w:line="360" w:lineRule="auto"/>
      <w:ind w:firstLineChars="200" w:firstLine="420"/>
    </w:pPr>
    <w:rPr>
      <w:rFonts w:eastAsia="新宋体"/>
      <w:szCs w:val="20"/>
    </w:rPr>
  </w:style>
  <w:style w:type="character" w:customStyle="1" w:styleId="074Char">
    <w:name w:val="样式 首行缩进:  0.74 厘米 Char"/>
    <w:link w:val="074"/>
    <w:rPr>
      <w:rFonts w:ascii="Times New Roman" w:eastAsia="新宋体" w:hAnsi="Times New Roman"/>
      <w:kern w:val="2"/>
      <w:sz w:val="24"/>
    </w:rPr>
  </w:style>
  <w:style w:type="paragraph" w:customStyle="1" w:styleId="B2">
    <w:name w:val="B2"/>
    <w:basedOn w:val="aff7"/>
    <w:pPr>
      <w:widowControl/>
      <w:snapToGrid w:val="0"/>
      <w:spacing w:after="120"/>
      <w:ind w:left="374"/>
      <w:jc w:val="left"/>
    </w:pPr>
    <w:rPr>
      <w:kern w:val="0"/>
      <w:sz w:val="22"/>
      <w:lang w:eastAsia="en-US"/>
    </w:rPr>
  </w:style>
  <w:style w:type="paragraph" w:customStyle="1" w:styleId="affffffffffffff5">
    <w:name w:val="正文－缩进"/>
    <w:basedOn w:val="aff7"/>
    <w:link w:val="Charff"/>
    <w:pPr>
      <w:snapToGrid w:val="0"/>
      <w:spacing w:before="120" w:after="120" w:line="360" w:lineRule="auto"/>
      <w:ind w:firstLineChars="200" w:firstLine="200"/>
    </w:pPr>
    <w:rPr>
      <w:rFonts w:ascii="Arial" w:eastAsia="仿宋_GB2312" w:hAnsi="Arial"/>
    </w:rPr>
  </w:style>
  <w:style w:type="character" w:customStyle="1" w:styleId="Charff">
    <w:name w:val="正文－缩进 Char"/>
    <w:link w:val="affffffffffffff5"/>
    <w:rPr>
      <w:rFonts w:ascii="Arial" w:eastAsia="仿宋_GB2312" w:hAnsi="Arial"/>
      <w:kern w:val="2"/>
      <w:sz w:val="24"/>
      <w:szCs w:val="24"/>
    </w:rPr>
  </w:style>
  <w:style w:type="paragraph" w:customStyle="1" w:styleId="Arial18782">
    <w:name w:val="样式 样式 样式 样式 样式 Arial 行距: 最小值 18 磅 + 段后: 7.8 磅 + 首行缩进:  2 字符 + 行距..."/>
    <w:basedOn w:val="aff7"/>
    <w:link w:val="Arial18782Char"/>
    <w:pPr>
      <w:widowControl/>
      <w:snapToGrid w:val="0"/>
      <w:spacing w:before="60" w:after="60" w:line="480" w:lineRule="atLeast"/>
      <w:ind w:firstLineChars="200" w:firstLine="480"/>
    </w:pPr>
    <w:rPr>
      <w:rFonts w:ascii="Arial" w:hAnsi="Arial"/>
      <w:kern w:val="0"/>
      <w:szCs w:val="20"/>
    </w:rPr>
  </w:style>
  <w:style w:type="character" w:customStyle="1" w:styleId="Arial18782Char">
    <w:name w:val="样式 样式 样式 样式 样式 Arial 行距: 最小值 18 磅 + 段后: 7.8 磅 + 首行缩进:  2 字符 + 行距... Char"/>
    <w:link w:val="Arial18782"/>
    <w:rPr>
      <w:rFonts w:ascii="Arial" w:hAnsi="Arial"/>
      <w:sz w:val="24"/>
    </w:rPr>
  </w:style>
  <w:style w:type="paragraph" w:customStyle="1" w:styleId="B1">
    <w:name w:val="B1"/>
    <w:basedOn w:val="aff7"/>
    <w:pPr>
      <w:widowControl/>
      <w:snapToGrid w:val="0"/>
      <w:spacing w:after="120"/>
      <w:ind w:left="374"/>
      <w:jc w:val="left"/>
    </w:pPr>
    <w:rPr>
      <w:kern w:val="0"/>
      <w:sz w:val="22"/>
      <w:lang w:eastAsia="en-US"/>
    </w:rPr>
  </w:style>
  <w:style w:type="paragraph" w:customStyle="1" w:styleId="B3">
    <w:name w:val="B3"/>
    <w:basedOn w:val="B2"/>
    <w:pPr>
      <w:ind w:left="1152"/>
    </w:pPr>
  </w:style>
  <w:style w:type="character" w:customStyle="1" w:styleId="2Char0">
    <w:name w:val="正文2 Char"/>
    <w:link w:val="2ff5"/>
    <w:rPr>
      <w:rFonts w:ascii="Times New Roman" w:hAnsi="Times New Roman"/>
      <w:kern w:val="2"/>
      <w:sz w:val="24"/>
    </w:rPr>
  </w:style>
  <w:style w:type="character" w:customStyle="1" w:styleId="affffffffffffff6">
    <w:name w:val="消息标题号"/>
    <w:rPr>
      <w:b/>
      <w:sz w:val="18"/>
    </w:rPr>
  </w:style>
  <w:style w:type="paragraph" w:customStyle="1" w:styleId="affffffffffffff7">
    <w:name w:val="封面正标题"/>
    <w:basedOn w:val="aff7"/>
    <w:pPr>
      <w:snapToGrid w:val="0"/>
      <w:spacing w:beforeLines="100" w:afterLines="100"/>
      <w:jc w:val="center"/>
    </w:pPr>
    <w:rPr>
      <w:rFonts w:eastAsia="黑体"/>
      <w:sz w:val="52"/>
      <w:szCs w:val="20"/>
    </w:rPr>
  </w:style>
  <w:style w:type="paragraph" w:customStyle="1" w:styleId="affffffffffffff8">
    <w:name w:val="表格横标题"/>
    <w:basedOn w:val="aff7"/>
    <w:pPr>
      <w:snapToGrid w:val="0"/>
      <w:spacing w:beforeLines="20" w:afterLines="20"/>
      <w:jc w:val="center"/>
    </w:pPr>
    <w:rPr>
      <w:rFonts w:eastAsia="黑体" w:hAnsi="宋体"/>
      <w:szCs w:val="20"/>
    </w:rPr>
  </w:style>
  <w:style w:type="paragraph" w:customStyle="1" w:styleId="CharCharCharCharCharCharCharChar">
    <w:name w:val="Char Char Char Char Char Char Char Char"/>
    <w:basedOn w:val="aff7"/>
    <w:pPr>
      <w:tabs>
        <w:tab w:val="left" w:pos="360"/>
      </w:tabs>
      <w:snapToGrid w:val="0"/>
    </w:pPr>
    <w:rPr>
      <w:szCs w:val="20"/>
    </w:rPr>
  </w:style>
  <w:style w:type="paragraph" w:customStyle="1" w:styleId="affffffffffffff9">
    <w:name w:val="封面副标题"/>
    <w:basedOn w:val="aff7"/>
    <w:pPr>
      <w:snapToGrid w:val="0"/>
      <w:spacing w:beforeLines="100" w:afterLines="100"/>
      <w:jc w:val="center"/>
    </w:pPr>
    <w:rPr>
      <w:rFonts w:eastAsia="楷体_GB2312"/>
      <w:b/>
      <w:sz w:val="32"/>
      <w:szCs w:val="20"/>
    </w:rPr>
  </w:style>
  <w:style w:type="paragraph" w:customStyle="1" w:styleId="affffffffffffffa">
    <w:name w:val="左页眉"/>
    <w:basedOn w:val="aff7"/>
    <w:pPr>
      <w:snapToGrid w:val="0"/>
      <w:spacing w:before="40" w:after="40"/>
    </w:pPr>
    <w:rPr>
      <w:kern w:val="0"/>
      <w:sz w:val="21"/>
      <w:szCs w:val="20"/>
    </w:rPr>
  </w:style>
  <w:style w:type="character" w:customStyle="1" w:styleId="afffffffff2">
    <w:name w:val="无间隔 字符"/>
    <w:link w:val="afffffffff1"/>
    <w:uiPriority w:val="1"/>
    <w:rPr>
      <w:rFonts w:ascii="Times New Roman" w:hAnsi="Times New Roman"/>
      <w:kern w:val="2"/>
      <w:sz w:val="24"/>
      <w:szCs w:val="24"/>
    </w:rPr>
  </w:style>
  <w:style w:type="paragraph" w:customStyle="1" w:styleId="CharCharCharCharCharCharCharCharCharCharCharCharChar">
    <w:name w:val="Char Char Char Char Char Char Char Char Char Char Char Char Char"/>
    <w:basedOn w:val="aff7"/>
    <w:pPr>
      <w:widowControl/>
      <w:snapToGrid w:val="0"/>
      <w:spacing w:after="160" w:line="240" w:lineRule="exact"/>
      <w:jc w:val="center"/>
    </w:pPr>
    <w:rPr>
      <w:rFonts w:ascii="宋体" w:hAnsi="宋体"/>
      <w:b/>
      <w:kern w:val="0"/>
      <w:sz w:val="30"/>
      <w:szCs w:val="30"/>
      <w:lang w:eastAsia="en-US"/>
    </w:rPr>
  </w:style>
  <w:style w:type="paragraph" w:customStyle="1" w:styleId="affffffffffffffb">
    <w:name w:val="自然段"/>
    <w:basedOn w:val="aff7"/>
    <w:pPr>
      <w:tabs>
        <w:tab w:val="left" w:pos="1800"/>
      </w:tabs>
      <w:snapToGrid w:val="0"/>
      <w:spacing w:before="100" w:beforeAutospacing="1" w:after="100" w:afterAutospacing="1" w:line="560" w:lineRule="atLeast"/>
      <w:jc w:val="center"/>
    </w:pPr>
    <w:rPr>
      <w:rFonts w:ascii="宋体" w:hAnsi="宋体" w:hint="eastAsia"/>
    </w:rPr>
  </w:style>
  <w:style w:type="paragraph" w:customStyle="1" w:styleId="1ffd">
    <w:name w:val="样式1正文内容"/>
    <w:pPr>
      <w:spacing w:line="360" w:lineRule="auto"/>
      <w:ind w:firstLineChars="200" w:firstLine="560"/>
    </w:pPr>
    <w:rPr>
      <w:rFonts w:ascii="Times New Roman" w:hAnsi="Times New Roman"/>
      <w:bCs/>
      <w:sz w:val="28"/>
    </w:rPr>
  </w:style>
  <w:style w:type="paragraph" w:customStyle="1" w:styleId="z-1">
    <w:name w:val="z-窗体顶端1"/>
    <w:basedOn w:val="aff7"/>
    <w:next w:val="aff7"/>
    <w:link w:val="z-"/>
    <w:unhideWhenUsed/>
    <w:pPr>
      <w:widowControl/>
      <w:pBdr>
        <w:bottom w:val="single" w:sz="6" w:space="1" w:color="auto"/>
      </w:pBdr>
      <w:snapToGrid w:val="0"/>
      <w:jc w:val="center"/>
    </w:pPr>
    <w:rPr>
      <w:rFonts w:ascii="Arial" w:hAnsi="Arial"/>
      <w:vanish/>
      <w:kern w:val="0"/>
      <w:sz w:val="16"/>
      <w:szCs w:val="16"/>
    </w:rPr>
  </w:style>
  <w:style w:type="character" w:customStyle="1" w:styleId="z-">
    <w:name w:val="z-窗体顶端 字符"/>
    <w:link w:val="z-1"/>
    <w:rPr>
      <w:rFonts w:ascii="Arial" w:hAnsi="Arial"/>
      <w:vanish/>
      <w:sz w:val="16"/>
      <w:szCs w:val="16"/>
    </w:rPr>
  </w:style>
  <w:style w:type="paragraph" w:customStyle="1" w:styleId="z-10">
    <w:name w:val="z-窗体底端1"/>
    <w:basedOn w:val="aff7"/>
    <w:next w:val="aff7"/>
    <w:link w:val="z-0"/>
    <w:unhideWhenUsed/>
    <w:pPr>
      <w:widowControl/>
      <w:pBdr>
        <w:top w:val="single" w:sz="6" w:space="1" w:color="auto"/>
      </w:pBdr>
      <w:snapToGrid w:val="0"/>
      <w:jc w:val="center"/>
    </w:pPr>
    <w:rPr>
      <w:rFonts w:ascii="Arial" w:hAnsi="Arial"/>
      <w:vanish/>
      <w:kern w:val="0"/>
      <w:sz w:val="16"/>
      <w:szCs w:val="16"/>
    </w:rPr>
  </w:style>
  <w:style w:type="character" w:customStyle="1" w:styleId="z-0">
    <w:name w:val="z-窗体底端 字符"/>
    <w:link w:val="z-10"/>
    <w:rPr>
      <w:rFonts w:ascii="Arial" w:hAnsi="Arial"/>
      <w:vanish/>
      <w:sz w:val="16"/>
      <w:szCs w:val="16"/>
    </w:rPr>
  </w:style>
  <w:style w:type="paragraph" w:customStyle="1" w:styleId="affffffffffffffc">
    <w:name w:val="标书图表注"/>
    <w:basedOn w:val="aff7"/>
    <w:link w:val="Charff0"/>
    <w:pPr>
      <w:snapToGrid w:val="0"/>
      <w:spacing w:before="312" w:after="312" w:line="360" w:lineRule="auto"/>
      <w:jc w:val="center"/>
    </w:pPr>
    <w:rPr>
      <w:sz w:val="21"/>
      <w:szCs w:val="21"/>
    </w:rPr>
  </w:style>
  <w:style w:type="character" w:customStyle="1" w:styleId="Charff0">
    <w:name w:val="标书图表注 Char"/>
    <w:link w:val="affffffffffffffc"/>
    <w:rPr>
      <w:rFonts w:ascii="Times New Roman" w:hAnsi="Times New Roman"/>
      <w:kern w:val="2"/>
      <w:sz w:val="21"/>
      <w:szCs w:val="21"/>
    </w:rPr>
  </w:style>
  <w:style w:type="paragraph" w:customStyle="1" w:styleId="0740">
    <w:name w:val="标书正文:  0.74 厘米"/>
    <w:basedOn w:val="aff7"/>
    <w:link w:val="074Char0"/>
    <w:pPr>
      <w:snapToGrid w:val="0"/>
      <w:spacing w:line="360" w:lineRule="auto"/>
      <w:ind w:firstLine="420"/>
    </w:pPr>
    <w:rPr>
      <w:szCs w:val="20"/>
    </w:rPr>
  </w:style>
  <w:style w:type="character" w:customStyle="1" w:styleId="074Char0">
    <w:name w:val="标书正文:  0.74 厘米 Char"/>
    <w:link w:val="0740"/>
    <w:rPr>
      <w:rFonts w:ascii="Times New Roman" w:hAnsi="Times New Roman"/>
      <w:kern w:val="2"/>
      <w:sz w:val="24"/>
    </w:rPr>
  </w:style>
  <w:style w:type="paragraph" w:customStyle="1" w:styleId="-1">
    <w:name w:val="文档-标题1"/>
    <w:basedOn w:val="aff7"/>
    <w:next w:val="aff7"/>
    <w:pPr>
      <w:keepNext/>
      <w:keepLines/>
      <w:numPr>
        <w:numId w:val="28"/>
      </w:numPr>
      <w:snapToGrid w:val="0"/>
      <w:spacing w:before="340" w:after="330" w:line="578" w:lineRule="auto"/>
      <w:ind w:firstLineChars="200" w:firstLine="200"/>
      <w:jc w:val="left"/>
      <w:outlineLvl w:val="0"/>
    </w:pPr>
    <w:rPr>
      <w:rFonts w:eastAsia="新宋体" w:hAnsi="新宋体"/>
      <w:b/>
      <w:bCs/>
      <w:color w:val="7030A0"/>
      <w:kern w:val="44"/>
      <w:sz w:val="44"/>
      <w:szCs w:val="44"/>
    </w:rPr>
  </w:style>
  <w:style w:type="paragraph" w:customStyle="1" w:styleId="-2">
    <w:name w:val="文档-标题2"/>
    <w:basedOn w:val="aff7"/>
    <w:next w:val="aff7"/>
    <w:pPr>
      <w:keepNext/>
      <w:keepLines/>
      <w:numPr>
        <w:ilvl w:val="1"/>
        <w:numId w:val="28"/>
      </w:numPr>
      <w:snapToGrid w:val="0"/>
      <w:spacing w:before="260" w:after="260" w:line="416" w:lineRule="auto"/>
      <w:ind w:firstLineChars="200" w:firstLine="200"/>
      <w:jc w:val="left"/>
      <w:outlineLvl w:val="1"/>
    </w:pPr>
    <w:rPr>
      <w:rFonts w:ascii="Cambria" w:eastAsia="新宋体" w:hAnsi="Cambria"/>
      <w:b/>
      <w:bCs/>
      <w:color w:val="7030A0"/>
      <w:sz w:val="32"/>
      <w:szCs w:val="32"/>
    </w:rPr>
  </w:style>
  <w:style w:type="paragraph" w:customStyle="1" w:styleId="-3">
    <w:name w:val="文档-标题3"/>
    <w:basedOn w:val="aff7"/>
    <w:next w:val="aff7"/>
    <w:pPr>
      <w:keepNext/>
      <w:keepLines/>
      <w:numPr>
        <w:ilvl w:val="2"/>
        <w:numId w:val="28"/>
      </w:numPr>
      <w:snapToGrid w:val="0"/>
      <w:spacing w:before="260" w:after="260" w:line="416" w:lineRule="auto"/>
      <w:ind w:firstLineChars="200" w:firstLine="200"/>
      <w:jc w:val="left"/>
      <w:outlineLvl w:val="2"/>
    </w:pPr>
    <w:rPr>
      <w:rFonts w:eastAsia="新宋体" w:hAnsi="新宋体"/>
      <w:b/>
      <w:bCs/>
      <w:color w:val="7030A0"/>
      <w:sz w:val="32"/>
      <w:szCs w:val="32"/>
    </w:rPr>
  </w:style>
  <w:style w:type="paragraph" w:customStyle="1" w:styleId="-4">
    <w:name w:val="文档-标题4"/>
    <w:basedOn w:val="aff7"/>
    <w:next w:val="aff7"/>
    <w:pPr>
      <w:keepNext/>
      <w:keepLines/>
      <w:numPr>
        <w:ilvl w:val="3"/>
        <w:numId w:val="28"/>
      </w:numPr>
      <w:snapToGrid w:val="0"/>
      <w:spacing w:before="280" w:after="290" w:line="376" w:lineRule="auto"/>
      <w:ind w:firstLineChars="200" w:firstLine="200"/>
      <w:jc w:val="left"/>
      <w:outlineLvl w:val="3"/>
    </w:pPr>
    <w:rPr>
      <w:rFonts w:ascii="Cambria" w:eastAsia="新宋体" w:hAnsi="Cambria"/>
      <w:b/>
      <w:bCs/>
      <w:color w:val="7030A0"/>
      <w:kern w:val="44"/>
      <w:sz w:val="28"/>
      <w:szCs w:val="28"/>
    </w:rPr>
  </w:style>
  <w:style w:type="paragraph" w:customStyle="1" w:styleId="-5">
    <w:name w:val="文档-标题5"/>
    <w:basedOn w:val="aff7"/>
    <w:next w:val="aff7"/>
    <w:pPr>
      <w:keepNext/>
      <w:keepLines/>
      <w:numPr>
        <w:ilvl w:val="4"/>
        <w:numId w:val="28"/>
      </w:numPr>
      <w:snapToGrid w:val="0"/>
      <w:spacing w:before="280" w:after="290" w:line="376" w:lineRule="auto"/>
      <w:ind w:firstLineChars="200" w:firstLine="200"/>
      <w:jc w:val="left"/>
      <w:outlineLvl w:val="4"/>
    </w:pPr>
    <w:rPr>
      <w:rFonts w:eastAsia="新宋体" w:hAnsi="新宋体"/>
      <w:b/>
      <w:bCs/>
      <w:color w:val="7030A0"/>
      <w:sz w:val="28"/>
      <w:szCs w:val="28"/>
    </w:rPr>
  </w:style>
  <w:style w:type="paragraph" w:customStyle="1" w:styleId="-6">
    <w:name w:val="文档-标题6"/>
    <w:basedOn w:val="aff7"/>
    <w:next w:val="aff7"/>
    <w:pPr>
      <w:keepNext/>
      <w:keepLines/>
      <w:numPr>
        <w:ilvl w:val="5"/>
        <w:numId w:val="28"/>
      </w:numPr>
      <w:snapToGrid w:val="0"/>
      <w:spacing w:before="240" w:after="64" w:line="320" w:lineRule="auto"/>
      <w:ind w:firstLineChars="200" w:firstLine="200"/>
      <w:jc w:val="left"/>
      <w:outlineLvl w:val="5"/>
    </w:pPr>
    <w:rPr>
      <w:rFonts w:ascii="Arial" w:eastAsia="新宋体" w:hAnsi="Arial"/>
      <w:b/>
      <w:bCs/>
      <w:color w:val="7030A0"/>
    </w:rPr>
  </w:style>
  <w:style w:type="paragraph" w:customStyle="1" w:styleId="CharChar1CharCharChar">
    <w:name w:val="Char Char1 Char Char Char"/>
    <w:basedOn w:val="afff8"/>
    <w:pPr>
      <w:shd w:val="clear" w:color="auto" w:fill="000080"/>
      <w:snapToGrid w:val="0"/>
    </w:pPr>
    <w:rPr>
      <w:rFonts w:ascii="Tahoma" w:hAnsi="Tahoma"/>
      <w:kern w:val="2"/>
      <w:sz w:val="24"/>
      <w:szCs w:val="24"/>
    </w:rPr>
  </w:style>
  <w:style w:type="paragraph" w:customStyle="1" w:styleId="affffffffffffffd">
    <w:name w:val="插图"/>
    <w:basedOn w:val="aff7"/>
    <w:pPr>
      <w:widowControl/>
      <w:overflowPunct w:val="0"/>
      <w:autoSpaceDE w:val="0"/>
      <w:autoSpaceDN w:val="0"/>
      <w:adjustRightInd w:val="0"/>
      <w:snapToGrid w:val="0"/>
      <w:jc w:val="center"/>
      <w:textAlignment w:val="bottom"/>
    </w:pPr>
    <w:rPr>
      <w:rFonts w:eastAsia="楷体"/>
      <w:kern w:val="0"/>
      <w:szCs w:val="20"/>
    </w:rPr>
  </w:style>
  <w:style w:type="paragraph" w:customStyle="1" w:styleId="BulletingFirstIndent1">
    <w:name w:val="Bulleting First Indent 1"/>
    <w:basedOn w:val="affffff5"/>
    <w:pPr>
      <w:snapToGrid w:val="0"/>
      <w:spacing w:before="20" w:after="20" w:line="300" w:lineRule="auto"/>
      <w:ind w:left="425" w:firstLineChars="0" w:hanging="425"/>
    </w:pPr>
    <w:rPr>
      <w:rFonts w:ascii="Tahoma" w:hAnsi="Tahoma"/>
      <w:kern w:val="0"/>
      <w:szCs w:val="21"/>
    </w:rPr>
  </w:style>
  <w:style w:type="paragraph" w:customStyle="1" w:styleId="affffffffffffffe">
    <w:name w:val="表格左"/>
    <w:basedOn w:val="affffffff9"/>
    <w:link w:val="Charff1"/>
    <w:pPr>
      <w:widowControl/>
      <w:snapToGrid w:val="0"/>
      <w:jc w:val="left"/>
    </w:pPr>
    <w:rPr>
      <w:rFonts w:eastAsia="宋体" w:hAnsi="宋体"/>
      <w:b/>
      <w:color w:val="auto"/>
      <w:kern w:val="0"/>
      <w:sz w:val="21"/>
      <w:szCs w:val="20"/>
    </w:rPr>
  </w:style>
  <w:style w:type="character" w:customStyle="1" w:styleId="Charff1">
    <w:name w:val="表格左 Char"/>
    <w:link w:val="affffffffffffffe"/>
    <w:rPr>
      <w:rFonts w:ascii="Times New Roman" w:hAnsi="宋体"/>
      <w:b/>
      <w:sz w:val="21"/>
    </w:rPr>
  </w:style>
  <w:style w:type="character" w:customStyle="1" w:styleId="2Char2">
    <w:name w:val="标题2 Char"/>
    <w:link w:val="2ffd"/>
    <w:rPr>
      <w:rFonts w:ascii="Times New Roman" w:eastAsia="黑体" w:hAnsi="Times New Roman"/>
      <w:spacing w:val="6"/>
      <w:kern w:val="2"/>
      <w:sz w:val="28"/>
    </w:rPr>
  </w:style>
  <w:style w:type="paragraph" w:customStyle="1" w:styleId="410">
    <w:name w:val="标题4_1"/>
    <w:basedOn w:val="47"/>
    <w:link w:val="41Char"/>
    <w:pPr>
      <w:numPr>
        <w:ilvl w:val="0"/>
        <w:numId w:val="0"/>
      </w:numPr>
      <w:adjustRightInd/>
      <w:spacing w:beforeLines="0" w:line="376" w:lineRule="auto"/>
      <w:ind w:left="851" w:hanging="851"/>
    </w:pPr>
    <w:rPr>
      <w:rFonts w:eastAsia="新宋体" w:hAnsi="新宋体"/>
      <w:bCs/>
      <w:kern w:val="2"/>
      <w:szCs w:val="30"/>
    </w:rPr>
  </w:style>
  <w:style w:type="character" w:customStyle="1" w:styleId="41Char">
    <w:name w:val="标题4_1 Char"/>
    <w:link w:val="410"/>
    <w:rPr>
      <w:rFonts w:ascii="Times New Roman" w:eastAsia="新宋体" w:hAnsi="新宋体"/>
      <w:b/>
      <w:bCs/>
      <w:kern w:val="2"/>
      <w:sz w:val="30"/>
      <w:szCs w:val="30"/>
    </w:rPr>
  </w:style>
  <w:style w:type="paragraph" w:customStyle="1" w:styleId="610">
    <w:name w:val="标题6_1"/>
    <w:basedOn w:val="62"/>
    <w:link w:val="61Char"/>
    <w:pPr>
      <w:keepNext/>
      <w:numPr>
        <w:ilvl w:val="0"/>
        <w:numId w:val="0"/>
      </w:numPr>
      <w:adjustRightInd/>
      <w:spacing w:beforeLines="0" w:line="320" w:lineRule="auto"/>
      <w:ind w:left="1134" w:hanging="1134"/>
      <w:jc w:val="both"/>
      <w:textAlignment w:val="auto"/>
    </w:pPr>
    <w:rPr>
      <w:rFonts w:eastAsia="新宋体" w:hAnsi="新宋体"/>
      <w:kern w:val="2"/>
    </w:rPr>
  </w:style>
  <w:style w:type="paragraph" w:customStyle="1" w:styleId="1ffe">
    <w:name w:val="正文样式1"/>
    <w:basedOn w:val="aff7"/>
    <w:link w:val="1Char"/>
    <w:pPr>
      <w:snapToGrid w:val="0"/>
      <w:spacing w:line="360" w:lineRule="auto"/>
      <w:ind w:firstLine="420"/>
    </w:pPr>
    <w:rPr>
      <w:rFonts w:ascii="新宋体" w:eastAsia="新宋体" w:hAnsi="新宋体"/>
    </w:rPr>
  </w:style>
  <w:style w:type="character" w:customStyle="1" w:styleId="1Char">
    <w:name w:val="正文样式1 Char"/>
    <w:link w:val="1ffe"/>
    <w:rPr>
      <w:rFonts w:ascii="新宋体" w:eastAsia="新宋体" w:hAnsi="新宋体"/>
      <w:kern w:val="2"/>
      <w:sz w:val="24"/>
      <w:szCs w:val="24"/>
    </w:rPr>
  </w:style>
  <w:style w:type="character" w:customStyle="1" w:styleId="5Char0">
    <w:name w:val="标题5 Char"/>
    <w:link w:val="5f"/>
    <w:rPr>
      <w:rFonts w:ascii="Times New Roman" w:hAnsi="Times New Roman"/>
      <w:b/>
      <w:bCs/>
      <w:kern w:val="2"/>
      <w:sz w:val="24"/>
      <w:szCs w:val="28"/>
    </w:rPr>
  </w:style>
  <w:style w:type="paragraph" w:customStyle="1" w:styleId="1fff">
    <w:name w:val="新样式1"/>
    <w:basedOn w:val="aff7"/>
    <w:link w:val="1Char0"/>
    <w:pPr>
      <w:snapToGrid w:val="0"/>
      <w:spacing w:line="360" w:lineRule="auto"/>
      <w:ind w:firstLineChars="200" w:firstLine="480"/>
    </w:pPr>
    <w:rPr>
      <w:rFonts w:ascii="新宋体" w:eastAsia="新宋体" w:hAnsi="新宋体"/>
    </w:rPr>
  </w:style>
  <w:style w:type="character" w:customStyle="1" w:styleId="1Char0">
    <w:name w:val="新样式1 Char"/>
    <w:link w:val="1fff"/>
    <w:rPr>
      <w:rFonts w:ascii="新宋体" w:eastAsia="新宋体" w:hAnsi="新宋体"/>
      <w:kern w:val="2"/>
      <w:sz w:val="24"/>
      <w:szCs w:val="24"/>
    </w:rPr>
  </w:style>
  <w:style w:type="paragraph" w:styleId="afffffffffffffff">
    <w:name w:val="Quote"/>
    <w:basedOn w:val="aff7"/>
    <w:next w:val="aff7"/>
    <w:link w:val="afffffffffffffff0"/>
    <w:uiPriority w:val="29"/>
    <w:qFormat/>
    <w:pPr>
      <w:snapToGrid w:val="0"/>
    </w:pPr>
    <w:rPr>
      <w:rFonts w:ascii="Calibri" w:eastAsia="新宋体" w:hAnsi="Calibri"/>
      <w:i/>
      <w:iCs/>
      <w:color w:val="000000"/>
      <w:szCs w:val="22"/>
    </w:rPr>
  </w:style>
  <w:style w:type="character" w:customStyle="1" w:styleId="afffffffffffffff0">
    <w:name w:val="引用 字符"/>
    <w:link w:val="afffffffffffffff"/>
    <w:uiPriority w:val="29"/>
    <w:rPr>
      <w:rFonts w:eastAsia="新宋体"/>
      <w:i/>
      <w:iCs/>
      <w:color w:val="000000"/>
      <w:kern w:val="2"/>
      <w:sz w:val="24"/>
      <w:szCs w:val="22"/>
    </w:rPr>
  </w:style>
  <w:style w:type="paragraph" w:customStyle="1" w:styleId="afffffffffffffff1">
    <w:name w:val="小标题加黑"/>
    <w:basedOn w:val="aff7"/>
    <w:link w:val="Charff2"/>
    <w:pPr>
      <w:snapToGrid w:val="0"/>
      <w:spacing w:line="360" w:lineRule="auto"/>
    </w:pPr>
    <w:rPr>
      <w:rFonts w:ascii="新宋体" w:eastAsia="新宋体" w:hAnsi="新宋体"/>
      <w:b/>
      <w:sz w:val="28"/>
      <w:szCs w:val="28"/>
    </w:rPr>
  </w:style>
  <w:style w:type="character" w:customStyle="1" w:styleId="Charff2">
    <w:name w:val="小标题加黑 Char"/>
    <w:link w:val="afffffffffffffff1"/>
    <w:rPr>
      <w:rFonts w:ascii="新宋体" w:eastAsia="新宋体" w:hAnsi="新宋体"/>
      <w:b/>
      <w:kern w:val="2"/>
      <w:sz w:val="28"/>
      <w:szCs w:val="28"/>
    </w:rPr>
  </w:style>
  <w:style w:type="paragraph" w:customStyle="1" w:styleId="213">
    <w:name w:val="样式 正文文字 + 首行缩进:  2 字符1"/>
    <w:basedOn w:val="aff7"/>
    <w:pPr>
      <w:adjustRightInd w:val="0"/>
      <w:snapToGrid w:val="0"/>
      <w:spacing w:line="360" w:lineRule="auto"/>
      <w:ind w:firstLineChars="200" w:firstLine="480"/>
    </w:pPr>
    <w:rPr>
      <w:rFonts w:ascii="宋体" w:eastAsia="新宋体" w:hAnsi="ˎ̥" w:cs="宋体"/>
      <w:snapToGrid w:val="0"/>
      <w:kern w:val="0"/>
      <w:szCs w:val="20"/>
    </w:rPr>
  </w:style>
  <w:style w:type="paragraph" w:customStyle="1" w:styleId="2fff4">
    <w:name w:val="样式 正文首行缩进 + 首行缩进:  2 字符"/>
    <w:basedOn w:val="affffff5"/>
    <w:pPr>
      <w:widowControl/>
      <w:autoSpaceDE w:val="0"/>
      <w:autoSpaceDN w:val="0"/>
      <w:adjustRightInd w:val="0"/>
      <w:snapToGrid w:val="0"/>
      <w:spacing w:after="0" w:line="360" w:lineRule="auto"/>
      <w:ind w:firstLineChars="0" w:firstLine="0"/>
      <w:textAlignment w:val="baseline"/>
    </w:pPr>
    <w:rPr>
      <w:rFonts w:ascii="Calibri"/>
      <w:kern w:val="0"/>
      <w:sz w:val="24"/>
      <w:szCs w:val="20"/>
    </w:rPr>
  </w:style>
  <w:style w:type="paragraph" w:customStyle="1" w:styleId="afffffffffffffff2">
    <w:name w:val="缩进正文"/>
    <w:basedOn w:val="aff7"/>
    <w:pPr>
      <w:adjustRightInd w:val="0"/>
      <w:snapToGrid w:val="0"/>
      <w:spacing w:before="120" w:after="120" w:line="360" w:lineRule="auto"/>
      <w:textAlignment w:val="baseline"/>
    </w:pPr>
    <w:rPr>
      <w:rFonts w:eastAsia="新宋体"/>
      <w:b/>
      <w:szCs w:val="20"/>
    </w:rPr>
  </w:style>
  <w:style w:type="paragraph" w:customStyle="1" w:styleId="1fff0">
    <w:name w:val="段落1"/>
    <w:basedOn w:val="aff7"/>
    <w:pPr>
      <w:adjustRightInd w:val="0"/>
      <w:snapToGrid w:val="0"/>
      <w:ind w:firstLine="480"/>
      <w:textAlignment w:val="baseline"/>
    </w:pPr>
    <w:rPr>
      <w:rFonts w:ascii="宋体" w:eastAsia="新宋体"/>
      <w:kern w:val="0"/>
      <w:szCs w:val="20"/>
    </w:rPr>
  </w:style>
  <w:style w:type="paragraph" w:customStyle="1" w:styleId="CharChar5">
    <w:name w:val="缺省文本 Char Char"/>
    <w:basedOn w:val="aff7"/>
    <w:pPr>
      <w:widowControl/>
      <w:autoSpaceDE w:val="0"/>
      <w:autoSpaceDN w:val="0"/>
      <w:adjustRightInd w:val="0"/>
      <w:snapToGrid w:val="0"/>
      <w:spacing w:before="80" w:after="80" w:line="300" w:lineRule="auto"/>
      <w:ind w:firstLine="425"/>
      <w:jc w:val="left"/>
      <w:textAlignment w:val="baseline"/>
    </w:pPr>
    <w:rPr>
      <w:rFonts w:ascii="Arial" w:eastAsia="新宋体" w:hAnsi="Arial"/>
      <w:szCs w:val="20"/>
    </w:rPr>
  </w:style>
  <w:style w:type="paragraph" w:customStyle="1" w:styleId="2fff5">
    <w:name w:val="????2"/>
    <w:basedOn w:val="aff7"/>
    <w:pPr>
      <w:widowControl/>
      <w:overflowPunct w:val="0"/>
      <w:autoSpaceDE w:val="0"/>
      <w:autoSpaceDN w:val="0"/>
      <w:adjustRightInd w:val="0"/>
      <w:snapToGrid w:val="0"/>
      <w:spacing w:line="360" w:lineRule="auto"/>
      <w:ind w:left="360"/>
      <w:textAlignment w:val="baseline"/>
    </w:pPr>
    <w:rPr>
      <w:rFonts w:ascii="宋体" w:eastAsia="新宋体"/>
      <w:kern w:val="0"/>
      <w:szCs w:val="20"/>
    </w:rPr>
  </w:style>
  <w:style w:type="paragraph" w:customStyle="1" w:styleId="1fff1">
    <w:name w:val="项目符号 1"/>
    <w:basedOn w:val="aff7"/>
    <w:pPr>
      <w:autoSpaceDE w:val="0"/>
      <w:autoSpaceDN w:val="0"/>
      <w:adjustRightInd w:val="0"/>
      <w:snapToGrid w:val="0"/>
      <w:spacing w:line="360" w:lineRule="auto"/>
      <w:ind w:left="928" w:hanging="361"/>
      <w:textAlignment w:val="baseline"/>
    </w:pPr>
    <w:rPr>
      <w:rFonts w:eastAsia="新宋体"/>
      <w:kern w:val="0"/>
      <w:szCs w:val="20"/>
    </w:rPr>
  </w:style>
  <w:style w:type="paragraph" w:customStyle="1" w:styleId="ParaCharCharCharCharCharChar">
    <w:name w:val="默认段落字体 Para Char Char Char Char Char Char"/>
    <w:basedOn w:val="aff7"/>
    <w:pPr>
      <w:tabs>
        <w:tab w:val="right" w:pos="-2120"/>
      </w:tabs>
      <w:snapToGrid w:val="0"/>
    </w:pPr>
    <w:rPr>
      <w:rFonts w:ascii="Tahoma" w:eastAsia="新宋体" w:hAnsi="Tahoma"/>
      <w:spacing w:val="6"/>
      <w:szCs w:val="20"/>
    </w:rPr>
  </w:style>
  <w:style w:type="paragraph" w:customStyle="1" w:styleId="SideBar">
    <w:name w:val="SideBar"/>
    <w:basedOn w:val="aff7"/>
    <w:pPr>
      <w:widowControl/>
      <w:snapToGrid w:val="0"/>
      <w:spacing w:before="120"/>
      <w:jc w:val="left"/>
    </w:pPr>
    <w:rPr>
      <w:rFonts w:ascii="New Century Schlbk" w:eastAsia="新宋体" w:hAnsi="New Century Schlbk"/>
      <w:kern w:val="0"/>
      <w:sz w:val="22"/>
    </w:rPr>
  </w:style>
  <w:style w:type="paragraph" w:customStyle="1" w:styleId="TextChar">
    <w:name w:val="Text Char"/>
    <w:basedOn w:val="aff7"/>
    <w:link w:val="TextCharChar"/>
    <w:pPr>
      <w:widowControl/>
      <w:snapToGrid w:val="0"/>
      <w:jc w:val="left"/>
    </w:pPr>
    <w:rPr>
      <w:rFonts w:ascii="Calibri" w:eastAsia="新宋体" w:hAnsi="Calibri"/>
      <w:kern w:val="0"/>
      <w:lang w:eastAsia="en-US" w:bidi="en-US"/>
    </w:rPr>
  </w:style>
  <w:style w:type="character" w:customStyle="1" w:styleId="TextCharChar">
    <w:name w:val="Text Char Char"/>
    <w:link w:val="TextChar"/>
    <w:rPr>
      <w:rFonts w:eastAsia="新宋体"/>
      <w:sz w:val="24"/>
      <w:szCs w:val="24"/>
      <w:lang w:eastAsia="en-US" w:bidi="en-US"/>
    </w:rPr>
  </w:style>
  <w:style w:type="paragraph" w:customStyle="1" w:styleId="Heading">
    <w:name w:val="Heading"/>
    <w:basedOn w:val="aff7"/>
    <w:pPr>
      <w:widowControl/>
      <w:tabs>
        <w:tab w:val="left" w:pos="2580"/>
      </w:tabs>
      <w:snapToGrid w:val="0"/>
      <w:ind w:left="2580"/>
      <w:jc w:val="center"/>
    </w:pPr>
    <w:rPr>
      <w:rFonts w:ascii="Arial" w:eastAsia="黑体" w:hAnsi="Arial" w:cs="宋体"/>
      <w:bCs/>
      <w:kern w:val="0"/>
      <w:lang w:eastAsia="en-US" w:bidi="en-US"/>
    </w:rPr>
  </w:style>
  <w:style w:type="paragraph" w:customStyle="1" w:styleId="ParaCharCharCharCharCharCharCharCharChar">
    <w:name w:val="默认段落字体 Para Char Char Char Char Char Char Char Char Char"/>
    <w:basedOn w:val="aff7"/>
    <w:pPr>
      <w:widowControl/>
      <w:snapToGrid w:val="0"/>
      <w:jc w:val="left"/>
    </w:pPr>
    <w:rPr>
      <w:rFonts w:ascii="Tahoma" w:eastAsia="新宋体" w:hAnsi="Tahoma"/>
      <w:kern w:val="0"/>
      <w:szCs w:val="20"/>
      <w:lang w:eastAsia="en-US" w:bidi="en-US"/>
    </w:rPr>
  </w:style>
  <w:style w:type="paragraph" w:customStyle="1" w:styleId="afffffffffffffff3">
    <w:name w:val="项目正文"/>
    <w:pPr>
      <w:spacing w:after="200" w:line="276" w:lineRule="auto"/>
      <w:ind w:hanging="840"/>
      <w:jc w:val="both"/>
    </w:pPr>
    <w:rPr>
      <w:rFonts w:ascii="Arial" w:hAnsi="Arial"/>
      <w:kern w:val="2"/>
      <w:sz w:val="18"/>
      <w:szCs w:val="24"/>
    </w:rPr>
  </w:style>
  <w:style w:type="paragraph" w:customStyle="1" w:styleId="afffffffffffffff4">
    <w:name w:val="表正文左"/>
    <w:pPr>
      <w:spacing w:after="200" w:line="276" w:lineRule="auto"/>
    </w:pPr>
    <w:rPr>
      <w:rFonts w:ascii="Arial" w:hAnsi="Arial"/>
      <w:kern w:val="2"/>
      <w:sz w:val="18"/>
      <w:szCs w:val="24"/>
    </w:rPr>
  </w:style>
  <w:style w:type="paragraph" w:customStyle="1" w:styleId="afffffffffffffff5">
    <w:name w:val="表正文中"/>
    <w:pPr>
      <w:spacing w:after="200" w:line="276" w:lineRule="auto"/>
      <w:jc w:val="center"/>
    </w:pPr>
    <w:rPr>
      <w:rFonts w:ascii="Arial" w:hAnsi="Arial"/>
      <w:kern w:val="2"/>
      <w:sz w:val="18"/>
      <w:szCs w:val="24"/>
    </w:rPr>
  </w:style>
  <w:style w:type="paragraph" w:customStyle="1" w:styleId="1fff2">
    <w:name w:val="±í¸ñ1"/>
    <w:basedOn w:val="aff7"/>
    <w:pPr>
      <w:widowControl/>
      <w:overflowPunct w:val="0"/>
      <w:autoSpaceDE w:val="0"/>
      <w:autoSpaceDN w:val="0"/>
      <w:adjustRightInd w:val="0"/>
      <w:snapToGrid w:val="0"/>
      <w:jc w:val="center"/>
      <w:textAlignment w:val="baseline"/>
    </w:pPr>
    <w:rPr>
      <w:rFonts w:eastAsia="新宋体"/>
      <w:b/>
      <w:kern w:val="0"/>
      <w:szCs w:val="20"/>
      <w:lang w:eastAsia="en-US" w:bidi="en-US"/>
    </w:rPr>
  </w:style>
  <w:style w:type="character" w:customStyle="1" w:styleId="Char22">
    <w:name w:val="批注文字 Char2"/>
    <w:rPr>
      <w:rFonts w:ascii="Times New Roman" w:eastAsia="仿宋_GB2312" w:hAnsi="Times New Roman"/>
      <w:kern w:val="2"/>
      <w:sz w:val="24"/>
    </w:rPr>
  </w:style>
  <w:style w:type="paragraph" w:customStyle="1" w:styleId="itemlistintable0">
    <w:name w:val="itemlistintable"/>
    <w:basedOn w:val="aff7"/>
    <w:pPr>
      <w:widowControl/>
      <w:snapToGrid w:val="0"/>
      <w:spacing w:before="40" w:after="40"/>
      <w:ind w:left="284" w:hanging="284"/>
      <w:jc w:val="left"/>
    </w:pPr>
    <w:rPr>
      <w:rFonts w:ascii="Arial" w:eastAsia="新宋体" w:hAnsi="Arial" w:cs="Arial"/>
      <w:kern w:val="0"/>
      <w:sz w:val="18"/>
      <w:szCs w:val="18"/>
      <w:lang w:eastAsia="en-US" w:bidi="en-US"/>
    </w:rPr>
  </w:style>
  <w:style w:type="paragraph" w:styleId="afffffffffffffff6">
    <w:name w:val="Intense Quote"/>
    <w:basedOn w:val="aff7"/>
    <w:next w:val="aff7"/>
    <w:link w:val="afffffffffffffff7"/>
    <w:uiPriority w:val="30"/>
    <w:qFormat/>
    <w:pPr>
      <w:widowControl/>
      <w:snapToGrid w:val="0"/>
      <w:ind w:left="720" w:right="720"/>
      <w:jc w:val="left"/>
    </w:pPr>
    <w:rPr>
      <w:rFonts w:ascii="Calibri" w:eastAsia="新宋体" w:hAnsi="Calibri"/>
      <w:b/>
      <w:i/>
      <w:kern w:val="0"/>
      <w:szCs w:val="22"/>
      <w:lang w:eastAsia="en-US" w:bidi="en-US"/>
    </w:rPr>
  </w:style>
  <w:style w:type="character" w:customStyle="1" w:styleId="afffffffffffffff7">
    <w:name w:val="明显引用 字符"/>
    <w:link w:val="afffffffffffffff6"/>
    <w:uiPriority w:val="30"/>
    <w:rPr>
      <w:rFonts w:eastAsia="新宋体"/>
      <w:b/>
      <w:i/>
      <w:sz w:val="24"/>
      <w:szCs w:val="22"/>
      <w:lang w:eastAsia="en-US" w:bidi="en-US"/>
    </w:rPr>
  </w:style>
  <w:style w:type="character" w:customStyle="1" w:styleId="1fff3">
    <w:name w:val="不明显强调1"/>
    <w:uiPriority w:val="19"/>
    <w:rPr>
      <w:i/>
      <w:color w:val="5A5A5A"/>
    </w:rPr>
  </w:style>
  <w:style w:type="character" w:customStyle="1" w:styleId="1fff4">
    <w:name w:val="明显强调1"/>
    <w:uiPriority w:val="21"/>
    <w:rPr>
      <w:b/>
      <w:i/>
      <w:sz w:val="24"/>
      <w:szCs w:val="24"/>
      <w:u w:val="single"/>
    </w:rPr>
  </w:style>
  <w:style w:type="character" w:customStyle="1" w:styleId="1fff5">
    <w:name w:val="不明显参考1"/>
    <w:uiPriority w:val="31"/>
    <w:qFormat/>
    <w:rPr>
      <w:sz w:val="24"/>
      <w:szCs w:val="24"/>
      <w:u w:val="single"/>
    </w:rPr>
  </w:style>
  <w:style w:type="character" w:customStyle="1" w:styleId="1fff6">
    <w:name w:val="明显参考1"/>
    <w:uiPriority w:val="32"/>
    <w:qFormat/>
    <w:rPr>
      <w:b/>
      <w:sz w:val="24"/>
      <w:u w:val="single"/>
    </w:rPr>
  </w:style>
  <w:style w:type="character" w:customStyle="1" w:styleId="1fff7">
    <w:name w:val="书籍标题1"/>
    <w:uiPriority w:val="33"/>
    <w:rPr>
      <w:rFonts w:ascii="Cambria" w:eastAsia="宋体" w:hAnsi="Cambria"/>
      <w:b/>
      <w:i/>
      <w:sz w:val="24"/>
      <w:szCs w:val="24"/>
    </w:rPr>
  </w:style>
  <w:style w:type="paragraph" w:customStyle="1" w:styleId="DHCC2">
    <w:name w:val="样式 DHCC 公司正文首行缩进:  2 字符"/>
    <w:basedOn w:val="aff7"/>
    <w:pPr>
      <w:adjustRightInd w:val="0"/>
      <w:snapToGrid w:val="0"/>
      <w:textAlignment w:val="baseline"/>
    </w:pPr>
    <w:rPr>
      <w:rFonts w:eastAsia="新宋体"/>
      <w:szCs w:val="20"/>
    </w:rPr>
  </w:style>
  <w:style w:type="character" w:customStyle="1" w:styleId="TableTextChar1">
    <w:name w:val="Table Text Char1"/>
    <w:link w:val="TableText0"/>
    <w:rPr>
      <w:rFonts w:ascii="Arial" w:hAnsi="Arial"/>
      <w:sz w:val="21"/>
      <w:szCs w:val="21"/>
    </w:rPr>
  </w:style>
  <w:style w:type="paragraph" w:customStyle="1" w:styleId="TableDescription">
    <w:name w:val="Table Description"/>
    <w:next w:val="aff7"/>
    <w:pPr>
      <w:keepNext/>
      <w:snapToGrid w:val="0"/>
      <w:spacing w:before="160" w:after="80"/>
      <w:ind w:left="1701"/>
      <w:jc w:val="center"/>
    </w:pPr>
    <w:rPr>
      <w:rFonts w:ascii="Arial" w:eastAsia="黑体" w:hAnsi="Arial"/>
      <w:sz w:val="18"/>
    </w:rPr>
  </w:style>
  <w:style w:type="paragraph" w:customStyle="1" w:styleId="INFeature">
    <w:name w:val="IN Feature"/>
    <w:next w:val="INStep"/>
    <w:link w:val="INFeatureChar"/>
    <w:pPr>
      <w:keepNext/>
      <w:keepLines/>
      <w:spacing w:before="240" w:after="240"/>
      <w:outlineLvl w:val="7"/>
    </w:pPr>
    <w:rPr>
      <w:rFonts w:ascii="Arial" w:eastAsia="黑体" w:hAnsi="Arial"/>
      <w:sz w:val="21"/>
      <w:szCs w:val="21"/>
    </w:rPr>
  </w:style>
  <w:style w:type="paragraph" w:customStyle="1" w:styleId="INStep">
    <w:name w:val="IN Step"/>
    <w:basedOn w:val="aff7"/>
    <w:pPr>
      <w:keepLines/>
      <w:widowControl/>
      <w:tabs>
        <w:tab w:val="left" w:pos="1134"/>
      </w:tabs>
      <w:snapToGrid w:val="0"/>
      <w:spacing w:before="80" w:after="80" w:line="300" w:lineRule="auto"/>
      <w:ind w:left="1134" w:hanging="907"/>
      <w:outlineLvl w:val="8"/>
    </w:pPr>
    <w:rPr>
      <w:rFonts w:ascii="Arial" w:eastAsia="新宋体" w:hAnsi="Arial" w:cs="Arial"/>
      <w:kern w:val="0"/>
      <w:szCs w:val="21"/>
    </w:rPr>
  </w:style>
  <w:style w:type="paragraph" w:customStyle="1" w:styleId="FigureText">
    <w:name w:val="Figure Text"/>
    <w:pPr>
      <w:snapToGrid w:val="0"/>
      <w:jc w:val="both"/>
    </w:pPr>
    <w:rPr>
      <w:rFonts w:ascii="Arial" w:eastAsia="楷体_GB2312" w:hAnsi="Arial" w:cs="Arial"/>
      <w:sz w:val="18"/>
      <w:szCs w:val="18"/>
    </w:rPr>
  </w:style>
  <w:style w:type="paragraph" w:customStyle="1" w:styleId="TableTextChar">
    <w:name w:val="Table Text Char"/>
    <w:link w:val="TableTextCharChar"/>
    <w:pPr>
      <w:snapToGrid w:val="0"/>
      <w:spacing w:before="80" w:after="80"/>
    </w:pPr>
    <w:rPr>
      <w:rFonts w:ascii="Arial" w:hAnsi="Arial"/>
      <w:sz w:val="18"/>
      <w:szCs w:val="18"/>
    </w:rPr>
  </w:style>
  <w:style w:type="character" w:customStyle="1" w:styleId="TableTextCharChar">
    <w:name w:val="Table Text Char Char"/>
    <w:link w:val="TableTextChar"/>
    <w:rPr>
      <w:rFonts w:ascii="Arial" w:hAnsi="Arial"/>
      <w:sz w:val="18"/>
      <w:szCs w:val="18"/>
    </w:rPr>
  </w:style>
  <w:style w:type="paragraph" w:customStyle="1" w:styleId="FigureDescription">
    <w:name w:val="Figure Description"/>
    <w:next w:val="aff7"/>
    <w:link w:val="FigureDescriptionChar"/>
    <w:pPr>
      <w:snapToGrid w:val="0"/>
      <w:spacing w:before="80" w:after="320"/>
      <w:ind w:left="1134"/>
      <w:jc w:val="center"/>
    </w:pPr>
    <w:rPr>
      <w:rFonts w:ascii="Arial" w:eastAsia="黑体" w:hAnsi="Arial"/>
      <w:sz w:val="18"/>
      <w:szCs w:val="18"/>
    </w:rPr>
  </w:style>
  <w:style w:type="paragraph" w:customStyle="1" w:styleId="TOC11">
    <w:name w:val="TOC 标题1"/>
    <w:next w:val="TOC1"/>
    <w:pPr>
      <w:keepNext/>
      <w:snapToGrid w:val="0"/>
      <w:spacing w:before="480" w:after="360"/>
      <w:jc w:val="center"/>
    </w:pPr>
    <w:rPr>
      <w:rFonts w:ascii="Arial" w:eastAsia="黑体" w:hAnsi="Arial" w:cs="Arial"/>
      <w:sz w:val="36"/>
      <w:szCs w:val="36"/>
    </w:rPr>
  </w:style>
  <w:style w:type="paragraph" w:customStyle="1" w:styleId="INVoice">
    <w:name w:val="IN Voice"/>
    <w:link w:val="INVoiceChar"/>
    <w:pPr>
      <w:spacing w:before="60" w:after="60"/>
    </w:pPr>
    <w:rPr>
      <w:rFonts w:ascii="Arial" w:hAnsi="Arial"/>
      <w:sz w:val="15"/>
      <w:szCs w:val="15"/>
    </w:rPr>
  </w:style>
  <w:style w:type="paragraph" w:customStyle="1" w:styleId="NotesHeading">
    <w:name w:val="Notes Heading"/>
    <w:next w:val="NotesText"/>
    <w:link w:val="NotesHeadingChar"/>
    <w:pPr>
      <w:keepNext/>
      <w:pBdr>
        <w:top w:val="single" w:sz="8" w:space="5" w:color="auto"/>
      </w:pBdr>
      <w:snapToGrid w:val="0"/>
      <w:spacing w:before="80" w:after="80"/>
      <w:ind w:left="1134"/>
    </w:pPr>
    <w:rPr>
      <w:rFonts w:ascii="Arial" w:eastAsia="黑体" w:hAnsi="Arial"/>
      <w:sz w:val="21"/>
      <w:szCs w:val="21"/>
    </w:rPr>
  </w:style>
  <w:style w:type="paragraph" w:customStyle="1" w:styleId="NotesText">
    <w:name w:val="Notes Text"/>
    <w:link w:val="NotesTextChar"/>
    <w:pPr>
      <w:pBdr>
        <w:bottom w:val="single" w:sz="8" w:space="5" w:color="auto"/>
      </w:pBdr>
      <w:ind w:left="1134"/>
      <w:jc w:val="both"/>
    </w:pPr>
    <w:rPr>
      <w:rFonts w:ascii="Arial" w:eastAsia="楷体_GB2312" w:hAnsi="Arial"/>
      <w:sz w:val="21"/>
      <w:szCs w:val="21"/>
    </w:rPr>
  </w:style>
  <w:style w:type="character" w:customStyle="1" w:styleId="NotesTextChar">
    <w:name w:val="Notes Text Char"/>
    <w:link w:val="NotesText"/>
    <w:rPr>
      <w:rFonts w:ascii="Arial" w:eastAsia="楷体_GB2312" w:hAnsi="Arial"/>
      <w:sz w:val="21"/>
      <w:szCs w:val="21"/>
    </w:rPr>
  </w:style>
  <w:style w:type="paragraph" w:customStyle="1" w:styleId="Command">
    <w:name w:val="Command"/>
    <w:pPr>
      <w:spacing w:before="160" w:after="160"/>
    </w:pPr>
    <w:rPr>
      <w:rFonts w:ascii="Arial" w:eastAsia="黑体" w:hAnsi="Arial" w:cs="Arial"/>
      <w:sz w:val="21"/>
      <w:szCs w:val="21"/>
    </w:rPr>
  </w:style>
  <w:style w:type="paragraph" w:customStyle="1" w:styleId="TerminalDisplay">
    <w:name w:val="Terminal Display"/>
    <w:pPr>
      <w:widowControl w:val="0"/>
      <w:ind w:left="1134"/>
      <w:jc w:val="both"/>
    </w:pPr>
    <w:rPr>
      <w:rFonts w:ascii="Courier New" w:hAnsi="Courier New" w:cs="Courier New"/>
      <w:sz w:val="17"/>
      <w:szCs w:val="17"/>
    </w:rPr>
  </w:style>
  <w:style w:type="paragraph" w:customStyle="1" w:styleId="ItemListChar">
    <w:name w:val="Item List Char"/>
    <w:link w:val="ItemListCharChar"/>
    <w:pPr>
      <w:spacing w:line="300" w:lineRule="auto"/>
      <w:ind w:left="420" w:hanging="420"/>
      <w:jc w:val="both"/>
    </w:pPr>
    <w:rPr>
      <w:rFonts w:ascii="Arial" w:hAnsi="Arial"/>
      <w:sz w:val="21"/>
      <w:szCs w:val="21"/>
    </w:rPr>
  </w:style>
  <w:style w:type="character" w:customStyle="1" w:styleId="ItemListCharChar">
    <w:name w:val="Item List Char Char"/>
    <w:link w:val="ItemListChar"/>
    <w:rPr>
      <w:rFonts w:ascii="Arial" w:hAnsi="Arial"/>
      <w:sz w:val="21"/>
      <w:szCs w:val="21"/>
    </w:rPr>
  </w:style>
  <w:style w:type="character" w:customStyle="1" w:styleId="commandparameter">
    <w:name w:val="command parameter"/>
    <w:rPr>
      <w:rFonts w:ascii="Arial" w:eastAsia="宋体" w:hAnsi="Arial"/>
      <w:i/>
      <w:color w:val="auto"/>
      <w:sz w:val="21"/>
      <w:szCs w:val="21"/>
    </w:rPr>
  </w:style>
  <w:style w:type="character" w:customStyle="1" w:styleId="commandkeywords">
    <w:name w:val="command keywords"/>
    <w:rPr>
      <w:rFonts w:ascii="Arial" w:eastAsia="宋体" w:hAnsi="Arial"/>
      <w:b/>
      <w:color w:val="auto"/>
      <w:sz w:val="21"/>
      <w:szCs w:val="21"/>
    </w:rPr>
  </w:style>
  <w:style w:type="paragraph" w:customStyle="1" w:styleId="NotesTextinTable">
    <w:name w:val="Notes Text in Table"/>
    <w:pPr>
      <w:keepLines/>
      <w:spacing w:before="40" w:after="40"/>
      <w:jc w:val="both"/>
    </w:pPr>
    <w:rPr>
      <w:rFonts w:ascii="Arial" w:eastAsia="楷体_GB2312" w:hAnsi="Arial" w:cs="Arial"/>
      <w:sz w:val="18"/>
      <w:szCs w:val="18"/>
    </w:rPr>
  </w:style>
  <w:style w:type="paragraph" w:customStyle="1" w:styleId="NotesTextList0">
    <w:name w:val="Notes Text List"/>
    <w:pPr>
      <w:keepNext/>
      <w:keepLines/>
      <w:pBdr>
        <w:bottom w:val="single" w:sz="8" w:space="5" w:color="auto"/>
      </w:pBdr>
      <w:ind w:left="420" w:hanging="420"/>
      <w:jc w:val="both"/>
    </w:pPr>
    <w:rPr>
      <w:rFonts w:ascii="Arial" w:eastAsia="楷体_GB2312" w:hAnsi="Arial" w:cs="Arial"/>
      <w:sz w:val="21"/>
      <w:szCs w:val="21"/>
    </w:rPr>
  </w:style>
  <w:style w:type="paragraph" w:customStyle="1" w:styleId="ItemStep">
    <w:name w:val="Item Step"/>
    <w:pPr>
      <w:tabs>
        <w:tab w:val="left" w:pos="1644"/>
      </w:tabs>
      <w:spacing w:line="300" w:lineRule="auto"/>
      <w:ind w:left="1644" w:hanging="510"/>
      <w:jc w:val="both"/>
      <w:outlineLvl w:val="4"/>
    </w:pPr>
    <w:rPr>
      <w:rFonts w:ascii="Arial" w:hAnsi="Arial" w:cs="Arial"/>
      <w:sz w:val="21"/>
      <w:szCs w:val="21"/>
    </w:rPr>
  </w:style>
  <w:style w:type="paragraph" w:customStyle="1" w:styleId="NotesHeadinginTable">
    <w:name w:val="Notes Heading in Table"/>
    <w:next w:val="NotesTextinTable"/>
    <w:link w:val="NotesHeadinginTableChar"/>
    <w:pPr>
      <w:keepNext/>
      <w:spacing w:before="40" w:after="40"/>
    </w:pPr>
    <w:rPr>
      <w:rFonts w:ascii="Arial" w:eastAsia="黑体" w:hAnsi="Arial"/>
      <w:sz w:val="18"/>
      <w:szCs w:val="18"/>
    </w:rPr>
  </w:style>
  <w:style w:type="paragraph" w:customStyle="1" w:styleId="afffffffffffffff8">
    <w:name w:val="图样式"/>
    <w:basedOn w:val="aff7"/>
    <w:pPr>
      <w:keepNext/>
      <w:widowControl/>
      <w:autoSpaceDE w:val="0"/>
      <w:autoSpaceDN w:val="0"/>
      <w:adjustRightInd w:val="0"/>
      <w:snapToGrid w:val="0"/>
      <w:spacing w:before="80" w:after="80" w:line="360" w:lineRule="auto"/>
      <w:jc w:val="center"/>
    </w:pPr>
    <w:rPr>
      <w:rFonts w:eastAsia="新宋体"/>
      <w:kern w:val="0"/>
      <w:szCs w:val="20"/>
    </w:rPr>
  </w:style>
  <w:style w:type="paragraph" w:customStyle="1" w:styleId="NotesTextListinTable">
    <w:name w:val="Notes Text List in Table"/>
    <w:pPr>
      <w:tabs>
        <w:tab w:val="left" w:pos="284"/>
      </w:tabs>
      <w:spacing w:before="40" w:after="40"/>
      <w:ind w:left="284" w:hanging="284"/>
      <w:jc w:val="both"/>
    </w:pPr>
    <w:rPr>
      <w:rFonts w:ascii="Arial" w:eastAsia="楷体_GB2312" w:hAnsi="Arial" w:cs="楷体_GB2312"/>
      <w:sz w:val="18"/>
      <w:szCs w:val="18"/>
    </w:rPr>
  </w:style>
  <w:style w:type="paragraph" w:customStyle="1" w:styleId="ItemStepinTable">
    <w:name w:val="Item Step in Table"/>
    <w:pPr>
      <w:tabs>
        <w:tab w:val="left" w:pos="397"/>
      </w:tabs>
      <w:spacing w:before="40" w:after="40"/>
      <w:ind w:left="397" w:hanging="397"/>
      <w:jc w:val="both"/>
    </w:pPr>
    <w:rPr>
      <w:rFonts w:ascii="Arial" w:hAnsi="Arial" w:cs="Arial"/>
      <w:sz w:val="18"/>
      <w:szCs w:val="18"/>
    </w:rPr>
  </w:style>
  <w:style w:type="character" w:customStyle="1" w:styleId="Char1c">
    <w:name w:val="宏文本 Char1"/>
    <w:rPr>
      <w:rFonts w:ascii="Courier New" w:hAnsi="Courier New" w:cs="Courier New"/>
      <w:kern w:val="2"/>
      <w:sz w:val="24"/>
      <w:szCs w:val="24"/>
    </w:rPr>
  </w:style>
  <w:style w:type="character" w:customStyle="1" w:styleId="Char1d">
    <w:name w:val="脚注文本 Char1"/>
    <w:uiPriority w:val="99"/>
    <w:rPr>
      <w:sz w:val="18"/>
      <w:szCs w:val="18"/>
    </w:rPr>
  </w:style>
  <w:style w:type="character" w:customStyle="1" w:styleId="Char1e">
    <w:name w:val="尾注文本 Char1"/>
    <w:uiPriority w:val="99"/>
  </w:style>
  <w:style w:type="character" w:customStyle="1" w:styleId="Char1f">
    <w:name w:val="正文文字缩进 Char1"/>
    <w:rPr>
      <w:rFonts w:ascii="Times New Roman" w:eastAsia="仿宋_GB2312" w:hAnsi="Times New Roman"/>
      <w:kern w:val="2"/>
      <w:sz w:val="24"/>
    </w:rPr>
  </w:style>
  <w:style w:type="character" w:customStyle="1" w:styleId="FigureCharChar">
    <w:name w:val="Figure Char Char"/>
    <w:rPr>
      <w:rFonts w:ascii="Arial" w:eastAsia="宋体" w:hAnsi="Arial" w:cs="Arial"/>
      <w:sz w:val="21"/>
      <w:szCs w:val="21"/>
      <w:lang w:val="en-US" w:eastAsia="zh-CN" w:bidi="ar-SA"/>
    </w:rPr>
  </w:style>
  <w:style w:type="paragraph" w:customStyle="1" w:styleId="ItemListCharCharCharChar">
    <w:name w:val="Item List Char Char Char Char"/>
    <w:link w:val="ItemListCharCharCharCharChar"/>
    <w:pPr>
      <w:tabs>
        <w:tab w:val="left" w:pos="2211"/>
      </w:tabs>
      <w:spacing w:line="300" w:lineRule="auto"/>
      <w:ind w:left="2211" w:hanging="510"/>
      <w:jc w:val="both"/>
    </w:pPr>
    <w:rPr>
      <w:rFonts w:ascii="Arial" w:hAnsi="Arial"/>
      <w:kern w:val="2"/>
      <w:sz w:val="21"/>
      <w:szCs w:val="24"/>
    </w:rPr>
  </w:style>
  <w:style w:type="character" w:customStyle="1" w:styleId="ItemListCharCharCharCharChar">
    <w:name w:val="Item List Char Char Char Char Char"/>
    <w:link w:val="ItemListCharCharCharChar"/>
    <w:rPr>
      <w:rFonts w:ascii="Arial" w:hAnsi="Arial"/>
      <w:kern w:val="2"/>
      <w:sz w:val="21"/>
      <w:szCs w:val="24"/>
    </w:rPr>
  </w:style>
  <w:style w:type="paragraph" w:customStyle="1" w:styleId="TableTextCharCharChar">
    <w:name w:val="Table Text Char Char Char"/>
    <w:link w:val="TableTextCharCharCharChar"/>
    <w:pPr>
      <w:snapToGrid w:val="0"/>
      <w:spacing w:before="80" w:after="80"/>
    </w:pPr>
    <w:rPr>
      <w:rFonts w:ascii="Arial" w:hAnsi="Arial"/>
      <w:sz w:val="18"/>
      <w:szCs w:val="18"/>
    </w:rPr>
  </w:style>
  <w:style w:type="character" w:customStyle="1" w:styleId="TableTextCharCharCharChar">
    <w:name w:val="Table Text Char Char Char Char"/>
    <w:link w:val="TableTextCharCharChar"/>
    <w:rPr>
      <w:rFonts w:ascii="Arial" w:hAnsi="Arial"/>
      <w:sz w:val="18"/>
      <w:szCs w:val="18"/>
    </w:rPr>
  </w:style>
  <w:style w:type="paragraph" w:customStyle="1" w:styleId="TableDescriptionChar">
    <w:name w:val="Table Description Char"/>
    <w:next w:val="aff7"/>
    <w:link w:val="TableDescriptionCharChar"/>
    <w:pPr>
      <w:keepNext/>
      <w:snapToGrid w:val="0"/>
      <w:spacing w:before="160" w:after="80"/>
      <w:ind w:left="1701"/>
      <w:jc w:val="center"/>
    </w:pPr>
    <w:rPr>
      <w:rFonts w:ascii="Arial" w:eastAsia="黑体" w:hAnsi="Arial"/>
      <w:sz w:val="18"/>
    </w:rPr>
  </w:style>
  <w:style w:type="paragraph" w:customStyle="1" w:styleId="afffffffffffffff9">
    <w:name w:val="图号"/>
    <w:basedOn w:val="aff7"/>
    <w:link w:val="Charff3"/>
    <w:pPr>
      <w:autoSpaceDE w:val="0"/>
      <w:autoSpaceDN w:val="0"/>
      <w:adjustRightInd w:val="0"/>
      <w:snapToGrid w:val="0"/>
      <w:spacing w:before="105" w:line="360" w:lineRule="auto"/>
      <w:jc w:val="center"/>
    </w:pPr>
    <w:rPr>
      <w:rFonts w:ascii="Arial" w:eastAsia="新宋体" w:hAnsi="Arial"/>
      <w:kern w:val="0"/>
      <w:sz w:val="18"/>
      <w:szCs w:val="18"/>
    </w:rPr>
  </w:style>
  <w:style w:type="paragraph" w:customStyle="1" w:styleId="ItemList">
    <w:name w:val="Item List"/>
    <w:link w:val="ItemListChar1"/>
    <w:pPr>
      <w:tabs>
        <w:tab w:val="left" w:pos="0"/>
      </w:tabs>
      <w:spacing w:line="360" w:lineRule="auto"/>
      <w:ind w:rightChars="100" w:right="280"/>
      <w:jc w:val="both"/>
    </w:pPr>
    <w:rPr>
      <w:rFonts w:ascii="Arial" w:hAnsi="Times New Roman"/>
      <w:bCs/>
      <w:sz w:val="21"/>
      <w:szCs w:val="21"/>
    </w:rPr>
  </w:style>
  <w:style w:type="paragraph" w:customStyle="1" w:styleId="2085">
    <w:name w:val="样式 正文文字缩进 2 + 首行缩进:  0.85 厘米"/>
    <w:basedOn w:val="affff1"/>
    <w:pPr>
      <w:adjustRightInd w:val="0"/>
      <w:snapToGrid w:val="0"/>
      <w:spacing w:after="0" w:line="360" w:lineRule="auto"/>
      <w:ind w:firstLineChars="200" w:firstLine="480"/>
      <w:textAlignment w:val="baseline"/>
    </w:pPr>
    <w:rPr>
      <w:rFonts w:ascii="宋体" w:eastAsia="新宋体" w:hAnsi="宋体"/>
      <w:kern w:val="0"/>
      <w:sz w:val="24"/>
      <w:szCs w:val="28"/>
    </w:rPr>
  </w:style>
  <w:style w:type="paragraph" w:customStyle="1" w:styleId="154">
    <w:name w:val="样式 (中文) 宋体 行距: 1.5 倍行距"/>
    <w:basedOn w:val="aff7"/>
    <w:pPr>
      <w:snapToGrid w:val="0"/>
      <w:spacing w:line="360" w:lineRule="auto"/>
      <w:ind w:firstLineChars="200" w:firstLine="480"/>
    </w:pPr>
    <w:rPr>
      <w:rFonts w:ascii="宋体" w:eastAsia="新宋体"/>
      <w:kern w:val="0"/>
      <w:szCs w:val="28"/>
    </w:rPr>
  </w:style>
  <w:style w:type="paragraph" w:customStyle="1" w:styleId="2fff6">
    <w:name w:val="项目2"/>
    <w:basedOn w:val="aff7"/>
    <w:pPr>
      <w:snapToGrid w:val="0"/>
      <w:spacing w:before="60" w:after="60" w:line="320" w:lineRule="atLeast"/>
    </w:pPr>
    <w:rPr>
      <w:rFonts w:eastAsia="新宋体"/>
      <w:szCs w:val="20"/>
    </w:rPr>
  </w:style>
  <w:style w:type="paragraph" w:customStyle="1" w:styleId="afffffffffffffffa">
    <w:name w:val="总标题"/>
    <w:next w:val="aff7"/>
    <w:pPr>
      <w:adjustRightInd w:val="0"/>
      <w:snapToGrid w:val="0"/>
      <w:spacing w:line="360" w:lineRule="auto"/>
      <w:jc w:val="center"/>
    </w:pPr>
    <w:rPr>
      <w:rFonts w:ascii="Times New Roman" w:eastAsia="楷体_GB2312" w:hAnsi="Times New Roman"/>
      <w:b/>
      <w:kern w:val="2"/>
      <w:sz w:val="52"/>
      <w:szCs w:val="24"/>
    </w:rPr>
  </w:style>
  <w:style w:type="paragraph" w:customStyle="1" w:styleId="-32">
    <w:name w:val="标书正文-3"/>
    <w:basedOn w:val="aff7"/>
    <w:pPr>
      <w:tabs>
        <w:tab w:val="left" w:pos="1050"/>
      </w:tabs>
      <w:autoSpaceDE w:val="0"/>
      <w:autoSpaceDN w:val="0"/>
      <w:adjustRightInd w:val="0"/>
      <w:snapToGrid w:val="0"/>
      <w:spacing w:line="360" w:lineRule="auto"/>
      <w:ind w:firstLineChars="200" w:firstLine="200"/>
      <w:textAlignment w:val="baseline"/>
    </w:pPr>
    <w:rPr>
      <w:rFonts w:ascii="宋体" w:eastAsia="新宋体" w:hAnsi="宋体"/>
      <w:snapToGrid w:val="0"/>
      <w:kern w:val="0"/>
      <w:szCs w:val="20"/>
    </w:rPr>
  </w:style>
  <w:style w:type="paragraph" w:customStyle="1" w:styleId="TOC20">
    <w:name w:val="TOC 标题2"/>
    <w:next w:val="TOC1"/>
    <w:pPr>
      <w:keepNext/>
      <w:snapToGrid w:val="0"/>
      <w:spacing w:before="480" w:after="360"/>
      <w:jc w:val="center"/>
    </w:pPr>
    <w:rPr>
      <w:rFonts w:ascii="Arial" w:eastAsia="黑体" w:hAnsi="Arial" w:cs="Arial"/>
      <w:sz w:val="36"/>
      <w:szCs w:val="36"/>
    </w:rPr>
  </w:style>
  <w:style w:type="table" w:customStyle="1" w:styleId="Table">
    <w:name w:val="Table"/>
    <w:basedOn w:val="affffff7"/>
    <w:pPr>
      <w:widowControl w:val="0"/>
      <w:snapToGrid w:val="0"/>
    </w:pPr>
    <w:rPr>
      <w:rFonts w:ascii="Times New Roman" w:hAnsi="Times New Roman"/>
    </w:rPr>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afffffffffffffffb">
    <w:name w:val="表格样式"/>
    <w:basedOn w:val="affa"/>
    <w:pPr>
      <w:spacing w:beforeLines="10" w:afterLines="10" w:line="276" w:lineRule="auto"/>
      <w:jc w:val="both"/>
    </w:pPr>
    <w:rPr>
      <w:rFonts w:ascii="Arial" w:hAnsi="Arial"/>
      <w:sz w:val="18"/>
      <w:szCs w:val="18"/>
      <w:lang w:eastAsia="en-US" w:bidi="en-US"/>
    </w:rPr>
    <w:tblPr>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Pr>
    <w:tcPr>
      <w:vAlign w:val="center"/>
    </w:tcPr>
    <w:tblStylePr w:type="firstRow">
      <w:pPr>
        <w:jc w:val="center"/>
      </w:pPr>
      <w:rPr>
        <w:b/>
      </w:rPr>
      <w:tblPr/>
      <w:tcPr>
        <w:tcBorders>
          <w:top w:val="double" w:sz="2" w:space="0" w:color="auto"/>
          <w:left w:val="double" w:sz="2" w:space="0" w:color="auto"/>
          <w:bottom w:val="nil"/>
          <w:right w:val="double" w:sz="2" w:space="0" w:color="auto"/>
          <w:insideH w:val="single" w:sz="4" w:space="0" w:color="auto"/>
          <w:insideV w:val="single" w:sz="4" w:space="0" w:color="auto"/>
          <w:tl2br w:val="nil"/>
          <w:tr2bl w:val="nil"/>
        </w:tcBorders>
        <w:shd w:val="clear" w:color="auto" w:fill="D9D9D9"/>
      </w:tcPr>
    </w:tblStylePr>
  </w:style>
  <w:style w:type="table" w:customStyle="1" w:styleId="afffffffffffffffc">
    <w:name w:val="正文中的表格"/>
    <w:basedOn w:val="affffff7"/>
    <w:pPr>
      <w:jc w:val="both"/>
    </w:pPr>
    <w:rPr>
      <w:rFonts w:ascii="Arial" w:hAnsi="Arial" w:cs="Arial"/>
      <w:sz w:val="18"/>
      <w:szCs w:val="18"/>
    </w:rPr>
    <w:tblPr/>
    <w:trPr>
      <w:cantSplit/>
    </w:trPr>
    <w:tcPr>
      <w:vAlign w:val="center"/>
    </w:tcPr>
  </w:style>
  <w:style w:type="paragraph" w:customStyle="1" w:styleId="CharChar31">
    <w:name w:val="Char Char31"/>
    <w:basedOn w:val="aff7"/>
    <w:pPr>
      <w:snapToGrid w:val="0"/>
    </w:pPr>
    <w:rPr>
      <w:rFonts w:ascii="Tahoma" w:eastAsia="新宋体" w:hAnsi="Tahoma"/>
      <w:szCs w:val="20"/>
    </w:rPr>
  </w:style>
  <w:style w:type="paragraph" w:customStyle="1" w:styleId="afffffffffffffffd">
    <w:name w:val="è±ê???±?"/>
    <w:basedOn w:val="aff7"/>
    <w:pPr>
      <w:widowControl/>
      <w:overflowPunct w:val="0"/>
      <w:autoSpaceDE w:val="0"/>
      <w:autoSpaceDN w:val="0"/>
      <w:adjustRightInd w:val="0"/>
      <w:snapToGrid w:val="0"/>
      <w:spacing w:before="80" w:after="80" w:line="300" w:lineRule="auto"/>
      <w:ind w:firstLine="425"/>
      <w:jc w:val="left"/>
      <w:textAlignment w:val="baseline"/>
    </w:pPr>
    <w:rPr>
      <w:rFonts w:ascii="Arial" w:eastAsia="新宋体" w:hAnsi="Arial"/>
      <w:kern w:val="0"/>
      <w:szCs w:val="20"/>
    </w:rPr>
  </w:style>
  <w:style w:type="character" w:customStyle="1" w:styleId="CharCharCharCharCharCharCharCharChar1CharCharCharCharCharCharCharCharCharCharCharCharChar">
    <w:name w:val="正文首行缩进 Char Char Char Char Char Char Char Char Char1 Char Char Char Char Char Char Char Char Char Char Char Char Char"/>
    <w:rPr>
      <w:rFonts w:eastAsia="宋体"/>
      <w:sz w:val="21"/>
      <w:szCs w:val="21"/>
      <w:lang w:val="en-US" w:eastAsia="zh-CN" w:bidi="ar-SA"/>
    </w:rPr>
  </w:style>
  <w:style w:type="paragraph" w:customStyle="1" w:styleId="2fff7">
    <w:name w:val="样式 宋体 首行缩进:  2 字符"/>
    <w:basedOn w:val="aff7"/>
    <w:pPr>
      <w:adjustRightInd w:val="0"/>
      <w:snapToGrid w:val="0"/>
      <w:spacing w:line="360" w:lineRule="auto"/>
      <w:textAlignment w:val="baseline"/>
    </w:pPr>
    <w:rPr>
      <w:rFonts w:ascii="宋体" w:eastAsia="新宋体" w:hAnsi="宋体"/>
      <w:szCs w:val="20"/>
    </w:rPr>
  </w:style>
  <w:style w:type="character" w:customStyle="1" w:styleId="Char1Char">
    <w:name w:val="Char1 Char"/>
    <w:rPr>
      <w:rFonts w:ascii="Times New Roman" w:eastAsia="仿宋_GB2312" w:hAnsi="Times New Roman"/>
      <w:b/>
      <w:kern w:val="2"/>
      <w:sz w:val="24"/>
    </w:rPr>
  </w:style>
  <w:style w:type="paragraph" w:customStyle="1" w:styleId="CharChar6">
    <w:name w:val="常用正文 Char Char"/>
    <w:link w:val="CharCharChar"/>
    <w:pPr>
      <w:widowControl w:val="0"/>
      <w:spacing w:line="360" w:lineRule="auto"/>
      <w:ind w:firstLineChars="200" w:firstLine="200"/>
      <w:textAlignment w:val="bottom"/>
    </w:pPr>
    <w:rPr>
      <w:rFonts w:ascii="Arial" w:eastAsia="楷体_GB2312" w:hAnsi="Arial"/>
      <w:kern w:val="2"/>
      <w:sz w:val="24"/>
      <w:szCs w:val="24"/>
    </w:rPr>
  </w:style>
  <w:style w:type="character" w:customStyle="1" w:styleId="CharCharChar">
    <w:name w:val="常用正文 Char Char Char"/>
    <w:link w:val="CharChar6"/>
    <w:rPr>
      <w:rFonts w:ascii="Arial" w:eastAsia="楷体_GB2312" w:hAnsi="Arial"/>
      <w:kern w:val="2"/>
      <w:sz w:val="24"/>
      <w:szCs w:val="24"/>
    </w:rPr>
  </w:style>
  <w:style w:type="paragraph" w:customStyle="1" w:styleId="Char1CharCharCharCharCharChar1CharCharChar">
    <w:name w:val="Char1 Char Char Char Char Char Char1 Char Char Char"/>
    <w:basedOn w:val="aff7"/>
    <w:pPr>
      <w:snapToGrid w:val="0"/>
    </w:pPr>
    <w:rPr>
      <w:rFonts w:ascii="Tahoma" w:eastAsia="新宋体" w:hAnsi="Tahoma"/>
      <w:szCs w:val="20"/>
    </w:rPr>
  </w:style>
  <w:style w:type="paragraph" w:customStyle="1" w:styleId="style3">
    <w:name w:val="style3"/>
    <w:next w:val="affffff1"/>
    <w:pPr>
      <w:spacing w:before="100" w:beforeAutospacing="1" w:after="100" w:afterAutospacing="1"/>
    </w:pPr>
    <w:rPr>
      <w:rFonts w:ascii="宋体" w:hAnsi="Times New Roman"/>
      <w:sz w:val="18"/>
      <w:szCs w:val="18"/>
    </w:rPr>
  </w:style>
  <w:style w:type="paragraph" w:customStyle="1" w:styleId="CharCharCharCharChar1">
    <w:name w:val="Char Char Char Char Char1"/>
    <w:basedOn w:val="aff7"/>
    <w:pPr>
      <w:snapToGrid w:val="0"/>
    </w:pPr>
    <w:rPr>
      <w:rFonts w:eastAsia="新宋体"/>
    </w:rPr>
  </w:style>
  <w:style w:type="paragraph" w:customStyle="1" w:styleId="NotesTextlist">
    <w:name w:val="Notes Text list"/>
    <w:basedOn w:val="aff7"/>
    <w:pPr>
      <w:widowControl/>
      <w:numPr>
        <w:numId w:val="29"/>
      </w:numPr>
      <w:pBdr>
        <w:bottom w:val="single" w:sz="8" w:space="5" w:color="auto"/>
      </w:pBdr>
      <w:snapToGrid w:val="0"/>
      <w:ind w:left="1985" w:firstLine="0"/>
    </w:pPr>
    <w:rPr>
      <w:rFonts w:ascii="Arial" w:eastAsia="楷体_GB2312" w:hAnsi="Arial" w:cs="Arial"/>
      <w:color w:val="000000"/>
      <w:kern w:val="0"/>
      <w:szCs w:val="21"/>
    </w:rPr>
  </w:style>
  <w:style w:type="character" w:customStyle="1" w:styleId="FigureDescriptionChar">
    <w:name w:val="Figure Description Char"/>
    <w:link w:val="FigureDescription"/>
    <w:rPr>
      <w:rFonts w:ascii="Arial" w:eastAsia="黑体" w:hAnsi="Arial"/>
      <w:sz w:val="18"/>
      <w:szCs w:val="18"/>
    </w:rPr>
  </w:style>
  <w:style w:type="table" w:customStyle="1" w:styleId="Table1">
    <w:name w:val="Table1"/>
    <w:basedOn w:val="affffff7"/>
    <w:pPr>
      <w:widowControl w:val="0"/>
      <w:snapToGrid w:val="0"/>
    </w:pPr>
    <w:rPr>
      <w:rFonts w:ascii="Times New Roman" w:hAnsi="Times New Roman"/>
    </w:rPr>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1110">
    <w:name w:val="表格样式111"/>
    <w:basedOn w:val="affa"/>
    <w:pPr>
      <w:spacing w:beforeLines="10" w:afterLines="10"/>
      <w:jc w:val="both"/>
    </w:pPr>
    <w:rPr>
      <w:rFonts w:ascii="Arial" w:hAnsi="Arial"/>
      <w:sz w:val="18"/>
      <w:szCs w:val="18"/>
    </w:rPr>
    <w:tblPr>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Pr>
    <w:tcPr>
      <w:vAlign w:val="center"/>
    </w:tcPr>
    <w:tblStylePr w:type="firstRow">
      <w:pPr>
        <w:jc w:val="center"/>
      </w:pPr>
      <w:rPr>
        <w:b/>
      </w:rPr>
      <w:tblPr/>
      <w:tcPr>
        <w:tcBorders>
          <w:top w:val="double" w:sz="2" w:space="0" w:color="auto"/>
          <w:left w:val="double" w:sz="2" w:space="0" w:color="auto"/>
          <w:bottom w:val="nil"/>
          <w:right w:val="double" w:sz="2" w:space="0" w:color="auto"/>
          <w:insideH w:val="single" w:sz="4" w:space="0" w:color="auto"/>
          <w:insideV w:val="single" w:sz="4" w:space="0" w:color="auto"/>
          <w:tl2br w:val="nil"/>
          <w:tr2bl w:val="nil"/>
        </w:tcBorders>
        <w:shd w:val="clear" w:color="auto" w:fill="D9D9D9"/>
      </w:tcPr>
    </w:tblStylePr>
    <w:tblStylePr w:type="lastRow">
      <w:rPr>
        <w:rFonts w:eastAsia="Arial"/>
        <w:b w:val="0"/>
        <w:sz w:val="20"/>
      </w:rPr>
    </w:tblStylePr>
  </w:style>
  <w:style w:type="paragraph" w:customStyle="1" w:styleId="afffffffffffffffe">
    <w:name w:val="常用正文"/>
    <w:link w:val="Charff4"/>
    <w:pPr>
      <w:widowControl w:val="0"/>
      <w:spacing w:line="360" w:lineRule="auto"/>
      <w:ind w:firstLineChars="200" w:firstLine="200"/>
      <w:textAlignment w:val="bottom"/>
    </w:pPr>
    <w:rPr>
      <w:rFonts w:ascii="Arial" w:eastAsia="楷体_GB2312" w:hAnsi="Arial"/>
      <w:kern w:val="2"/>
      <w:sz w:val="24"/>
      <w:szCs w:val="24"/>
    </w:rPr>
  </w:style>
  <w:style w:type="character" w:customStyle="1" w:styleId="Charff4">
    <w:name w:val="常用正文 Char"/>
    <w:link w:val="afffffffffffffffe"/>
    <w:rPr>
      <w:rFonts w:ascii="Arial" w:eastAsia="楷体_GB2312" w:hAnsi="Arial"/>
      <w:kern w:val="2"/>
      <w:sz w:val="24"/>
      <w:szCs w:val="24"/>
    </w:rPr>
  </w:style>
  <w:style w:type="paragraph" w:customStyle="1" w:styleId="affffffffffffffff">
    <w:name w:val="正文文字居中"/>
    <w:basedOn w:val="aff7"/>
    <w:pPr>
      <w:adjustRightInd w:val="0"/>
      <w:snapToGrid w:val="0"/>
      <w:spacing w:line="480" w:lineRule="exact"/>
      <w:ind w:firstLineChars="200" w:firstLine="480"/>
    </w:pPr>
    <w:rPr>
      <w:rFonts w:eastAsia="新宋体"/>
    </w:rPr>
  </w:style>
  <w:style w:type="paragraph" w:customStyle="1" w:styleId="075">
    <w:name w:val="正文0.75"/>
    <w:basedOn w:val="aff7"/>
    <w:pPr>
      <w:tabs>
        <w:tab w:val="left" w:pos="900"/>
        <w:tab w:val="left" w:pos="1080"/>
      </w:tabs>
      <w:adjustRightInd w:val="0"/>
      <w:snapToGrid w:val="0"/>
      <w:jc w:val="left"/>
    </w:pPr>
    <w:rPr>
      <w:rFonts w:ascii="宋体" w:eastAsia="新宋体" w:hAnsi="Arial"/>
      <w:szCs w:val="20"/>
    </w:rPr>
  </w:style>
  <w:style w:type="paragraph" w:customStyle="1" w:styleId="CharCharCharCharCharCharCharCharCharCharCharCharCharCharCharChar">
    <w:name w:val="Char Char Char Char Char Char Char Char Char Char Char Char Char Char Char Char"/>
    <w:basedOn w:val="aff7"/>
    <w:pPr>
      <w:widowControl/>
      <w:snapToGrid w:val="0"/>
      <w:spacing w:before="100" w:beforeAutospacing="1" w:after="100" w:afterAutospacing="1" w:line="330" w:lineRule="atLeast"/>
      <w:ind w:left="360"/>
      <w:jc w:val="left"/>
    </w:pPr>
    <w:rPr>
      <w:rFonts w:ascii="ˎ̥" w:eastAsia="新宋体" w:hAnsi="ˎ̥" w:cs="宋体"/>
      <w:color w:val="51585D"/>
      <w:kern w:val="0"/>
      <w:szCs w:val="18"/>
    </w:rPr>
  </w:style>
  <w:style w:type="paragraph" w:customStyle="1" w:styleId="125">
    <w:name w:val="正文缩进12"/>
    <w:basedOn w:val="aff7"/>
    <w:pPr>
      <w:snapToGrid w:val="0"/>
      <w:spacing w:after="120" w:line="360" w:lineRule="auto"/>
      <w:ind w:firstLineChars="200" w:firstLine="200"/>
    </w:pPr>
    <w:rPr>
      <w:rFonts w:eastAsia="新宋体"/>
    </w:rPr>
  </w:style>
  <w:style w:type="paragraph" w:customStyle="1" w:styleId="affffffffffffffff0">
    <w:name w:val="注"/>
    <w:basedOn w:val="afffffffd"/>
    <w:pPr>
      <w:snapToGrid w:val="0"/>
      <w:spacing w:line="360" w:lineRule="atLeast"/>
      <w:ind w:firstLineChars="0" w:firstLine="567"/>
      <w:jc w:val="left"/>
    </w:pPr>
    <w:rPr>
      <w:rFonts w:ascii="长城楷体" w:eastAsia="长城楷体" w:hAnsi="Times New Roman"/>
      <w:kern w:val="0"/>
      <w:sz w:val="21"/>
      <w:szCs w:val="20"/>
    </w:rPr>
  </w:style>
  <w:style w:type="paragraph" w:customStyle="1" w:styleId="affffffffffffffff1">
    <w:name w:val="表格号"/>
    <w:basedOn w:val="afffffffd"/>
    <w:pPr>
      <w:snapToGrid w:val="0"/>
      <w:spacing w:line="200" w:lineRule="atLeast"/>
      <w:ind w:firstLineChars="0" w:firstLine="0"/>
      <w:jc w:val="right"/>
    </w:pPr>
    <w:rPr>
      <w:rFonts w:ascii="Times New Roman" w:hAnsi="Times New Roman"/>
      <w:kern w:val="0"/>
      <w:sz w:val="18"/>
      <w:szCs w:val="20"/>
    </w:rPr>
  </w:style>
  <w:style w:type="paragraph" w:customStyle="1" w:styleId="affffffffffffffff2">
    <w:name w:val="答复正文"/>
    <w:basedOn w:val="aff7"/>
    <w:pPr>
      <w:autoSpaceDE w:val="0"/>
      <w:autoSpaceDN w:val="0"/>
      <w:adjustRightInd w:val="0"/>
      <w:snapToGrid w:val="0"/>
      <w:spacing w:before="60" w:after="60" w:line="360" w:lineRule="auto"/>
    </w:pPr>
    <w:rPr>
      <w:rFonts w:ascii="宋体" w:eastAsia="新宋体" w:hAnsi="Letter Gothic"/>
      <w:color w:val="0000FF"/>
      <w:kern w:val="0"/>
      <w:szCs w:val="20"/>
    </w:rPr>
  </w:style>
  <w:style w:type="paragraph" w:customStyle="1" w:styleId="affffffffffffffff3">
    <w:name w:val="普通正文"/>
    <w:basedOn w:val="aff7"/>
    <w:link w:val="Charff5"/>
    <w:pPr>
      <w:snapToGrid w:val="0"/>
      <w:spacing w:line="360" w:lineRule="auto"/>
      <w:ind w:firstLineChars="200" w:firstLine="480"/>
    </w:pPr>
    <w:rPr>
      <w:rFonts w:eastAsia="新宋体"/>
      <w:szCs w:val="20"/>
    </w:rPr>
  </w:style>
  <w:style w:type="character" w:customStyle="1" w:styleId="Charff5">
    <w:name w:val="普通正文 Char"/>
    <w:link w:val="affffffffffffffff3"/>
    <w:rPr>
      <w:rFonts w:ascii="Times New Roman" w:eastAsia="新宋体" w:hAnsi="Times New Roman"/>
      <w:kern w:val="2"/>
      <w:sz w:val="24"/>
    </w:rPr>
  </w:style>
  <w:style w:type="paragraph" w:customStyle="1" w:styleId="CharChar1CharChar">
    <w:name w:val="Char Char1 Char Char"/>
    <w:basedOn w:val="aff7"/>
    <w:pPr>
      <w:widowControl/>
      <w:snapToGrid w:val="0"/>
      <w:spacing w:before="100" w:beforeAutospacing="1" w:after="100" w:afterAutospacing="1" w:line="330" w:lineRule="atLeast"/>
      <w:ind w:left="360"/>
      <w:jc w:val="left"/>
    </w:pPr>
    <w:rPr>
      <w:rFonts w:ascii="ˎ̥" w:eastAsia="新宋体" w:hAnsi="ˎ̥" w:cs="宋体"/>
      <w:color w:val="51585D"/>
      <w:kern w:val="0"/>
      <w:szCs w:val="18"/>
    </w:rPr>
  </w:style>
  <w:style w:type="paragraph" w:customStyle="1" w:styleId="223">
    <w:name w:val="样式 样式 我的正文首行缩进 + 首行缩进:  2 字符 + 首行缩进:  2 字符"/>
    <w:basedOn w:val="aff7"/>
    <w:link w:val="22Char"/>
    <w:pPr>
      <w:widowControl/>
      <w:snapToGrid w:val="0"/>
      <w:spacing w:after="120"/>
      <w:ind w:firstLineChars="200" w:firstLine="200"/>
      <w:jc w:val="left"/>
    </w:pPr>
    <w:rPr>
      <w:rFonts w:eastAsia="STXihei"/>
      <w:kern w:val="0"/>
    </w:rPr>
  </w:style>
  <w:style w:type="character" w:customStyle="1" w:styleId="22Char">
    <w:name w:val="样式 样式 我的正文首行缩进 + 首行缩进:  2 字符 + 首行缩进:  2 字符 Char"/>
    <w:link w:val="223"/>
    <w:rPr>
      <w:rFonts w:ascii="Times New Roman" w:eastAsia="STXihei" w:hAnsi="Times New Roman"/>
      <w:sz w:val="24"/>
      <w:szCs w:val="24"/>
    </w:rPr>
  </w:style>
  <w:style w:type="paragraph" w:customStyle="1" w:styleId="3H3h33rdlevelLevel3Headl3CTHeading3-oldISO2">
    <w:name w:val="样式 标题 3H3h33rd levelLevel 3 Headl3CTHeading 3 - oldISO2..."/>
    <w:basedOn w:val="3b"/>
    <w:pPr>
      <w:keepNext w:val="0"/>
      <w:keepLines w:val="0"/>
      <w:numPr>
        <w:ilvl w:val="0"/>
        <w:numId w:val="0"/>
      </w:numPr>
      <w:adjustRightInd/>
      <w:spacing w:before="312"/>
      <w:jc w:val="both"/>
      <w:textAlignment w:val="auto"/>
    </w:pPr>
    <w:rPr>
      <w:rFonts w:ascii="Arial" w:hAnsi="Arial" w:cs="宋体"/>
      <w:kern w:val="2"/>
      <w:sz w:val="28"/>
      <w:szCs w:val="24"/>
    </w:rPr>
  </w:style>
  <w:style w:type="paragraph" w:customStyle="1" w:styleId="CharCharCharChar1CharCharCharChar">
    <w:name w:val="Char Char Char Char1 Char Char Char Char"/>
    <w:basedOn w:val="aff7"/>
    <w:pPr>
      <w:widowControl/>
      <w:snapToGrid w:val="0"/>
      <w:spacing w:before="100" w:beforeAutospacing="1" w:after="100" w:afterAutospacing="1" w:line="330" w:lineRule="atLeast"/>
      <w:ind w:left="360"/>
      <w:jc w:val="left"/>
    </w:pPr>
    <w:rPr>
      <w:rFonts w:ascii="ˎ̥" w:eastAsia="新宋体" w:hAnsi="ˎ̥" w:cs="宋体"/>
      <w:color w:val="51585D"/>
      <w:kern w:val="0"/>
      <w:szCs w:val="18"/>
    </w:rPr>
  </w:style>
  <w:style w:type="paragraph" w:customStyle="1" w:styleId="3BOD0h3H3sect123l3CTlevel3PIM3Level3HeadH">
    <w:name w:val="样式 标题 3BOD 0h3H3sect1.2.3l3CTlevel_3PIM 3Level 3 HeadH..."/>
    <w:basedOn w:val="3b"/>
    <w:pPr>
      <w:numPr>
        <w:ilvl w:val="0"/>
        <w:numId w:val="0"/>
      </w:numPr>
      <w:tabs>
        <w:tab w:val="left" w:pos="2105"/>
      </w:tabs>
      <w:adjustRightInd/>
      <w:spacing w:beforeLines="0"/>
      <w:ind w:left="2105" w:rightChars="100" w:right="210" w:hanging="420"/>
      <w:jc w:val="both"/>
      <w:textAlignment w:val="auto"/>
      <w:outlineLvl w:val="1"/>
    </w:pPr>
    <w:rPr>
      <w:rFonts w:eastAsia="新宋体"/>
      <w:kern w:val="44"/>
      <w:sz w:val="21"/>
      <w:szCs w:val="21"/>
    </w:rPr>
  </w:style>
  <w:style w:type="paragraph" w:customStyle="1" w:styleId="minitoc2">
    <w:name w:val="minitoc2"/>
    <w:basedOn w:val="aff7"/>
    <w:pPr>
      <w:widowControl/>
      <w:snapToGrid w:val="0"/>
      <w:spacing w:before="100" w:beforeAutospacing="1" w:after="100" w:afterAutospacing="1"/>
      <w:jc w:val="left"/>
    </w:pPr>
    <w:rPr>
      <w:rFonts w:ascii="宋体" w:eastAsia="新宋体" w:hAnsi="宋体" w:cs="宋体"/>
      <w:kern w:val="0"/>
    </w:rPr>
  </w:style>
  <w:style w:type="paragraph" w:customStyle="1" w:styleId="minitoc3">
    <w:name w:val="minitoc3"/>
    <w:basedOn w:val="aff7"/>
    <w:pPr>
      <w:widowControl/>
      <w:snapToGrid w:val="0"/>
      <w:spacing w:before="100" w:beforeAutospacing="1" w:after="100" w:afterAutospacing="1"/>
      <w:jc w:val="left"/>
    </w:pPr>
    <w:rPr>
      <w:rFonts w:ascii="宋体" w:eastAsia="新宋体" w:hAnsi="宋体" w:cs="宋体"/>
      <w:kern w:val="0"/>
    </w:rPr>
  </w:style>
  <w:style w:type="paragraph" w:customStyle="1" w:styleId="ptctablecap">
    <w:name w:val="ptc_tablecap"/>
    <w:basedOn w:val="aff7"/>
    <w:link w:val="ptctablecapChar"/>
    <w:pPr>
      <w:widowControl/>
      <w:snapToGrid w:val="0"/>
      <w:spacing w:before="100" w:beforeAutospacing="1" w:after="100" w:afterAutospacing="1"/>
      <w:jc w:val="left"/>
    </w:pPr>
    <w:rPr>
      <w:rFonts w:ascii="宋体" w:eastAsia="新宋体" w:hAnsi="宋体"/>
      <w:kern w:val="0"/>
    </w:rPr>
  </w:style>
  <w:style w:type="character" w:customStyle="1" w:styleId="ptctablecapChar">
    <w:name w:val="ptc_tablecap Char"/>
    <w:link w:val="ptctablecap"/>
    <w:rPr>
      <w:rFonts w:ascii="宋体" w:eastAsia="新宋体" w:hAnsi="宋体"/>
      <w:sz w:val="24"/>
      <w:szCs w:val="24"/>
    </w:rPr>
  </w:style>
  <w:style w:type="paragraph" w:customStyle="1" w:styleId="pb1body1">
    <w:name w:val="pb1_body1"/>
    <w:basedOn w:val="aff7"/>
    <w:pPr>
      <w:widowControl/>
      <w:snapToGrid w:val="0"/>
      <w:spacing w:before="100" w:beforeAutospacing="1" w:after="100" w:afterAutospacing="1"/>
      <w:jc w:val="left"/>
    </w:pPr>
    <w:rPr>
      <w:rFonts w:ascii="宋体" w:eastAsia="新宋体" w:hAnsi="宋体" w:cs="宋体"/>
      <w:kern w:val="0"/>
    </w:rPr>
  </w:style>
  <w:style w:type="paragraph" w:customStyle="1" w:styleId="minitoc1">
    <w:name w:val="minitoc1"/>
    <w:basedOn w:val="aff7"/>
    <w:pPr>
      <w:widowControl/>
      <w:snapToGrid w:val="0"/>
      <w:spacing w:before="100" w:beforeAutospacing="1" w:after="100" w:afterAutospacing="1"/>
      <w:jc w:val="left"/>
    </w:pPr>
    <w:rPr>
      <w:rFonts w:ascii="宋体" w:eastAsia="新宋体" w:hAnsi="宋体" w:cs="宋体"/>
      <w:kern w:val="0"/>
    </w:rPr>
  </w:style>
  <w:style w:type="character" w:customStyle="1" w:styleId="contenttitle1">
    <w:name w:val="contenttitle1"/>
    <w:rPr>
      <w:rFonts w:ascii="Arial" w:hAnsi="Arial" w:cs="Arial" w:hint="default"/>
      <w:b/>
      <w:bCs/>
      <w:color w:val="000000"/>
      <w:sz w:val="21"/>
      <w:szCs w:val="21"/>
      <w:u w:val="none"/>
    </w:rPr>
  </w:style>
  <w:style w:type="paragraph" w:customStyle="1" w:styleId="contentnoteheader">
    <w:name w:val="contentnoteheader"/>
    <w:basedOn w:val="aff7"/>
    <w:pPr>
      <w:widowControl/>
      <w:snapToGrid w:val="0"/>
      <w:spacing w:before="30" w:after="100" w:afterAutospacing="1"/>
      <w:ind w:left="90"/>
      <w:jc w:val="left"/>
    </w:pPr>
    <w:rPr>
      <w:rFonts w:ascii="宋体" w:eastAsia="新宋体" w:hAnsi="宋体" w:cs="宋体"/>
      <w:b/>
      <w:bCs/>
      <w:color w:val="990000"/>
      <w:kern w:val="0"/>
      <w:sz w:val="18"/>
      <w:szCs w:val="18"/>
    </w:rPr>
  </w:style>
  <w:style w:type="paragraph" w:customStyle="1" w:styleId="featuretitlelink">
    <w:name w:val="featuretitlelink"/>
    <w:basedOn w:val="aff7"/>
    <w:pPr>
      <w:widowControl/>
      <w:snapToGrid w:val="0"/>
      <w:spacing w:before="30" w:after="100" w:afterAutospacing="1"/>
      <w:ind w:left="90"/>
      <w:jc w:val="left"/>
    </w:pPr>
    <w:rPr>
      <w:rFonts w:ascii="Arial" w:eastAsia="新宋体" w:hAnsi="Arial" w:cs="Arial"/>
      <w:b/>
      <w:bCs/>
      <w:color w:val="336666"/>
      <w:kern w:val="0"/>
      <w:sz w:val="18"/>
      <w:szCs w:val="18"/>
      <w:u w:val="single"/>
    </w:rPr>
  </w:style>
  <w:style w:type="paragraph" w:customStyle="1" w:styleId="select">
    <w:name w:val="select"/>
    <w:basedOn w:val="aff7"/>
    <w:pPr>
      <w:widowControl/>
      <w:shd w:val="clear" w:color="auto" w:fill="FFFFFF"/>
      <w:snapToGrid w:val="0"/>
      <w:spacing w:before="30" w:after="100" w:afterAutospacing="1"/>
      <w:ind w:left="90"/>
      <w:jc w:val="left"/>
    </w:pPr>
    <w:rPr>
      <w:rFonts w:ascii="Arial" w:eastAsia="新宋体" w:hAnsi="Arial" w:cs="Arial"/>
      <w:b/>
      <w:bCs/>
      <w:color w:val="003333"/>
      <w:kern w:val="0"/>
      <w:sz w:val="18"/>
      <w:szCs w:val="18"/>
    </w:rPr>
  </w:style>
  <w:style w:type="paragraph" w:customStyle="1" w:styleId="secondarynav">
    <w:name w:val="secondarynav"/>
    <w:basedOn w:val="aff7"/>
    <w:pPr>
      <w:widowControl/>
      <w:snapToGrid w:val="0"/>
      <w:spacing w:before="30" w:after="100" w:afterAutospacing="1"/>
      <w:ind w:left="90"/>
      <w:jc w:val="left"/>
    </w:pPr>
    <w:rPr>
      <w:rFonts w:ascii="Arial" w:eastAsia="新宋体" w:hAnsi="Arial" w:cs="Arial"/>
      <w:color w:val="003333"/>
      <w:kern w:val="0"/>
      <w:sz w:val="18"/>
      <w:szCs w:val="18"/>
    </w:rPr>
  </w:style>
  <w:style w:type="paragraph" w:customStyle="1" w:styleId="secondarynavbold">
    <w:name w:val="secondarynavbold"/>
    <w:basedOn w:val="aff7"/>
    <w:pPr>
      <w:widowControl/>
      <w:snapToGrid w:val="0"/>
      <w:spacing w:before="30" w:after="100" w:afterAutospacing="1"/>
      <w:ind w:left="90"/>
      <w:jc w:val="left"/>
    </w:pPr>
    <w:rPr>
      <w:rFonts w:ascii="宋体" w:eastAsia="新宋体" w:hAnsi="宋体" w:cs="宋体"/>
      <w:b/>
      <w:bCs/>
      <w:color w:val="003333"/>
      <w:kern w:val="0"/>
      <w:sz w:val="18"/>
      <w:szCs w:val="18"/>
    </w:rPr>
  </w:style>
  <w:style w:type="paragraph" w:customStyle="1" w:styleId="pathnavhistory">
    <w:name w:val="pathnavhistory"/>
    <w:basedOn w:val="aff7"/>
    <w:pPr>
      <w:widowControl/>
      <w:snapToGrid w:val="0"/>
      <w:spacing w:before="30" w:after="100" w:afterAutospacing="1"/>
      <w:ind w:left="90"/>
      <w:jc w:val="left"/>
    </w:pPr>
    <w:rPr>
      <w:rFonts w:ascii="宋体" w:eastAsia="新宋体" w:hAnsi="宋体" w:cs="宋体"/>
      <w:color w:val="000000"/>
      <w:kern w:val="0"/>
      <w:sz w:val="18"/>
      <w:szCs w:val="18"/>
      <w:u w:val="single"/>
    </w:rPr>
  </w:style>
  <w:style w:type="paragraph" w:customStyle="1" w:styleId="pathnavlink">
    <w:name w:val="pathnavlink"/>
    <w:basedOn w:val="aff7"/>
    <w:pPr>
      <w:widowControl/>
      <w:snapToGrid w:val="0"/>
      <w:spacing w:before="30" w:after="100" w:afterAutospacing="1"/>
      <w:ind w:left="90"/>
      <w:jc w:val="left"/>
    </w:pPr>
    <w:rPr>
      <w:rFonts w:ascii="宋体" w:eastAsia="新宋体" w:hAnsi="宋体" w:cs="宋体"/>
      <w:color w:val="666666"/>
      <w:kern w:val="0"/>
      <w:sz w:val="18"/>
      <w:szCs w:val="18"/>
      <w:u w:val="single"/>
    </w:rPr>
  </w:style>
  <w:style w:type="paragraph" w:customStyle="1" w:styleId="pathnavulink">
    <w:name w:val="pathnavulink"/>
    <w:basedOn w:val="aff7"/>
    <w:pPr>
      <w:widowControl/>
      <w:snapToGrid w:val="0"/>
      <w:spacing w:before="30" w:after="100" w:afterAutospacing="1"/>
      <w:ind w:left="90"/>
      <w:jc w:val="left"/>
    </w:pPr>
    <w:rPr>
      <w:rFonts w:ascii="宋体" w:eastAsia="新宋体" w:hAnsi="宋体" w:cs="宋体"/>
      <w:color w:val="999999"/>
      <w:kern w:val="0"/>
      <w:sz w:val="18"/>
      <w:szCs w:val="18"/>
      <w:u w:val="single"/>
    </w:rPr>
  </w:style>
  <w:style w:type="paragraph" w:customStyle="1" w:styleId="pathnavcurrent">
    <w:name w:val="pathnavcurrent"/>
    <w:basedOn w:val="aff7"/>
    <w:pPr>
      <w:widowControl/>
      <w:snapToGrid w:val="0"/>
      <w:spacing w:before="30" w:after="100" w:afterAutospacing="1"/>
      <w:ind w:left="90"/>
      <w:jc w:val="left"/>
    </w:pPr>
    <w:rPr>
      <w:rFonts w:ascii="宋体" w:eastAsia="新宋体" w:hAnsi="宋体" w:cs="宋体"/>
      <w:color w:val="000000"/>
      <w:kern w:val="0"/>
      <w:sz w:val="18"/>
      <w:szCs w:val="18"/>
    </w:rPr>
  </w:style>
  <w:style w:type="paragraph" w:customStyle="1" w:styleId="pathnavsymbol">
    <w:name w:val="pathnavsymbol"/>
    <w:basedOn w:val="aff7"/>
    <w:pPr>
      <w:widowControl/>
      <w:snapToGrid w:val="0"/>
      <w:spacing w:before="30" w:after="100" w:afterAutospacing="1"/>
      <w:ind w:left="90"/>
      <w:jc w:val="left"/>
    </w:pPr>
    <w:rPr>
      <w:rFonts w:ascii="Arial" w:eastAsia="新宋体" w:hAnsi="Arial" w:cs="Arial"/>
      <w:color w:val="000000"/>
      <w:kern w:val="0"/>
      <w:sz w:val="18"/>
      <w:szCs w:val="18"/>
    </w:rPr>
  </w:style>
  <w:style w:type="paragraph" w:customStyle="1" w:styleId="hinavparent">
    <w:name w:val="hinavparent"/>
    <w:basedOn w:val="aff7"/>
    <w:pPr>
      <w:widowControl/>
      <w:snapToGrid w:val="0"/>
      <w:spacing w:before="30" w:after="100" w:afterAutospacing="1" w:line="255" w:lineRule="atLeast"/>
      <w:ind w:left="90"/>
      <w:jc w:val="left"/>
    </w:pPr>
    <w:rPr>
      <w:rFonts w:ascii="宋体" w:eastAsia="新宋体" w:hAnsi="宋体" w:cs="宋体"/>
      <w:color w:val="FFFFFF"/>
      <w:kern w:val="0"/>
      <w:sz w:val="18"/>
      <w:szCs w:val="18"/>
    </w:rPr>
  </w:style>
  <w:style w:type="paragraph" w:customStyle="1" w:styleId="hinavpeer">
    <w:name w:val="hinavpeer"/>
    <w:basedOn w:val="aff7"/>
    <w:pPr>
      <w:widowControl/>
      <w:snapToGrid w:val="0"/>
      <w:spacing w:before="30" w:after="100" w:afterAutospacing="1" w:line="255" w:lineRule="atLeast"/>
      <w:ind w:left="90"/>
      <w:jc w:val="left"/>
    </w:pPr>
    <w:rPr>
      <w:rFonts w:ascii="宋体" w:eastAsia="新宋体" w:hAnsi="宋体" w:cs="宋体"/>
      <w:color w:val="000000"/>
      <w:kern w:val="0"/>
      <w:sz w:val="18"/>
      <w:szCs w:val="18"/>
    </w:rPr>
  </w:style>
  <w:style w:type="paragraph" w:customStyle="1" w:styleId="hinavchild">
    <w:name w:val="hinavchild"/>
    <w:basedOn w:val="aff7"/>
    <w:pPr>
      <w:widowControl/>
      <w:snapToGrid w:val="0"/>
      <w:spacing w:before="30" w:after="100" w:afterAutospacing="1"/>
      <w:ind w:left="90"/>
      <w:jc w:val="left"/>
    </w:pPr>
    <w:rPr>
      <w:rFonts w:ascii="宋体" w:eastAsia="新宋体" w:hAnsi="宋体" w:cs="宋体"/>
      <w:color w:val="000000"/>
      <w:kern w:val="0"/>
      <w:sz w:val="18"/>
      <w:szCs w:val="18"/>
    </w:rPr>
  </w:style>
  <w:style w:type="paragraph" w:customStyle="1" w:styleId="footerareas">
    <w:name w:val="footerareas"/>
    <w:basedOn w:val="aff7"/>
    <w:pPr>
      <w:widowControl/>
      <w:snapToGrid w:val="0"/>
      <w:spacing w:before="30" w:after="100" w:afterAutospacing="1"/>
      <w:ind w:left="90"/>
      <w:jc w:val="left"/>
    </w:pPr>
    <w:rPr>
      <w:rFonts w:ascii="宋体" w:eastAsia="新宋体" w:hAnsi="宋体" w:cs="宋体"/>
      <w:color w:val="000000"/>
      <w:kern w:val="0"/>
      <w:sz w:val="18"/>
      <w:szCs w:val="18"/>
      <w:u w:val="single"/>
    </w:rPr>
  </w:style>
  <w:style w:type="paragraph" w:customStyle="1" w:styleId="footertext">
    <w:name w:val="footertext"/>
    <w:basedOn w:val="aff7"/>
    <w:pPr>
      <w:widowControl/>
      <w:snapToGrid w:val="0"/>
      <w:spacing w:before="30" w:after="100" w:afterAutospacing="1"/>
      <w:ind w:left="90"/>
      <w:jc w:val="left"/>
    </w:pPr>
    <w:rPr>
      <w:rFonts w:ascii="宋体" w:eastAsia="新宋体" w:hAnsi="宋体" w:cs="宋体"/>
      <w:color w:val="000000"/>
      <w:kern w:val="0"/>
      <w:sz w:val="18"/>
      <w:szCs w:val="18"/>
    </w:rPr>
  </w:style>
  <w:style w:type="paragraph" w:customStyle="1" w:styleId="footerlink">
    <w:name w:val="footerlink"/>
    <w:basedOn w:val="aff7"/>
    <w:pPr>
      <w:widowControl/>
      <w:snapToGrid w:val="0"/>
      <w:spacing w:before="30" w:after="100" w:afterAutospacing="1"/>
      <w:ind w:left="90"/>
      <w:jc w:val="left"/>
    </w:pPr>
    <w:rPr>
      <w:rFonts w:ascii="宋体" w:eastAsia="新宋体" w:hAnsi="宋体" w:cs="宋体"/>
      <w:color w:val="000000"/>
      <w:kern w:val="0"/>
      <w:sz w:val="18"/>
      <w:szCs w:val="18"/>
      <w:u w:val="single"/>
    </w:rPr>
  </w:style>
  <w:style w:type="paragraph" w:customStyle="1" w:styleId="tools">
    <w:name w:val="tools"/>
    <w:basedOn w:val="aff7"/>
    <w:pPr>
      <w:widowControl/>
      <w:snapToGrid w:val="0"/>
      <w:spacing w:before="30" w:after="100" w:afterAutospacing="1"/>
      <w:ind w:left="90"/>
      <w:jc w:val="left"/>
    </w:pPr>
    <w:rPr>
      <w:rFonts w:ascii="宋体" w:eastAsia="新宋体" w:hAnsi="宋体" w:cs="宋体"/>
      <w:color w:val="FFFFFF"/>
      <w:kern w:val="0"/>
      <w:sz w:val="18"/>
      <w:szCs w:val="18"/>
    </w:rPr>
  </w:style>
  <w:style w:type="paragraph" w:customStyle="1" w:styleId="toolslinks">
    <w:name w:val="toolslinks"/>
    <w:basedOn w:val="aff7"/>
    <w:pPr>
      <w:widowControl/>
      <w:snapToGrid w:val="0"/>
      <w:spacing w:before="30" w:after="100" w:afterAutospacing="1" w:line="255" w:lineRule="atLeast"/>
      <w:ind w:left="90"/>
      <w:jc w:val="left"/>
    </w:pPr>
    <w:rPr>
      <w:rFonts w:ascii="宋体" w:eastAsia="新宋体" w:hAnsi="宋体" w:cs="宋体"/>
      <w:color w:val="FFFFFF"/>
      <w:kern w:val="0"/>
      <w:sz w:val="18"/>
      <w:szCs w:val="18"/>
      <w:u w:val="single"/>
    </w:rPr>
  </w:style>
  <w:style w:type="paragraph" w:customStyle="1" w:styleId="reltext">
    <w:name w:val="reltext"/>
    <w:basedOn w:val="aff7"/>
    <w:pPr>
      <w:widowControl/>
      <w:snapToGrid w:val="0"/>
      <w:spacing w:before="30" w:after="100" w:afterAutospacing="1"/>
      <w:ind w:left="90"/>
      <w:jc w:val="left"/>
    </w:pPr>
    <w:rPr>
      <w:rFonts w:ascii="宋体" w:eastAsia="新宋体" w:hAnsi="宋体" w:cs="宋体"/>
      <w:color w:val="000000"/>
      <w:kern w:val="0"/>
      <w:sz w:val="18"/>
      <w:szCs w:val="18"/>
    </w:rPr>
  </w:style>
  <w:style w:type="paragraph" w:customStyle="1" w:styleId="relheader">
    <w:name w:val="relheader"/>
    <w:basedOn w:val="aff7"/>
    <w:pPr>
      <w:widowControl/>
      <w:snapToGrid w:val="0"/>
      <w:spacing w:before="30" w:after="100" w:afterAutospacing="1"/>
      <w:ind w:left="90"/>
      <w:jc w:val="left"/>
    </w:pPr>
    <w:rPr>
      <w:rFonts w:ascii="宋体" w:eastAsia="新宋体" w:hAnsi="宋体" w:cs="宋体"/>
      <w:b/>
      <w:bCs/>
      <w:color w:val="000000"/>
      <w:kern w:val="0"/>
      <w:sz w:val="18"/>
      <w:szCs w:val="18"/>
    </w:rPr>
  </w:style>
  <w:style w:type="paragraph" w:customStyle="1" w:styleId="reltitle">
    <w:name w:val="reltitle"/>
    <w:basedOn w:val="aff7"/>
    <w:pPr>
      <w:widowControl/>
      <w:snapToGrid w:val="0"/>
      <w:spacing w:before="30" w:after="100" w:afterAutospacing="1"/>
      <w:ind w:left="90"/>
      <w:jc w:val="left"/>
    </w:pPr>
    <w:rPr>
      <w:rFonts w:ascii="宋体" w:eastAsia="新宋体" w:hAnsi="宋体" w:cs="宋体"/>
      <w:b/>
      <w:bCs/>
      <w:color w:val="666666"/>
      <w:kern w:val="0"/>
      <w:sz w:val="18"/>
      <w:szCs w:val="18"/>
    </w:rPr>
  </w:style>
  <w:style w:type="paragraph" w:customStyle="1" w:styleId="relboldlink">
    <w:name w:val="relboldlink"/>
    <w:basedOn w:val="aff7"/>
    <w:pPr>
      <w:widowControl/>
      <w:snapToGrid w:val="0"/>
      <w:spacing w:before="30" w:after="100" w:afterAutospacing="1"/>
      <w:ind w:left="90"/>
      <w:jc w:val="left"/>
    </w:pPr>
    <w:rPr>
      <w:rFonts w:ascii="宋体" w:eastAsia="新宋体" w:hAnsi="宋体" w:cs="宋体"/>
      <w:b/>
      <w:bCs/>
      <w:color w:val="003399"/>
      <w:kern w:val="0"/>
      <w:sz w:val="18"/>
      <w:szCs w:val="18"/>
      <w:u w:val="single"/>
    </w:rPr>
  </w:style>
  <w:style w:type="paragraph" w:customStyle="1" w:styleId="rellink">
    <w:name w:val="rellink"/>
    <w:basedOn w:val="aff7"/>
    <w:pPr>
      <w:widowControl/>
      <w:snapToGrid w:val="0"/>
      <w:spacing w:before="30" w:after="100" w:afterAutospacing="1"/>
      <w:ind w:left="90"/>
      <w:jc w:val="left"/>
    </w:pPr>
    <w:rPr>
      <w:rFonts w:ascii="Arial" w:eastAsia="新宋体" w:hAnsi="Arial" w:cs="Arial"/>
      <w:color w:val="003399"/>
      <w:kern w:val="0"/>
      <w:sz w:val="18"/>
      <w:szCs w:val="18"/>
      <w:u w:val="single"/>
    </w:rPr>
  </w:style>
  <w:style w:type="paragraph" w:customStyle="1" w:styleId="featuretitle">
    <w:name w:val="featuretitle"/>
    <w:basedOn w:val="aff7"/>
    <w:pPr>
      <w:widowControl/>
      <w:snapToGrid w:val="0"/>
      <w:spacing w:before="30" w:after="100" w:afterAutospacing="1"/>
      <w:ind w:left="90"/>
      <w:jc w:val="left"/>
    </w:pPr>
    <w:rPr>
      <w:rFonts w:ascii="宋体" w:eastAsia="新宋体" w:hAnsi="宋体" w:cs="宋体"/>
      <w:b/>
      <w:bCs/>
      <w:color w:val="336666"/>
      <w:kern w:val="0"/>
      <w:sz w:val="18"/>
      <w:szCs w:val="18"/>
    </w:rPr>
  </w:style>
  <w:style w:type="paragraph" w:customStyle="1" w:styleId="featuretext">
    <w:name w:val="featuretext"/>
    <w:basedOn w:val="aff7"/>
    <w:pPr>
      <w:widowControl/>
      <w:snapToGrid w:val="0"/>
      <w:spacing w:before="30" w:after="100" w:afterAutospacing="1"/>
      <w:ind w:left="90"/>
      <w:jc w:val="left"/>
    </w:pPr>
    <w:rPr>
      <w:rFonts w:ascii="宋体" w:eastAsia="新宋体" w:hAnsi="宋体" w:cs="宋体"/>
      <w:color w:val="336666"/>
      <w:kern w:val="0"/>
      <w:sz w:val="18"/>
      <w:szCs w:val="18"/>
    </w:rPr>
  </w:style>
  <w:style w:type="paragraph" w:customStyle="1" w:styleId="featurelink">
    <w:name w:val="featurelink"/>
    <w:basedOn w:val="aff7"/>
    <w:pPr>
      <w:widowControl/>
      <w:snapToGrid w:val="0"/>
      <w:spacing w:before="30" w:after="100" w:afterAutospacing="1"/>
      <w:ind w:left="90"/>
      <w:jc w:val="left"/>
    </w:pPr>
    <w:rPr>
      <w:rFonts w:ascii="宋体" w:eastAsia="新宋体" w:hAnsi="宋体" w:cs="宋体"/>
      <w:color w:val="336666"/>
      <w:kern w:val="0"/>
      <w:sz w:val="18"/>
      <w:szCs w:val="18"/>
      <w:u w:val="single"/>
    </w:rPr>
  </w:style>
  <w:style w:type="paragraph" w:customStyle="1" w:styleId="contenttitle">
    <w:name w:val="contenttitle"/>
    <w:basedOn w:val="aff7"/>
    <w:pPr>
      <w:widowControl/>
      <w:snapToGrid w:val="0"/>
      <w:spacing w:before="30" w:after="100" w:afterAutospacing="1"/>
      <w:ind w:left="90"/>
      <w:jc w:val="left"/>
    </w:pPr>
    <w:rPr>
      <w:rFonts w:ascii="Arial" w:eastAsia="新宋体" w:hAnsi="Arial" w:cs="Arial"/>
      <w:b/>
      <w:bCs/>
      <w:color w:val="000000"/>
      <w:kern w:val="0"/>
      <w:szCs w:val="21"/>
    </w:rPr>
  </w:style>
  <w:style w:type="paragraph" w:customStyle="1" w:styleId="contenttitlealt">
    <w:name w:val="contenttitlealt"/>
    <w:basedOn w:val="aff7"/>
    <w:pPr>
      <w:widowControl/>
      <w:snapToGrid w:val="0"/>
      <w:spacing w:before="30" w:after="100" w:afterAutospacing="1"/>
      <w:ind w:left="90"/>
      <w:jc w:val="left"/>
    </w:pPr>
    <w:rPr>
      <w:rFonts w:ascii="宋体" w:eastAsia="新宋体" w:hAnsi="宋体" w:cs="宋体"/>
      <w:b/>
      <w:bCs/>
      <w:color w:val="336666"/>
      <w:kern w:val="0"/>
      <w:szCs w:val="21"/>
    </w:rPr>
  </w:style>
  <w:style w:type="paragraph" w:customStyle="1" w:styleId="contenttitlesub">
    <w:name w:val="contenttitlesub"/>
    <w:basedOn w:val="aff7"/>
    <w:pPr>
      <w:widowControl/>
      <w:snapToGrid w:val="0"/>
      <w:spacing w:before="30" w:after="100" w:afterAutospacing="1"/>
      <w:ind w:left="90"/>
      <w:jc w:val="left"/>
    </w:pPr>
    <w:rPr>
      <w:rFonts w:ascii="宋体" w:eastAsia="新宋体" w:hAnsi="宋体" w:cs="宋体"/>
      <w:color w:val="000000"/>
      <w:kern w:val="0"/>
      <w:szCs w:val="21"/>
    </w:rPr>
  </w:style>
  <w:style w:type="paragraph" w:customStyle="1" w:styleId="contenttitlerev">
    <w:name w:val="contenttitlerev"/>
    <w:basedOn w:val="aff7"/>
    <w:pPr>
      <w:widowControl/>
      <w:snapToGrid w:val="0"/>
      <w:spacing w:before="30" w:after="100" w:afterAutospacing="1"/>
      <w:ind w:left="90"/>
      <w:jc w:val="left"/>
    </w:pPr>
    <w:rPr>
      <w:rFonts w:ascii="宋体" w:eastAsia="新宋体" w:hAnsi="宋体" w:cs="宋体"/>
      <w:b/>
      <w:bCs/>
      <w:color w:val="FFFFFF"/>
      <w:kern w:val="0"/>
      <w:szCs w:val="21"/>
    </w:rPr>
  </w:style>
  <w:style w:type="paragraph" w:customStyle="1" w:styleId="contentheader">
    <w:name w:val="contentheader"/>
    <w:basedOn w:val="aff7"/>
    <w:pPr>
      <w:widowControl/>
      <w:snapToGrid w:val="0"/>
      <w:spacing w:before="30" w:after="100" w:afterAutospacing="1"/>
      <w:ind w:left="90"/>
      <w:jc w:val="left"/>
    </w:pPr>
    <w:rPr>
      <w:rFonts w:ascii="宋体" w:eastAsia="新宋体" w:hAnsi="宋体" w:cs="宋体"/>
      <w:b/>
      <w:bCs/>
      <w:color w:val="000000"/>
      <w:kern w:val="0"/>
      <w:sz w:val="18"/>
      <w:szCs w:val="18"/>
    </w:rPr>
  </w:style>
  <w:style w:type="paragraph" w:customStyle="1" w:styleId="contentheaderalt">
    <w:name w:val="contentheaderalt"/>
    <w:basedOn w:val="aff7"/>
    <w:pPr>
      <w:widowControl/>
      <w:snapToGrid w:val="0"/>
      <w:spacing w:before="30" w:after="100" w:afterAutospacing="1"/>
      <w:ind w:left="90"/>
      <w:jc w:val="left"/>
    </w:pPr>
    <w:rPr>
      <w:rFonts w:ascii="宋体" w:eastAsia="新宋体" w:hAnsi="宋体" w:cs="宋体"/>
      <w:b/>
      <w:bCs/>
      <w:color w:val="336666"/>
      <w:kern w:val="0"/>
      <w:sz w:val="18"/>
      <w:szCs w:val="18"/>
    </w:rPr>
  </w:style>
  <w:style w:type="paragraph" w:customStyle="1" w:styleId="contentheaderrev">
    <w:name w:val="contentheaderrev"/>
    <w:basedOn w:val="aff7"/>
    <w:pPr>
      <w:widowControl/>
      <w:snapToGrid w:val="0"/>
      <w:spacing w:before="30" w:after="100" w:afterAutospacing="1"/>
      <w:ind w:left="90"/>
      <w:jc w:val="left"/>
    </w:pPr>
    <w:rPr>
      <w:rFonts w:ascii="Arial" w:eastAsia="新宋体" w:hAnsi="Arial" w:cs="Arial"/>
      <w:b/>
      <w:bCs/>
      <w:color w:val="FFFFFF"/>
      <w:kern w:val="0"/>
      <w:sz w:val="18"/>
      <w:szCs w:val="18"/>
    </w:rPr>
  </w:style>
  <w:style w:type="paragraph" w:customStyle="1" w:styleId="contentheaderrevlink">
    <w:name w:val="contentheaderrevlink"/>
    <w:basedOn w:val="aff7"/>
    <w:pPr>
      <w:widowControl/>
      <w:snapToGrid w:val="0"/>
      <w:spacing w:before="30" w:after="100" w:afterAutospacing="1"/>
      <w:ind w:left="90"/>
      <w:jc w:val="left"/>
    </w:pPr>
    <w:rPr>
      <w:rFonts w:ascii="宋体" w:eastAsia="新宋体" w:hAnsi="宋体" w:cs="宋体"/>
      <w:b/>
      <w:bCs/>
      <w:color w:val="FFFFFF"/>
      <w:kern w:val="0"/>
      <w:sz w:val="18"/>
      <w:szCs w:val="18"/>
      <w:u w:val="single"/>
    </w:rPr>
  </w:style>
  <w:style w:type="paragraph" w:customStyle="1" w:styleId="contentheaderlink">
    <w:name w:val="contentheaderlink"/>
    <w:basedOn w:val="aff7"/>
    <w:pPr>
      <w:widowControl/>
      <w:snapToGrid w:val="0"/>
      <w:spacing w:before="30" w:after="100" w:afterAutospacing="1"/>
      <w:ind w:left="90"/>
      <w:jc w:val="left"/>
    </w:pPr>
    <w:rPr>
      <w:rFonts w:ascii="宋体" w:eastAsia="新宋体" w:hAnsi="宋体" w:cs="宋体"/>
      <w:b/>
      <w:bCs/>
      <w:color w:val="003399"/>
      <w:kern w:val="0"/>
      <w:sz w:val="18"/>
      <w:szCs w:val="18"/>
      <w:u w:val="single"/>
    </w:rPr>
  </w:style>
  <w:style w:type="paragraph" w:customStyle="1" w:styleId="contentbold">
    <w:name w:val="contentbold"/>
    <w:basedOn w:val="aff7"/>
    <w:pPr>
      <w:widowControl/>
      <w:snapToGrid w:val="0"/>
      <w:spacing w:before="30" w:after="100" w:afterAutospacing="1"/>
      <w:ind w:left="90"/>
      <w:jc w:val="left"/>
    </w:pPr>
    <w:rPr>
      <w:rFonts w:ascii="宋体" w:eastAsia="新宋体" w:hAnsi="宋体" w:cs="宋体"/>
      <w:b/>
      <w:bCs/>
      <w:color w:val="000000"/>
      <w:kern w:val="0"/>
      <w:sz w:val="18"/>
      <w:szCs w:val="18"/>
    </w:rPr>
  </w:style>
  <w:style w:type="paragraph" w:customStyle="1" w:styleId="contentlink">
    <w:name w:val="contentlink"/>
    <w:basedOn w:val="aff7"/>
    <w:pPr>
      <w:widowControl/>
      <w:snapToGrid w:val="0"/>
      <w:spacing w:before="30" w:after="100" w:afterAutospacing="1"/>
      <w:ind w:left="90"/>
      <w:jc w:val="left"/>
    </w:pPr>
    <w:rPr>
      <w:rFonts w:ascii="宋体" w:eastAsia="新宋体" w:hAnsi="宋体" w:cs="宋体"/>
      <w:color w:val="003399"/>
      <w:kern w:val="0"/>
      <w:sz w:val="18"/>
      <w:szCs w:val="18"/>
      <w:u w:val="single"/>
    </w:rPr>
  </w:style>
  <w:style w:type="paragraph" w:customStyle="1" w:styleId="contentboldlink">
    <w:name w:val="contentboldlink"/>
    <w:basedOn w:val="aff7"/>
    <w:pPr>
      <w:widowControl/>
      <w:snapToGrid w:val="0"/>
      <w:spacing w:before="30" w:after="100" w:afterAutospacing="1"/>
      <w:ind w:left="90"/>
      <w:jc w:val="left"/>
    </w:pPr>
    <w:rPr>
      <w:rFonts w:ascii="宋体" w:eastAsia="新宋体" w:hAnsi="宋体" w:cs="宋体"/>
      <w:b/>
      <w:bCs/>
      <w:color w:val="003399"/>
      <w:kern w:val="0"/>
      <w:sz w:val="18"/>
      <w:szCs w:val="18"/>
      <w:u w:val="single"/>
    </w:rPr>
  </w:style>
  <w:style w:type="paragraph" w:customStyle="1" w:styleId="contentlinkalt">
    <w:name w:val="contentlinkalt"/>
    <w:basedOn w:val="aff7"/>
    <w:pPr>
      <w:widowControl/>
      <w:snapToGrid w:val="0"/>
      <w:spacing w:before="30" w:after="100" w:afterAutospacing="1"/>
      <w:ind w:left="90"/>
      <w:jc w:val="left"/>
    </w:pPr>
    <w:rPr>
      <w:rFonts w:ascii="宋体" w:eastAsia="新宋体" w:hAnsi="宋体" w:cs="宋体"/>
      <w:color w:val="000000"/>
      <w:kern w:val="0"/>
      <w:sz w:val="18"/>
      <w:szCs w:val="18"/>
      <w:u w:val="single"/>
    </w:rPr>
  </w:style>
  <w:style w:type="paragraph" w:customStyle="1" w:styleId="contentlabel">
    <w:name w:val="contentlabel"/>
    <w:basedOn w:val="aff7"/>
    <w:pPr>
      <w:widowControl/>
      <w:snapToGrid w:val="0"/>
      <w:spacing w:before="30" w:after="100" w:afterAutospacing="1"/>
      <w:ind w:left="90"/>
      <w:jc w:val="left"/>
    </w:pPr>
    <w:rPr>
      <w:rFonts w:ascii="宋体" w:eastAsia="新宋体" w:hAnsi="宋体" w:cs="宋体"/>
      <w:color w:val="336666"/>
      <w:kern w:val="0"/>
      <w:sz w:val="18"/>
      <w:szCs w:val="18"/>
    </w:rPr>
  </w:style>
  <w:style w:type="paragraph" w:customStyle="1" w:styleId="contentlabellink">
    <w:name w:val="contentlabellink"/>
    <w:basedOn w:val="aff7"/>
    <w:pPr>
      <w:widowControl/>
      <w:snapToGrid w:val="0"/>
      <w:spacing w:before="30" w:after="100" w:afterAutospacing="1"/>
      <w:ind w:left="90"/>
      <w:jc w:val="left"/>
    </w:pPr>
    <w:rPr>
      <w:rFonts w:ascii="宋体" w:eastAsia="新宋体" w:hAnsi="宋体" w:cs="宋体"/>
      <w:color w:val="003399"/>
      <w:kern w:val="0"/>
      <w:sz w:val="18"/>
      <w:szCs w:val="18"/>
      <w:u w:val="single"/>
    </w:rPr>
  </w:style>
  <w:style w:type="paragraph" w:customStyle="1" w:styleId="contentlabelalt">
    <w:name w:val="contentlabelalt"/>
    <w:basedOn w:val="aff7"/>
    <w:pPr>
      <w:widowControl/>
      <w:snapToGrid w:val="0"/>
      <w:spacing w:before="30" w:after="100" w:afterAutospacing="1"/>
      <w:ind w:left="90"/>
      <w:jc w:val="left"/>
    </w:pPr>
    <w:rPr>
      <w:rFonts w:ascii="宋体" w:eastAsia="新宋体" w:hAnsi="宋体" w:cs="宋体"/>
      <w:color w:val="336666"/>
      <w:kern w:val="0"/>
      <w:sz w:val="18"/>
      <w:szCs w:val="18"/>
    </w:rPr>
  </w:style>
  <w:style w:type="paragraph" w:customStyle="1" w:styleId="contentdynamic">
    <w:name w:val="contentdynamic"/>
    <w:basedOn w:val="aff7"/>
    <w:pPr>
      <w:widowControl/>
      <w:snapToGrid w:val="0"/>
      <w:spacing w:before="30" w:after="100" w:afterAutospacing="1"/>
      <w:ind w:left="90"/>
      <w:jc w:val="left"/>
    </w:pPr>
    <w:rPr>
      <w:rFonts w:ascii="宋体" w:eastAsia="新宋体" w:hAnsi="宋体" w:cs="宋体"/>
      <w:color w:val="000000"/>
      <w:kern w:val="0"/>
      <w:sz w:val="18"/>
      <w:szCs w:val="18"/>
    </w:rPr>
  </w:style>
  <w:style w:type="paragraph" w:customStyle="1" w:styleId="contentnote">
    <w:name w:val="contentnote"/>
    <w:basedOn w:val="aff7"/>
    <w:pPr>
      <w:widowControl/>
      <w:snapToGrid w:val="0"/>
      <w:spacing w:before="30" w:after="100" w:afterAutospacing="1"/>
      <w:ind w:left="90"/>
      <w:jc w:val="left"/>
    </w:pPr>
    <w:rPr>
      <w:rFonts w:ascii="宋体" w:eastAsia="新宋体" w:hAnsi="宋体" w:cs="宋体"/>
      <w:color w:val="990000"/>
      <w:kern w:val="0"/>
      <w:sz w:val="18"/>
      <w:szCs w:val="18"/>
    </w:rPr>
  </w:style>
  <w:style w:type="paragraph" w:customStyle="1" w:styleId="1fff8">
    <w:name w:val="题注1"/>
    <w:basedOn w:val="aff7"/>
    <w:pPr>
      <w:widowControl/>
      <w:snapToGrid w:val="0"/>
      <w:spacing w:before="30" w:after="100" w:afterAutospacing="1"/>
      <w:ind w:left="90"/>
      <w:jc w:val="left"/>
    </w:pPr>
    <w:rPr>
      <w:rFonts w:ascii="宋体" w:eastAsia="新宋体" w:hAnsi="宋体" w:cs="宋体"/>
      <w:color w:val="000000"/>
      <w:kern w:val="0"/>
      <w:sz w:val="18"/>
      <w:szCs w:val="18"/>
    </w:rPr>
  </w:style>
  <w:style w:type="paragraph" w:customStyle="1" w:styleId="captionlink">
    <w:name w:val="captionlink"/>
    <w:basedOn w:val="aff7"/>
    <w:pPr>
      <w:widowControl/>
      <w:snapToGrid w:val="0"/>
      <w:spacing w:before="30" w:after="100" w:afterAutospacing="1"/>
      <w:ind w:left="90"/>
      <w:jc w:val="left"/>
    </w:pPr>
    <w:rPr>
      <w:rFonts w:ascii="宋体" w:eastAsia="新宋体" w:hAnsi="宋体" w:cs="宋体"/>
      <w:color w:val="003399"/>
      <w:kern w:val="0"/>
      <w:sz w:val="18"/>
      <w:szCs w:val="18"/>
      <w:u w:val="single"/>
    </w:rPr>
  </w:style>
  <w:style w:type="paragraph" w:customStyle="1" w:styleId="code">
    <w:name w:val="code"/>
    <w:basedOn w:val="aff7"/>
    <w:pPr>
      <w:widowControl/>
      <w:snapToGrid w:val="0"/>
      <w:spacing w:before="30" w:after="100" w:afterAutospacing="1"/>
      <w:ind w:left="90"/>
      <w:jc w:val="left"/>
    </w:pPr>
    <w:rPr>
      <w:rFonts w:ascii="Courier" w:eastAsia="新宋体" w:hAnsi="Courier" w:cs="宋体"/>
      <w:color w:val="000000"/>
      <w:kern w:val="0"/>
      <w:sz w:val="18"/>
      <w:szCs w:val="18"/>
    </w:rPr>
  </w:style>
  <w:style w:type="paragraph" w:customStyle="1" w:styleId="button">
    <w:name w:val="button"/>
    <w:basedOn w:val="aff7"/>
    <w:pPr>
      <w:widowControl/>
      <w:snapToGrid w:val="0"/>
      <w:spacing w:before="30" w:after="100" w:afterAutospacing="1"/>
      <w:ind w:left="90"/>
      <w:jc w:val="left"/>
    </w:pPr>
    <w:rPr>
      <w:rFonts w:ascii="宋体" w:eastAsia="新宋体" w:hAnsi="宋体" w:cs="宋体"/>
      <w:color w:val="000000"/>
      <w:kern w:val="0"/>
      <w:sz w:val="18"/>
      <w:szCs w:val="18"/>
    </w:rPr>
  </w:style>
  <w:style w:type="paragraph" w:customStyle="1" w:styleId="buttonlink">
    <w:name w:val="buttonlink"/>
    <w:basedOn w:val="aff7"/>
    <w:pPr>
      <w:widowControl/>
      <w:snapToGrid w:val="0"/>
      <w:spacing w:before="30" w:after="100" w:afterAutospacing="1"/>
      <w:ind w:left="90"/>
      <w:jc w:val="left"/>
    </w:pPr>
    <w:rPr>
      <w:rFonts w:ascii="宋体" w:eastAsia="新宋体" w:hAnsi="宋体" w:cs="宋体"/>
      <w:color w:val="000000"/>
      <w:kern w:val="0"/>
      <w:sz w:val="18"/>
      <w:szCs w:val="18"/>
      <w:u w:val="single"/>
    </w:rPr>
  </w:style>
  <w:style w:type="paragraph" w:customStyle="1" w:styleId="moduletitlerevlink">
    <w:name w:val="moduletitlerevlink"/>
    <w:basedOn w:val="aff7"/>
    <w:pPr>
      <w:widowControl/>
      <w:snapToGrid w:val="0"/>
      <w:spacing w:before="30" w:after="100" w:afterAutospacing="1"/>
      <w:ind w:left="90"/>
      <w:jc w:val="left"/>
    </w:pPr>
    <w:rPr>
      <w:rFonts w:ascii="宋体" w:eastAsia="新宋体" w:hAnsi="宋体" w:cs="宋体"/>
      <w:b/>
      <w:bCs/>
      <w:color w:val="FFFFFF"/>
      <w:kern w:val="0"/>
      <w:sz w:val="18"/>
      <w:szCs w:val="18"/>
      <w:u w:val="single"/>
    </w:rPr>
  </w:style>
  <w:style w:type="paragraph" w:customStyle="1" w:styleId="moduletitlerev">
    <w:name w:val="moduletitlerev"/>
    <w:basedOn w:val="aff7"/>
    <w:pPr>
      <w:widowControl/>
      <w:snapToGrid w:val="0"/>
      <w:spacing w:before="30" w:after="100" w:afterAutospacing="1"/>
      <w:ind w:left="90"/>
      <w:jc w:val="left"/>
    </w:pPr>
    <w:rPr>
      <w:rFonts w:ascii="宋体" w:eastAsia="新宋体" w:hAnsi="宋体" w:cs="宋体"/>
      <w:b/>
      <w:bCs/>
      <w:color w:val="FFFFFF"/>
      <w:kern w:val="0"/>
      <w:sz w:val="18"/>
      <w:szCs w:val="18"/>
    </w:rPr>
  </w:style>
  <w:style w:type="paragraph" w:customStyle="1" w:styleId="moduletitle">
    <w:name w:val="moduletitle"/>
    <w:basedOn w:val="aff7"/>
    <w:pPr>
      <w:widowControl/>
      <w:snapToGrid w:val="0"/>
      <w:spacing w:before="30" w:after="100" w:afterAutospacing="1"/>
      <w:ind w:left="90"/>
      <w:jc w:val="left"/>
    </w:pPr>
    <w:rPr>
      <w:rFonts w:ascii="宋体" w:eastAsia="新宋体" w:hAnsi="宋体" w:cs="宋体"/>
      <w:b/>
      <w:bCs/>
      <w:color w:val="000000"/>
      <w:kern w:val="0"/>
      <w:sz w:val="18"/>
      <w:szCs w:val="18"/>
    </w:rPr>
  </w:style>
  <w:style w:type="paragraph" w:customStyle="1" w:styleId="modulecolumn">
    <w:name w:val="modulecolumn"/>
    <w:basedOn w:val="aff7"/>
    <w:pPr>
      <w:widowControl/>
      <w:snapToGrid w:val="0"/>
      <w:spacing w:before="30" w:after="100" w:afterAutospacing="1"/>
      <w:ind w:left="90"/>
      <w:jc w:val="left"/>
    </w:pPr>
    <w:rPr>
      <w:rFonts w:ascii="宋体" w:eastAsia="新宋体" w:hAnsi="宋体" w:cs="宋体"/>
      <w:b/>
      <w:bCs/>
      <w:color w:val="336666"/>
      <w:kern w:val="0"/>
      <w:sz w:val="18"/>
      <w:szCs w:val="18"/>
    </w:rPr>
  </w:style>
  <w:style w:type="paragraph" w:customStyle="1" w:styleId="modulecontent">
    <w:name w:val="modulecontent"/>
    <w:basedOn w:val="aff7"/>
    <w:pPr>
      <w:widowControl/>
      <w:snapToGrid w:val="0"/>
      <w:spacing w:before="30" w:after="100" w:afterAutospacing="1"/>
      <w:ind w:left="90"/>
      <w:jc w:val="left"/>
    </w:pPr>
    <w:rPr>
      <w:rFonts w:ascii="宋体" w:eastAsia="新宋体" w:hAnsi="宋体" w:cs="宋体"/>
      <w:color w:val="000000"/>
      <w:kern w:val="0"/>
      <w:sz w:val="18"/>
      <w:szCs w:val="18"/>
    </w:rPr>
  </w:style>
  <w:style w:type="paragraph" w:customStyle="1" w:styleId="modulecontentlink">
    <w:name w:val="modulecontentlink"/>
    <w:basedOn w:val="aff7"/>
    <w:pPr>
      <w:widowControl/>
      <w:snapToGrid w:val="0"/>
      <w:spacing w:before="30" w:after="100" w:afterAutospacing="1"/>
      <w:ind w:left="90"/>
      <w:jc w:val="left"/>
    </w:pPr>
    <w:rPr>
      <w:rFonts w:ascii="宋体" w:eastAsia="新宋体" w:hAnsi="宋体" w:cs="宋体"/>
      <w:color w:val="003399"/>
      <w:kern w:val="0"/>
      <w:sz w:val="18"/>
      <w:szCs w:val="18"/>
      <w:u w:val="single"/>
    </w:rPr>
  </w:style>
  <w:style w:type="paragraph" w:customStyle="1" w:styleId="modulecontentbold">
    <w:name w:val="modulecontentbold"/>
    <w:basedOn w:val="aff7"/>
    <w:pPr>
      <w:widowControl/>
      <w:snapToGrid w:val="0"/>
      <w:spacing w:before="30" w:after="100" w:afterAutospacing="1"/>
      <w:ind w:left="90"/>
      <w:jc w:val="left"/>
    </w:pPr>
    <w:rPr>
      <w:rFonts w:ascii="宋体" w:eastAsia="新宋体" w:hAnsi="宋体" w:cs="宋体"/>
      <w:b/>
      <w:bCs/>
      <w:color w:val="000000"/>
      <w:kern w:val="0"/>
      <w:sz w:val="18"/>
      <w:szCs w:val="18"/>
    </w:rPr>
  </w:style>
  <w:style w:type="paragraph" w:customStyle="1" w:styleId="modulecontentboldlink">
    <w:name w:val="modulecontentboldlink"/>
    <w:basedOn w:val="aff7"/>
    <w:pPr>
      <w:widowControl/>
      <w:snapToGrid w:val="0"/>
      <w:spacing w:before="30" w:after="100" w:afterAutospacing="1"/>
      <w:ind w:left="90"/>
      <w:jc w:val="left"/>
    </w:pPr>
    <w:rPr>
      <w:rFonts w:ascii="宋体" w:eastAsia="新宋体" w:hAnsi="宋体" w:cs="宋体"/>
      <w:b/>
      <w:bCs/>
      <w:color w:val="003399"/>
      <w:kern w:val="0"/>
      <w:sz w:val="18"/>
      <w:szCs w:val="18"/>
      <w:u w:val="single"/>
    </w:rPr>
  </w:style>
  <w:style w:type="paragraph" w:customStyle="1" w:styleId="modulesection">
    <w:name w:val="modulesection"/>
    <w:basedOn w:val="aff7"/>
    <w:pPr>
      <w:widowControl/>
      <w:snapToGrid w:val="0"/>
      <w:spacing w:before="30" w:after="100" w:afterAutospacing="1"/>
      <w:ind w:left="90"/>
      <w:jc w:val="left"/>
    </w:pPr>
    <w:rPr>
      <w:rFonts w:ascii="宋体" w:eastAsia="新宋体" w:hAnsi="宋体" w:cs="宋体"/>
      <w:color w:val="000000"/>
      <w:kern w:val="0"/>
      <w:sz w:val="18"/>
      <w:szCs w:val="18"/>
    </w:rPr>
  </w:style>
  <w:style w:type="paragraph" w:customStyle="1" w:styleId="modulecaption">
    <w:name w:val="modulecaption"/>
    <w:basedOn w:val="aff7"/>
    <w:pPr>
      <w:widowControl/>
      <w:snapToGrid w:val="0"/>
      <w:spacing w:before="30" w:after="100" w:afterAutospacing="1"/>
      <w:ind w:left="90"/>
      <w:jc w:val="left"/>
    </w:pPr>
    <w:rPr>
      <w:rFonts w:ascii="宋体" w:eastAsia="新宋体" w:hAnsi="宋体" w:cs="宋体"/>
      <w:color w:val="000000"/>
      <w:kern w:val="0"/>
      <w:sz w:val="18"/>
      <w:szCs w:val="18"/>
    </w:rPr>
  </w:style>
  <w:style w:type="paragraph" w:customStyle="1" w:styleId="status">
    <w:name w:val="status"/>
    <w:basedOn w:val="aff7"/>
    <w:pPr>
      <w:widowControl/>
      <w:snapToGrid w:val="0"/>
      <w:spacing w:before="30" w:after="100" w:afterAutospacing="1"/>
      <w:ind w:left="90"/>
      <w:jc w:val="left"/>
    </w:pPr>
    <w:rPr>
      <w:rFonts w:ascii="宋体" w:eastAsia="新宋体" w:hAnsi="宋体" w:cs="宋体"/>
      <w:color w:val="000000"/>
      <w:kern w:val="0"/>
      <w:sz w:val="18"/>
      <w:szCs w:val="18"/>
    </w:rPr>
  </w:style>
  <w:style w:type="paragraph" w:customStyle="1" w:styleId="statusalt">
    <w:name w:val="statusalt"/>
    <w:basedOn w:val="aff7"/>
    <w:pPr>
      <w:widowControl/>
      <w:snapToGrid w:val="0"/>
      <w:spacing w:before="30" w:after="100" w:afterAutospacing="1"/>
      <w:ind w:left="90"/>
      <w:jc w:val="left"/>
    </w:pPr>
    <w:rPr>
      <w:rFonts w:ascii="宋体" w:eastAsia="新宋体" w:hAnsi="宋体" w:cs="宋体"/>
      <w:color w:val="000000"/>
      <w:kern w:val="0"/>
      <w:sz w:val="18"/>
      <w:szCs w:val="18"/>
    </w:rPr>
  </w:style>
  <w:style w:type="paragraph" w:customStyle="1" w:styleId="statusheader">
    <w:name w:val="statusheader"/>
    <w:basedOn w:val="aff7"/>
    <w:pPr>
      <w:widowControl/>
      <w:snapToGrid w:val="0"/>
      <w:spacing w:before="30" w:after="100" w:afterAutospacing="1"/>
      <w:ind w:left="90"/>
      <w:jc w:val="left"/>
    </w:pPr>
    <w:rPr>
      <w:rFonts w:ascii="宋体" w:eastAsia="新宋体" w:hAnsi="宋体" w:cs="宋体"/>
      <w:b/>
      <w:bCs/>
      <w:color w:val="336666"/>
      <w:kern w:val="0"/>
      <w:sz w:val="18"/>
      <w:szCs w:val="18"/>
    </w:rPr>
  </w:style>
  <w:style w:type="paragraph" w:customStyle="1" w:styleId="statusheaderalt">
    <w:name w:val="statusheaderalt"/>
    <w:basedOn w:val="aff7"/>
    <w:pPr>
      <w:widowControl/>
      <w:snapToGrid w:val="0"/>
      <w:spacing w:before="30" w:after="100" w:afterAutospacing="1"/>
      <w:ind w:left="90"/>
      <w:jc w:val="left"/>
    </w:pPr>
    <w:rPr>
      <w:rFonts w:ascii="宋体" w:eastAsia="新宋体" w:hAnsi="宋体" w:cs="宋体"/>
      <w:b/>
      <w:bCs/>
      <w:color w:val="990000"/>
      <w:kern w:val="0"/>
      <w:sz w:val="18"/>
      <w:szCs w:val="18"/>
    </w:rPr>
  </w:style>
  <w:style w:type="paragraph" w:customStyle="1" w:styleId="9c">
    <w:name w:val="9c"/>
    <w:basedOn w:val="aff7"/>
    <w:pPr>
      <w:widowControl/>
      <w:snapToGrid w:val="0"/>
      <w:spacing w:before="30" w:after="100" w:afterAutospacing="1"/>
      <w:ind w:left="90"/>
      <w:jc w:val="left"/>
    </w:pPr>
    <w:rPr>
      <w:rFonts w:ascii="宋体" w:eastAsia="新宋体" w:hAnsi="宋体" w:cs="宋体"/>
      <w:b/>
      <w:bCs/>
      <w:color w:val="99CCCC"/>
      <w:kern w:val="0"/>
      <w:sz w:val="18"/>
      <w:szCs w:val="18"/>
    </w:rPr>
  </w:style>
  <w:style w:type="paragraph" w:customStyle="1" w:styleId="l18">
    <w:name w:val="l18"/>
    <w:basedOn w:val="aff7"/>
    <w:pPr>
      <w:widowControl/>
      <w:snapToGrid w:val="0"/>
      <w:spacing w:before="30" w:after="100" w:afterAutospacing="1" w:line="270" w:lineRule="atLeast"/>
      <w:ind w:left="90"/>
      <w:jc w:val="left"/>
    </w:pPr>
    <w:rPr>
      <w:rFonts w:ascii="宋体" w:eastAsia="新宋体" w:hAnsi="宋体" w:cs="宋体"/>
      <w:color w:val="000000"/>
      <w:kern w:val="0"/>
      <w:sz w:val="18"/>
      <w:szCs w:val="18"/>
    </w:rPr>
  </w:style>
  <w:style w:type="paragraph" w:customStyle="1" w:styleId="l16">
    <w:name w:val="l16"/>
    <w:basedOn w:val="aff7"/>
    <w:pPr>
      <w:widowControl/>
      <w:snapToGrid w:val="0"/>
      <w:spacing w:before="30" w:after="100" w:afterAutospacing="1" w:line="240" w:lineRule="atLeast"/>
      <w:ind w:left="90"/>
      <w:jc w:val="left"/>
    </w:pPr>
    <w:rPr>
      <w:rFonts w:ascii="宋体" w:eastAsia="新宋体" w:hAnsi="宋体" w:cs="宋体"/>
      <w:color w:val="000000"/>
      <w:kern w:val="0"/>
      <w:sz w:val="18"/>
      <w:szCs w:val="18"/>
    </w:rPr>
  </w:style>
  <w:style w:type="character" w:customStyle="1" w:styleId="contentlabel1">
    <w:name w:val="contentlabel1"/>
    <w:rPr>
      <w:color w:val="336666"/>
      <w:sz w:val="18"/>
      <w:szCs w:val="18"/>
      <w:u w:val="none"/>
    </w:rPr>
  </w:style>
  <w:style w:type="character" w:customStyle="1" w:styleId="contentheaderrev1">
    <w:name w:val="contentheaderrev1"/>
    <w:rPr>
      <w:rFonts w:ascii="Arial" w:hAnsi="Arial" w:cs="Arial" w:hint="default"/>
      <w:b/>
      <w:bCs/>
      <w:color w:val="FFFFFF"/>
      <w:sz w:val="18"/>
      <w:szCs w:val="18"/>
      <w:u w:val="none"/>
    </w:rPr>
  </w:style>
  <w:style w:type="character" w:customStyle="1" w:styleId="relheader1">
    <w:name w:val="relheader1"/>
    <w:rPr>
      <w:b/>
      <w:bCs/>
      <w:color w:val="000000"/>
      <w:sz w:val="18"/>
      <w:szCs w:val="18"/>
      <w:u w:val="none"/>
    </w:rPr>
  </w:style>
  <w:style w:type="paragraph" w:customStyle="1" w:styleId="Subhead3">
    <w:name w:val="Subhead3"/>
    <w:next w:val="aff7"/>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40" w:line="280" w:lineRule="exact"/>
    </w:pPr>
    <w:rPr>
      <w:rFonts w:ascii="Helvetica" w:hAnsi="Helvetica"/>
      <w:lang w:eastAsia="en-US"/>
    </w:rPr>
  </w:style>
  <w:style w:type="paragraph" w:customStyle="1" w:styleId="Footnote">
    <w:name w:val="Footnote"/>
    <w:pPr>
      <w:tabs>
        <w:tab w:val="left" w:pos="612"/>
      </w:tabs>
      <w:spacing w:line="480" w:lineRule="auto"/>
    </w:pPr>
    <w:rPr>
      <w:rFonts w:ascii="Times" w:hAnsi="Times"/>
      <w:color w:val="000000"/>
      <w:sz w:val="16"/>
      <w:lang w:eastAsia="en-US"/>
    </w:rPr>
  </w:style>
  <w:style w:type="paragraph" w:customStyle="1" w:styleId="1fff9">
    <w:name w:val="样式 正文首行缩进 + 首行缩进:  1 字符"/>
    <w:basedOn w:val="aff7"/>
    <w:pPr>
      <w:widowControl/>
      <w:snapToGrid w:val="0"/>
      <w:spacing w:after="120" w:line="412" w:lineRule="atLeast"/>
      <w:ind w:firstLineChars="200" w:firstLine="200"/>
      <w:jc w:val="left"/>
    </w:pPr>
    <w:rPr>
      <w:rFonts w:eastAsia="STXihei"/>
      <w:kern w:val="0"/>
    </w:rPr>
  </w:style>
  <w:style w:type="character" w:customStyle="1" w:styleId="Charf7">
    <w:name w:val="缺省文本 Char"/>
    <w:link w:val="affffffffffe"/>
    <w:rPr>
      <w:rFonts w:ascii="Times New Roman" w:hAnsi="Times New Roman"/>
      <w:sz w:val="24"/>
    </w:rPr>
  </w:style>
  <w:style w:type="paragraph" w:customStyle="1" w:styleId="affffffffffffffff4">
    <w:name w:val="居中字符"/>
    <w:basedOn w:val="aff7"/>
    <w:next w:val="aff7"/>
    <w:pPr>
      <w:widowControl/>
      <w:snapToGrid w:val="0"/>
      <w:spacing w:line="360" w:lineRule="auto"/>
      <w:jc w:val="center"/>
    </w:pPr>
    <w:rPr>
      <w:rFonts w:eastAsia="新宋体"/>
      <w:b/>
      <w:szCs w:val="20"/>
    </w:rPr>
  </w:style>
  <w:style w:type="paragraph" w:customStyle="1" w:styleId="1ALTZ">
    <w:name w:val="样式 正文缩进特点表正文正文非缩进四号段1缩进ALT+Z正文对齐 + 华文细黑 小四"/>
    <w:basedOn w:val="afff3"/>
    <w:pPr>
      <w:snapToGrid w:val="0"/>
      <w:ind w:firstLineChars="0" w:firstLine="0"/>
      <w:jc w:val="left"/>
    </w:pPr>
    <w:rPr>
      <w:rFonts w:ascii="STXihei" w:eastAsia="STXihei" w:hAnsi="STXihei" w:cs="STXihei"/>
      <w:kern w:val="0"/>
      <w:sz w:val="24"/>
      <w:lang w:val="en-GB" w:eastAsia="en-US"/>
    </w:rPr>
  </w:style>
  <w:style w:type="paragraph" w:customStyle="1" w:styleId="126">
    <w:name w:val="样式 目录 1 + 首行缩进:  2 字符"/>
    <w:basedOn w:val="TOC1"/>
    <w:pPr>
      <w:snapToGrid w:val="0"/>
      <w:ind w:firstLineChars="200" w:firstLine="482"/>
    </w:pPr>
    <w:rPr>
      <w:rFonts w:ascii="幼圆" w:hAnsi="Times New Roman" w:cs="宋体"/>
      <w:b w:val="0"/>
      <w:i/>
      <w:iCs/>
      <w:caps w:val="0"/>
      <w:smallCaps/>
    </w:rPr>
  </w:style>
  <w:style w:type="paragraph" w:customStyle="1" w:styleId="affffffffffffffff5">
    <w:name w:val="回答"/>
    <w:basedOn w:val="aff7"/>
    <w:pPr>
      <w:snapToGrid w:val="0"/>
      <w:spacing w:line="360" w:lineRule="auto"/>
      <w:ind w:firstLine="480"/>
    </w:pPr>
    <w:rPr>
      <w:rFonts w:ascii="宋体" w:eastAsia="新宋体" w:hAnsi="宋体"/>
      <w:b/>
      <w:color w:val="000000"/>
    </w:rPr>
  </w:style>
  <w:style w:type="paragraph" w:customStyle="1" w:styleId="pdefault">
    <w:name w:val="pdefault"/>
    <w:basedOn w:val="aff7"/>
    <w:pPr>
      <w:widowControl/>
      <w:snapToGrid w:val="0"/>
      <w:spacing w:after="210"/>
      <w:jc w:val="left"/>
    </w:pPr>
    <w:rPr>
      <w:rFonts w:ascii="Arial" w:eastAsia="新宋体" w:hAnsi="Arial" w:cs="Arial"/>
      <w:color w:val="000000"/>
      <w:kern w:val="0"/>
      <w:sz w:val="18"/>
      <w:szCs w:val="18"/>
    </w:rPr>
  </w:style>
  <w:style w:type="character" w:customStyle="1" w:styleId="contentnoteheader1">
    <w:name w:val="contentnoteheader1"/>
    <w:rPr>
      <w:b/>
      <w:bCs/>
      <w:color w:val="990000"/>
      <w:sz w:val="18"/>
      <w:szCs w:val="18"/>
      <w:u w:val="none"/>
    </w:rPr>
  </w:style>
  <w:style w:type="paragraph" w:customStyle="1" w:styleId="affffffffffffffff6">
    <w:name w:val="居中黑体字"/>
    <w:basedOn w:val="aff7"/>
    <w:next w:val="aff7"/>
    <w:pPr>
      <w:widowControl/>
      <w:snapToGrid w:val="0"/>
      <w:spacing w:line="360" w:lineRule="auto"/>
      <w:jc w:val="center"/>
    </w:pPr>
    <w:rPr>
      <w:rFonts w:eastAsia="新宋体"/>
      <w:b/>
      <w:szCs w:val="20"/>
    </w:rPr>
  </w:style>
  <w:style w:type="paragraph" w:customStyle="1" w:styleId="affffffffffffffff7">
    <w:name w:val="项目"/>
    <w:basedOn w:val="aff7"/>
    <w:link w:val="Charff6"/>
    <w:pPr>
      <w:adjustRightInd w:val="0"/>
      <w:snapToGrid w:val="0"/>
      <w:spacing w:before="120" w:after="120"/>
      <w:ind w:left="425" w:hanging="425"/>
      <w:jc w:val="left"/>
      <w:textAlignment w:val="baseline"/>
    </w:pPr>
    <w:rPr>
      <w:rFonts w:ascii="宋体" w:eastAsia="新宋体" w:hAnsi="Arial"/>
      <w:kern w:val="0"/>
    </w:rPr>
  </w:style>
  <w:style w:type="paragraph" w:customStyle="1" w:styleId="2fff8">
    <w:name w:val="样式 标题 2 + 宋体 五号 非加粗 黑色"/>
    <w:basedOn w:val="2c"/>
    <w:pPr>
      <w:numPr>
        <w:numId w:val="0"/>
      </w:numPr>
      <w:spacing w:beforeLines="0" w:line="416" w:lineRule="atLeast"/>
      <w:ind w:left="240"/>
      <w:jc w:val="left"/>
    </w:pPr>
    <w:rPr>
      <w:rFonts w:ascii="宋体" w:eastAsia="新宋体" w:hAnsi="宋体"/>
      <w:b w:val="0"/>
      <w:color w:val="000000"/>
      <w:sz w:val="21"/>
      <w:szCs w:val="36"/>
    </w:rPr>
  </w:style>
  <w:style w:type="paragraph" w:customStyle="1" w:styleId="1ALTZ0">
    <w:name w:val="样式 正文缩进特点表正文正文非缩进四号段1缩进ALT+Z正文对齐 + 华文细黑 小四 左侧:  0 厘米"/>
    <w:basedOn w:val="aff7"/>
    <w:pPr>
      <w:snapToGrid w:val="0"/>
      <w:jc w:val="left"/>
    </w:pPr>
    <w:rPr>
      <w:rFonts w:ascii="STXihei" w:eastAsia="STXihei" w:hAnsi="STXihei" w:cs="STXihei"/>
      <w:kern w:val="0"/>
      <w:lang w:val="en-GB" w:eastAsia="en-US"/>
    </w:rPr>
  </w:style>
  <w:style w:type="table" w:customStyle="1" w:styleId="1fffa">
    <w:name w:val="普通表格1"/>
    <w:semiHidden/>
    <w:rPr>
      <w:rFonts w:ascii="Times New Roman" w:hAnsi="Times New Roman"/>
    </w:rPr>
    <w:tblPr>
      <w:tblCellMar>
        <w:top w:w="0" w:type="dxa"/>
        <w:left w:w="108" w:type="dxa"/>
        <w:bottom w:w="0" w:type="dxa"/>
        <w:right w:w="108" w:type="dxa"/>
      </w:tblCellMar>
    </w:tblPr>
  </w:style>
  <w:style w:type="paragraph" w:customStyle="1" w:styleId="affffffffffffffff8">
    <w:name w:val="一级标题"/>
    <w:basedOn w:val="aff7"/>
    <w:next w:val="aff7"/>
    <w:pPr>
      <w:keepNext/>
      <w:tabs>
        <w:tab w:val="left" w:pos="817"/>
      </w:tabs>
      <w:snapToGrid w:val="0"/>
      <w:spacing w:beforeLines="100" w:afterLines="50"/>
      <w:ind w:left="817" w:hanging="420"/>
      <w:outlineLvl w:val="0"/>
    </w:pPr>
    <w:rPr>
      <w:rFonts w:ascii="黑体" w:eastAsia="黑体" w:hAnsi="黑体"/>
      <w:szCs w:val="20"/>
    </w:rPr>
  </w:style>
  <w:style w:type="paragraph" w:customStyle="1" w:styleId="affffffffffffffff9">
    <w:name w:val="五级标题"/>
    <w:basedOn w:val="47"/>
    <w:next w:val="aff7"/>
    <w:pPr>
      <w:keepLines w:val="0"/>
      <w:numPr>
        <w:ilvl w:val="0"/>
        <w:numId w:val="0"/>
      </w:numPr>
      <w:tabs>
        <w:tab w:val="left" w:pos="992"/>
      </w:tabs>
      <w:adjustRightInd/>
      <w:spacing w:beforeLines="100" w:line="240" w:lineRule="auto"/>
      <w:ind w:left="992" w:hanging="992"/>
      <w:outlineLvl w:val="4"/>
    </w:pPr>
    <w:rPr>
      <w:rFonts w:ascii="黑体" w:hAnsi="黑体"/>
      <w:kern w:val="2"/>
      <w:sz w:val="21"/>
      <w:szCs w:val="20"/>
    </w:rPr>
  </w:style>
  <w:style w:type="table" w:customStyle="1" w:styleId="2fff9">
    <w:name w:val="普通表格2"/>
    <w:semiHidden/>
    <w:rPr>
      <w:rFonts w:ascii="Times New Roman" w:hAnsi="Times New Roman"/>
    </w:rPr>
    <w:tblPr>
      <w:tblCellMar>
        <w:top w:w="0" w:type="dxa"/>
        <w:left w:w="108" w:type="dxa"/>
        <w:bottom w:w="0" w:type="dxa"/>
        <w:right w:w="108" w:type="dxa"/>
      </w:tblCellMar>
    </w:tblPr>
  </w:style>
  <w:style w:type="paragraph" w:customStyle="1" w:styleId="CharCharCharChar1CharChar">
    <w:name w:val="Char Char Char Char1 Char Char"/>
    <w:basedOn w:val="aff7"/>
    <w:pPr>
      <w:widowControl/>
      <w:snapToGrid w:val="0"/>
      <w:spacing w:before="100" w:beforeAutospacing="1" w:after="100" w:afterAutospacing="1" w:line="330" w:lineRule="atLeast"/>
      <w:ind w:left="360"/>
      <w:jc w:val="left"/>
    </w:pPr>
    <w:rPr>
      <w:rFonts w:ascii="ˎ̥" w:eastAsia="新宋体" w:hAnsi="ˎ̥" w:cs="宋体"/>
      <w:color w:val="51585D"/>
      <w:kern w:val="0"/>
      <w:szCs w:val="18"/>
    </w:rPr>
  </w:style>
  <w:style w:type="paragraph" w:customStyle="1" w:styleId="affffffffffffffffa">
    <w:name w:val="表样式"/>
    <w:basedOn w:val="aff7"/>
    <w:pPr>
      <w:autoSpaceDE w:val="0"/>
      <w:autoSpaceDN w:val="0"/>
      <w:adjustRightInd w:val="0"/>
      <w:snapToGrid w:val="0"/>
      <w:spacing w:before="90" w:after="90"/>
      <w:jc w:val="left"/>
    </w:pPr>
    <w:rPr>
      <w:rFonts w:ascii="Arial" w:eastAsia="新宋体" w:hAnsi="Arial"/>
      <w:kern w:val="0"/>
      <w:sz w:val="18"/>
      <w:szCs w:val="20"/>
    </w:rPr>
  </w:style>
  <w:style w:type="paragraph" w:customStyle="1" w:styleId="affffffffffffffffb">
    <w:name w:val="大标题"/>
    <w:next w:val="aff7"/>
    <w:pPr>
      <w:jc w:val="center"/>
    </w:pPr>
    <w:rPr>
      <w:rFonts w:ascii="Times New Roman" w:eastAsia="方正姚体" w:hAnsi="Times New Roman"/>
      <w:b/>
      <w:kern w:val="2"/>
      <w:sz w:val="44"/>
      <w:szCs w:val="24"/>
    </w:rPr>
  </w:style>
  <w:style w:type="character" w:customStyle="1" w:styleId="CharChar20">
    <w:name w:val="Char Char2"/>
    <w:rPr>
      <w:rFonts w:eastAsia="宋体"/>
      <w:b/>
      <w:bCs/>
      <w:kern w:val="2"/>
      <w:sz w:val="32"/>
      <w:szCs w:val="32"/>
      <w:lang w:val="en-US" w:eastAsia="zh-CN" w:bidi="ar-SA"/>
    </w:rPr>
  </w:style>
  <w:style w:type="paragraph" w:customStyle="1" w:styleId="2sect12GB2312100">
    <w:name w:val="样式 标题 2sect 1.2 + 仿宋_GB2312 四号 首行缩进:  1 厘米 段前: 0 磅 段后: 0 磅..."/>
    <w:basedOn w:val="2c"/>
    <w:pPr>
      <w:numPr>
        <w:ilvl w:val="0"/>
        <w:numId w:val="0"/>
      </w:numPr>
      <w:adjustRightInd/>
      <w:spacing w:before="240" w:line="480" w:lineRule="auto"/>
      <w:ind w:left="567" w:hanging="567"/>
      <w:textAlignment w:val="auto"/>
    </w:pPr>
    <w:rPr>
      <w:rFonts w:ascii="宋体" w:eastAsia="宋体-18030" w:hAnsi="宋体" w:cs="宋体-18030"/>
      <w:bCs w:val="0"/>
      <w:kern w:val="2"/>
      <w:sz w:val="30"/>
      <w:szCs w:val="30"/>
    </w:rPr>
  </w:style>
  <w:style w:type="character" w:customStyle="1" w:styleId="1Char2">
    <w:name w:val="标题1 Char"/>
    <w:rPr>
      <w:rFonts w:ascii="Times New Roman" w:eastAsia="新宋体" w:hAnsi="新宋体" w:cs="Times New Roman"/>
      <w:b/>
      <w:bCs/>
      <w:color w:val="000000"/>
      <w:kern w:val="44"/>
      <w:sz w:val="44"/>
      <w:szCs w:val="44"/>
    </w:rPr>
  </w:style>
  <w:style w:type="paragraph" w:customStyle="1" w:styleId="affffffffffffffffc">
    <w:name w:val="表文字"/>
    <w:rPr>
      <w:rFonts w:ascii="宋体" w:hAnsi="Times New Roman"/>
      <w:kern w:val="2"/>
    </w:rPr>
  </w:style>
  <w:style w:type="character" w:customStyle="1" w:styleId="61Char">
    <w:name w:val="标题6_1 Char"/>
    <w:link w:val="610"/>
    <w:rPr>
      <w:rFonts w:ascii="Times New Roman" w:eastAsia="新宋体" w:hAnsi="新宋体"/>
      <w:b/>
      <w:bCs/>
      <w:kern w:val="2"/>
      <w:sz w:val="28"/>
      <w:szCs w:val="24"/>
    </w:rPr>
  </w:style>
  <w:style w:type="paragraph" w:customStyle="1" w:styleId="Arial122">
    <w:name w:val="样式 Arial 行距: 多倍行距 1.2 字行 首行缩进:  2 字符"/>
    <w:basedOn w:val="aff7"/>
    <w:link w:val="Arial122Char"/>
    <w:pPr>
      <w:snapToGrid w:val="0"/>
      <w:spacing w:line="288" w:lineRule="auto"/>
      <w:ind w:firstLineChars="200" w:firstLine="420"/>
    </w:pPr>
    <w:rPr>
      <w:rFonts w:ascii="Arial" w:eastAsia="新宋体" w:hAnsi="Arial"/>
      <w:sz w:val="20"/>
      <w:szCs w:val="20"/>
    </w:rPr>
  </w:style>
  <w:style w:type="character" w:customStyle="1" w:styleId="TableTextCharChar2">
    <w:name w:val="Table Text Char Char2"/>
    <w:rPr>
      <w:rFonts w:ascii="Arial" w:eastAsia="宋体" w:hAnsi="Arial"/>
      <w:sz w:val="18"/>
      <w:lang w:val="en-US" w:eastAsia="zh-CN" w:bidi="ar-SA"/>
    </w:rPr>
  </w:style>
  <w:style w:type="character" w:customStyle="1" w:styleId="TableHeadingChar">
    <w:name w:val="Table Heading Char"/>
    <w:link w:val="TableHeading"/>
    <w:rPr>
      <w:rFonts w:ascii="Times New Roman" w:hAnsi="Times New Roman"/>
      <w:b/>
      <w:sz w:val="21"/>
      <w:szCs w:val="24"/>
    </w:rPr>
  </w:style>
  <w:style w:type="character" w:customStyle="1" w:styleId="Arial122Char">
    <w:name w:val="样式 Arial 行距: 多倍行距 1.2 字行 首行缩进:  2 字符 Char"/>
    <w:link w:val="Arial122"/>
    <w:rPr>
      <w:rFonts w:ascii="Arial" w:eastAsia="新宋体" w:hAnsi="Arial"/>
      <w:kern w:val="2"/>
    </w:rPr>
  </w:style>
  <w:style w:type="character" w:customStyle="1" w:styleId="5Char">
    <w:name w:val="样式5 Char"/>
    <w:link w:val="5d"/>
    <w:rPr>
      <w:rFonts w:ascii="Times New Roman" w:eastAsia="黑体" w:hAnsi="Times New Roman"/>
      <w:spacing w:val="6"/>
      <w:sz w:val="28"/>
    </w:rPr>
  </w:style>
  <w:style w:type="paragraph" w:customStyle="1" w:styleId="Char1CharCharChar1">
    <w:name w:val="Char1 Char Char Char1"/>
    <w:basedOn w:val="aff7"/>
    <w:pPr>
      <w:widowControl/>
      <w:snapToGrid w:val="0"/>
      <w:spacing w:after="160" w:line="240" w:lineRule="exact"/>
      <w:jc w:val="left"/>
    </w:pPr>
    <w:rPr>
      <w:rFonts w:ascii="宋体" w:eastAsia="新宋体" w:hAnsi="宋体"/>
      <w:kern w:val="0"/>
      <w:sz w:val="20"/>
      <w:szCs w:val="20"/>
      <w:lang w:eastAsia="en-US"/>
    </w:rPr>
  </w:style>
  <w:style w:type="paragraph" w:customStyle="1" w:styleId="Char1CharCharCharCharCharChar1CharCharChar1">
    <w:name w:val="Char1 Char Char Char Char Char Char1 Char Char Char1"/>
    <w:basedOn w:val="aff7"/>
    <w:pPr>
      <w:snapToGrid w:val="0"/>
    </w:pPr>
    <w:rPr>
      <w:rFonts w:ascii="Tahoma" w:eastAsia="新宋体" w:hAnsi="Tahoma"/>
      <w:szCs w:val="20"/>
    </w:rPr>
  </w:style>
  <w:style w:type="paragraph" w:customStyle="1" w:styleId="CharCharCharCharChar11">
    <w:name w:val="Char Char Char Char Char11"/>
    <w:basedOn w:val="aff7"/>
    <w:pPr>
      <w:snapToGrid w:val="0"/>
    </w:pPr>
    <w:rPr>
      <w:rFonts w:eastAsia="新宋体"/>
    </w:rPr>
  </w:style>
  <w:style w:type="paragraph" w:customStyle="1" w:styleId="CharCharCharCharChar2">
    <w:name w:val="Char Char Char Char Char2"/>
    <w:basedOn w:val="aff7"/>
    <w:pPr>
      <w:snapToGrid w:val="0"/>
    </w:pPr>
    <w:rPr>
      <w:rFonts w:ascii="Tahoma" w:eastAsia="新宋体" w:hAnsi="Tahoma"/>
      <w:szCs w:val="20"/>
    </w:rPr>
  </w:style>
  <w:style w:type="paragraph" w:customStyle="1" w:styleId="CharCharCharCharCharChar1">
    <w:name w:val="Char Char Char Char Char Char1"/>
    <w:basedOn w:val="aff7"/>
    <w:pPr>
      <w:snapToGrid w:val="0"/>
    </w:pPr>
    <w:rPr>
      <w:rFonts w:ascii="Arial" w:eastAsia="新宋体" w:hAnsi="Arial" w:cs="Arial"/>
    </w:rPr>
  </w:style>
  <w:style w:type="paragraph" w:customStyle="1" w:styleId="CharCharCharCharCharCharCharCharCharCharCharCharCharCharCharChar1">
    <w:name w:val="Char Char Char Char Char Char Char Char Char Char Char Char Char Char Char Char1"/>
    <w:basedOn w:val="aff7"/>
    <w:pPr>
      <w:widowControl/>
      <w:snapToGrid w:val="0"/>
      <w:spacing w:before="100" w:beforeAutospacing="1" w:after="100" w:afterAutospacing="1" w:line="330" w:lineRule="atLeast"/>
      <w:ind w:left="360"/>
      <w:jc w:val="left"/>
    </w:pPr>
    <w:rPr>
      <w:rFonts w:ascii="ˎ̥" w:eastAsia="新宋体" w:hAnsi="ˎ̥" w:cs="宋体"/>
      <w:color w:val="51585D"/>
      <w:kern w:val="0"/>
      <w:szCs w:val="18"/>
    </w:rPr>
  </w:style>
  <w:style w:type="paragraph" w:customStyle="1" w:styleId="CharCharCharCharCharCharCharCharCharCharCharCharChar1">
    <w:name w:val="Char Char Char Char Char Char Char Char Char Char Char Char Char1"/>
    <w:basedOn w:val="aff7"/>
    <w:pPr>
      <w:widowControl/>
      <w:snapToGrid w:val="0"/>
      <w:spacing w:after="160" w:line="240" w:lineRule="exact"/>
      <w:jc w:val="center"/>
    </w:pPr>
    <w:rPr>
      <w:rFonts w:ascii="宋体" w:eastAsia="新宋体" w:hAnsi="宋体"/>
      <w:b/>
      <w:kern w:val="0"/>
      <w:sz w:val="30"/>
      <w:szCs w:val="30"/>
      <w:lang w:eastAsia="en-US"/>
    </w:rPr>
  </w:style>
  <w:style w:type="paragraph" w:customStyle="1" w:styleId="CharChar1CharChar1">
    <w:name w:val="Char Char1 Char Char1"/>
    <w:basedOn w:val="aff7"/>
    <w:pPr>
      <w:widowControl/>
      <w:snapToGrid w:val="0"/>
      <w:spacing w:before="100" w:beforeAutospacing="1" w:after="100" w:afterAutospacing="1" w:line="330" w:lineRule="atLeast"/>
      <w:ind w:left="360"/>
      <w:jc w:val="left"/>
    </w:pPr>
    <w:rPr>
      <w:rFonts w:ascii="ˎ̥" w:eastAsia="新宋体" w:hAnsi="ˎ̥" w:cs="宋体"/>
      <w:color w:val="51585D"/>
      <w:kern w:val="0"/>
      <w:szCs w:val="18"/>
    </w:rPr>
  </w:style>
  <w:style w:type="paragraph" w:customStyle="1" w:styleId="CharCharCharChar1CharCharCharChar1">
    <w:name w:val="Char Char Char Char1 Char Char Char Char1"/>
    <w:basedOn w:val="aff7"/>
    <w:pPr>
      <w:widowControl/>
      <w:snapToGrid w:val="0"/>
      <w:spacing w:before="100" w:beforeAutospacing="1" w:after="100" w:afterAutospacing="1" w:line="330" w:lineRule="atLeast"/>
      <w:ind w:left="360"/>
      <w:jc w:val="left"/>
    </w:pPr>
    <w:rPr>
      <w:rFonts w:ascii="ˎ̥" w:eastAsia="新宋体" w:hAnsi="ˎ̥" w:cs="宋体"/>
      <w:color w:val="51585D"/>
      <w:kern w:val="0"/>
      <w:szCs w:val="18"/>
    </w:rPr>
  </w:style>
  <w:style w:type="paragraph" w:customStyle="1" w:styleId="119">
    <w:name w:val="题注11"/>
    <w:basedOn w:val="aff7"/>
    <w:pPr>
      <w:widowControl/>
      <w:snapToGrid w:val="0"/>
      <w:spacing w:before="30" w:after="100" w:afterAutospacing="1"/>
      <w:ind w:left="90"/>
      <w:jc w:val="left"/>
    </w:pPr>
    <w:rPr>
      <w:rFonts w:ascii="宋体" w:eastAsia="新宋体" w:hAnsi="宋体" w:cs="宋体"/>
      <w:color w:val="000000"/>
      <w:kern w:val="0"/>
      <w:sz w:val="18"/>
      <w:szCs w:val="18"/>
    </w:rPr>
  </w:style>
  <w:style w:type="paragraph" w:customStyle="1" w:styleId="CharCharCharChar1CharChar1">
    <w:name w:val="Char Char Char Char1 Char Char1"/>
    <w:basedOn w:val="aff7"/>
    <w:pPr>
      <w:widowControl/>
      <w:snapToGrid w:val="0"/>
      <w:spacing w:before="100" w:beforeAutospacing="1" w:after="100" w:afterAutospacing="1" w:line="330" w:lineRule="atLeast"/>
      <w:ind w:left="360"/>
      <w:jc w:val="left"/>
    </w:pPr>
    <w:rPr>
      <w:rFonts w:ascii="ˎ̥" w:eastAsia="新宋体" w:hAnsi="ˎ̥" w:cs="宋体"/>
      <w:color w:val="51585D"/>
      <w:kern w:val="0"/>
      <w:szCs w:val="18"/>
    </w:rPr>
  </w:style>
  <w:style w:type="character" w:customStyle="1" w:styleId="CharChar21">
    <w:name w:val="Char Char21"/>
    <w:rPr>
      <w:rFonts w:eastAsia="宋体"/>
      <w:b/>
      <w:bCs/>
      <w:kern w:val="2"/>
      <w:sz w:val="32"/>
      <w:szCs w:val="32"/>
      <w:lang w:val="en-US" w:eastAsia="zh-CN" w:bidi="ar-SA"/>
    </w:rPr>
  </w:style>
  <w:style w:type="paragraph" w:customStyle="1" w:styleId="tabletext1">
    <w:name w:val="tabletext"/>
    <w:basedOn w:val="aff7"/>
    <w:pPr>
      <w:widowControl/>
      <w:snapToGrid w:val="0"/>
      <w:spacing w:before="100" w:beforeAutospacing="1" w:after="100" w:afterAutospacing="1"/>
      <w:jc w:val="left"/>
    </w:pPr>
    <w:rPr>
      <w:rFonts w:ascii="宋体" w:hAnsi="宋体" w:cs="宋体"/>
      <w:kern w:val="0"/>
    </w:rPr>
  </w:style>
  <w:style w:type="paragraph" w:customStyle="1" w:styleId="indent">
    <w:name w:val="indent"/>
    <w:basedOn w:val="aff7"/>
    <w:pPr>
      <w:widowControl/>
      <w:snapToGrid w:val="0"/>
      <w:spacing w:before="100" w:beforeAutospacing="1" w:after="100" w:afterAutospacing="1"/>
      <w:jc w:val="left"/>
    </w:pPr>
    <w:rPr>
      <w:rFonts w:ascii="宋体" w:hAnsi="宋体" w:cs="宋体"/>
      <w:kern w:val="0"/>
    </w:rPr>
  </w:style>
  <w:style w:type="paragraph" w:customStyle="1" w:styleId="2fffa">
    <w:name w:val="正文(缩进2个字符)"/>
    <w:basedOn w:val="aff7"/>
    <w:next w:val="aff7"/>
    <w:pPr>
      <w:autoSpaceDE w:val="0"/>
      <w:autoSpaceDN w:val="0"/>
      <w:adjustRightInd w:val="0"/>
      <w:snapToGrid w:val="0"/>
      <w:spacing w:before="312" w:line="360" w:lineRule="auto"/>
      <w:ind w:left="840" w:hanging="840"/>
    </w:pPr>
    <w:rPr>
      <w:snapToGrid w:val="0"/>
      <w:color w:val="FF0000"/>
      <w:kern w:val="0"/>
      <w:sz w:val="21"/>
      <w:szCs w:val="21"/>
    </w:rPr>
  </w:style>
  <w:style w:type="paragraph" w:customStyle="1" w:styleId="itemstep0">
    <w:name w:val="itemstep"/>
    <w:basedOn w:val="aff7"/>
    <w:pPr>
      <w:widowControl/>
      <w:snapToGrid w:val="0"/>
      <w:spacing w:before="100" w:beforeAutospacing="1" w:after="100" w:afterAutospacing="1"/>
      <w:jc w:val="left"/>
    </w:pPr>
    <w:rPr>
      <w:rFonts w:ascii="宋体" w:hAnsi="宋体" w:cs="宋体"/>
      <w:kern w:val="0"/>
    </w:rPr>
  </w:style>
  <w:style w:type="paragraph" w:customStyle="1" w:styleId="tableheading0">
    <w:name w:val="tableheading"/>
    <w:basedOn w:val="aff7"/>
    <w:pPr>
      <w:widowControl/>
      <w:snapToGrid w:val="0"/>
      <w:spacing w:before="100" w:beforeAutospacing="1" w:after="100" w:afterAutospacing="1"/>
      <w:jc w:val="left"/>
    </w:pPr>
    <w:rPr>
      <w:rFonts w:ascii="宋体" w:hAnsi="宋体" w:cs="宋体"/>
      <w:kern w:val="0"/>
    </w:rPr>
  </w:style>
  <w:style w:type="paragraph" w:customStyle="1" w:styleId="FigureDescriptionCharCharCharCharChar">
    <w:name w:val="Figure Description Char Char Char Char Char"/>
    <w:next w:val="aff7"/>
    <w:link w:val="FigureDescriptionCharCharCharCharCharChar"/>
    <w:pPr>
      <w:snapToGrid w:val="0"/>
      <w:spacing w:before="80" w:after="320"/>
      <w:ind w:left="1134"/>
      <w:jc w:val="center"/>
    </w:pPr>
    <w:rPr>
      <w:rFonts w:ascii="Arial" w:eastAsia="黑体" w:hAnsi="Arial"/>
      <w:sz w:val="18"/>
      <w:szCs w:val="18"/>
    </w:rPr>
  </w:style>
  <w:style w:type="character" w:customStyle="1" w:styleId="FigureDescriptionCharCharCharCharCharChar">
    <w:name w:val="Figure Description Char Char Char Char Char Char"/>
    <w:link w:val="FigureDescriptionCharCharCharCharChar"/>
    <w:rPr>
      <w:rFonts w:ascii="Arial" w:eastAsia="黑体" w:hAnsi="Arial"/>
      <w:sz w:val="18"/>
      <w:szCs w:val="18"/>
    </w:rPr>
  </w:style>
  <w:style w:type="character" w:customStyle="1" w:styleId="notes">
    <w:name w:val="notes"/>
  </w:style>
  <w:style w:type="paragraph" w:customStyle="1" w:styleId="close">
    <w:name w:val="close"/>
    <w:basedOn w:val="aff7"/>
    <w:pPr>
      <w:widowControl/>
      <w:snapToGrid w:val="0"/>
      <w:spacing w:before="15" w:after="30"/>
      <w:jc w:val="left"/>
    </w:pPr>
    <w:rPr>
      <w:rFonts w:ascii="宋体" w:hAnsi="宋体" w:cs="宋体"/>
      <w:kern w:val="0"/>
    </w:rPr>
  </w:style>
  <w:style w:type="paragraph" w:customStyle="1" w:styleId="closeindent">
    <w:name w:val="closeindent"/>
    <w:basedOn w:val="aff7"/>
    <w:pPr>
      <w:widowControl/>
      <w:snapToGrid w:val="0"/>
      <w:spacing w:before="15" w:after="30"/>
      <w:ind w:left="360"/>
      <w:jc w:val="left"/>
    </w:pPr>
    <w:rPr>
      <w:rFonts w:ascii="宋体" w:hAnsi="宋体" w:cs="宋体"/>
      <w:kern w:val="0"/>
    </w:rPr>
  </w:style>
  <w:style w:type="paragraph" w:customStyle="1" w:styleId="copyright">
    <w:name w:val="copyright"/>
    <w:basedOn w:val="aff7"/>
    <w:pPr>
      <w:widowControl/>
      <w:snapToGrid w:val="0"/>
      <w:spacing w:before="100" w:beforeAutospacing="1" w:after="100" w:afterAutospacing="1"/>
      <w:jc w:val="left"/>
    </w:pPr>
    <w:rPr>
      <w:rFonts w:ascii="宋体" w:hAnsi="宋体" w:cs="宋体"/>
      <w:kern w:val="0"/>
      <w:sz w:val="15"/>
      <w:szCs w:val="15"/>
    </w:rPr>
  </w:style>
  <w:style w:type="paragraph" w:customStyle="1" w:styleId="figuretabletitle">
    <w:name w:val="figuretabletitle"/>
    <w:basedOn w:val="aff7"/>
    <w:pPr>
      <w:widowControl/>
      <w:snapToGrid w:val="0"/>
      <w:spacing w:before="100" w:beforeAutospacing="1" w:after="100" w:afterAutospacing="1"/>
      <w:jc w:val="left"/>
    </w:pPr>
    <w:rPr>
      <w:rFonts w:ascii="宋体" w:hAnsi="宋体" w:cs="宋体"/>
      <w:b/>
      <w:bCs/>
      <w:kern w:val="0"/>
      <w:sz w:val="18"/>
      <w:szCs w:val="18"/>
    </w:rPr>
  </w:style>
  <w:style w:type="paragraph" w:customStyle="1" w:styleId="h1toc">
    <w:name w:val="h1toc"/>
    <w:basedOn w:val="aff7"/>
    <w:pPr>
      <w:widowControl/>
      <w:snapToGrid w:val="0"/>
      <w:spacing w:before="210" w:after="30"/>
      <w:jc w:val="left"/>
    </w:pPr>
    <w:rPr>
      <w:rFonts w:ascii="宋体" w:hAnsi="宋体" w:cs="宋体"/>
      <w:b/>
      <w:bCs/>
      <w:kern w:val="0"/>
      <w:sz w:val="26"/>
      <w:szCs w:val="26"/>
    </w:rPr>
  </w:style>
  <w:style w:type="paragraph" w:customStyle="1" w:styleId="h2toc">
    <w:name w:val="h2toc"/>
    <w:basedOn w:val="aff7"/>
    <w:pPr>
      <w:widowControl/>
      <w:snapToGrid w:val="0"/>
      <w:spacing w:before="30" w:after="75"/>
      <w:ind w:left="360"/>
      <w:jc w:val="left"/>
    </w:pPr>
    <w:rPr>
      <w:rFonts w:ascii="宋体" w:hAnsi="宋体" w:cs="宋体"/>
      <w:kern w:val="0"/>
    </w:rPr>
  </w:style>
  <w:style w:type="paragraph" w:customStyle="1" w:styleId="indentsub">
    <w:name w:val="indentsub"/>
    <w:basedOn w:val="aff7"/>
    <w:pPr>
      <w:widowControl/>
      <w:snapToGrid w:val="0"/>
      <w:spacing w:before="100" w:beforeAutospacing="1" w:after="100" w:afterAutospacing="1"/>
      <w:ind w:left="1188"/>
      <w:jc w:val="left"/>
    </w:pPr>
    <w:rPr>
      <w:rFonts w:ascii="宋体" w:hAnsi="宋体" w:cs="宋体"/>
      <w:kern w:val="0"/>
    </w:rPr>
  </w:style>
  <w:style w:type="paragraph" w:customStyle="1" w:styleId="minitoc">
    <w:name w:val="minitoc"/>
    <w:basedOn w:val="aff7"/>
    <w:pPr>
      <w:widowControl/>
      <w:snapToGrid w:val="0"/>
      <w:spacing w:after="105"/>
      <w:jc w:val="left"/>
    </w:pPr>
    <w:rPr>
      <w:rFonts w:ascii="宋体" w:hAnsi="宋体" w:cs="宋体"/>
      <w:kern w:val="0"/>
    </w:rPr>
  </w:style>
  <w:style w:type="paragraph" w:customStyle="1" w:styleId="tableindent">
    <w:name w:val="tableindent"/>
    <w:basedOn w:val="aff7"/>
    <w:pPr>
      <w:widowControl/>
      <w:snapToGrid w:val="0"/>
      <w:spacing w:before="100" w:beforeAutospacing="1" w:after="100" w:afterAutospacing="1"/>
      <w:ind w:left="612"/>
      <w:jc w:val="left"/>
    </w:pPr>
    <w:rPr>
      <w:rFonts w:ascii="宋体" w:hAnsi="宋体" w:cs="宋体"/>
      <w:kern w:val="0"/>
    </w:rPr>
  </w:style>
  <w:style w:type="paragraph" w:customStyle="1" w:styleId="tableindentsub">
    <w:name w:val="tableindentsub"/>
    <w:basedOn w:val="aff7"/>
    <w:pPr>
      <w:widowControl/>
      <w:snapToGrid w:val="0"/>
      <w:spacing w:before="100" w:beforeAutospacing="1" w:after="100" w:afterAutospacing="1"/>
      <w:ind w:left="576"/>
      <w:jc w:val="left"/>
    </w:pPr>
    <w:rPr>
      <w:rFonts w:ascii="宋体" w:hAnsi="宋体" w:cs="宋体"/>
      <w:kern w:val="0"/>
    </w:rPr>
  </w:style>
  <w:style w:type="paragraph" w:customStyle="1" w:styleId="screen">
    <w:name w:val="screen"/>
    <w:basedOn w:val="aff7"/>
    <w:pPr>
      <w:widowControl/>
      <w:snapToGrid w:val="0"/>
      <w:spacing w:before="100" w:beforeAutospacing="1" w:after="100" w:afterAutospacing="1"/>
      <w:jc w:val="left"/>
    </w:pPr>
    <w:rPr>
      <w:rFonts w:ascii="Courier New" w:hAnsi="Courier New" w:cs="Courier New"/>
      <w:kern w:val="0"/>
    </w:rPr>
  </w:style>
  <w:style w:type="paragraph" w:customStyle="1" w:styleId="screenindent">
    <w:name w:val="screenindent"/>
    <w:basedOn w:val="aff7"/>
    <w:pPr>
      <w:widowControl/>
      <w:snapToGrid w:val="0"/>
      <w:spacing w:before="100" w:beforeAutospacing="1" w:after="100" w:afterAutospacing="1"/>
      <w:ind w:left="619"/>
      <w:jc w:val="left"/>
    </w:pPr>
    <w:rPr>
      <w:rFonts w:ascii="Courier New" w:hAnsi="Courier New" w:cs="Courier New"/>
      <w:kern w:val="0"/>
    </w:rPr>
  </w:style>
  <w:style w:type="paragraph" w:customStyle="1" w:styleId="upper">
    <w:name w:val="upper"/>
    <w:basedOn w:val="aff7"/>
    <w:pPr>
      <w:widowControl/>
      <w:snapToGrid w:val="0"/>
      <w:spacing w:before="100" w:beforeAutospacing="1" w:after="100" w:afterAutospacing="1"/>
      <w:jc w:val="left"/>
    </w:pPr>
    <w:rPr>
      <w:rFonts w:ascii="宋体" w:hAnsi="宋体" w:cs="宋体"/>
      <w:caps/>
      <w:kern w:val="0"/>
    </w:rPr>
  </w:style>
  <w:style w:type="character" w:customStyle="1" w:styleId="notes1">
    <w:name w:val="notes1"/>
    <w:rPr>
      <w:b/>
      <w:bCs/>
      <w:color w:val="000080"/>
    </w:rPr>
  </w:style>
  <w:style w:type="character" w:customStyle="1" w:styleId="screen1">
    <w:name w:val="screen1"/>
    <w:rPr>
      <w:rFonts w:ascii="Courier New" w:hAnsi="Courier New" w:cs="Courier New" w:hint="default"/>
    </w:rPr>
  </w:style>
  <w:style w:type="paragraph" w:customStyle="1" w:styleId="NAPNormal">
    <w:name w:val="NAP Normal"/>
    <w:basedOn w:val="aff7"/>
    <w:pPr>
      <w:snapToGrid w:val="0"/>
      <w:spacing w:line="240" w:lineRule="exact"/>
    </w:pPr>
    <w:rPr>
      <w:kern w:val="0"/>
      <w:sz w:val="22"/>
      <w:szCs w:val="20"/>
    </w:rPr>
  </w:style>
  <w:style w:type="paragraph" w:customStyle="1" w:styleId="affffffffffffffffd">
    <w:name w:val="??"/>
    <w:pPr>
      <w:widowControl w:val="0"/>
      <w:overflowPunct w:val="0"/>
      <w:autoSpaceDE w:val="0"/>
      <w:autoSpaceDN w:val="0"/>
      <w:adjustRightInd w:val="0"/>
      <w:jc w:val="both"/>
      <w:textAlignment w:val="baseline"/>
    </w:pPr>
    <w:rPr>
      <w:rFonts w:ascii="Times New Roman" w:hAnsi="Times New Roman"/>
      <w:kern w:val="2"/>
      <w:sz w:val="21"/>
      <w:lang w:eastAsia="en-US"/>
    </w:rPr>
  </w:style>
  <w:style w:type="paragraph" w:customStyle="1" w:styleId="SectionHeading1">
    <w:name w:val="Section Heading 1"/>
    <w:basedOn w:val="aff7"/>
    <w:pPr>
      <w:pBdr>
        <w:bottom w:val="single" w:sz="12" w:space="1" w:color="auto"/>
        <w:between w:val="single" w:sz="12" w:space="1" w:color="auto"/>
      </w:pBdr>
      <w:snapToGrid w:val="0"/>
      <w:spacing w:after="58" w:line="360" w:lineRule="atLeast"/>
      <w:jc w:val="right"/>
    </w:pPr>
    <w:rPr>
      <w:b/>
      <w:caps/>
      <w:kern w:val="0"/>
      <w:sz w:val="28"/>
      <w:szCs w:val="20"/>
    </w:rPr>
  </w:style>
  <w:style w:type="paragraph" w:customStyle="1" w:styleId="NAPBullet">
    <w:name w:val="NAP Bullet"/>
    <w:basedOn w:val="aff7"/>
    <w:pPr>
      <w:snapToGrid w:val="0"/>
      <w:spacing w:line="240" w:lineRule="atLeast"/>
      <w:ind w:left="720" w:hanging="360"/>
    </w:pPr>
    <w:rPr>
      <w:kern w:val="0"/>
      <w:sz w:val="22"/>
      <w:szCs w:val="20"/>
    </w:rPr>
  </w:style>
  <w:style w:type="character" w:customStyle="1" w:styleId="affffffffffffffffe">
    <w:name w:val="????"/>
    <w:rPr>
      <w:position w:val="6"/>
      <w:sz w:val="12"/>
    </w:rPr>
  </w:style>
  <w:style w:type="paragraph" w:customStyle="1" w:styleId="3ff4">
    <w:name w:val="??3"/>
    <w:basedOn w:val="aff7"/>
    <w:pPr>
      <w:tabs>
        <w:tab w:val="center" w:pos="4320"/>
        <w:tab w:val="right" w:pos="8640"/>
      </w:tabs>
      <w:overflowPunct w:val="0"/>
      <w:autoSpaceDE w:val="0"/>
      <w:autoSpaceDN w:val="0"/>
      <w:adjustRightInd w:val="0"/>
      <w:snapToGrid w:val="0"/>
      <w:jc w:val="left"/>
      <w:textAlignment w:val="baseline"/>
    </w:pPr>
    <w:rPr>
      <w:kern w:val="0"/>
      <w:sz w:val="20"/>
      <w:szCs w:val="20"/>
    </w:rPr>
  </w:style>
  <w:style w:type="character" w:customStyle="1" w:styleId="emphasizedtitle1">
    <w:name w:val="emphasizedtitle1"/>
    <w:rPr>
      <w:rFonts w:ascii="Arial" w:hAnsi="Arial" w:cs="Arial" w:hint="default"/>
      <w:b/>
      <w:bCs/>
      <w:sz w:val="27"/>
      <w:szCs w:val="27"/>
    </w:rPr>
  </w:style>
  <w:style w:type="paragraph" w:customStyle="1" w:styleId="CharChar1CharCharChar2">
    <w:name w:val="Char Char1 Char Char Char2"/>
    <w:basedOn w:val="afff8"/>
    <w:pPr>
      <w:shd w:val="clear" w:color="auto" w:fill="000080"/>
      <w:snapToGrid w:val="0"/>
    </w:pPr>
    <w:rPr>
      <w:rFonts w:ascii="Tahoma" w:hAnsi="Tahoma"/>
      <w:kern w:val="2"/>
      <w:sz w:val="24"/>
      <w:szCs w:val="24"/>
    </w:rPr>
  </w:style>
  <w:style w:type="paragraph" w:customStyle="1" w:styleId="CharChar1CharCharChar1">
    <w:name w:val="Char Char1 Char Char Char1"/>
    <w:basedOn w:val="afff8"/>
    <w:pPr>
      <w:shd w:val="clear" w:color="auto" w:fill="000080"/>
      <w:snapToGrid w:val="0"/>
    </w:pPr>
    <w:rPr>
      <w:rFonts w:ascii="Tahoma" w:hAnsi="Tahoma"/>
      <w:kern w:val="2"/>
      <w:sz w:val="24"/>
      <w:szCs w:val="24"/>
    </w:rPr>
  </w:style>
  <w:style w:type="character" w:customStyle="1" w:styleId="para1">
    <w:name w:val="para1"/>
    <w:rPr>
      <w:rFonts w:ascii="Arial" w:hAnsi="Arial" w:cs="Arial" w:hint="default"/>
      <w:sz w:val="18"/>
      <w:szCs w:val="18"/>
    </w:rPr>
  </w:style>
  <w:style w:type="paragraph" w:customStyle="1" w:styleId="para">
    <w:name w:val="para"/>
    <w:basedOn w:val="aff7"/>
    <w:pPr>
      <w:widowControl/>
      <w:snapToGrid w:val="0"/>
      <w:spacing w:before="100" w:beforeAutospacing="1" w:after="100" w:afterAutospacing="1"/>
      <w:jc w:val="left"/>
    </w:pPr>
    <w:rPr>
      <w:rFonts w:ascii="Arial" w:hAnsi="Arial" w:cs="Arial"/>
      <w:kern w:val="0"/>
      <w:sz w:val="18"/>
      <w:szCs w:val="18"/>
    </w:rPr>
  </w:style>
  <w:style w:type="paragraph" w:customStyle="1" w:styleId="Char1CharCharCharCharChar">
    <w:name w:val="Char1 Char Char Char Char Char"/>
    <w:basedOn w:val="aff7"/>
    <w:semiHidden/>
    <w:pPr>
      <w:snapToGrid w:val="0"/>
      <w:spacing w:before="240" w:after="120" w:line="288" w:lineRule="auto"/>
      <w:ind w:firstLineChars="200" w:firstLine="200"/>
      <w:jc w:val="left"/>
    </w:pPr>
    <w:rPr>
      <w:rFonts w:ascii="Tahoma" w:hAnsi="Tahoma"/>
    </w:rPr>
  </w:style>
  <w:style w:type="paragraph" w:customStyle="1" w:styleId="Heading4wonumber">
    <w:name w:val="Heading 4 w/o number"/>
    <w:basedOn w:val="47"/>
    <w:pPr>
      <w:keepLines w:val="0"/>
      <w:widowControl/>
      <w:numPr>
        <w:ilvl w:val="0"/>
        <w:numId w:val="0"/>
      </w:numPr>
      <w:tabs>
        <w:tab w:val="left" w:pos="1080"/>
      </w:tabs>
      <w:adjustRightInd/>
      <w:spacing w:beforeLines="0"/>
      <w:ind w:left="360"/>
      <w:jc w:val="left"/>
    </w:pPr>
    <w:rPr>
      <w:rFonts w:eastAsia="Century Gothic"/>
      <w:b w:val="0"/>
      <w:bCs/>
      <w:color w:val="0000FF"/>
      <w:sz w:val="24"/>
      <w:szCs w:val="21"/>
      <w:u w:val="single"/>
      <w:lang w:val="en-GB"/>
    </w:rPr>
  </w:style>
  <w:style w:type="paragraph" w:customStyle="1" w:styleId="BOC">
    <w:name w:val="BOC正文"/>
    <w:basedOn w:val="aff7"/>
    <w:pPr>
      <w:snapToGrid w:val="0"/>
      <w:spacing w:line="360" w:lineRule="atLeast"/>
      <w:ind w:firstLine="500"/>
    </w:pPr>
    <w:rPr>
      <w:rFonts w:ascii="宋体"/>
      <w:szCs w:val="20"/>
    </w:rPr>
  </w:style>
  <w:style w:type="paragraph" w:customStyle="1" w:styleId="afffffffffffffffff">
    <w:name w:val="信雅达"/>
    <w:basedOn w:val="aff7"/>
    <w:pPr>
      <w:snapToGrid w:val="0"/>
      <w:spacing w:line="360" w:lineRule="auto"/>
      <w:jc w:val="center"/>
    </w:pPr>
    <w:rPr>
      <w:rFonts w:eastAsia="STZhongsong"/>
      <w:b/>
      <w:sz w:val="32"/>
    </w:rPr>
  </w:style>
  <w:style w:type="paragraph" w:customStyle="1" w:styleId="afffffffffffffffff0">
    <w:name w:val="È±Ê¡ÎÄ±¾"/>
    <w:basedOn w:val="aff7"/>
    <w:pPr>
      <w:widowControl/>
      <w:overflowPunct w:val="0"/>
      <w:autoSpaceDE w:val="0"/>
      <w:autoSpaceDN w:val="0"/>
      <w:adjustRightInd w:val="0"/>
      <w:snapToGrid w:val="0"/>
      <w:jc w:val="left"/>
    </w:pPr>
    <w:rPr>
      <w:kern w:val="0"/>
      <w:szCs w:val="20"/>
    </w:rPr>
  </w:style>
  <w:style w:type="paragraph" w:customStyle="1" w:styleId="020">
    <w:name w:val="样式 正文首行缩进 + 宋体 五号 首行缩进:  0 厘米 行距: 最小值 20 磅"/>
    <w:basedOn w:val="affffff5"/>
    <w:pPr>
      <w:adjustRightInd w:val="0"/>
      <w:snapToGrid w:val="0"/>
      <w:spacing w:after="40" w:line="400" w:lineRule="atLeast"/>
      <w:ind w:firstLineChars="0" w:firstLine="0"/>
      <w:jc w:val="left"/>
    </w:pPr>
    <w:rPr>
      <w:rFonts w:hAnsi="宋体" w:hint="eastAsia"/>
      <w:kern w:val="0"/>
      <w:szCs w:val="20"/>
    </w:rPr>
  </w:style>
  <w:style w:type="character" w:customStyle="1" w:styleId="4CharChar">
    <w:name w:val="标题4 Char Char"/>
    <w:rPr>
      <w:rFonts w:ascii="Arial" w:eastAsia="方正黑体简体" w:hAnsi="Arial"/>
      <w:b/>
      <w:bCs/>
      <w:kern w:val="2"/>
      <w:sz w:val="24"/>
      <w:szCs w:val="28"/>
      <w:lang w:val="en-US" w:eastAsia="zh-CN" w:bidi="ar-SA"/>
    </w:rPr>
  </w:style>
  <w:style w:type="paragraph" w:customStyle="1" w:styleId="afffffffffffffffff1">
    <w:name w:val="新华社正文"/>
    <w:basedOn w:val="aff7"/>
    <w:pPr>
      <w:snapToGrid w:val="0"/>
      <w:spacing w:line="360" w:lineRule="auto"/>
      <w:ind w:right="-34"/>
      <w:jc w:val="left"/>
    </w:pPr>
    <w:rPr>
      <w:rFonts w:ascii="Arial" w:hAnsi="Arial"/>
    </w:rPr>
  </w:style>
  <w:style w:type="paragraph" w:customStyle="1" w:styleId="bullet1">
    <w:name w:val="bullet1"/>
    <w:basedOn w:val="aff7"/>
    <w:pPr>
      <w:widowControl/>
      <w:tabs>
        <w:tab w:val="left" w:pos="420"/>
        <w:tab w:val="left" w:pos="900"/>
        <w:tab w:val="left" w:pos="1360"/>
      </w:tabs>
      <w:snapToGrid w:val="0"/>
      <w:spacing w:after="120" w:line="360" w:lineRule="auto"/>
      <w:ind w:left="540" w:firstLineChars="75" w:firstLine="180"/>
      <w:jc w:val="left"/>
    </w:pPr>
    <w:rPr>
      <w:rFonts w:ascii="宋体" w:eastAsia="Batang" w:hAnsi="宋体"/>
      <w:snapToGrid w:val="0"/>
      <w:color w:val="000000"/>
      <w:kern w:val="0"/>
    </w:rPr>
  </w:style>
  <w:style w:type="paragraph" w:customStyle="1" w:styleId="Bullet1CharChar">
    <w:name w:val="Bullet 1 Char Char"/>
    <w:basedOn w:val="aff7"/>
    <w:pPr>
      <w:snapToGrid w:val="0"/>
      <w:spacing w:before="60" w:after="60"/>
      <w:ind w:left="1040" w:hanging="420"/>
    </w:pPr>
    <w:rPr>
      <w:sz w:val="21"/>
    </w:rPr>
  </w:style>
  <w:style w:type="table" w:customStyle="1" w:styleId="IBM-1">
    <w:name w:val="IBM-1"/>
    <w:basedOn w:val="affffff8"/>
    <w:pPr>
      <w:adjustRightInd/>
      <w:snapToGrid/>
      <w:jc w:val="left"/>
      <w:textAlignment w:val="auto"/>
    </w:pPr>
    <w:rPr>
      <w:rFonts w:ascii="Helvetica" w:eastAsia="方正中等线简体" w:hAnsi="Helvetica"/>
      <w:sz w:val="16"/>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57" w:type="dxa"/>
        <w:left w:w="57" w:type="dxa"/>
        <w:bottom w:w="57" w:type="dxa"/>
        <w:right w:w="57" w:type="dxa"/>
      </w:tblCellMar>
    </w:tblPr>
    <w:tblStylePr w:type="firstRow">
      <w:rPr>
        <w:rFonts w:ascii="Helvetica" w:eastAsia="TechnicBold" w:hAnsi="Helvetica"/>
        <w:b w:val="0"/>
        <w:sz w:val="18"/>
      </w:rPr>
    </w:tblStylePr>
  </w:style>
  <w:style w:type="paragraph" w:customStyle="1" w:styleId="table-new">
    <w:name w:val="table-new"/>
    <w:basedOn w:val="aff7"/>
    <w:pPr>
      <w:snapToGrid w:val="0"/>
      <w:spacing w:line="240" w:lineRule="exact"/>
      <w:jc w:val="left"/>
    </w:pPr>
    <w:rPr>
      <w:rFonts w:ascii="Helvetica" w:eastAsia="方正中等线简体" w:hAnsi="Helvetica"/>
      <w:sz w:val="16"/>
    </w:rPr>
  </w:style>
  <w:style w:type="paragraph" w:customStyle="1" w:styleId="ListBullet0">
    <w:name w:val="List Bullet0"/>
    <w:basedOn w:val="aff7"/>
    <w:pPr>
      <w:widowControl/>
      <w:snapToGrid w:val="0"/>
      <w:spacing w:line="288" w:lineRule="auto"/>
      <w:ind w:left="902" w:right="113" w:hanging="420"/>
      <w:jc w:val="left"/>
    </w:pPr>
    <w:rPr>
      <w:kern w:val="0"/>
      <w:sz w:val="21"/>
    </w:rPr>
  </w:style>
  <w:style w:type="paragraph" w:customStyle="1" w:styleId="Charff7">
    <w:name w:val="加点字 Char"/>
    <w:link w:val="CharChar7"/>
    <w:pPr>
      <w:spacing w:line="160" w:lineRule="atLeast"/>
      <w:ind w:left="200" w:hangingChars="200" w:hanging="200"/>
    </w:pPr>
    <w:rPr>
      <w:rFonts w:ascii="Helvetica" w:eastAsia="方正中等线简体" w:hAnsi="Helvetica"/>
      <w:kern w:val="2"/>
      <w:sz w:val="18"/>
      <w:szCs w:val="10"/>
    </w:rPr>
  </w:style>
  <w:style w:type="character" w:customStyle="1" w:styleId="CharChar7">
    <w:name w:val="加点字 Char Char"/>
    <w:link w:val="Charff7"/>
    <w:rPr>
      <w:rFonts w:ascii="Helvetica" w:eastAsia="方正中等线简体" w:hAnsi="Helvetica"/>
      <w:kern w:val="2"/>
      <w:sz w:val="18"/>
      <w:szCs w:val="10"/>
    </w:rPr>
  </w:style>
  <w:style w:type="character" w:customStyle="1" w:styleId="72Char">
    <w:name w:val="节72 Char"/>
    <w:rPr>
      <w:rFonts w:eastAsia="宋体"/>
      <w:b/>
      <w:bCs/>
      <w:sz w:val="28"/>
      <w:szCs w:val="21"/>
      <w:lang w:val="en-US" w:eastAsia="en-US" w:bidi="ar-SA"/>
    </w:rPr>
  </w:style>
  <w:style w:type="paragraph" w:customStyle="1" w:styleId="DefaultText">
    <w:name w:val="Default Text"/>
    <w:basedOn w:val="aff7"/>
    <w:pPr>
      <w:widowControl/>
      <w:overflowPunct w:val="0"/>
      <w:autoSpaceDE w:val="0"/>
      <w:autoSpaceDN w:val="0"/>
      <w:adjustRightInd w:val="0"/>
      <w:snapToGrid w:val="0"/>
      <w:jc w:val="left"/>
      <w:textAlignment w:val="baseline"/>
    </w:pPr>
    <w:rPr>
      <w:kern w:val="0"/>
      <w:szCs w:val="20"/>
      <w:lang w:eastAsia="zh-TW"/>
    </w:rPr>
  </w:style>
  <w:style w:type="table" w:customStyle="1" w:styleId="2fffb">
    <w:name w:val="网格型2"/>
    <w:basedOn w:val="aff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2">
    <w:name w:val="加点字"/>
    <w:pPr>
      <w:spacing w:line="160" w:lineRule="atLeast"/>
      <w:ind w:left="200" w:hangingChars="200" w:hanging="200"/>
    </w:pPr>
    <w:rPr>
      <w:rFonts w:ascii="Helvetica" w:eastAsia="方正中等线简体" w:hAnsi="Helvetica"/>
      <w:kern w:val="2"/>
      <w:sz w:val="18"/>
      <w:szCs w:val="10"/>
    </w:rPr>
  </w:style>
  <w:style w:type="character" w:customStyle="1" w:styleId="2CharChar10">
    <w:name w:val="标题 2 Char Char1"/>
    <w:rPr>
      <w:rFonts w:eastAsia="宋体"/>
      <w:b/>
      <w:bCs/>
      <w:sz w:val="28"/>
      <w:szCs w:val="21"/>
      <w:lang w:val="en-US" w:eastAsia="en-US" w:bidi="ar-SA"/>
    </w:rPr>
  </w:style>
  <w:style w:type="paragraph" w:customStyle="1" w:styleId="2fffc">
    <w:name w:val="我的标题2"/>
    <w:basedOn w:val="aff7"/>
    <w:next w:val="aff7"/>
    <w:pPr>
      <w:widowControl/>
      <w:snapToGrid w:val="0"/>
      <w:spacing w:line="300" w:lineRule="auto"/>
      <w:jc w:val="left"/>
    </w:pPr>
    <w:rPr>
      <w:rFonts w:ascii="宋体" w:hAnsi="宋体"/>
      <w:b/>
      <w:bCs/>
      <w:spacing w:val="6"/>
      <w:szCs w:val="20"/>
    </w:rPr>
  </w:style>
  <w:style w:type="paragraph" w:customStyle="1" w:styleId="0740505">
    <w:name w:val="样式 首行缩进:  0.74 厘米 段前: 0.5 行 段后: 0.5 行"/>
    <w:basedOn w:val="aff7"/>
    <w:pPr>
      <w:snapToGrid w:val="0"/>
      <w:spacing w:beforeLines="50" w:afterLines="50"/>
      <w:ind w:firstLineChars="200" w:firstLine="200"/>
    </w:pPr>
    <w:rPr>
      <w:rFonts w:cs="宋体"/>
      <w:snapToGrid w:val="0"/>
      <w:kern w:val="0"/>
      <w:szCs w:val="20"/>
    </w:rPr>
  </w:style>
  <w:style w:type="paragraph" w:customStyle="1" w:styleId="0505">
    <w:name w:val="样式 小标题 + 段前: 0.5 行 段后: 0.5 行"/>
    <w:basedOn w:val="aff7"/>
    <w:pPr>
      <w:widowControl/>
      <w:snapToGrid w:val="0"/>
      <w:spacing w:beforeLines="50" w:afterLines="50"/>
      <w:ind w:left="1680" w:hanging="420"/>
      <w:jc w:val="left"/>
    </w:pPr>
    <w:rPr>
      <w:rFonts w:cs="宋体"/>
      <w:snapToGrid w:val="0"/>
      <w:kern w:val="0"/>
      <w:szCs w:val="20"/>
    </w:rPr>
  </w:style>
  <w:style w:type="paragraph" w:customStyle="1" w:styleId="20505205">
    <w:name w:val="样式 样式 样式 正文文本 2 + 段前: 0.5 行 段后: 0.5 行 + 右侧:  2 字符 段前: 0.5 行 段后: ..."/>
    <w:basedOn w:val="aff7"/>
    <w:pPr>
      <w:widowControl/>
      <w:tabs>
        <w:tab w:val="left" w:pos="960"/>
        <w:tab w:val="left" w:pos="1331"/>
      </w:tabs>
      <w:snapToGrid w:val="0"/>
      <w:spacing w:beforeLines="50" w:afterLines="50"/>
      <w:ind w:left="1331" w:rightChars="200" w:right="480" w:hanging="431"/>
      <w:jc w:val="left"/>
    </w:pPr>
    <w:rPr>
      <w:rFonts w:cs="宋体"/>
      <w:kern w:val="0"/>
      <w:szCs w:val="20"/>
    </w:rPr>
  </w:style>
  <w:style w:type="paragraph" w:customStyle="1" w:styleId="205052051">
    <w:name w:val="样式 样式 样式 正文文本 2 + 段前: 0.5 行 段后: 0.5 行 + 右侧:  2 字符 段前: 0.5 行 段后: ...1"/>
    <w:basedOn w:val="aff7"/>
    <w:pPr>
      <w:widowControl/>
      <w:tabs>
        <w:tab w:val="left" w:pos="907"/>
        <w:tab w:val="left" w:pos="960"/>
      </w:tabs>
      <w:snapToGrid w:val="0"/>
      <w:spacing w:beforeLines="50" w:afterLines="50"/>
      <w:ind w:left="907" w:rightChars="200" w:right="480" w:hanging="397"/>
      <w:jc w:val="left"/>
    </w:pPr>
    <w:rPr>
      <w:rFonts w:cs="宋体"/>
      <w:kern w:val="0"/>
      <w:szCs w:val="20"/>
    </w:rPr>
  </w:style>
  <w:style w:type="paragraph" w:customStyle="1" w:styleId="Normal">
    <w:name w:val="Normal + 宋体"/>
    <w:basedOn w:val="aff7"/>
    <w:pPr>
      <w:widowControl/>
      <w:snapToGrid w:val="0"/>
      <w:spacing w:afterLines="50" w:line="360" w:lineRule="auto"/>
      <w:jc w:val="left"/>
    </w:pPr>
    <w:rPr>
      <w:rFonts w:ascii="宋体" w:hAnsi="宋体"/>
      <w:kern w:val="0"/>
      <w:lang w:val="en-GB"/>
    </w:rPr>
  </w:style>
  <w:style w:type="character" w:customStyle="1" w:styleId="v91">
    <w:name w:val="v91"/>
    <w:rPr>
      <w:rFonts w:ascii="ˎ̥" w:hAnsi="ˎ̥" w:hint="default"/>
      <w:sz w:val="18"/>
      <w:szCs w:val="18"/>
    </w:rPr>
  </w:style>
  <w:style w:type="paragraph" w:customStyle="1" w:styleId="Para0">
    <w:name w:val="默认段落字体 Para"/>
    <w:basedOn w:val="aff7"/>
    <w:pPr>
      <w:adjustRightInd w:val="0"/>
      <w:snapToGrid w:val="0"/>
      <w:spacing w:line="360" w:lineRule="auto"/>
    </w:pPr>
    <w:rPr>
      <w:kern w:val="0"/>
      <w:szCs w:val="20"/>
    </w:rPr>
  </w:style>
  <w:style w:type="paragraph" w:customStyle="1" w:styleId="Heading2">
    <w:name w:val="附录 Heading 2"/>
    <w:basedOn w:val="2c"/>
    <w:pPr>
      <w:keepLines w:val="0"/>
      <w:widowControl/>
      <w:numPr>
        <w:ilvl w:val="0"/>
        <w:numId w:val="30"/>
      </w:numPr>
      <w:tabs>
        <w:tab w:val="clear" w:pos="1440"/>
        <w:tab w:val="left" w:pos="0"/>
      </w:tabs>
      <w:adjustRightInd/>
      <w:spacing w:beforeLines="0" w:line="288" w:lineRule="auto"/>
      <w:jc w:val="left"/>
      <w:textAlignment w:val="auto"/>
    </w:pPr>
    <w:rPr>
      <w:rFonts w:ascii="Microsoft Sans Serif" w:eastAsia="新宋体" w:hAnsi="Microsoft Sans Serif" w:cs="Microsoft Sans Serif"/>
      <w:b w:val="0"/>
      <w:bCs w:val="0"/>
      <w:iCs/>
      <w:sz w:val="32"/>
      <w:szCs w:val="28"/>
      <w:u w:val="single"/>
    </w:rPr>
  </w:style>
  <w:style w:type="paragraph" w:customStyle="1" w:styleId="Heading3">
    <w:name w:val="附录Heading 3"/>
    <w:basedOn w:val="3b"/>
    <w:pPr>
      <w:keepLines w:val="0"/>
      <w:widowControl/>
      <w:numPr>
        <w:ilvl w:val="1"/>
        <w:numId w:val="31"/>
      </w:numPr>
      <w:pBdr>
        <w:bottom w:val="single" w:sz="4" w:space="1" w:color="auto"/>
      </w:pBdr>
      <w:tabs>
        <w:tab w:val="clear" w:pos="2254"/>
        <w:tab w:val="left" w:pos="900"/>
      </w:tabs>
      <w:adjustRightInd/>
      <w:spacing w:beforeLines="0" w:line="288" w:lineRule="auto"/>
      <w:ind w:left="0"/>
      <w:textAlignment w:val="auto"/>
    </w:pPr>
    <w:rPr>
      <w:rFonts w:ascii="Microsoft Sans Serif" w:eastAsia="宋体" w:hAnsi="Microsoft Sans Serif" w:cs="Arial"/>
      <w:sz w:val="26"/>
      <w:szCs w:val="26"/>
    </w:rPr>
  </w:style>
  <w:style w:type="paragraph" w:customStyle="1" w:styleId="CharCharChar1CharCharCharCharCharCharCharChar">
    <w:name w:val="Char Char Char1 Char Char Char Char Char Char Char Char"/>
    <w:basedOn w:val="afff8"/>
    <w:semiHidden/>
    <w:pPr>
      <w:shd w:val="clear" w:color="auto" w:fill="000080"/>
      <w:snapToGrid w:val="0"/>
    </w:pPr>
    <w:rPr>
      <w:rFonts w:ascii="Tahoma" w:hAnsi="Tahoma" w:cs="Tahoma"/>
      <w:szCs w:val="24"/>
    </w:rPr>
  </w:style>
  <w:style w:type="paragraph" w:customStyle="1" w:styleId="TableBullets">
    <w:name w:val="Table Bullets"/>
    <w:basedOn w:val="aff7"/>
    <w:pPr>
      <w:widowControl/>
      <w:numPr>
        <w:numId w:val="32"/>
      </w:numPr>
      <w:tabs>
        <w:tab w:val="left" w:pos="284"/>
      </w:tabs>
      <w:adjustRightInd w:val="0"/>
      <w:snapToGrid w:val="0"/>
      <w:ind w:firstLine="0"/>
    </w:pPr>
    <w:rPr>
      <w:kern w:val="0"/>
    </w:rPr>
  </w:style>
  <w:style w:type="paragraph" w:customStyle="1" w:styleId="NormalCenered">
    <w:name w:val="Normal Cenered"/>
    <w:basedOn w:val="aff7"/>
    <w:pPr>
      <w:widowControl/>
      <w:tabs>
        <w:tab w:val="left" w:pos="6660"/>
      </w:tabs>
      <w:snapToGrid w:val="0"/>
      <w:spacing w:before="240" w:after="120" w:line="288" w:lineRule="auto"/>
      <w:jc w:val="center"/>
    </w:pPr>
    <w:rPr>
      <w:kern w:val="0"/>
      <w:sz w:val="21"/>
    </w:rPr>
  </w:style>
  <w:style w:type="paragraph" w:customStyle="1" w:styleId="afffffffffffffffff3">
    <w:name w:val="应答"/>
    <w:basedOn w:val="aff7"/>
    <w:pPr>
      <w:widowControl/>
      <w:snapToGrid w:val="0"/>
      <w:spacing w:before="240" w:after="120" w:line="288" w:lineRule="auto"/>
      <w:ind w:left="624" w:hanging="624"/>
      <w:jc w:val="left"/>
    </w:pPr>
    <w:rPr>
      <w:rFonts w:eastAsia="黑体"/>
      <w:bCs/>
      <w:kern w:val="0"/>
      <w:sz w:val="21"/>
    </w:rPr>
  </w:style>
  <w:style w:type="paragraph" w:customStyle="1" w:styleId="Heading1">
    <w:name w:val="附录 Heading 1"/>
    <w:basedOn w:val="17"/>
    <w:pPr>
      <w:keepLines w:val="0"/>
      <w:pageBreakBefore/>
      <w:widowControl/>
      <w:numPr>
        <w:numId w:val="0"/>
      </w:numPr>
      <w:tabs>
        <w:tab w:val="left" w:pos="984"/>
      </w:tabs>
      <w:adjustRightInd/>
      <w:spacing w:beforeLines="0" w:line="480" w:lineRule="auto"/>
      <w:ind w:left="984" w:hanging="360"/>
      <w:jc w:val="left"/>
      <w:textAlignment w:val="auto"/>
    </w:pPr>
    <w:rPr>
      <w:rFonts w:ascii="Microsoft Sans Serif" w:eastAsia="仿宋_GB2312" w:hAnsi="Microsoft Sans Serif" w:cs="Microsoft Sans Serif"/>
      <w:kern w:val="32"/>
      <w:sz w:val="40"/>
      <w:szCs w:val="32"/>
    </w:rPr>
  </w:style>
  <w:style w:type="paragraph" w:customStyle="1" w:styleId="afffffffffffffffff4">
    <w:name w:val="需求"/>
    <w:basedOn w:val="afffffffffffffffff3"/>
    <w:pPr>
      <w:ind w:left="567" w:hanging="567"/>
    </w:pPr>
    <w:rPr>
      <w:rFonts w:eastAsia="仿宋_GB2312"/>
    </w:rPr>
  </w:style>
  <w:style w:type="paragraph" w:customStyle="1" w:styleId="Highlight">
    <w:name w:val="Highlight"/>
    <w:basedOn w:val="aff7"/>
    <w:pPr>
      <w:widowControl/>
      <w:snapToGrid w:val="0"/>
      <w:spacing w:before="240" w:after="120" w:line="288" w:lineRule="auto"/>
      <w:ind w:firstLine="454"/>
      <w:jc w:val="left"/>
    </w:pPr>
    <w:rPr>
      <w:b/>
      <w:kern w:val="0"/>
      <w:sz w:val="21"/>
      <w:u w:val="single"/>
    </w:rPr>
  </w:style>
  <w:style w:type="paragraph" w:customStyle="1" w:styleId="Notes0">
    <w:name w:val="Notes"/>
    <w:basedOn w:val="aff7"/>
    <w:pPr>
      <w:widowControl/>
      <w:snapToGrid w:val="0"/>
      <w:spacing w:before="120"/>
      <w:jc w:val="left"/>
    </w:pPr>
    <w:rPr>
      <w:kern w:val="0"/>
      <w:sz w:val="21"/>
    </w:rPr>
  </w:style>
  <w:style w:type="paragraph" w:customStyle="1" w:styleId="75">
    <w:name w:val="标题7"/>
    <w:basedOn w:val="aff7"/>
    <w:pPr>
      <w:keepNext/>
      <w:keepLines/>
      <w:adjustRightInd w:val="0"/>
      <w:snapToGrid w:val="0"/>
      <w:spacing w:line="416" w:lineRule="atLeast"/>
      <w:jc w:val="center"/>
      <w:textAlignment w:val="baseline"/>
      <w:outlineLvl w:val="1"/>
    </w:pPr>
    <w:rPr>
      <w:b/>
      <w:bCs/>
      <w:color w:val="000000"/>
      <w:kern w:val="0"/>
      <w:sz w:val="28"/>
      <w:szCs w:val="32"/>
    </w:rPr>
  </w:style>
  <w:style w:type="paragraph" w:customStyle="1" w:styleId="heading4">
    <w:name w:val="heading4"/>
    <w:basedOn w:val="aff7"/>
    <w:next w:val="47"/>
    <w:pPr>
      <w:widowControl/>
      <w:snapToGrid w:val="0"/>
      <w:spacing w:before="180" w:after="180" w:line="300" w:lineRule="auto"/>
      <w:ind w:firstLine="454"/>
      <w:jc w:val="left"/>
    </w:pPr>
    <w:rPr>
      <w:b/>
      <w:bCs/>
      <w:spacing w:val="6"/>
      <w:kern w:val="0"/>
      <w:sz w:val="21"/>
      <w:szCs w:val="21"/>
    </w:rPr>
  </w:style>
  <w:style w:type="paragraph" w:customStyle="1" w:styleId="Bullets3">
    <w:name w:val="Bullets3"/>
    <w:basedOn w:val="aff7"/>
    <w:next w:val="bullet1"/>
    <w:pPr>
      <w:widowControl/>
      <w:snapToGrid w:val="0"/>
      <w:spacing w:after="72"/>
      <w:ind w:left="900" w:right="720" w:hanging="420"/>
      <w:jc w:val="left"/>
    </w:pPr>
    <w:rPr>
      <w:rFonts w:ascii="楷体" w:eastAsia="楷体" w:hAnsi="Arial"/>
      <w:snapToGrid w:val="0"/>
      <w:color w:val="000000"/>
      <w:kern w:val="0"/>
    </w:rPr>
  </w:style>
  <w:style w:type="paragraph" w:customStyle="1" w:styleId="text-cai">
    <w:name w:val="text-cai"/>
    <w:basedOn w:val="aff7"/>
    <w:pPr>
      <w:widowControl/>
      <w:snapToGrid w:val="0"/>
      <w:spacing w:line="360" w:lineRule="auto"/>
      <w:ind w:firstLine="634"/>
      <w:jc w:val="left"/>
    </w:pPr>
    <w:rPr>
      <w:rFonts w:eastAsia="楷体"/>
      <w:kern w:val="0"/>
    </w:rPr>
  </w:style>
  <w:style w:type="paragraph" w:customStyle="1" w:styleId="Paragraph">
    <w:name w:val="Paragraph"/>
    <w:basedOn w:val="aff7"/>
    <w:pPr>
      <w:widowControl/>
      <w:adjustRightInd w:val="0"/>
      <w:snapToGrid w:val="0"/>
      <w:spacing w:before="60" w:after="60" w:line="288" w:lineRule="auto"/>
      <w:ind w:firstLine="510"/>
      <w:textAlignment w:val="baseline"/>
    </w:pPr>
    <w:rPr>
      <w:spacing w:val="10"/>
      <w:kern w:val="0"/>
    </w:rPr>
  </w:style>
  <w:style w:type="paragraph" w:customStyle="1" w:styleId="ParaItem">
    <w:name w:val="ParaItem"/>
    <w:basedOn w:val="Paragraph"/>
    <w:pPr>
      <w:ind w:left="1260" w:hanging="420"/>
    </w:pPr>
  </w:style>
  <w:style w:type="paragraph" w:customStyle="1" w:styleId="NumberList">
    <w:name w:val="Number List"/>
    <w:basedOn w:val="aff7"/>
    <w:pPr>
      <w:widowControl/>
      <w:tabs>
        <w:tab w:val="left" w:pos="360"/>
      </w:tabs>
      <w:snapToGrid w:val="0"/>
      <w:ind w:left="360" w:hanging="360"/>
      <w:jc w:val="left"/>
    </w:pPr>
    <w:rPr>
      <w:kern w:val="0"/>
    </w:rPr>
  </w:style>
  <w:style w:type="paragraph" w:customStyle="1" w:styleId="BodySingle">
    <w:name w:val="Body Single"/>
    <w:basedOn w:val="aff7"/>
    <w:pPr>
      <w:widowControl/>
      <w:overflowPunct w:val="0"/>
      <w:autoSpaceDE w:val="0"/>
      <w:autoSpaceDN w:val="0"/>
      <w:adjustRightInd w:val="0"/>
      <w:snapToGrid w:val="0"/>
      <w:jc w:val="left"/>
      <w:textAlignment w:val="baseline"/>
    </w:pPr>
    <w:rPr>
      <w:kern w:val="0"/>
      <w:sz w:val="20"/>
      <w:szCs w:val="20"/>
    </w:rPr>
  </w:style>
  <w:style w:type="paragraph" w:customStyle="1" w:styleId="afffffffffffffffff5">
    <w:name w:val="文本"/>
    <w:basedOn w:val="aff7"/>
    <w:pPr>
      <w:widowControl/>
      <w:snapToGrid w:val="0"/>
    </w:pPr>
    <w:rPr>
      <w:rFonts w:ascii="宋体" w:hAnsi="Arial"/>
      <w:kern w:val="0"/>
      <w:sz w:val="21"/>
      <w:szCs w:val="21"/>
    </w:rPr>
  </w:style>
  <w:style w:type="paragraph" w:customStyle="1" w:styleId="afffffffffffffffff6">
    <w:name w:val="题头内容"/>
    <w:basedOn w:val="aff7"/>
    <w:pPr>
      <w:adjustRightInd w:val="0"/>
      <w:snapToGrid w:val="0"/>
      <w:spacing w:before="120" w:after="120" w:line="312" w:lineRule="atLeast"/>
      <w:ind w:right="879" w:firstLine="839"/>
      <w:jc w:val="center"/>
      <w:textAlignment w:val="baseline"/>
    </w:pPr>
    <w:rPr>
      <w:rFonts w:ascii="黑体" w:eastAsia="黑体"/>
      <w:kern w:val="0"/>
      <w:sz w:val="32"/>
      <w:szCs w:val="20"/>
    </w:rPr>
  </w:style>
  <w:style w:type="paragraph" w:customStyle="1" w:styleId="afffffffffffffffff7">
    <w:name w:val="表中文字"/>
    <w:basedOn w:val="aff7"/>
    <w:pPr>
      <w:autoSpaceDE w:val="0"/>
      <w:autoSpaceDN w:val="0"/>
      <w:adjustRightInd w:val="0"/>
      <w:snapToGrid w:val="0"/>
      <w:spacing w:line="240" w:lineRule="exact"/>
      <w:jc w:val="center"/>
    </w:pPr>
    <w:rPr>
      <w:kern w:val="0"/>
    </w:rPr>
  </w:style>
  <w:style w:type="paragraph" w:customStyle="1" w:styleId="OutlineNotIndented">
    <w:name w:val="Outline (Not Indented)"/>
    <w:basedOn w:val="aff7"/>
    <w:pPr>
      <w:widowControl/>
      <w:overflowPunct w:val="0"/>
      <w:autoSpaceDE w:val="0"/>
      <w:autoSpaceDN w:val="0"/>
      <w:adjustRightInd w:val="0"/>
      <w:snapToGrid w:val="0"/>
      <w:jc w:val="left"/>
      <w:textAlignment w:val="baseline"/>
    </w:pPr>
    <w:rPr>
      <w:rFonts w:eastAsia="Times New Roman"/>
      <w:kern w:val="0"/>
      <w:szCs w:val="20"/>
      <w:lang w:eastAsia="en-US"/>
    </w:rPr>
  </w:style>
  <w:style w:type="paragraph" w:customStyle="1" w:styleId="OutlineIndented">
    <w:name w:val="Outline (Indented)"/>
    <w:basedOn w:val="aff7"/>
    <w:pPr>
      <w:widowControl/>
      <w:overflowPunct w:val="0"/>
      <w:autoSpaceDE w:val="0"/>
      <w:autoSpaceDN w:val="0"/>
      <w:adjustRightInd w:val="0"/>
      <w:snapToGrid w:val="0"/>
      <w:jc w:val="left"/>
      <w:textAlignment w:val="baseline"/>
    </w:pPr>
    <w:rPr>
      <w:rFonts w:eastAsia="Times New Roman"/>
      <w:kern w:val="0"/>
      <w:szCs w:val="20"/>
      <w:lang w:eastAsia="en-US"/>
    </w:rPr>
  </w:style>
  <w:style w:type="paragraph" w:customStyle="1" w:styleId="FirstLineIndent">
    <w:name w:val="First Line Indent"/>
    <w:basedOn w:val="aff7"/>
    <w:pPr>
      <w:widowControl/>
      <w:overflowPunct w:val="0"/>
      <w:autoSpaceDE w:val="0"/>
      <w:autoSpaceDN w:val="0"/>
      <w:adjustRightInd w:val="0"/>
      <w:snapToGrid w:val="0"/>
      <w:ind w:firstLine="720"/>
      <w:jc w:val="left"/>
      <w:textAlignment w:val="baseline"/>
    </w:pPr>
    <w:rPr>
      <w:rFonts w:eastAsia="Times New Roman"/>
      <w:kern w:val="0"/>
      <w:szCs w:val="20"/>
      <w:lang w:eastAsia="en-US"/>
    </w:rPr>
  </w:style>
  <w:style w:type="paragraph" w:customStyle="1" w:styleId="Bullet2">
    <w:name w:val="Bullet 2"/>
    <w:basedOn w:val="aff7"/>
    <w:pPr>
      <w:widowControl/>
      <w:overflowPunct w:val="0"/>
      <w:autoSpaceDE w:val="0"/>
      <w:autoSpaceDN w:val="0"/>
      <w:adjustRightInd w:val="0"/>
      <w:snapToGrid w:val="0"/>
      <w:jc w:val="left"/>
      <w:textAlignment w:val="baseline"/>
    </w:pPr>
    <w:rPr>
      <w:rFonts w:eastAsia="Times New Roman"/>
      <w:kern w:val="0"/>
      <w:szCs w:val="20"/>
      <w:lang w:eastAsia="en-US"/>
    </w:rPr>
  </w:style>
  <w:style w:type="paragraph" w:customStyle="1" w:styleId="Bullet10">
    <w:name w:val="Bullet 1"/>
    <w:basedOn w:val="aff7"/>
    <w:pPr>
      <w:widowControl/>
      <w:overflowPunct w:val="0"/>
      <w:autoSpaceDE w:val="0"/>
      <w:autoSpaceDN w:val="0"/>
      <w:adjustRightInd w:val="0"/>
      <w:snapToGrid w:val="0"/>
      <w:jc w:val="left"/>
      <w:textAlignment w:val="baseline"/>
    </w:pPr>
    <w:rPr>
      <w:rFonts w:eastAsia="Times New Roman"/>
      <w:kern w:val="0"/>
      <w:szCs w:val="20"/>
      <w:lang w:eastAsia="en-US"/>
    </w:rPr>
  </w:style>
  <w:style w:type="paragraph" w:customStyle="1" w:styleId="ParaCharCharCharCharCharCharCharCharChar1CharCharCharCharCharCharCharCharChar2Char">
    <w:name w:val="默认段落字体 Para Char Char Char Char Char Char Char Char Char1 Char Char Char Char Char Char Char Char Char2 Char"/>
    <w:basedOn w:val="afff8"/>
    <w:pPr>
      <w:shd w:val="clear" w:color="auto" w:fill="000080"/>
      <w:snapToGrid w:val="0"/>
    </w:pPr>
    <w:rPr>
      <w:rFonts w:ascii="Tahoma" w:hAnsi="Tahoma"/>
      <w:kern w:val="2"/>
      <w:sz w:val="24"/>
      <w:szCs w:val="24"/>
    </w:rPr>
  </w:style>
  <w:style w:type="paragraph" w:customStyle="1" w:styleId="CharChar1CharCharCharCharChar">
    <w:name w:val="Char Char1 Char Char Char Char Char"/>
    <w:basedOn w:val="aff7"/>
    <w:pPr>
      <w:snapToGrid w:val="0"/>
    </w:pPr>
    <w:rPr>
      <w:rFonts w:ascii="Tahoma" w:hAnsi="Tahoma"/>
    </w:rPr>
  </w:style>
  <w:style w:type="paragraph" w:customStyle="1" w:styleId="smtext">
    <w:name w:val="smtext"/>
    <w:basedOn w:val="aff7"/>
    <w:pPr>
      <w:widowControl/>
      <w:snapToGrid w:val="0"/>
      <w:spacing w:before="100" w:beforeAutospacing="1" w:after="100" w:afterAutospacing="1"/>
      <w:jc w:val="left"/>
    </w:pPr>
    <w:rPr>
      <w:rFonts w:ascii="宋体" w:hAnsi="宋体" w:cs="宋体"/>
      <w:kern w:val="0"/>
      <w:lang w:bidi="th-TH"/>
    </w:rPr>
  </w:style>
  <w:style w:type="paragraph" w:customStyle="1" w:styleId="-7">
    <w:name w:val="文档-正文"/>
    <w:basedOn w:val="aff7"/>
    <w:pPr>
      <w:shd w:val="clear" w:color="auto" w:fill="D0FDCF"/>
      <w:snapToGrid w:val="0"/>
      <w:spacing w:before="56" w:after="113" w:line="360" w:lineRule="auto"/>
      <w:ind w:firstLineChars="200" w:firstLine="200"/>
    </w:pPr>
    <w:rPr>
      <w:rFonts w:ascii="Arial" w:hAnsi="Arial" w:cs="Arial"/>
      <w:szCs w:val="20"/>
    </w:rPr>
  </w:style>
  <w:style w:type="paragraph" w:customStyle="1" w:styleId="Altw">
    <w:name w:val="@正文文本首行缩进 Alt＋w"/>
    <w:basedOn w:val="aff7"/>
    <w:pPr>
      <w:snapToGrid w:val="0"/>
      <w:spacing w:beforeLines="50" w:afterLines="50" w:line="400" w:lineRule="exact"/>
      <w:ind w:firstLineChars="200" w:firstLine="462"/>
    </w:pPr>
    <w:rPr>
      <w:color w:val="000000"/>
      <w:sz w:val="23"/>
    </w:rPr>
  </w:style>
  <w:style w:type="paragraph" w:customStyle="1" w:styleId="Char1CharCharChar2">
    <w:name w:val="Char1 Char Char Char2"/>
    <w:basedOn w:val="aff7"/>
    <w:pPr>
      <w:snapToGrid w:val="0"/>
    </w:pPr>
    <w:rPr>
      <w:rFonts w:ascii="Tahoma" w:hAnsi="Tahoma"/>
      <w:szCs w:val="20"/>
    </w:rPr>
  </w:style>
  <w:style w:type="paragraph" w:customStyle="1" w:styleId="CharChar40">
    <w:name w:val="Char Char4"/>
    <w:basedOn w:val="aff7"/>
    <w:pPr>
      <w:snapToGrid w:val="0"/>
    </w:pPr>
    <w:rPr>
      <w:rFonts w:ascii="Tahoma" w:hAnsi="Tahoma"/>
      <w:szCs w:val="20"/>
    </w:rPr>
  </w:style>
  <w:style w:type="paragraph" w:customStyle="1" w:styleId="CharCharCharCharChar21">
    <w:name w:val="Char Char Char Char Char21"/>
    <w:basedOn w:val="aff7"/>
    <w:pPr>
      <w:snapToGrid w:val="0"/>
    </w:pPr>
    <w:rPr>
      <w:rFonts w:ascii="Tahoma" w:hAnsi="Tahoma"/>
      <w:szCs w:val="20"/>
    </w:rPr>
  </w:style>
  <w:style w:type="paragraph" w:customStyle="1" w:styleId="2fffd">
    <w:name w:val="正文 首行缩进:  2 字符"/>
    <w:basedOn w:val="aff7"/>
    <w:pPr>
      <w:snapToGrid w:val="0"/>
      <w:spacing w:line="360" w:lineRule="auto"/>
      <w:ind w:firstLineChars="200" w:firstLine="480"/>
    </w:pPr>
    <w:rPr>
      <w:rFonts w:cs="宋体"/>
      <w:szCs w:val="20"/>
    </w:rPr>
  </w:style>
  <w:style w:type="paragraph" w:customStyle="1" w:styleId="Char2CharCharCharCharCharCharCharCharChar1CharCharChar">
    <w:name w:val="Char2 Char Char Char Char Char Char Char Char Char1 Char Char Char"/>
    <w:basedOn w:val="afff8"/>
    <w:pPr>
      <w:shd w:val="clear" w:color="auto" w:fill="000080"/>
      <w:snapToGrid w:val="0"/>
    </w:pPr>
    <w:rPr>
      <w:rFonts w:ascii="Tahoma" w:hAnsi="Tahoma"/>
      <w:kern w:val="2"/>
      <w:sz w:val="24"/>
      <w:szCs w:val="24"/>
    </w:rPr>
  </w:style>
  <w:style w:type="character" w:customStyle="1" w:styleId="afffffffffffffffff8">
    <w:name w:val="样式 +中文标题 五号"/>
    <w:rPr>
      <w:rFonts w:ascii="宋体" w:eastAsia="宋体" w:hAnsi="宋体" w:hint="eastAsia"/>
      <w:sz w:val="28"/>
    </w:rPr>
  </w:style>
  <w:style w:type="character" w:customStyle="1" w:styleId="CharCharCharCharCharCharCharCharCharCharChar">
    <w:name w:val="普通文字 Char Char Char Char Char Char Char Char Char Char Char"/>
    <w:rPr>
      <w:rFonts w:ascii="宋体" w:eastAsia="宋体" w:hAnsi="Courier New"/>
      <w:kern w:val="2"/>
      <w:sz w:val="28"/>
    </w:rPr>
  </w:style>
  <w:style w:type="character" w:customStyle="1" w:styleId="Charf5">
    <w:name w:val="正文格式 Char"/>
    <w:link w:val="affffffffff8"/>
    <w:rPr>
      <w:rFonts w:ascii="宋体" w:hAnsi="宋体"/>
      <w:bCs/>
      <w:color w:val="000000"/>
      <w:sz w:val="24"/>
      <w:szCs w:val="24"/>
    </w:rPr>
  </w:style>
  <w:style w:type="character" w:customStyle="1" w:styleId="CharChar8">
    <w:name w:val="正文模版 Char Char"/>
    <w:link w:val="afffffffffffffffff9"/>
    <w:rPr>
      <w:rFonts w:ascii="宋体" w:hAnsi="宋体"/>
      <w:sz w:val="24"/>
    </w:rPr>
  </w:style>
  <w:style w:type="paragraph" w:customStyle="1" w:styleId="afffffffffffffffff9">
    <w:name w:val="正文模版"/>
    <w:basedOn w:val="aff7"/>
    <w:link w:val="CharChar8"/>
    <w:pPr>
      <w:snapToGrid w:val="0"/>
      <w:spacing w:line="360" w:lineRule="auto"/>
      <w:ind w:firstLineChars="200" w:firstLine="480"/>
    </w:pPr>
    <w:rPr>
      <w:rFonts w:ascii="宋体" w:hAnsi="宋体"/>
      <w:kern w:val="0"/>
      <w:szCs w:val="20"/>
    </w:rPr>
  </w:style>
  <w:style w:type="paragraph" w:customStyle="1" w:styleId="327-1">
    <w:name w:val="3.2.7-1"/>
    <w:pPr>
      <w:keepNext/>
      <w:tabs>
        <w:tab w:val="left" w:pos="992"/>
      </w:tabs>
      <w:spacing w:line="360" w:lineRule="auto"/>
      <w:ind w:left="992" w:hanging="425"/>
    </w:pPr>
    <w:rPr>
      <w:rFonts w:ascii="Times New Roman" w:hAnsi="Times New Roman"/>
      <w:sz w:val="24"/>
    </w:rPr>
  </w:style>
  <w:style w:type="paragraph" w:customStyle="1" w:styleId="1fffb">
    <w:name w:val="纯文本1"/>
    <w:basedOn w:val="aff7"/>
    <w:next w:val="aff7"/>
    <w:pPr>
      <w:widowControl/>
      <w:snapToGrid w:val="0"/>
    </w:pPr>
    <w:rPr>
      <w:rFonts w:ascii="宋体"/>
      <w:color w:val="000000"/>
      <w:sz w:val="21"/>
      <w:szCs w:val="20"/>
    </w:rPr>
  </w:style>
  <w:style w:type="paragraph" w:customStyle="1" w:styleId="CharChar9">
    <w:name w:val="正文文本缩进 Char Char"/>
    <w:basedOn w:val="aff7"/>
    <w:next w:val="aff7"/>
    <w:pPr>
      <w:widowControl/>
      <w:snapToGrid w:val="0"/>
      <w:ind w:right="-71" w:firstLine="540"/>
    </w:pPr>
    <w:rPr>
      <w:color w:val="000000"/>
      <w:szCs w:val="20"/>
    </w:rPr>
  </w:style>
  <w:style w:type="paragraph" w:customStyle="1" w:styleId="CharChara">
    <w:name w:val="正文缩进 Char Char"/>
    <w:basedOn w:val="aff7"/>
    <w:next w:val="aff7"/>
    <w:pPr>
      <w:widowControl/>
      <w:snapToGrid w:val="0"/>
      <w:ind w:firstLine="420"/>
    </w:pPr>
    <w:rPr>
      <w:sz w:val="21"/>
      <w:szCs w:val="20"/>
    </w:rPr>
  </w:style>
  <w:style w:type="paragraph" w:customStyle="1" w:styleId="afffffffffffffffffa">
    <w:name w:val="目录项"/>
    <w:basedOn w:val="aff7"/>
    <w:pPr>
      <w:snapToGrid w:val="0"/>
      <w:spacing w:before="100" w:beforeAutospacing="1" w:afterLines="200"/>
      <w:jc w:val="center"/>
    </w:pPr>
    <w:rPr>
      <w:rFonts w:eastAsia="黑体"/>
      <w:color w:val="000000"/>
      <w:kern w:val="30"/>
      <w:sz w:val="30"/>
      <w:szCs w:val="30"/>
    </w:rPr>
  </w:style>
  <w:style w:type="paragraph" w:customStyle="1" w:styleId="afffffffffffffffffb">
    <w:name w:val="我的大标题"/>
    <w:basedOn w:val="aff7"/>
    <w:pPr>
      <w:snapToGrid w:val="0"/>
      <w:spacing w:before="100" w:beforeAutospacing="1" w:after="100" w:afterAutospacing="1"/>
      <w:ind w:left="420" w:hanging="420"/>
    </w:pPr>
    <w:rPr>
      <w:b/>
      <w:bCs/>
      <w:sz w:val="21"/>
      <w:szCs w:val="21"/>
    </w:rPr>
  </w:style>
  <w:style w:type="paragraph" w:customStyle="1" w:styleId="a8">
    <w:name w:val="子项目内容"/>
    <w:basedOn w:val="aff7"/>
    <w:pPr>
      <w:numPr>
        <w:numId w:val="33"/>
      </w:numPr>
      <w:autoSpaceDE w:val="0"/>
      <w:autoSpaceDN w:val="0"/>
      <w:snapToGrid w:val="0"/>
      <w:spacing w:line="288" w:lineRule="auto"/>
      <w:ind w:firstLine="0"/>
      <w:jc w:val="left"/>
    </w:pPr>
    <w:rPr>
      <w:rFonts w:ascii="宋体" w:hAnsi="宋体"/>
      <w:bCs/>
      <w:kern w:val="0"/>
      <w:szCs w:val="20"/>
    </w:rPr>
  </w:style>
  <w:style w:type="paragraph" w:customStyle="1" w:styleId="5H5PIM5h5SecondSubheadingTablelabell5hmmh2Modu">
    <w:name w:val="样式 标题 5H5PIM 5h5Second SubheadingTable labell5hmmh2Modu..."/>
    <w:basedOn w:val="54"/>
    <w:pPr>
      <w:keepLines w:val="0"/>
      <w:numPr>
        <w:ilvl w:val="0"/>
        <w:numId w:val="0"/>
      </w:numPr>
      <w:adjustRightInd/>
      <w:spacing w:before="240"/>
      <w:textAlignment w:val="auto"/>
    </w:pPr>
    <w:rPr>
      <w:b w:val="0"/>
      <w:bCs/>
      <w:color w:val="000000"/>
      <w:sz w:val="24"/>
      <w:szCs w:val="28"/>
    </w:rPr>
  </w:style>
  <w:style w:type="paragraph" w:customStyle="1" w:styleId="afffffffffffffffffc">
    <w:name w:val="插图说明"/>
    <w:basedOn w:val="aff7"/>
    <w:pPr>
      <w:snapToGrid w:val="0"/>
      <w:spacing w:beforeLines="50" w:afterLines="100"/>
      <w:jc w:val="center"/>
    </w:pPr>
    <w:rPr>
      <w:rFonts w:ascii="仿宋_GB2312" w:eastAsia="仿宋_GB2312"/>
    </w:rPr>
  </w:style>
  <w:style w:type="paragraph" w:customStyle="1" w:styleId="af0">
    <w:name w:val="附件小标题"/>
    <w:basedOn w:val="aff7"/>
    <w:pPr>
      <w:numPr>
        <w:ilvl w:val="3"/>
        <w:numId w:val="34"/>
      </w:numPr>
      <w:tabs>
        <w:tab w:val="clear" w:pos="864"/>
        <w:tab w:val="left" w:pos="2238"/>
        <w:tab w:val="left" w:pos="2356"/>
      </w:tabs>
      <w:snapToGrid w:val="0"/>
      <w:ind w:left="1984" w:hanging="708"/>
    </w:pPr>
    <w:rPr>
      <w:sz w:val="21"/>
    </w:rPr>
  </w:style>
  <w:style w:type="paragraph" w:customStyle="1" w:styleId="afffffffffffffffffd">
    <w:name w:val="附件"/>
    <w:basedOn w:val="3b"/>
    <w:pPr>
      <w:keepNext w:val="0"/>
      <w:keepLines w:val="0"/>
      <w:numPr>
        <w:ilvl w:val="0"/>
        <w:numId w:val="0"/>
      </w:numPr>
      <w:tabs>
        <w:tab w:val="left" w:pos="1440"/>
      </w:tabs>
      <w:adjustRightInd/>
      <w:spacing w:beforeLines="0" w:line="240" w:lineRule="atLeast"/>
      <w:ind w:left="720" w:hanging="720"/>
      <w:jc w:val="both"/>
      <w:textAlignment w:val="auto"/>
    </w:pPr>
    <w:rPr>
      <w:rFonts w:eastAsia="宋体"/>
      <w:kern w:val="2"/>
      <w:sz w:val="30"/>
    </w:rPr>
  </w:style>
  <w:style w:type="paragraph" w:customStyle="1" w:styleId="ae">
    <w:name w:val="小项目"/>
    <w:basedOn w:val="aff7"/>
    <w:pPr>
      <w:numPr>
        <w:numId w:val="35"/>
      </w:numPr>
      <w:snapToGrid w:val="0"/>
      <w:spacing w:afterLines="50" w:line="288" w:lineRule="auto"/>
      <w:ind w:firstLine="0"/>
    </w:pPr>
    <w:rPr>
      <w:bCs/>
    </w:rPr>
  </w:style>
  <w:style w:type="paragraph" w:customStyle="1" w:styleId="af3">
    <w:name w:val="小小项目"/>
    <w:basedOn w:val="afff3"/>
    <w:pPr>
      <w:keepNext/>
      <w:numPr>
        <w:ilvl w:val="2"/>
        <w:numId w:val="36"/>
      </w:numPr>
      <w:tabs>
        <w:tab w:val="clear" w:pos="1560"/>
        <w:tab w:val="left" w:pos="360"/>
        <w:tab w:val="left" w:pos="709"/>
        <w:tab w:val="left" w:pos="946"/>
        <w:tab w:val="left" w:pos="1260"/>
      </w:tabs>
      <w:snapToGrid w:val="0"/>
      <w:spacing w:beforeLines="50" w:line="360" w:lineRule="auto"/>
      <w:ind w:left="946" w:hanging="360"/>
      <w:jc w:val="center"/>
    </w:pPr>
    <w:rPr>
      <w:rFonts w:ascii="Times New Roman" w:eastAsia="宋体" w:hAnsi="Times New Roman"/>
      <w:color w:val="000000"/>
      <w:kern w:val="0"/>
      <w:sz w:val="24"/>
    </w:rPr>
  </w:style>
  <w:style w:type="paragraph" w:customStyle="1" w:styleId="afffffffffffffffffe">
    <w:name w:val="项目内容"/>
    <w:basedOn w:val="aff7"/>
    <w:pPr>
      <w:autoSpaceDE w:val="0"/>
      <w:autoSpaceDN w:val="0"/>
      <w:snapToGrid w:val="0"/>
      <w:spacing w:beforeLines="20" w:line="288" w:lineRule="auto"/>
      <w:jc w:val="left"/>
    </w:pPr>
    <w:rPr>
      <w:rFonts w:ascii="宋体" w:hAnsi="宋体"/>
      <w:b/>
      <w:kern w:val="0"/>
      <w:szCs w:val="20"/>
    </w:rPr>
  </w:style>
  <w:style w:type="paragraph" w:customStyle="1" w:styleId="affffffffffffffffff">
    <w:name w:val="表格说明"/>
    <w:basedOn w:val="aff7"/>
    <w:pPr>
      <w:snapToGrid w:val="0"/>
      <w:spacing w:beforeLines="100" w:line="288" w:lineRule="auto"/>
      <w:jc w:val="left"/>
    </w:pPr>
    <w:rPr>
      <w:rFonts w:eastAsia="仿宋_GB2312"/>
    </w:rPr>
  </w:style>
  <w:style w:type="paragraph" w:customStyle="1" w:styleId="affffffffffffffffff0">
    <w:name w:val="表格的附加说明"/>
    <w:basedOn w:val="aff7"/>
    <w:pPr>
      <w:widowControl/>
      <w:snapToGrid w:val="0"/>
      <w:spacing w:line="320" w:lineRule="exact"/>
      <w:ind w:firstLineChars="400" w:firstLine="840"/>
    </w:pPr>
    <w:rPr>
      <w:rFonts w:eastAsia="黑体"/>
      <w:color w:val="000000"/>
      <w:sz w:val="21"/>
      <w:szCs w:val="21"/>
    </w:rPr>
  </w:style>
  <w:style w:type="paragraph" w:customStyle="1" w:styleId="affffffffffffffffff1">
    <w:name w:val="细项"/>
    <w:basedOn w:val="aff7"/>
    <w:pPr>
      <w:tabs>
        <w:tab w:val="left" w:pos="425"/>
      </w:tabs>
      <w:autoSpaceDE w:val="0"/>
      <w:autoSpaceDN w:val="0"/>
      <w:snapToGrid w:val="0"/>
      <w:spacing w:line="360" w:lineRule="auto"/>
      <w:ind w:left="425" w:hanging="425"/>
      <w:jc w:val="left"/>
    </w:pPr>
    <w:rPr>
      <w:rFonts w:ascii="宋体"/>
      <w:color w:val="000000"/>
      <w:kern w:val="0"/>
      <w:sz w:val="28"/>
    </w:rPr>
  </w:style>
  <w:style w:type="paragraph" w:customStyle="1" w:styleId="af1">
    <w:name w:val="下级项目内容"/>
    <w:basedOn w:val="aff7"/>
    <w:pPr>
      <w:numPr>
        <w:numId w:val="37"/>
      </w:numPr>
      <w:tabs>
        <w:tab w:val="left" w:pos="360"/>
      </w:tabs>
      <w:autoSpaceDE w:val="0"/>
      <w:autoSpaceDN w:val="0"/>
      <w:snapToGrid w:val="0"/>
      <w:spacing w:line="288" w:lineRule="auto"/>
      <w:ind w:left="0" w:firstLine="0"/>
      <w:jc w:val="left"/>
    </w:pPr>
    <w:rPr>
      <w:rFonts w:ascii="宋体" w:hAnsi="宋体"/>
      <w:bCs/>
      <w:kern w:val="0"/>
      <w:szCs w:val="20"/>
    </w:rPr>
  </w:style>
  <w:style w:type="paragraph" w:customStyle="1" w:styleId="affffffffffffffffff2">
    <w:name w:val="每章引子"/>
    <w:basedOn w:val="afff3"/>
    <w:pPr>
      <w:keepNext/>
      <w:pBdr>
        <w:top w:val="single" w:sz="18" w:space="1" w:color="auto"/>
        <w:bottom w:val="single" w:sz="18" w:space="1" w:color="auto"/>
      </w:pBdr>
      <w:snapToGrid w:val="0"/>
      <w:spacing w:beforeLines="100" w:after="480" w:line="360" w:lineRule="auto"/>
      <w:ind w:firstLine="480"/>
    </w:pPr>
    <w:rPr>
      <w:rFonts w:hAnsi="Times New Roman"/>
      <w:color w:val="000000"/>
      <w:kern w:val="0"/>
      <w:sz w:val="24"/>
    </w:rPr>
  </w:style>
  <w:style w:type="paragraph" w:customStyle="1" w:styleId="affffffffffffffffff3">
    <w:name w:val="(a)"/>
    <w:basedOn w:val="aff7"/>
    <w:pPr>
      <w:widowControl/>
      <w:tabs>
        <w:tab w:val="left" w:pos="1418"/>
      </w:tabs>
      <w:snapToGrid w:val="0"/>
      <w:spacing w:line="360" w:lineRule="exact"/>
      <w:ind w:left="1418" w:hanging="511"/>
    </w:pPr>
  </w:style>
  <w:style w:type="paragraph" w:customStyle="1" w:styleId="33">
    <w:name w:val="样式 标题 3 + 小四"/>
    <w:basedOn w:val="3b"/>
    <w:pPr>
      <w:widowControl/>
      <w:numPr>
        <w:numId w:val="38"/>
      </w:numPr>
      <w:tabs>
        <w:tab w:val="left" w:pos="425"/>
      </w:tabs>
      <w:adjustRightInd/>
      <w:spacing w:before="312" w:line="240" w:lineRule="auto"/>
      <w:textAlignment w:val="auto"/>
    </w:pPr>
    <w:rPr>
      <w:rFonts w:eastAsia="宋体"/>
      <w:sz w:val="28"/>
      <w:szCs w:val="28"/>
    </w:rPr>
  </w:style>
  <w:style w:type="paragraph" w:customStyle="1" w:styleId="affffffffffffffffff4">
    <w:name w:val="数字编号"/>
    <w:basedOn w:val="aff7"/>
    <w:pPr>
      <w:snapToGrid w:val="0"/>
    </w:pPr>
    <w:rPr>
      <w:sz w:val="21"/>
    </w:rPr>
  </w:style>
  <w:style w:type="paragraph" w:customStyle="1" w:styleId="af7">
    <w:name w:val="编号"/>
    <w:basedOn w:val="aff7"/>
    <w:pPr>
      <w:numPr>
        <w:numId w:val="39"/>
      </w:numPr>
      <w:snapToGrid w:val="0"/>
      <w:ind w:firstLine="0"/>
    </w:pPr>
    <w:rPr>
      <w:sz w:val="21"/>
    </w:rPr>
  </w:style>
  <w:style w:type="paragraph" w:customStyle="1" w:styleId="xl22">
    <w:name w:val="xl22"/>
    <w:basedOn w:val="aff7"/>
    <w:pPr>
      <w:widowControl/>
      <w:snapToGrid w:val="0"/>
      <w:spacing w:before="100" w:beforeAutospacing="1" w:after="100" w:afterAutospacing="1"/>
      <w:jc w:val="center"/>
    </w:pPr>
    <w:rPr>
      <w:rFonts w:ascii="宋体" w:hAnsi="宋体"/>
      <w:kern w:val="0"/>
    </w:rPr>
  </w:style>
  <w:style w:type="paragraph" w:customStyle="1" w:styleId="1fffc">
    <w:name w:val="样式 标题 1 + 居中"/>
    <w:basedOn w:val="17"/>
    <w:pPr>
      <w:numPr>
        <w:numId w:val="0"/>
      </w:numPr>
      <w:adjustRightInd/>
      <w:spacing w:beforeLines="0" w:line="576" w:lineRule="auto"/>
      <w:jc w:val="center"/>
      <w:textAlignment w:val="auto"/>
    </w:pPr>
    <w:rPr>
      <w:rFonts w:ascii="宋体" w:eastAsia="宋体" w:hAnsi="宋体" w:cs="宋体"/>
      <w:szCs w:val="20"/>
    </w:rPr>
  </w:style>
  <w:style w:type="paragraph" w:customStyle="1" w:styleId="Preformatted">
    <w:name w:val="Preformatted"/>
    <w:basedOn w:val="aff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jc w:val="left"/>
    </w:pPr>
    <w:rPr>
      <w:rFonts w:ascii="Courier New" w:hAnsi="Courier New"/>
      <w:kern w:val="0"/>
      <w:sz w:val="20"/>
      <w:szCs w:val="20"/>
    </w:rPr>
  </w:style>
  <w:style w:type="paragraph" w:customStyle="1" w:styleId="xl23">
    <w:name w:val="xl23"/>
    <w:basedOn w:val="aff7"/>
    <w:pPr>
      <w:widowControl/>
      <w:pBdr>
        <w:top w:val="single" w:sz="8" w:space="0" w:color="auto"/>
        <w:bottom w:val="single" w:sz="8" w:space="0" w:color="auto"/>
        <w:right w:val="single" w:sz="8" w:space="0" w:color="auto"/>
      </w:pBdr>
      <w:snapToGrid w:val="0"/>
      <w:spacing w:before="100" w:beforeAutospacing="1" w:after="100" w:afterAutospacing="1"/>
      <w:jc w:val="center"/>
    </w:pPr>
    <w:rPr>
      <w:rFonts w:ascii="宋体" w:hAnsi="宋体" w:cs="宋体"/>
      <w:b/>
      <w:bCs/>
      <w:kern w:val="0"/>
    </w:rPr>
  </w:style>
  <w:style w:type="paragraph" w:customStyle="1" w:styleId="affffffffffffffffff5">
    <w:name w:val="列项——（一级）"/>
    <w:pPr>
      <w:widowControl w:val="0"/>
      <w:tabs>
        <w:tab w:val="left" w:pos="854"/>
        <w:tab w:val="left" w:pos="1140"/>
      </w:tabs>
      <w:ind w:leftChars="200" w:left="840" w:hangingChars="200" w:hanging="420"/>
      <w:jc w:val="both"/>
    </w:pPr>
    <w:rPr>
      <w:rFonts w:ascii="宋体" w:hAnsi="Times New Roman"/>
      <w:sz w:val="21"/>
    </w:rPr>
  </w:style>
  <w:style w:type="paragraph" w:customStyle="1" w:styleId="2a">
    <w:name w:val="2级标题"/>
    <w:basedOn w:val="aff7"/>
    <w:pPr>
      <w:numPr>
        <w:ilvl w:val="1"/>
        <w:numId w:val="40"/>
      </w:numPr>
      <w:snapToGrid w:val="0"/>
      <w:ind w:left="420" w:firstLine="0"/>
    </w:pPr>
    <w:rPr>
      <w:b/>
      <w:sz w:val="28"/>
    </w:rPr>
  </w:style>
  <w:style w:type="paragraph" w:customStyle="1" w:styleId="37">
    <w:name w:val="3级标题"/>
    <w:basedOn w:val="2a"/>
    <w:pPr>
      <w:numPr>
        <w:ilvl w:val="2"/>
      </w:numPr>
      <w:spacing w:beforeLines="10" w:afterLines="10" w:line="360" w:lineRule="auto"/>
      <w:outlineLvl w:val="2"/>
    </w:pPr>
    <w:rPr>
      <w:sz w:val="24"/>
    </w:rPr>
  </w:style>
  <w:style w:type="paragraph" w:customStyle="1" w:styleId="46">
    <w:name w:val="4级标题"/>
    <w:basedOn w:val="37"/>
    <w:next w:val="aff7"/>
    <w:pPr>
      <w:numPr>
        <w:ilvl w:val="3"/>
      </w:numPr>
      <w:spacing w:beforeLines="20" w:afterLines="20"/>
      <w:outlineLvl w:val="3"/>
    </w:pPr>
    <w:rPr>
      <w:rFonts w:eastAsia="新宋体"/>
    </w:rPr>
  </w:style>
  <w:style w:type="paragraph" w:customStyle="1" w:styleId="3ff5">
    <w:name w:val="样式 3级标题 + 小四 加粗"/>
    <w:basedOn w:val="37"/>
    <w:rPr>
      <w:b w:val="0"/>
      <w:bCs/>
      <w:sz w:val="28"/>
    </w:rPr>
  </w:style>
  <w:style w:type="paragraph" w:customStyle="1" w:styleId="affffffffffffffffff6">
    <w:name w:val="重点内容"/>
    <w:basedOn w:val="aff7"/>
    <w:next w:val="aff7"/>
    <w:pPr>
      <w:snapToGrid w:val="0"/>
      <w:spacing w:line="480" w:lineRule="exact"/>
      <w:ind w:firstLineChars="200" w:firstLine="480"/>
    </w:pPr>
    <w:rPr>
      <w:rFonts w:eastAsia="新宋体"/>
      <w:color w:val="000000"/>
    </w:rPr>
  </w:style>
  <w:style w:type="paragraph" w:customStyle="1" w:styleId="affffffffffffffffff7">
    <w:name w:val="其它内容"/>
    <w:basedOn w:val="affffffffffffffffff6"/>
    <w:pPr>
      <w:spacing w:line="440" w:lineRule="exact"/>
      <w:ind w:firstLine="200"/>
    </w:pPr>
  </w:style>
  <w:style w:type="paragraph" w:customStyle="1" w:styleId="2fffe">
    <w:name w:val="样式 2级标题 + 黑色"/>
    <w:basedOn w:val="2a"/>
    <w:pPr>
      <w:spacing w:line="360" w:lineRule="auto"/>
    </w:pPr>
    <w:rPr>
      <w:bCs/>
      <w:color w:val="000000"/>
    </w:rPr>
  </w:style>
  <w:style w:type="paragraph" w:customStyle="1" w:styleId="1520512">
    <w:name w:val="样式 样式 样式 宋体 四号 行距: 1.5 倍行距 + 首行缩进:  2 字符 段后: 0.5 行1 + 首行缩进:  2 字符"/>
    <w:basedOn w:val="aff7"/>
    <w:pPr>
      <w:snapToGrid w:val="0"/>
      <w:spacing w:line="360" w:lineRule="auto"/>
      <w:ind w:firstLineChars="200" w:firstLine="600"/>
    </w:pPr>
    <w:rPr>
      <w:rFonts w:ascii="仿宋_GB2312" w:eastAsia="仿宋_GB2312" w:hAnsi="仿宋_GB2312" w:cs="仿宋_GB2312"/>
      <w:sz w:val="30"/>
      <w:szCs w:val="30"/>
    </w:rPr>
  </w:style>
  <w:style w:type="paragraph" w:customStyle="1" w:styleId="1H1PIM1Heading0Arial14FettArial14Fett1Arial">
    <w:name w:val="样式 标题 1章H1PIM 1Heading 0Arial 14 FettArial 14 Fett1Arial ..."/>
    <w:basedOn w:val="17"/>
    <w:pPr>
      <w:numPr>
        <w:numId w:val="0"/>
      </w:numPr>
      <w:tabs>
        <w:tab w:val="left" w:pos="425"/>
      </w:tabs>
      <w:adjustRightInd/>
      <w:spacing w:beforeLines="0" w:beforeAutospacing="1" w:afterAutospacing="1" w:line="240" w:lineRule="auto"/>
      <w:ind w:left="432" w:hanging="432"/>
      <w:textAlignment w:val="auto"/>
    </w:pPr>
    <w:rPr>
      <w:rFonts w:eastAsia="宋体"/>
      <w:kern w:val="2"/>
      <w:sz w:val="32"/>
      <w:szCs w:val="44"/>
    </w:rPr>
  </w:style>
  <w:style w:type="paragraph" w:customStyle="1" w:styleId="1H1PIM1Heading0Arial14FettArial14Fett1Arial1">
    <w:name w:val="样式 标题 1章H1PIM 1Heading 0Arial 14 FettArial 14 Fett1Arial ...1"/>
    <w:basedOn w:val="17"/>
    <w:pPr>
      <w:numPr>
        <w:numId w:val="0"/>
      </w:numPr>
      <w:tabs>
        <w:tab w:val="left" w:pos="432"/>
      </w:tabs>
      <w:adjustRightInd/>
      <w:spacing w:beforeLines="0" w:line="480" w:lineRule="auto"/>
      <w:ind w:left="432" w:hanging="432"/>
      <w:textAlignment w:val="auto"/>
    </w:pPr>
    <w:rPr>
      <w:rFonts w:eastAsia="宋体"/>
      <w:kern w:val="2"/>
      <w:sz w:val="36"/>
      <w:szCs w:val="44"/>
    </w:rPr>
  </w:style>
  <w:style w:type="paragraph" w:customStyle="1" w:styleId="3Charh33rdlevelH3BoldHeadbhl3CTLevel3He">
    <w:name w:val="样式 标题 3 Charh33rd levelH3Bold Headbh第二层条l3CTLevel 3 He..."/>
    <w:basedOn w:val="3b"/>
    <w:pPr>
      <w:numPr>
        <w:numId w:val="41"/>
      </w:numPr>
      <w:tabs>
        <w:tab w:val="left" w:pos="432"/>
      </w:tabs>
      <w:adjustRightInd/>
      <w:spacing w:beforeLines="0" w:line="415" w:lineRule="auto"/>
      <w:jc w:val="both"/>
      <w:textAlignment w:val="auto"/>
    </w:pPr>
    <w:rPr>
      <w:rFonts w:eastAsia="宋体" w:cs="宋体"/>
      <w:kern w:val="2"/>
      <w:szCs w:val="20"/>
    </w:rPr>
  </w:style>
  <w:style w:type="paragraph" w:customStyle="1" w:styleId="266173">
    <w:name w:val="样式 标题 2 + 段前: 6 磅 段后: 6 磅 行距: 多倍行距 1.73 字行"/>
    <w:basedOn w:val="aff7"/>
    <w:pPr>
      <w:numPr>
        <w:ilvl w:val="1"/>
        <w:numId w:val="42"/>
      </w:numPr>
      <w:snapToGrid w:val="0"/>
      <w:ind w:firstLine="0"/>
    </w:pPr>
    <w:rPr>
      <w:sz w:val="21"/>
    </w:rPr>
  </w:style>
  <w:style w:type="paragraph" w:customStyle="1" w:styleId="3Charh33rdlevelH3BoldHeadbhl3CTLevel3He1">
    <w:name w:val="样式 标题 3 Charh33rd levelH3Bold Headbh第二层条l3CTLevel 3 He...1"/>
    <w:basedOn w:val="3b"/>
    <w:pPr>
      <w:numPr>
        <w:numId w:val="42"/>
      </w:numPr>
      <w:tabs>
        <w:tab w:val="left" w:pos="432"/>
      </w:tabs>
      <w:adjustRightInd/>
      <w:spacing w:beforeLines="0"/>
      <w:jc w:val="both"/>
      <w:textAlignment w:val="auto"/>
    </w:pPr>
    <w:rPr>
      <w:rFonts w:eastAsia="宋体" w:cs="宋体"/>
      <w:color w:val="000000"/>
      <w:kern w:val="2"/>
      <w:szCs w:val="20"/>
    </w:rPr>
  </w:style>
  <w:style w:type="character" w:customStyle="1" w:styleId="affffffffffffffffff8">
    <w:name w:val="封面大字"/>
    <w:rPr>
      <w:rFonts w:ascii="黑体" w:eastAsia="黑体" w:hAnsi="黑体" w:hint="eastAsia"/>
      <w:b/>
      <w:bCs/>
      <w:spacing w:val="161"/>
      <w:kern w:val="0"/>
      <w:sz w:val="72"/>
    </w:rPr>
  </w:style>
  <w:style w:type="character" w:customStyle="1" w:styleId="1805">
    <w:name w:val="样式 封面大字 + 加宽量  18.05 磅"/>
    <w:rPr>
      <w:rFonts w:ascii="黑体" w:eastAsia="黑体" w:hAnsi="黑体" w:hint="eastAsia"/>
      <w:b/>
      <w:bCs/>
      <w:spacing w:val="361"/>
      <w:kern w:val="0"/>
      <w:sz w:val="72"/>
    </w:rPr>
  </w:style>
  <w:style w:type="character" w:customStyle="1" w:styleId="lblue11">
    <w:name w:val="lblue11"/>
    <w:rPr>
      <w:color w:val="333333"/>
      <w:u w:val="none"/>
    </w:rPr>
  </w:style>
  <w:style w:type="character" w:customStyle="1" w:styleId="style61">
    <w:name w:val="style61"/>
    <w:rPr>
      <w:rFonts w:ascii="Verdana" w:eastAsia="楷体_GB2312" w:hAnsi="Verdana" w:hint="default"/>
      <w:sz w:val="18"/>
      <w:szCs w:val="18"/>
      <w:lang w:val="en-US" w:eastAsia="en-US" w:bidi="ar-SA"/>
    </w:rPr>
  </w:style>
  <w:style w:type="character" w:customStyle="1" w:styleId="apple-style-span">
    <w:name w:val="apple-style-span"/>
  </w:style>
  <w:style w:type="character" w:customStyle="1" w:styleId="cai">
    <w:name w:val="cai"/>
  </w:style>
  <w:style w:type="character" w:customStyle="1" w:styleId="font12-blue-bold1">
    <w:name w:val="font12-blue-bold1"/>
    <w:rPr>
      <w:b/>
      <w:bCs/>
      <w:color w:val="0249A5"/>
      <w:sz w:val="18"/>
      <w:szCs w:val="18"/>
      <w:u w:val="none"/>
    </w:rPr>
  </w:style>
  <w:style w:type="character" w:customStyle="1" w:styleId="en-41">
    <w:name w:val="en-41"/>
    <w:rPr>
      <w:rFonts w:ascii="Arial, Helvetica, sans-serif" w:hAnsi="Arial, Helvetica, sans-serif" w:hint="default"/>
      <w:color w:val="333333"/>
      <w:sz w:val="18"/>
      <w:szCs w:val="18"/>
    </w:rPr>
  </w:style>
  <w:style w:type="character" w:customStyle="1" w:styleId="text11">
    <w:name w:val="text11"/>
    <w:rPr>
      <w:rFonts w:ascii="Verdana" w:hAnsi="Verdana" w:hint="default"/>
      <w:color w:val="4E4E4E"/>
      <w:sz w:val="18"/>
      <w:szCs w:val="18"/>
    </w:rPr>
  </w:style>
  <w:style w:type="character" w:customStyle="1" w:styleId="style441">
    <w:name w:val="style441"/>
    <w:rPr>
      <w:rFonts w:ascii="Times New Roman" w:hAnsi="Times New Roman" w:cs="Times New Roman" w:hint="default"/>
      <w:sz w:val="20"/>
      <w:szCs w:val="20"/>
    </w:rPr>
  </w:style>
  <w:style w:type="paragraph" w:customStyle="1" w:styleId="ArialGB2312040415">
    <w:name w:val="样式 (西文) Arial (中文) 仿宋_GB2312 四号 段前: 0.4 行 段后: 0.4 行 行距: 1.5..."/>
    <w:basedOn w:val="aff7"/>
    <w:pPr>
      <w:snapToGrid w:val="0"/>
      <w:spacing w:beforeLines="40" w:afterLines="40" w:line="360" w:lineRule="auto"/>
      <w:ind w:firstLineChars="200" w:firstLine="560"/>
    </w:pPr>
    <w:rPr>
      <w:rFonts w:ascii="Arial" w:hAnsi="Arial" w:cs="宋体"/>
    </w:rPr>
  </w:style>
  <w:style w:type="paragraph" w:customStyle="1" w:styleId="affffffffffffffffff9">
    <w:name w:val="样式 题注 + (符号) 宋体 五号 加粗 非倾斜"/>
    <w:basedOn w:val="afff5"/>
    <w:link w:val="Charff8"/>
    <w:pPr>
      <w:widowControl/>
      <w:wordWrap/>
      <w:snapToGrid w:val="0"/>
      <w:spacing w:before="50" w:line="360" w:lineRule="exact"/>
    </w:pPr>
    <w:rPr>
      <w:rFonts w:ascii="Arial" w:eastAsia="宋体" w:hAnsi="Arial"/>
      <w:sz w:val="21"/>
    </w:rPr>
  </w:style>
  <w:style w:type="character" w:customStyle="1" w:styleId="Charff8">
    <w:name w:val="样式 题注 + (符号) 宋体 五号 加粗 非倾斜 Char"/>
    <w:link w:val="affffffffffffffffff9"/>
    <w:rPr>
      <w:rFonts w:ascii="Arial" w:hAnsi="Arial"/>
      <w:b/>
      <w:sz w:val="21"/>
      <w:szCs w:val="21"/>
    </w:rPr>
  </w:style>
  <w:style w:type="paragraph" w:customStyle="1" w:styleId="GB23122">
    <w:name w:val="样式 段落行文 + (中文) 仿宋_GB2312 四号 首行缩进:  2 字符"/>
    <w:basedOn w:val="aff7"/>
    <w:pPr>
      <w:snapToGrid w:val="0"/>
      <w:spacing w:line="360" w:lineRule="auto"/>
      <w:ind w:firstLineChars="200" w:firstLine="200"/>
    </w:pPr>
    <w:rPr>
      <w:rFonts w:eastAsia="仿宋_GB2312" w:cs="宋体"/>
    </w:rPr>
  </w:style>
  <w:style w:type="character" w:customStyle="1" w:styleId="Charff9">
    <w:name w:val="段落行文 Char"/>
    <w:link w:val="affffffffffffffffffa"/>
    <w:rPr>
      <w:sz w:val="24"/>
      <w:szCs w:val="24"/>
    </w:rPr>
  </w:style>
  <w:style w:type="paragraph" w:customStyle="1" w:styleId="affffffffffffffffffa">
    <w:name w:val="段落行文"/>
    <w:basedOn w:val="aff7"/>
    <w:link w:val="Charff9"/>
    <w:pPr>
      <w:snapToGrid w:val="0"/>
      <w:spacing w:line="360" w:lineRule="auto"/>
      <w:ind w:firstLineChars="200" w:firstLine="480"/>
    </w:pPr>
    <w:rPr>
      <w:rFonts w:ascii="Calibri" w:hAnsi="Calibri"/>
      <w:kern w:val="0"/>
    </w:rPr>
  </w:style>
  <w:style w:type="paragraph" w:customStyle="1" w:styleId="affffffffffffffffffb">
    <w:name w:val="图题"/>
    <w:basedOn w:val="aff7"/>
    <w:pPr>
      <w:snapToGrid w:val="0"/>
      <w:spacing w:beforeLines="50" w:afterLines="50"/>
      <w:jc w:val="center"/>
    </w:pPr>
    <w:rPr>
      <w:rFonts w:eastAsia="仿宋_GB2312"/>
    </w:rPr>
  </w:style>
  <w:style w:type="paragraph" w:customStyle="1" w:styleId="39">
    <w:name w:val="项目符号3"/>
    <w:basedOn w:val="aff7"/>
    <w:pPr>
      <w:numPr>
        <w:numId w:val="43"/>
      </w:numPr>
      <w:snapToGrid w:val="0"/>
      <w:spacing w:beforeLines="50" w:line="360" w:lineRule="exact"/>
      <w:ind w:firstLine="0"/>
    </w:pPr>
    <w:rPr>
      <w:rFonts w:ascii="Arial" w:hAnsi="Arial" w:cs="宋体"/>
      <w:sz w:val="21"/>
      <w:szCs w:val="21"/>
    </w:rPr>
  </w:style>
  <w:style w:type="paragraph" w:customStyle="1" w:styleId="20515">
    <w:name w:val="样式 正文文本缩进 2 + 段前: 0.5 行 行距: 1.5 倍行距"/>
    <w:basedOn w:val="aff7"/>
    <w:pPr>
      <w:tabs>
        <w:tab w:val="left" w:pos="1320"/>
      </w:tabs>
      <w:snapToGrid w:val="0"/>
      <w:spacing w:afterLines="50" w:line="360" w:lineRule="auto"/>
      <w:ind w:left="1320" w:firstLineChars="200" w:hanging="420"/>
    </w:pPr>
    <w:rPr>
      <w:rFonts w:eastAsia="仿宋_GB2312"/>
      <w:sz w:val="28"/>
    </w:rPr>
  </w:style>
  <w:style w:type="character" w:customStyle="1" w:styleId="2Char6">
    <w:name w:val="正文缩进2格 Char"/>
    <w:link w:val="2ffff"/>
    <w:locked/>
    <w:rPr>
      <w:rFonts w:ascii="仿宋_GB2312" w:eastAsia="仿宋_GB2312" w:hAnsi="宋体"/>
      <w:sz w:val="31"/>
    </w:rPr>
  </w:style>
  <w:style w:type="paragraph" w:customStyle="1" w:styleId="2ffff">
    <w:name w:val="正文缩进2格"/>
    <w:basedOn w:val="aff7"/>
    <w:link w:val="2Char6"/>
    <w:pPr>
      <w:snapToGrid w:val="0"/>
      <w:spacing w:line="600" w:lineRule="exact"/>
      <w:ind w:firstLineChars="206" w:firstLine="639"/>
    </w:pPr>
    <w:rPr>
      <w:rFonts w:ascii="仿宋_GB2312" w:eastAsia="仿宋_GB2312" w:hAnsi="宋体"/>
      <w:kern w:val="0"/>
      <w:sz w:val="31"/>
      <w:szCs w:val="20"/>
    </w:rPr>
  </w:style>
  <w:style w:type="character" w:customStyle="1" w:styleId="Charffa">
    <w:name w:val="吉奥表格正文 Char"/>
    <w:rPr>
      <w:rFonts w:eastAsia="仿宋_GB2312"/>
      <w:kern w:val="2"/>
      <w:sz w:val="21"/>
      <w:szCs w:val="21"/>
    </w:rPr>
  </w:style>
  <w:style w:type="paragraph" w:customStyle="1" w:styleId="7818205">
    <w:name w:val="样式 样式 黑色 段前: 7.8 磅 行距: 固定值 18 磅 + 左侧:  2 字符 段前: 0.5 行"/>
    <w:basedOn w:val="aff7"/>
    <w:pPr>
      <w:snapToGrid w:val="0"/>
      <w:spacing w:beforeLines="50" w:line="360" w:lineRule="exact"/>
      <w:ind w:leftChars="200" w:left="420"/>
    </w:pPr>
    <w:rPr>
      <w:rFonts w:cs="宋体"/>
      <w:sz w:val="21"/>
      <w:szCs w:val="21"/>
    </w:rPr>
  </w:style>
  <w:style w:type="paragraph" w:customStyle="1" w:styleId="1520">
    <w:name w:val="样式 小四 行距: 1.5 倍行距 首行缩进:  2 字符"/>
    <w:basedOn w:val="aff7"/>
    <w:link w:val="152Char"/>
    <w:pPr>
      <w:snapToGrid w:val="0"/>
      <w:spacing w:line="360" w:lineRule="auto"/>
      <w:ind w:firstLineChars="200" w:firstLine="480"/>
    </w:pPr>
    <w:rPr>
      <w:szCs w:val="20"/>
    </w:rPr>
  </w:style>
  <w:style w:type="character" w:customStyle="1" w:styleId="152Char">
    <w:name w:val="样式 小四 行距: 1.5 倍行距 首行缩进:  2 字符 Char"/>
    <w:link w:val="1520"/>
    <w:rPr>
      <w:rFonts w:ascii="Times New Roman" w:hAnsi="Times New Roman"/>
      <w:kern w:val="2"/>
      <w:sz w:val="24"/>
    </w:rPr>
  </w:style>
  <w:style w:type="paragraph" w:customStyle="1" w:styleId="CharCharCharCharChar1CharCharCharCharCharCharCharCharCharCharCharCharCharCharCharCharCharCharChar">
    <w:name w:val="Char Char Char Char Char1 Char Char Char Char Char Char Char Char Char Char Char Char Char Char Char Char Char Char Char"/>
    <w:basedOn w:val="aff7"/>
    <w:pPr>
      <w:keepNext/>
      <w:tabs>
        <w:tab w:val="left" w:pos="2940"/>
      </w:tabs>
      <w:autoSpaceDE w:val="0"/>
      <w:autoSpaceDN w:val="0"/>
      <w:adjustRightInd w:val="0"/>
      <w:snapToGrid w:val="0"/>
      <w:ind w:hanging="420"/>
      <w:jc w:val="left"/>
    </w:pPr>
    <w:rPr>
      <w:sz w:val="21"/>
    </w:rPr>
  </w:style>
  <w:style w:type="paragraph" w:customStyle="1" w:styleId="affffffffffffffffffc">
    <w:name w:val="备注说明"/>
    <w:basedOn w:val="aff7"/>
    <w:pPr>
      <w:keepNext/>
      <w:widowControl/>
      <w:snapToGrid w:val="0"/>
      <w:spacing w:line="360" w:lineRule="auto"/>
      <w:ind w:left="1134"/>
      <w:jc w:val="left"/>
    </w:pPr>
    <w:rPr>
      <w:rFonts w:eastAsia="楷体_GB2312"/>
      <w:kern w:val="0"/>
      <w:sz w:val="21"/>
      <w:szCs w:val="21"/>
    </w:rPr>
  </w:style>
  <w:style w:type="paragraph" w:customStyle="1" w:styleId="affffffffffffffffffd">
    <w:name w:val="封面华为技术"/>
    <w:basedOn w:val="aff7"/>
    <w:pPr>
      <w:widowControl/>
      <w:snapToGrid w:val="0"/>
      <w:spacing w:line="360" w:lineRule="auto"/>
      <w:jc w:val="center"/>
    </w:pPr>
    <w:rPr>
      <w:rFonts w:eastAsia="黑体"/>
      <w:kern w:val="0"/>
      <w:sz w:val="32"/>
      <w:szCs w:val="32"/>
    </w:rPr>
  </w:style>
  <w:style w:type="paragraph" w:customStyle="1" w:styleId="affffffffffffffffffe">
    <w:name w:val="摘要"/>
    <w:basedOn w:val="aff7"/>
    <w:pPr>
      <w:widowControl/>
      <w:tabs>
        <w:tab w:val="left" w:pos="907"/>
      </w:tabs>
      <w:snapToGrid w:val="0"/>
      <w:spacing w:line="360" w:lineRule="auto"/>
      <w:ind w:left="879" w:hanging="879"/>
      <w:jc w:val="left"/>
    </w:pPr>
    <w:rPr>
      <w:b/>
      <w:bCs/>
      <w:kern w:val="0"/>
      <w:sz w:val="21"/>
      <w:szCs w:val="21"/>
    </w:rPr>
  </w:style>
  <w:style w:type="paragraph" w:customStyle="1" w:styleId="afffffffffffffffffff">
    <w:name w:val="修订记录"/>
    <w:basedOn w:val="affffffffffe"/>
    <w:pPr>
      <w:autoSpaceDE/>
      <w:autoSpaceDN/>
      <w:adjustRightInd/>
      <w:jc w:val="center"/>
    </w:pPr>
    <w:rPr>
      <w:rFonts w:eastAsia="黑体"/>
      <w:b/>
      <w:bCs/>
      <w:color w:val="000000"/>
      <w:kern w:val="44"/>
      <w:sz w:val="30"/>
      <w:szCs w:val="30"/>
    </w:rPr>
  </w:style>
  <w:style w:type="paragraph" w:customStyle="1" w:styleId="afffffffffffffffffff0">
    <w:name w:val="编写建议"/>
    <w:basedOn w:val="aff7"/>
    <w:pPr>
      <w:widowControl/>
      <w:snapToGrid w:val="0"/>
      <w:spacing w:line="360" w:lineRule="auto"/>
      <w:ind w:left="1134"/>
      <w:jc w:val="left"/>
    </w:pPr>
    <w:rPr>
      <w:i/>
      <w:iCs/>
      <w:color w:val="0000FF"/>
      <w:kern w:val="0"/>
      <w:sz w:val="21"/>
      <w:szCs w:val="21"/>
    </w:rPr>
  </w:style>
  <w:style w:type="paragraph" w:customStyle="1" w:styleId="afffffffffffffffffff1">
    <w:name w:val="封面抬头"/>
    <w:basedOn w:val="affffffffffffff1"/>
    <w:pPr>
      <w:widowControl/>
      <w:autoSpaceDE/>
      <w:autoSpaceDN/>
      <w:adjustRightInd/>
    </w:pPr>
    <w:rPr>
      <w:rFonts w:ascii="Times New Roman" w:eastAsia="宋体"/>
      <w:b w:val="0"/>
      <w:sz w:val="28"/>
      <w:szCs w:val="28"/>
    </w:rPr>
  </w:style>
  <w:style w:type="paragraph" w:customStyle="1" w:styleId="defaultext">
    <w:name w:val="defaul text"/>
    <w:basedOn w:val="aff7"/>
    <w:pPr>
      <w:widowControl/>
      <w:snapToGrid w:val="0"/>
      <w:spacing w:line="360" w:lineRule="auto"/>
      <w:jc w:val="left"/>
    </w:pPr>
    <w:rPr>
      <w:kern w:val="0"/>
      <w:sz w:val="21"/>
      <w:szCs w:val="21"/>
    </w:rPr>
  </w:style>
  <w:style w:type="paragraph" w:customStyle="1" w:styleId="TOC30">
    <w:name w:val="TOC 标题3"/>
    <w:next w:val="TOC1"/>
    <w:pPr>
      <w:keepNext/>
      <w:snapToGrid w:val="0"/>
      <w:spacing w:before="480" w:after="360"/>
      <w:jc w:val="center"/>
    </w:pPr>
    <w:rPr>
      <w:rFonts w:ascii="Arial" w:eastAsia="黑体" w:hAnsi="Arial" w:cs="Arial"/>
      <w:sz w:val="36"/>
      <w:szCs w:val="36"/>
    </w:rPr>
  </w:style>
  <w:style w:type="paragraph" w:customStyle="1" w:styleId="Figure">
    <w:name w:val="Figure"/>
    <w:basedOn w:val="aff7"/>
    <w:next w:val="aff7"/>
    <w:link w:val="FigureChar"/>
    <w:pPr>
      <w:keepNext/>
      <w:widowControl/>
      <w:snapToGrid w:val="0"/>
      <w:jc w:val="center"/>
    </w:pPr>
    <w:rPr>
      <w:kern w:val="0"/>
      <w:sz w:val="18"/>
      <w:szCs w:val="20"/>
    </w:rPr>
  </w:style>
  <w:style w:type="paragraph" w:customStyle="1" w:styleId="CommandDescription">
    <w:name w:val="Command Description"/>
    <w:basedOn w:val="aff7"/>
    <w:pPr>
      <w:widowControl/>
      <w:snapToGrid w:val="0"/>
      <w:jc w:val="left"/>
    </w:pPr>
    <w:rPr>
      <w:b/>
      <w:bCs/>
      <w:kern w:val="0"/>
      <w:sz w:val="18"/>
      <w:szCs w:val="20"/>
    </w:rPr>
  </w:style>
  <w:style w:type="paragraph" w:customStyle="1" w:styleId="afffffffffffffffffff2">
    <w:name w:val="重要提醒"/>
    <w:basedOn w:val="aff7"/>
    <w:pPr>
      <w:widowControl/>
      <w:snapToGrid w:val="0"/>
      <w:jc w:val="left"/>
    </w:pPr>
    <w:rPr>
      <w:rFonts w:cs="宋体"/>
      <w:b/>
      <w:bCs/>
      <w:color w:val="FF0000"/>
      <w:kern w:val="0"/>
      <w:sz w:val="32"/>
      <w:szCs w:val="32"/>
    </w:rPr>
  </w:style>
  <w:style w:type="paragraph" w:customStyle="1" w:styleId="Catalog">
    <w:name w:val="Catalog"/>
    <w:next w:val="TOC1"/>
    <w:pPr>
      <w:keepNext/>
      <w:snapToGrid w:val="0"/>
      <w:spacing w:before="480" w:after="360"/>
      <w:jc w:val="center"/>
    </w:pPr>
    <w:rPr>
      <w:rFonts w:ascii="Arial" w:eastAsia="黑体" w:hAnsi="Arial" w:cs="Arial"/>
      <w:sz w:val="36"/>
      <w:szCs w:val="36"/>
    </w:rPr>
  </w:style>
  <w:style w:type="paragraph" w:customStyle="1" w:styleId="CoverTitle">
    <w:name w:val="Cover Title"/>
    <w:basedOn w:val="aff7"/>
    <w:pPr>
      <w:widowControl/>
      <w:tabs>
        <w:tab w:val="left" w:pos="0"/>
      </w:tabs>
      <w:snapToGrid w:val="0"/>
      <w:spacing w:before="300" w:after="300"/>
      <w:jc w:val="center"/>
    </w:pPr>
    <w:rPr>
      <w:rFonts w:eastAsia="黑体"/>
      <w:b/>
      <w:kern w:val="0"/>
      <w:sz w:val="52"/>
      <w:szCs w:val="36"/>
    </w:rPr>
  </w:style>
  <w:style w:type="paragraph" w:customStyle="1" w:styleId="CoverTableText">
    <w:name w:val="Cover Table Text"/>
    <w:basedOn w:val="aff7"/>
    <w:pPr>
      <w:widowControl/>
      <w:snapToGrid w:val="0"/>
      <w:jc w:val="center"/>
    </w:pPr>
    <w:rPr>
      <w:kern w:val="0"/>
      <w:sz w:val="18"/>
      <w:szCs w:val="20"/>
    </w:rPr>
  </w:style>
  <w:style w:type="paragraph" w:customStyle="1" w:styleId="CoverCompanyName">
    <w:name w:val="Cover Company Name"/>
    <w:basedOn w:val="aff7"/>
    <w:pPr>
      <w:snapToGrid w:val="0"/>
      <w:jc w:val="center"/>
    </w:pPr>
    <w:rPr>
      <w:rFonts w:eastAsia="黑体"/>
      <w:color w:val="000000"/>
      <w:kern w:val="44"/>
      <w:sz w:val="44"/>
      <w:szCs w:val="44"/>
    </w:rPr>
  </w:style>
  <w:style w:type="paragraph" w:customStyle="1" w:styleId="RevisionRecord">
    <w:name w:val="Revision Record"/>
    <w:basedOn w:val="aff7"/>
    <w:pPr>
      <w:snapToGrid w:val="0"/>
      <w:jc w:val="center"/>
    </w:pPr>
    <w:rPr>
      <w:rFonts w:eastAsia="黑体"/>
      <w:b/>
      <w:bCs/>
      <w:color w:val="000000"/>
      <w:kern w:val="44"/>
      <w:sz w:val="30"/>
      <w:szCs w:val="30"/>
    </w:rPr>
  </w:style>
  <w:style w:type="paragraph" w:customStyle="1" w:styleId="afffffffffffffffffff3">
    <w:name w:val="封面表格文本"/>
    <w:basedOn w:val="aff7"/>
    <w:pPr>
      <w:widowControl/>
      <w:snapToGrid w:val="0"/>
      <w:jc w:val="center"/>
    </w:pPr>
    <w:rPr>
      <w:kern w:val="0"/>
      <w:sz w:val="18"/>
      <w:szCs w:val="20"/>
    </w:rPr>
  </w:style>
  <w:style w:type="paragraph" w:customStyle="1" w:styleId="Step">
    <w:name w:val="Step"/>
    <w:basedOn w:val="aff7"/>
    <w:link w:val="StepChar"/>
    <w:pPr>
      <w:widowControl/>
      <w:snapToGrid w:val="0"/>
      <w:ind w:left="2211" w:hanging="510"/>
      <w:jc w:val="left"/>
    </w:pPr>
    <w:rPr>
      <w:kern w:val="0"/>
      <w:sz w:val="18"/>
      <w:szCs w:val="20"/>
    </w:rPr>
  </w:style>
  <w:style w:type="paragraph" w:customStyle="1" w:styleId="StepWithoutIndex">
    <w:name w:val="Step Without Index"/>
    <w:basedOn w:val="Step"/>
    <w:next w:val="Step"/>
    <w:pPr>
      <w:ind w:firstLine="0"/>
    </w:pPr>
  </w:style>
  <w:style w:type="paragraph" w:customStyle="1" w:styleId="CopyrightPage">
    <w:name w:val="Copyright Page"/>
    <w:basedOn w:val="aff7"/>
    <w:link w:val="CopyrightPageChar"/>
    <w:pPr>
      <w:widowControl/>
      <w:snapToGrid w:val="0"/>
      <w:jc w:val="left"/>
    </w:pPr>
    <w:rPr>
      <w:kern w:val="0"/>
    </w:rPr>
  </w:style>
  <w:style w:type="character" w:customStyle="1" w:styleId="CopyrightPageChar">
    <w:name w:val="Copyright Page Char"/>
    <w:link w:val="CopyrightPage"/>
    <w:rPr>
      <w:rFonts w:ascii="Times New Roman" w:hAnsi="Times New Roman"/>
      <w:sz w:val="24"/>
      <w:szCs w:val="24"/>
    </w:rPr>
  </w:style>
  <w:style w:type="paragraph" w:customStyle="1" w:styleId="ItemListChar0">
    <w:name w:val="Item List +  加粗 Char"/>
    <w:basedOn w:val="ItemList"/>
    <w:link w:val="ItemListCharChar0"/>
    <w:pPr>
      <w:tabs>
        <w:tab w:val="clear" w:pos="0"/>
        <w:tab w:val="left" w:pos="2211"/>
      </w:tabs>
      <w:spacing w:line="240" w:lineRule="auto"/>
      <w:ind w:left="2211" w:rightChars="0" w:right="0" w:hanging="510"/>
    </w:pPr>
    <w:rPr>
      <w:rFonts w:hAnsi="Arial"/>
      <w:b/>
      <w:kern w:val="2"/>
      <w:sz w:val="18"/>
    </w:rPr>
  </w:style>
  <w:style w:type="character" w:customStyle="1" w:styleId="ItemListCharChar0">
    <w:name w:val="Item List +  加粗 Char Char"/>
    <w:link w:val="ItemListChar0"/>
    <w:rPr>
      <w:rFonts w:ascii="Arial" w:hAnsi="Arial"/>
      <w:b/>
      <w:bCs/>
      <w:kern w:val="2"/>
      <w:sz w:val="18"/>
      <w:szCs w:val="21"/>
    </w:rPr>
  </w:style>
  <w:style w:type="paragraph" w:customStyle="1" w:styleId="CharCharCharCharChar1CharCharCharCharCharCharCharCharCharCharCharCharChar">
    <w:name w:val="Char Char Char Char Char1 Char Char Char Char Char Char Char Char Char Char Char Char Char"/>
    <w:basedOn w:val="aff7"/>
    <w:pPr>
      <w:keepNext/>
      <w:widowControl/>
      <w:snapToGrid w:val="0"/>
      <w:ind w:left="1134"/>
      <w:jc w:val="left"/>
    </w:pPr>
    <w:rPr>
      <w:sz w:val="20"/>
      <w:szCs w:val="20"/>
    </w:rPr>
  </w:style>
  <w:style w:type="paragraph" w:customStyle="1" w:styleId="afffffffffffffffffff4">
    <w:name w:val="Ð´×÷Ö¸µ¼"/>
    <w:basedOn w:val="aff7"/>
    <w:pPr>
      <w:widowControl/>
      <w:overflowPunct w:val="0"/>
      <w:autoSpaceDE w:val="0"/>
      <w:autoSpaceDN w:val="0"/>
      <w:adjustRightInd w:val="0"/>
      <w:snapToGrid w:val="0"/>
      <w:spacing w:before="105" w:line="360" w:lineRule="auto"/>
      <w:ind w:firstLine="451"/>
      <w:jc w:val="left"/>
      <w:textAlignment w:val="baseline"/>
    </w:pPr>
    <w:rPr>
      <w:rFonts w:ascii="宋体"/>
      <w:i/>
      <w:color w:val="0000FF"/>
      <w:kern w:val="0"/>
      <w:sz w:val="21"/>
      <w:szCs w:val="20"/>
    </w:rPr>
  </w:style>
  <w:style w:type="paragraph" w:customStyle="1" w:styleId="StyleBodyTextLeft2cmHanging3186ch">
    <w:name w:val="Style Body Text + Left:  2 cm Hanging:  31.86 ch"/>
    <w:basedOn w:val="affff1"/>
    <w:pPr>
      <w:widowControl/>
      <w:snapToGrid w:val="0"/>
      <w:spacing w:before="120" w:line="240" w:lineRule="atLeast"/>
      <w:ind w:left="4320" w:hanging="3186"/>
    </w:pPr>
    <w:rPr>
      <w:rFonts w:ascii="Arial" w:hAnsi="Arial" w:cs="宋体"/>
      <w:spacing w:val="-5"/>
      <w:kern w:val="0"/>
      <w:sz w:val="20"/>
    </w:rPr>
  </w:style>
  <w:style w:type="paragraph" w:customStyle="1" w:styleId="Edition">
    <w:name w:val="Edition"/>
    <w:basedOn w:val="aff7"/>
    <w:pPr>
      <w:widowControl/>
      <w:snapToGrid w:val="0"/>
      <w:spacing w:line="360" w:lineRule="auto"/>
      <w:jc w:val="center"/>
    </w:pPr>
    <w:rPr>
      <w:b/>
      <w:kern w:val="0"/>
      <w:sz w:val="28"/>
      <w:szCs w:val="20"/>
    </w:rPr>
  </w:style>
  <w:style w:type="character" w:customStyle="1" w:styleId="INVoiceChar">
    <w:name w:val="IN Voice Char"/>
    <w:link w:val="INVoice"/>
    <w:rPr>
      <w:rFonts w:ascii="Arial" w:hAnsi="Arial"/>
      <w:sz w:val="15"/>
      <w:szCs w:val="15"/>
    </w:rPr>
  </w:style>
  <w:style w:type="table" w:customStyle="1" w:styleId="TableWithHeading">
    <w:name w:val="Table With Heading"/>
    <w:basedOn w:val="affa"/>
    <w:rPr>
      <w:rFonts w:ascii="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wordWrap/>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StepChar">
    <w:name w:val="Step Char"/>
    <w:link w:val="Step"/>
    <w:rPr>
      <w:rFonts w:ascii="Times New Roman" w:hAnsi="Times New Roman"/>
      <w:sz w:val="18"/>
    </w:rPr>
  </w:style>
  <w:style w:type="paragraph" w:customStyle="1" w:styleId="IMPORTANTNOTICE">
    <w:name w:val="IMPORTANT NOTICE"/>
    <w:basedOn w:val="aff7"/>
    <w:pPr>
      <w:widowControl/>
      <w:snapToGrid w:val="0"/>
      <w:spacing w:before="40" w:after="40"/>
      <w:jc w:val="left"/>
    </w:pPr>
    <w:rPr>
      <w:rFonts w:ascii="FrutigerNext LT Medium" w:hAnsi="FrutigerNext LT Medium" w:cs="宋体"/>
      <w:bCs/>
      <w:color w:val="FF0000"/>
      <w:kern w:val="0"/>
    </w:rPr>
  </w:style>
  <w:style w:type="character" w:customStyle="1" w:styleId="INFeatureChar">
    <w:name w:val="IN Feature Char"/>
    <w:link w:val="INFeature"/>
    <w:rPr>
      <w:rFonts w:ascii="Arial" w:eastAsia="黑体" w:hAnsi="Arial"/>
      <w:sz w:val="21"/>
      <w:szCs w:val="21"/>
    </w:rPr>
  </w:style>
  <w:style w:type="character" w:customStyle="1" w:styleId="NotesHeadinginTableChar">
    <w:name w:val="Notes Heading in Table Char"/>
    <w:link w:val="NotesHeadinginTable"/>
    <w:rPr>
      <w:rFonts w:ascii="Arial" w:eastAsia="黑体" w:hAnsi="Arial"/>
      <w:sz w:val="18"/>
      <w:szCs w:val="18"/>
    </w:rPr>
  </w:style>
  <w:style w:type="character" w:customStyle="1" w:styleId="FigureChar">
    <w:name w:val="Figure Char"/>
    <w:link w:val="Figure"/>
    <w:rPr>
      <w:rFonts w:ascii="Times New Roman" w:hAnsi="Times New Roman"/>
      <w:sz w:val="18"/>
    </w:rPr>
  </w:style>
  <w:style w:type="paragraph" w:customStyle="1" w:styleId="CharCharCharCharChar1CharCharCharCharCharCharCharCharCharCharCharCharCharCharCharCharCharCharCharCharCharChar">
    <w:name w:val="Char Char Char Char Char1 Char Char Char Char Char Char Char Char Char Char Char Char Char Char Char Char Char Char Char Char Char Char"/>
    <w:basedOn w:val="aff7"/>
    <w:pPr>
      <w:keepNext/>
      <w:tabs>
        <w:tab w:val="left" w:pos="2940"/>
      </w:tabs>
      <w:autoSpaceDE w:val="0"/>
      <w:autoSpaceDN w:val="0"/>
      <w:adjustRightInd w:val="0"/>
      <w:snapToGrid w:val="0"/>
      <w:ind w:hanging="420"/>
      <w:jc w:val="left"/>
    </w:pPr>
    <w:rPr>
      <w:sz w:val="21"/>
    </w:rPr>
  </w:style>
  <w:style w:type="character" w:customStyle="1" w:styleId="ItemListCharCharChar">
    <w:name w:val="Item List Char Char Char"/>
    <w:rPr>
      <w:rFonts w:ascii="Arial" w:eastAsia="宋体" w:hAnsi="Arial" w:cs="Arial"/>
      <w:sz w:val="18"/>
      <w:szCs w:val="21"/>
      <w:lang w:val="en-US" w:eastAsia="zh-CN" w:bidi="ar-SA"/>
    </w:rPr>
  </w:style>
  <w:style w:type="character" w:customStyle="1" w:styleId="INFeatureCharChar">
    <w:name w:val="IN Feature Char Char"/>
    <w:rPr>
      <w:rFonts w:ascii="Arial" w:eastAsia="黑体" w:hAnsi="Arial" w:cs="Arial"/>
      <w:b/>
      <w:bCs/>
      <w:kern w:val="2"/>
      <w:lang w:val="en-US" w:eastAsia="zh-CN" w:bidi="ar-SA"/>
    </w:rPr>
  </w:style>
  <w:style w:type="paragraph" w:customStyle="1" w:styleId="ItemListinTableChar">
    <w:name w:val="Item List in Table Char"/>
    <w:basedOn w:val="ItemListChar"/>
    <w:link w:val="ItemListinTableCharChar"/>
    <w:pPr>
      <w:tabs>
        <w:tab w:val="left" w:pos="284"/>
      </w:tabs>
      <w:spacing w:before="40" w:after="40" w:line="240" w:lineRule="auto"/>
      <w:ind w:left="284" w:hanging="284"/>
      <w:jc w:val="left"/>
    </w:pPr>
    <w:rPr>
      <w:rFonts w:ascii="Times New Roman" w:hAnsi="Times New Roman"/>
      <w:kern w:val="2"/>
      <w:sz w:val="18"/>
      <w:szCs w:val="20"/>
    </w:rPr>
  </w:style>
  <w:style w:type="character" w:customStyle="1" w:styleId="ItemListinTableCharChar">
    <w:name w:val="Item List in Table Char Char"/>
    <w:link w:val="ItemListinTableChar"/>
    <w:rPr>
      <w:rFonts w:ascii="Times New Roman" w:hAnsi="Times New Roman"/>
      <w:kern w:val="2"/>
      <w:sz w:val="18"/>
    </w:rPr>
  </w:style>
  <w:style w:type="character" w:customStyle="1" w:styleId="TableHeadingCharChar">
    <w:name w:val="Table Heading Char Char"/>
    <w:rPr>
      <w:rFonts w:ascii="Arial" w:eastAsia="黑体" w:hAnsi="Arial" w:cs="Arial Narrow"/>
      <w:b/>
      <w:bCs/>
      <w:lang w:val="en-US" w:eastAsia="zh-CN" w:bidi="ar-SA"/>
    </w:rPr>
  </w:style>
  <w:style w:type="character" w:customStyle="1" w:styleId="NotesTextCharChar">
    <w:name w:val="Notes Text Char Char"/>
    <w:rPr>
      <w:rFonts w:ascii="Arial" w:eastAsia="楷体_GB2312" w:hAnsi="Arial" w:cs="Arial Narrow"/>
      <w:lang w:val="en-US" w:eastAsia="zh-CN" w:bidi="ar-SA"/>
    </w:rPr>
  </w:style>
  <w:style w:type="character" w:customStyle="1" w:styleId="NotesHeadingChar">
    <w:name w:val="Notes Heading Char"/>
    <w:link w:val="NotesHeading"/>
    <w:rPr>
      <w:rFonts w:ascii="Arial" w:eastAsia="黑体" w:hAnsi="Arial"/>
      <w:sz w:val="21"/>
      <w:szCs w:val="21"/>
    </w:rPr>
  </w:style>
  <w:style w:type="paragraph" w:customStyle="1" w:styleId="FigureCaption">
    <w:name w:val="Figure Caption"/>
    <w:basedOn w:val="afff5"/>
    <w:next w:val="affff1"/>
    <w:pPr>
      <w:widowControl/>
      <w:wordWrap/>
      <w:snapToGrid w:val="0"/>
      <w:spacing w:before="240" w:after="120" w:line="240" w:lineRule="atLeast"/>
      <w:ind w:left="1296" w:hanging="1296"/>
    </w:pPr>
    <w:rPr>
      <w:rFonts w:ascii="Arial" w:eastAsia="宋体" w:hAnsi="Arial"/>
      <w:b w:val="0"/>
      <w:spacing w:val="-5"/>
      <w:sz w:val="18"/>
      <w:szCs w:val="20"/>
    </w:rPr>
  </w:style>
  <w:style w:type="paragraph" w:customStyle="1" w:styleId="AnnexMain">
    <w:name w:val="AnnexMain"/>
    <w:basedOn w:val="aff7"/>
    <w:pPr>
      <w:widowControl/>
      <w:numPr>
        <w:numId w:val="44"/>
      </w:numPr>
      <w:snapToGrid w:val="0"/>
      <w:ind w:firstLine="0"/>
      <w:jc w:val="left"/>
    </w:pPr>
    <w:rPr>
      <w:rFonts w:ascii="Arial Black" w:hAnsi="Arial Black"/>
      <w:kern w:val="0"/>
    </w:rPr>
  </w:style>
  <w:style w:type="paragraph" w:customStyle="1" w:styleId="AnnexSub">
    <w:name w:val="AnnexSub"/>
    <w:basedOn w:val="aff7"/>
    <w:pPr>
      <w:widowControl/>
      <w:numPr>
        <w:ilvl w:val="1"/>
        <w:numId w:val="45"/>
      </w:numPr>
      <w:snapToGrid w:val="0"/>
      <w:ind w:firstLine="0"/>
      <w:jc w:val="left"/>
    </w:pPr>
    <w:rPr>
      <w:rFonts w:ascii="Arial Black" w:hAnsi="Arial Black"/>
      <w:kern w:val="0"/>
      <w:sz w:val="22"/>
      <w:szCs w:val="22"/>
    </w:rPr>
  </w:style>
  <w:style w:type="paragraph" w:customStyle="1" w:styleId="BodyTextB">
    <w:name w:val="Body TextB"/>
    <w:basedOn w:val="affff1"/>
    <w:next w:val="affff1"/>
    <w:pPr>
      <w:widowControl/>
      <w:snapToGrid w:val="0"/>
      <w:spacing w:before="240" w:after="0" w:line="240" w:lineRule="atLeast"/>
      <w:ind w:left="1134"/>
    </w:pPr>
    <w:rPr>
      <w:rFonts w:ascii="Arial" w:hAnsi="Arial"/>
      <w:b/>
      <w:spacing w:val="-5"/>
      <w:kern w:val="0"/>
      <w:sz w:val="20"/>
    </w:rPr>
  </w:style>
  <w:style w:type="paragraph" w:customStyle="1" w:styleId="TableCaption">
    <w:name w:val="Table Caption"/>
    <w:basedOn w:val="afff5"/>
    <w:next w:val="affff1"/>
    <w:pPr>
      <w:widowControl/>
      <w:wordWrap/>
      <w:snapToGrid w:val="0"/>
      <w:spacing w:before="120" w:after="120" w:line="240" w:lineRule="atLeast"/>
      <w:ind w:left="420" w:hanging="420"/>
    </w:pPr>
    <w:rPr>
      <w:rFonts w:ascii="Arial" w:eastAsia="宋体" w:hAnsi="Arial"/>
      <w:b w:val="0"/>
      <w:spacing w:val="-5"/>
      <w:sz w:val="18"/>
      <w:szCs w:val="20"/>
    </w:rPr>
  </w:style>
  <w:style w:type="paragraph" w:customStyle="1" w:styleId="TableListBullit">
    <w:name w:val="Table List Bullit"/>
    <w:basedOn w:val="TableText0"/>
    <w:pPr>
      <w:numPr>
        <w:numId w:val="46"/>
      </w:numPr>
      <w:tabs>
        <w:tab w:val="clear" w:pos="360"/>
        <w:tab w:val="left" w:pos="284"/>
        <w:tab w:val="left" w:pos="432"/>
        <w:tab w:val="left" w:pos="1080"/>
      </w:tabs>
      <w:spacing w:before="40" w:after="40"/>
      <w:ind w:left="980" w:hanging="420"/>
    </w:pPr>
    <w:rPr>
      <w:spacing w:val="-5"/>
      <w:sz w:val="18"/>
      <w:szCs w:val="20"/>
    </w:rPr>
  </w:style>
  <w:style w:type="paragraph" w:customStyle="1" w:styleId="TabletextB">
    <w:name w:val="Table textB"/>
    <w:basedOn w:val="TableText0"/>
    <w:next w:val="TableText0"/>
    <w:pPr>
      <w:tabs>
        <w:tab w:val="clear" w:pos="0"/>
      </w:tabs>
      <w:spacing w:before="80" w:after="80"/>
      <w:jc w:val="center"/>
    </w:pPr>
    <w:rPr>
      <w:b/>
      <w:spacing w:val="-5"/>
      <w:sz w:val="18"/>
      <w:szCs w:val="20"/>
    </w:rPr>
  </w:style>
  <w:style w:type="paragraph" w:customStyle="1" w:styleId="afffffffffffffffffff5">
    <w:name w:val="封面标题"/>
    <w:basedOn w:val="aff7"/>
    <w:link w:val="Charffb"/>
    <w:pPr>
      <w:widowControl/>
      <w:snapToGrid w:val="0"/>
      <w:spacing w:before="80" w:after="80" w:line="360" w:lineRule="auto"/>
      <w:jc w:val="center"/>
    </w:pPr>
    <w:rPr>
      <w:rFonts w:ascii="Arial" w:hAnsi="Arial"/>
      <w:b/>
      <w:bCs/>
      <w:sz w:val="52"/>
      <w:szCs w:val="20"/>
    </w:rPr>
  </w:style>
  <w:style w:type="character" w:customStyle="1" w:styleId="Charffb">
    <w:name w:val="封面标题 Char"/>
    <w:link w:val="afffffffffffffffffff5"/>
    <w:rPr>
      <w:rFonts w:ascii="Arial" w:hAnsi="Arial"/>
      <w:b/>
      <w:bCs/>
      <w:kern w:val="2"/>
      <w:sz w:val="52"/>
    </w:rPr>
  </w:style>
  <w:style w:type="paragraph" w:customStyle="1" w:styleId="afffffffffffffffffff6">
    <w:name w:val="封面日期显示"/>
    <w:basedOn w:val="afffffffffffffffffff5"/>
    <w:link w:val="Charffc"/>
    <w:pPr>
      <w:spacing w:before="0" w:after="0"/>
    </w:pPr>
    <w:rPr>
      <w:sz w:val="30"/>
    </w:rPr>
  </w:style>
  <w:style w:type="character" w:customStyle="1" w:styleId="Charffc">
    <w:name w:val="封面日期显示 Char"/>
    <w:link w:val="afffffffffffffffffff6"/>
    <w:rPr>
      <w:rFonts w:ascii="Arial" w:hAnsi="Arial"/>
      <w:b/>
      <w:bCs/>
      <w:kern w:val="2"/>
      <w:sz w:val="30"/>
    </w:rPr>
  </w:style>
  <w:style w:type="paragraph" w:customStyle="1" w:styleId="afffffffffffffffffff7">
    <w:name w:val="区分大小写的页眉"/>
    <w:basedOn w:val="afffff2"/>
    <w:pPr>
      <w:keepLines/>
      <w:widowControl/>
      <w:pBdr>
        <w:bottom w:val="single" w:sz="12" w:space="1" w:color="auto"/>
      </w:pBdr>
      <w:tabs>
        <w:tab w:val="clear" w:pos="4153"/>
        <w:tab w:val="clear" w:pos="8306"/>
        <w:tab w:val="right" w:pos="8641"/>
      </w:tabs>
      <w:wordWrap w:val="0"/>
      <w:snapToGrid/>
      <w:spacing w:after="120" w:line="120" w:lineRule="atLeast"/>
      <w:jc w:val="right"/>
    </w:pPr>
    <w:rPr>
      <w:rFonts w:ascii="Arial" w:hAnsi="Arial"/>
      <w:spacing w:val="-5"/>
      <w:kern w:val="0"/>
      <w:sz w:val="15"/>
      <w:szCs w:val="20"/>
    </w:rPr>
  </w:style>
  <w:style w:type="paragraph" w:customStyle="1" w:styleId="afffffffffffffffffff8">
    <w:name w:val="表头文本"/>
    <w:basedOn w:val="aff7"/>
    <w:pPr>
      <w:autoSpaceDE w:val="0"/>
      <w:autoSpaceDN w:val="0"/>
      <w:adjustRightInd w:val="0"/>
      <w:snapToGrid w:val="0"/>
      <w:spacing w:line="360" w:lineRule="auto"/>
      <w:jc w:val="center"/>
    </w:pPr>
    <w:rPr>
      <w:b/>
      <w:bCs/>
      <w:kern w:val="0"/>
      <w:sz w:val="21"/>
      <w:szCs w:val="21"/>
    </w:rPr>
  </w:style>
  <w:style w:type="character" w:customStyle="1" w:styleId="TableTextCharCharCharCharChar">
    <w:name w:val="Table Text Char Char Char Char Char"/>
    <w:locked/>
    <w:rPr>
      <w:rFonts w:ascii="Arial" w:eastAsia="宋体" w:hAnsi="Arial" w:cs="Arial"/>
      <w:sz w:val="18"/>
      <w:szCs w:val="18"/>
      <w:lang w:val="en-US" w:eastAsia="zh-CN" w:bidi="ar-SA"/>
    </w:rPr>
  </w:style>
  <w:style w:type="table" w:customStyle="1" w:styleId="1fffd">
    <w:name w:val="正文中的表格1"/>
    <w:basedOn w:val="affffff7"/>
    <w:pPr>
      <w:jc w:val="both"/>
    </w:pPr>
    <w:rPr>
      <w:rFonts w:ascii="Arial" w:hAnsi="Arial" w:cs="Arial"/>
      <w:sz w:val="18"/>
      <w:szCs w:val="18"/>
    </w:rPr>
    <w:tblPr>
      <w:jc w:val="center"/>
      <w:tblCellMar>
        <w:left w:w="57" w:type="dxa"/>
        <w:right w:w="57" w:type="dxa"/>
      </w:tblCellMar>
    </w:tblPr>
    <w:trPr>
      <w:jc w:val="center"/>
    </w:trPr>
    <w:tcPr>
      <w:vAlign w:val="center"/>
    </w:tcPr>
    <w:tblStylePr w:type="firstRow">
      <w:pPr>
        <w:wordWrap/>
        <w:jc w:val="center"/>
      </w:pPr>
      <w:rPr>
        <w:b/>
        <w:bCs/>
        <w:i w:val="0"/>
        <w:iCs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0E0E0"/>
      </w:tcPr>
    </w:tblStylePr>
  </w:style>
  <w:style w:type="paragraph" w:customStyle="1" w:styleId="afffffffffffffffffff9">
    <w:name w:val="·âÃæ±í¸ñÎÄ±¾"/>
    <w:basedOn w:val="aff7"/>
    <w:pPr>
      <w:widowControl/>
      <w:overflowPunct w:val="0"/>
      <w:autoSpaceDE w:val="0"/>
      <w:autoSpaceDN w:val="0"/>
      <w:adjustRightInd w:val="0"/>
      <w:snapToGrid w:val="0"/>
      <w:jc w:val="center"/>
      <w:textAlignment w:val="baseline"/>
    </w:pPr>
    <w:rPr>
      <w:b/>
      <w:kern w:val="0"/>
      <w:szCs w:val="20"/>
    </w:rPr>
  </w:style>
  <w:style w:type="table" w:customStyle="1" w:styleId="TableWithHeading1">
    <w:name w:val="Table With Heading1"/>
    <w:basedOn w:val="affa"/>
    <w:rPr>
      <w:rFonts w:ascii="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wordWrap/>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Charffd">
    <w:name w:val="注示文本 Char"/>
    <w:basedOn w:val="aff7"/>
    <w:link w:val="CharCharb"/>
    <w:pPr>
      <w:pBdr>
        <w:bottom w:val="single" w:sz="4" w:space="1" w:color="000000"/>
      </w:pBdr>
      <w:autoSpaceDE w:val="0"/>
      <w:autoSpaceDN w:val="0"/>
      <w:adjustRightInd w:val="0"/>
      <w:snapToGrid w:val="0"/>
      <w:spacing w:line="360" w:lineRule="auto"/>
      <w:ind w:firstLineChars="200" w:firstLine="360"/>
    </w:pPr>
    <w:rPr>
      <w:rFonts w:ascii="Arial" w:eastAsia="楷体_GB2312" w:hAnsi="Arial"/>
      <w:kern w:val="0"/>
      <w:sz w:val="18"/>
      <w:szCs w:val="18"/>
    </w:rPr>
  </w:style>
  <w:style w:type="character" w:customStyle="1" w:styleId="CharCharb">
    <w:name w:val="注示文本 Char Char"/>
    <w:link w:val="Charffd"/>
    <w:rPr>
      <w:rFonts w:ascii="Arial" w:eastAsia="楷体_GB2312" w:hAnsi="Arial"/>
      <w:sz w:val="18"/>
      <w:szCs w:val="18"/>
    </w:rPr>
  </w:style>
  <w:style w:type="paragraph" w:customStyle="1" w:styleId="wChar">
    <w:name w:val="表号w Char"/>
    <w:basedOn w:val="aff7"/>
    <w:pPr>
      <w:snapToGrid w:val="0"/>
    </w:pPr>
    <w:rPr>
      <w:sz w:val="21"/>
    </w:rPr>
  </w:style>
  <w:style w:type="paragraph" w:customStyle="1" w:styleId="afa">
    <w:name w:val="表格题注"/>
    <w:next w:val="aff7"/>
    <w:pPr>
      <w:keepLines/>
      <w:numPr>
        <w:ilvl w:val="8"/>
        <w:numId w:val="47"/>
      </w:numPr>
      <w:spacing w:beforeLines="100"/>
      <w:ind w:left="1089" w:hanging="369"/>
      <w:jc w:val="center"/>
    </w:pPr>
    <w:rPr>
      <w:rFonts w:ascii="Arial" w:hAnsi="Arial"/>
      <w:sz w:val="18"/>
      <w:szCs w:val="18"/>
    </w:rPr>
  </w:style>
  <w:style w:type="paragraph" w:customStyle="1" w:styleId="af9">
    <w:name w:val="插图题注"/>
    <w:next w:val="aff7"/>
    <w:link w:val="Charffe"/>
    <w:pPr>
      <w:numPr>
        <w:ilvl w:val="7"/>
        <w:numId w:val="47"/>
      </w:numPr>
      <w:spacing w:afterLines="100"/>
      <w:ind w:left="1089" w:hanging="369"/>
      <w:jc w:val="center"/>
    </w:pPr>
    <w:rPr>
      <w:rFonts w:ascii="Arial" w:hAnsi="Arial"/>
      <w:sz w:val="18"/>
      <w:szCs w:val="18"/>
    </w:rPr>
  </w:style>
  <w:style w:type="paragraph" w:customStyle="1" w:styleId="CharCharCharCharCharCharCharCharCharCharCharCharCharCharCharCharCharCharCharCharChar">
    <w:name w:val="Char Char Char Char Char Char Char Char Char Char Char Char Char Char Char Char Char Char Char Char Char"/>
    <w:basedOn w:val="aff7"/>
    <w:pPr>
      <w:snapToGrid w:val="0"/>
      <w:spacing w:line="360" w:lineRule="auto"/>
      <w:ind w:left="420"/>
      <w:textAlignment w:val="baseline"/>
    </w:pPr>
    <w:rPr>
      <w:sz w:val="21"/>
    </w:rPr>
  </w:style>
  <w:style w:type="paragraph" w:customStyle="1" w:styleId="11112">
    <w:name w:val="默认段落字体11112"/>
    <w:basedOn w:val="aff7"/>
    <w:pPr>
      <w:widowControl/>
      <w:snapToGrid w:val="0"/>
      <w:spacing w:line="360" w:lineRule="auto"/>
    </w:pPr>
    <w:rPr>
      <w:rFonts w:ascii="Tahoma" w:hAnsi="Tahoma"/>
      <w:szCs w:val="21"/>
    </w:rPr>
  </w:style>
  <w:style w:type="paragraph" w:customStyle="1" w:styleId="ItemListText">
    <w:name w:val="Item List Text"/>
    <w:link w:val="ItemListTextChar"/>
    <w:pPr>
      <w:adjustRightInd w:val="0"/>
      <w:snapToGrid w:val="0"/>
      <w:spacing w:before="80" w:after="80" w:line="240" w:lineRule="atLeast"/>
      <w:ind w:left="2126"/>
    </w:pPr>
    <w:rPr>
      <w:rFonts w:ascii="Times New Roman" w:hAnsi="Times New Roman"/>
      <w:kern w:val="2"/>
      <w:sz w:val="21"/>
      <w:szCs w:val="21"/>
    </w:rPr>
  </w:style>
  <w:style w:type="character" w:customStyle="1" w:styleId="ItemListChar1">
    <w:name w:val="Item List Char1"/>
    <w:link w:val="ItemList"/>
    <w:rPr>
      <w:rFonts w:ascii="Arial" w:hAnsi="Times New Roman"/>
      <w:bCs/>
      <w:sz w:val="21"/>
      <w:szCs w:val="21"/>
    </w:rPr>
  </w:style>
  <w:style w:type="character" w:customStyle="1" w:styleId="Charfff">
    <w:name w:val="表格文本 Char"/>
    <w:rPr>
      <w:rFonts w:ascii="Arial" w:eastAsia="宋体" w:hAnsi="Arial"/>
      <w:sz w:val="21"/>
      <w:szCs w:val="21"/>
      <w:lang w:val="en-US" w:eastAsia="zh-CN" w:bidi="ar-SA"/>
    </w:rPr>
  </w:style>
  <w:style w:type="character" w:customStyle="1" w:styleId="TableDescriptionCharChar">
    <w:name w:val="Table Description Char Char"/>
    <w:link w:val="TableDescriptionChar"/>
    <w:rPr>
      <w:rFonts w:ascii="Arial" w:eastAsia="黑体" w:hAnsi="Arial"/>
      <w:sz w:val="18"/>
    </w:rPr>
  </w:style>
  <w:style w:type="paragraph" w:customStyle="1" w:styleId="05050">
    <w:name w:val="样式 标书图题注 + 段前: 0.5 行 段后: 0.5 行"/>
    <w:basedOn w:val="afffffffffc"/>
    <w:pPr>
      <w:spacing w:before="156" w:after="156"/>
    </w:pPr>
    <w:rPr>
      <w:rFonts w:cs="宋体"/>
      <w:bCs/>
      <w:szCs w:val="20"/>
    </w:rPr>
  </w:style>
  <w:style w:type="paragraph" w:customStyle="1" w:styleId="font20">
    <w:name w:val="font20"/>
    <w:basedOn w:val="aff7"/>
    <w:pPr>
      <w:widowControl/>
      <w:spacing w:before="100" w:beforeAutospacing="1" w:after="100" w:afterAutospacing="1"/>
      <w:jc w:val="left"/>
    </w:pPr>
    <w:rPr>
      <w:rFonts w:ascii="宋体" w:hAnsi="宋体" w:cs="宋体"/>
      <w:color w:val="000000"/>
      <w:kern w:val="0"/>
      <w:sz w:val="20"/>
      <w:szCs w:val="20"/>
    </w:rPr>
  </w:style>
  <w:style w:type="paragraph" w:customStyle="1" w:styleId="font21">
    <w:name w:val="font21"/>
    <w:basedOn w:val="aff7"/>
    <w:pPr>
      <w:widowControl/>
      <w:spacing w:before="100" w:beforeAutospacing="1" w:after="100" w:afterAutospacing="1"/>
      <w:jc w:val="left"/>
    </w:pPr>
    <w:rPr>
      <w:rFonts w:ascii="宋体" w:hAnsi="宋体" w:cs="宋体"/>
      <w:color w:val="000000"/>
      <w:kern w:val="0"/>
      <w:sz w:val="20"/>
      <w:szCs w:val="20"/>
    </w:rPr>
  </w:style>
  <w:style w:type="paragraph" w:customStyle="1" w:styleId="font22">
    <w:name w:val="font22"/>
    <w:basedOn w:val="aff7"/>
    <w:pPr>
      <w:widowControl/>
      <w:spacing w:before="100" w:beforeAutospacing="1" w:after="100" w:afterAutospacing="1"/>
      <w:jc w:val="left"/>
    </w:pPr>
    <w:rPr>
      <w:rFonts w:ascii="宋体" w:hAnsi="宋体" w:cs="宋体"/>
      <w:color w:val="000000"/>
      <w:kern w:val="0"/>
      <w:sz w:val="20"/>
      <w:szCs w:val="20"/>
    </w:rPr>
  </w:style>
  <w:style w:type="paragraph" w:customStyle="1" w:styleId="font23">
    <w:name w:val="font23"/>
    <w:basedOn w:val="aff7"/>
    <w:pPr>
      <w:widowControl/>
      <w:spacing w:before="100" w:beforeAutospacing="1" w:after="100" w:afterAutospacing="1"/>
      <w:jc w:val="left"/>
    </w:pPr>
    <w:rPr>
      <w:rFonts w:ascii="宋体" w:hAnsi="宋体" w:cs="宋体"/>
      <w:b/>
      <w:bCs/>
      <w:color w:val="000000"/>
      <w:kern w:val="0"/>
      <w:sz w:val="20"/>
      <w:szCs w:val="20"/>
    </w:rPr>
  </w:style>
  <w:style w:type="paragraph" w:customStyle="1" w:styleId="font24">
    <w:name w:val="font24"/>
    <w:basedOn w:val="aff7"/>
    <w:pPr>
      <w:widowControl/>
      <w:spacing w:before="100" w:beforeAutospacing="1" w:after="100" w:afterAutospacing="1"/>
      <w:jc w:val="left"/>
    </w:pPr>
    <w:rPr>
      <w:rFonts w:ascii="宋体" w:hAnsi="宋体" w:cs="宋体"/>
      <w:color w:val="000000"/>
      <w:kern w:val="0"/>
      <w:sz w:val="20"/>
      <w:szCs w:val="20"/>
    </w:rPr>
  </w:style>
  <w:style w:type="paragraph" w:customStyle="1" w:styleId="font25">
    <w:name w:val="font25"/>
    <w:basedOn w:val="aff7"/>
    <w:pPr>
      <w:widowControl/>
      <w:spacing w:before="100" w:beforeAutospacing="1" w:after="100" w:afterAutospacing="1"/>
      <w:jc w:val="left"/>
    </w:pPr>
    <w:rPr>
      <w:rFonts w:ascii="宋体" w:hAnsi="宋体" w:cs="宋体"/>
      <w:kern w:val="0"/>
      <w:sz w:val="20"/>
      <w:szCs w:val="20"/>
    </w:rPr>
  </w:style>
  <w:style w:type="paragraph" w:customStyle="1" w:styleId="font26">
    <w:name w:val="font26"/>
    <w:basedOn w:val="aff7"/>
    <w:pPr>
      <w:widowControl/>
      <w:spacing w:before="100" w:beforeAutospacing="1" w:after="100" w:afterAutospacing="1"/>
      <w:jc w:val="left"/>
    </w:pPr>
    <w:rPr>
      <w:rFonts w:ascii="宋体" w:hAnsi="宋体" w:cs="宋体"/>
      <w:color w:val="000000"/>
      <w:kern w:val="0"/>
      <w:sz w:val="20"/>
      <w:szCs w:val="20"/>
    </w:rPr>
  </w:style>
  <w:style w:type="paragraph" w:customStyle="1" w:styleId="font27">
    <w:name w:val="font27"/>
    <w:basedOn w:val="aff7"/>
    <w:pPr>
      <w:widowControl/>
      <w:spacing w:before="100" w:beforeAutospacing="1" w:after="100" w:afterAutospacing="1"/>
      <w:jc w:val="left"/>
    </w:pPr>
    <w:rPr>
      <w:rFonts w:ascii="宋体" w:hAnsi="宋体" w:cs="宋体"/>
      <w:kern w:val="0"/>
      <w:sz w:val="18"/>
      <w:szCs w:val="18"/>
    </w:rPr>
  </w:style>
  <w:style w:type="paragraph" w:customStyle="1" w:styleId="font28">
    <w:name w:val="font28"/>
    <w:basedOn w:val="aff7"/>
    <w:pPr>
      <w:widowControl/>
      <w:spacing w:before="100" w:beforeAutospacing="1" w:after="100" w:afterAutospacing="1"/>
      <w:jc w:val="left"/>
    </w:pPr>
    <w:rPr>
      <w:rFonts w:ascii="宋体" w:hAnsi="宋体" w:cs="宋体"/>
      <w:kern w:val="0"/>
      <w:sz w:val="20"/>
      <w:szCs w:val="20"/>
    </w:rPr>
  </w:style>
  <w:style w:type="character" w:customStyle="1" w:styleId="hei141">
    <w:name w:val="hei141"/>
    <w:rPr>
      <w:rFonts w:ascii="宋体" w:eastAsia="宋体" w:hAnsi="宋体" w:hint="eastAsia"/>
      <w:color w:val="000000"/>
      <w:sz w:val="21"/>
      <w:szCs w:val="21"/>
      <w:u w:val="none"/>
    </w:rPr>
  </w:style>
  <w:style w:type="paragraph" w:customStyle="1" w:styleId="ArialGB23120404">
    <w:name w:val="样式 (西文) Arial (中文) 仿宋_GB2312 四号 加粗 段前: 0.4 行 段后: 0.4 行 行距:..."/>
    <w:basedOn w:val="aff7"/>
    <w:pPr>
      <w:spacing w:beforeLines="40" w:afterLines="40" w:line="360" w:lineRule="auto"/>
      <w:ind w:firstLineChars="200" w:firstLine="562"/>
    </w:pPr>
    <w:rPr>
      <w:rFonts w:ascii="Arial" w:hAnsi="Arial" w:cs="宋体"/>
      <w:b/>
      <w:bCs/>
    </w:rPr>
  </w:style>
  <w:style w:type="character" w:customStyle="1" w:styleId="Charfff0">
    <w:name w:val="标书内容 Char"/>
    <w:link w:val="afffffffffffffffffffa"/>
    <w:locked/>
    <w:rPr>
      <w:bCs/>
      <w:sz w:val="24"/>
      <w:szCs w:val="21"/>
    </w:rPr>
  </w:style>
  <w:style w:type="paragraph" w:customStyle="1" w:styleId="afffffffffffffffffffa">
    <w:name w:val="标书内容"/>
    <w:basedOn w:val="aff7"/>
    <w:link w:val="Charfff0"/>
    <w:pPr>
      <w:spacing w:line="360" w:lineRule="auto"/>
      <w:ind w:firstLineChars="200" w:firstLine="480"/>
    </w:pPr>
    <w:rPr>
      <w:rFonts w:ascii="Calibri" w:hAnsi="Calibri"/>
      <w:bCs/>
      <w:kern w:val="0"/>
      <w:szCs w:val="21"/>
    </w:rPr>
  </w:style>
  <w:style w:type="paragraph" w:customStyle="1" w:styleId="zdb">
    <w:name w:val="zdb正文"/>
    <w:basedOn w:val="afff3"/>
    <w:pPr>
      <w:spacing w:line="360" w:lineRule="auto"/>
      <w:ind w:firstLine="480"/>
    </w:pPr>
    <w:rPr>
      <w:rFonts w:ascii="宋体" w:eastAsia="宋体" w:hAnsi="宋体" w:cs="宋体"/>
      <w:sz w:val="24"/>
      <w:szCs w:val="20"/>
    </w:rPr>
  </w:style>
  <w:style w:type="paragraph" w:customStyle="1" w:styleId="Char1CharCharCharChar">
    <w:name w:val="Char1 Char Char Char Char"/>
    <w:basedOn w:val="aff7"/>
    <w:pPr>
      <w:widowControl/>
      <w:spacing w:after="160" w:line="240" w:lineRule="exact"/>
      <w:jc w:val="left"/>
    </w:pPr>
    <w:rPr>
      <w:rFonts w:ascii="Verdana" w:hAnsi="Verdana"/>
      <w:kern w:val="0"/>
      <w:sz w:val="20"/>
      <w:szCs w:val="20"/>
      <w:lang w:eastAsia="en-US"/>
    </w:rPr>
  </w:style>
  <w:style w:type="paragraph" w:customStyle="1" w:styleId="PictureFooter">
    <w:name w:val="Picture Footer"/>
    <w:basedOn w:val="affff6"/>
    <w:link w:val="PictureFooterChar"/>
    <w:pPr>
      <w:widowControl/>
      <w:spacing w:after="160" w:line="276" w:lineRule="auto"/>
      <w:ind w:leftChars="0" w:left="0" w:rightChars="0" w:right="0" w:firstLineChars="0" w:firstLine="0"/>
      <w:jc w:val="center"/>
      <w:textAlignment w:val="center"/>
    </w:pPr>
    <w:rPr>
      <w:rFonts w:ascii="Calibri" w:eastAsia="宋体" w:hAnsi="Calibri"/>
      <w:b/>
      <w:kern w:val="0"/>
      <w:sz w:val="21"/>
    </w:rPr>
  </w:style>
  <w:style w:type="character" w:customStyle="1" w:styleId="PictureFooterChar">
    <w:name w:val="Picture Footer Char"/>
    <w:link w:val="PictureFooter"/>
    <w:rPr>
      <w:b/>
      <w:sz w:val="21"/>
    </w:rPr>
  </w:style>
  <w:style w:type="paragraph" w:customStyle="1" w:styleId="PictureBlockStyle">
    <w:name w:val="Picture Block Style"/>
    <w:pPr>
      <w:spacing w:afterLines="50"/>
      <w:jc w:val="center"/>
    </w:pPr>
    <w:rPr>
      <w:sz w:val="24"/>
      <w:szCs w:val="22"/>
    </w:rPr>
  </w:style>
  <w:style w:type="table" w:customStyle="1" w:styleId="1fffe">
    <w:name w:val="浅色底纹1"/>
    <w:basedOn w:val="affa"/>
    <w:uiPriority w:val="60"/>
    <w:semiHidden/>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ffffffffffffffffb">
    <w:name w:val="表头文字样式"/>
    <w:basedOn w:val="affffffffd"/>
    <w:link w:val="Charfff1"/>
    <w:pPr>
      <w:ind w:firstLineChars="0" w:firstLine="0"/>
      <w:jc w:val="center"/>
    </w:pPr>
    <w:rPr>
      <w:b/>
      <w:sz w:val="21"/>
    </w:rPr>
  </w:style>
  <w:style w:type="paragraph" w:customStyle="1" w:styleId="afffffffffffffffffffc">
    <w:name w:val="前言一级标题样式"/>
    <w:basedOn w:val="aff7"/>
    <w:next w:val="affffffffd"/>
    <w:uiPriority w:val="1"/>
    <w:pPr>
      <w:spacing w:line="360" w:lineRule="auto"/>
      <w:ind w:firstLineChars="200" w:firstLine="643"/>
      <w:outlineLvl w:val="0"/>
    </w:pPr>
    <w:rPr>
      <w:rFonts w:ascii="宋体" w:hAnsi="宋体"/>
      <w:b/>
      <w:sz w:val="32"/>
    </w:rPr>
  </w:style>
  <w:style w:type="paragraph" w:customStyle="1" w:styleId="afffffffffffffffffffd">
    <w:name w:val="表格题注样式"/>
    <w:basedOn w:val="aff7"/>
    <w:next w:val="aff7"/>
    <w:uiPriority w:val="9"/>
    <w:pPr>
      <w:spacing w:line="360" w:lineRule="auto"/>
      <w:jc w:val="center"/>
    </w:pPr>
    <w:rPr>
      <w:rFonts w:ascii="黑体" w:eastAsia="黑体"/>
      <w:sz w:val="18"/>
      <w:szCs w:val="18"/>
    </w:rPr>
  </w:style>
  <w:style w:type="paragraph" w:customStyle="1" w:styleId="afffffffffffffffffffe">
    <w:name w:val="图文字"/>
    <w:basedOn w:val="aff7"/>
    <w:next w:val="affffffffd"/>
    <w:uiPriority w:val="10"/>
    <w:pPr>
      <w:spacing w:line="360" w:lineRule="auto"/>
      <w:jc w:val="center"/>
    </w:pPr>
    <w:rPr>
      <w:rFonts w:cs="宋体"/>
      <w:sz w:val="18"/>
      <w:szCs w:val="18"/>
    </w:rPr>
  </w:style>
  <w:style w:type="paragraph" w:customStyle="1" w:styleId="10">
    <w:name w:val="编号样式1"/>
    <w:basedOn w:val="affffffffd"/>
    <w:pPr>
      <w:numPr>
        <w:numId w:val="48"/>
      </w:numPr>
      <w:tabs>
        <w:tab w:val="clear" w:pos="902"/>
        <w:tab w:val="left" w:pos="360"/>
        <w:tab w:val="left" w:pos="425"/>
        <w:tab w:val="left" w:pos="620"/>
      </w:tabs>
      <w:ind w:left="620" w:firstLineChars="0" w:firstLine="0"/>
      <w:jc w:val="left"/>
    </w:pPr>
  </w:style>
  <w:style w:type="paragraph" w:customStyle="1" w:styleId="affffffffffffffffffff">
    <w:name w:val="表格文字样式"/>
    <w:basedOn w:val="aff7"/>
    <w:pPr>
      <w:spacing w:line="360" w:lineRule="auto"/>
    </w:pPr>
    <w:rPr>
      <w:sz w:val="21"/>
      <w:szCs w:val="21"/>
    </w:rPr>
  </w:style>
  <w:style w:type="paragraph" w:customStyle="1" w:styleId="affffffffffffffffffff0">
    <w:name w:val="斜体样式"/>
    <w:basedOn w:val="affffffffd"/>
    <w:pPr>
      <w:ind w:firstLine="200"/>
      <w:jc w:val="left"/>
    </w:pPr>
    <w:rPr>
      <w:i/>
      <w:color w:val="0000FF"/>
      <w:sz w:val="21"/>
    </w:rPr>
  </w:style>
  <w:style w:type="paragraph" w:customStyle="1" w:styleId="3c">
    <w:name w:val="编号样式3"/>
    <w:basedOn w:val="affffffffd"/>
    <w:pPr>
      <w:numPr>
        <w:numId w:val="49"/>
      </w:numPr>
      <w:tabs>
        <w:tab w:val="clear" w:pos="620"/>
        <w:tab w:val="left" w:pos="360"/>
        <w:tab w:val="left" w:pos="1134"/>
        <w:tab w:val="left" w:pos="1440"/>
      </w:tabs>
      <w:ind w:left="0" w:firstLine="480"/>
      <w:jc w:val="left"/>
    </w:pPr>
  </w:style>
  <w:style w:type="paragraph" w:customStyle="1" w:styleId="25">
    <w:name w:val="编号样式2"/>
    <w:basedOn w:val="affffffffd"/>
    <w:pPr>
      <w:numPr>
        <w:numId w:val="50"/>
      </w:numPr>
      <w:tabs>
        <w:tab w:val="clear" w:pos="902"/>
        <w:tab w:val="left" w:pos="360"/>
        <w:tab w:val="left" w:pos="839"/>
        <w:tab w:val="left" w:pos="1134"/>
      </w:tabs>
      <w:ind w:left="0" w:firstLine="480"/>
      <w:jc w:val="left"/>
    </w:pPr>
  </w:style>
  <w:style w:type="paragraph" w:customStyle="1" w:styleId="16">
    <w:name w:val="表格编号样式1"/>
    <w:basedOn w:val="affffffffffffffffffff"/>
    <w:pPr>
      <w:numPr>
        <w:numId w:val="51"/>
      </w:numPr>
    </w:pPr>
  </w:style>
  <w:style w:type="paragraph" w:customStyle="1" w:styleId="22">
    <w:name w:val="表格编号样式2"/>
    <w:basedOn w:val="affffffffffffffffffff"/>
    <w:pPr>
      <w:numPr>
        <w:numId w:val="52"/>
      </w:numPr>
      <w:ind w:firstLine="0"/>
    </w:pPr>
  </w:style>
  <w:style w:type="character" w:customStyle="1" w:styleId="affffffffffffffffffff1">
    <w:name w:val="样式 黑体 二号 加粗"/>
    <w:rPr>
      <w:rFonts w:ascii="黑体" w:eastAsia="黑体" w:hAnsi="黑体"/>
      <w:b/>
      <w:bCs/>
      <w:sz w:val="44"/>
    </w:rPr>
  </w:style>
  <w:style w:type="paragraph" w:customStyle="1" w:styleId="10202">
    <w:name w:val="样式 目录 1 + 段前: 0.2 行 段后: 0.2 行"/>
    <w:basedOn w:val="TOC1"/>
    <w:pPr>
      <w:tabs>
        <w:tab w:val="left" w:pos="420"/>
        <w:tab w:val="left" w:pos="840"/>
      </w:tabs>
      <w:overflowPunct w:val="0"/>
      <w:spacing w:beforeLines="40" w:afterLines="40" w:line="300" w:lineRule="auto"/>
    </w:pPr>
    <w:rPr>
      <w:rFonts w:ascii="Times New Roman" w:eastAsia="黑体" w:hAnsi="Times New Roman" w:cs="宋体"/>
      <w:b w:val="0"/>
      <w:sz w:val="24"/>
    </w:rPr>
  </w:style>
  <w:style w:type="paragraph" w:customStyle="1" w:styleId="2110">
    <w:name w:val="样式 标题 2 + 段前: 1 行 段后: 1 行"/>
    <w:basedOn w:val="2c"/>
    <w:pPr>
      <w:widowControl/>
      <w:numPr>
        <w:ilvl w:val="0"/>
        <w:numId w:val="0"/>
      </w:numPr>
      <w:adjustRightInd/>
      <w:snapToGrid/>
      <w:spacing w:beforeLines="100"/>
      <w:jc w:val="left"/>
      <w:textAlignment w:val="auto"/>
    </w:pPr>
    <w:rPr>
      <w:rFonts w:ascii="Arial" w:hAnsi="Arial" w:cs="宋体"/>
      <w:kern w:val="2"/>
      <w:sz w:val="44"/>
      <w:szCs w:val="20"/>
    </w:rPr>
  </w:style>
  <w:style w:type="paragraph" w:customStyle="1" w:styleId="20202">
    <w:name w:val="样式 目录 2 + 段前: 0.2 行 段后: 0.2 行"/>
    <w:basedOn w:val="TOC2"/>
    <w:pPr>
      <w:spacing w:before="62" w:after="62"/>
      <w:ind w:left="227" w:firstLineChars="100" w:firstLine="100"/>
    </w:pPr>
    <w:rPr>
      <w:rFonts w:ascii="Times New Roman" w:eastAsia="黑体" w:hAnsi="Times New Roman" w:cs="宋体"/>
      <w:b/>
      <w:sz w:val="24"/>
    </w:rPr>
  </w:style>
  <w:style w:type="paragraph" w:customStyle="1" w:styleId="30202">
    <w:name w:val="样式 目录 3 + 段前: 0.2 行 段后: 0.2 行"/>
    <w:basedOn w:val="TOC3"/>
    <w:pPr>
      <w:spacing w:before="62" w:after="62"/>
      <w:ind w:left="482" w:firstLineChars="200" w:firstLine="200"/>
    </w:pPr>
    <w:rPr>
      <w:rFonts w:ascii="Times New Roman" w:hAnsi="Times New Roman" w:cs="宋体"/>
      <w:sz w:val="21"/>
      <w:szCs w:val="21"/>
    </w:rPr>
  </w:style>
  <w:style w:type="paragraph" w:customStyle="1" w:styleId="affffffffffffffffffff2">
    <w:name w:val="文档编号"/>
    <w:basedOn w:val="aff7"/>
    <w:next w:val="aff7"/>
    <w:pPr>
      <w:adjustRightInd w:val="0"/>
      <w:spacing w:line="360" w:lineRule="auto"/>
      <w:jc w:val="center"/>
      <w:textAlignment w:val="baseline"/>
    </w:pPr>
    <w:rPr>
      <w:rFonts w:ascii="宋体"/>
      <w:kern w:val="0"/>
      <w:sz w:val="20"/>
    </w:rPr>
  </w:style>
  <w:style w:type="paragraph" w:customStyle="1" w:styleId="CharChar3CharCharCharCharCharCharCharCharCharChar">
    <w:name w:val="Char Char3 Char Char Char Char Char Char Char Char Char Char"/>
    <w:basedOn w:val="aff7"/>
    <w:pPr>
      <w:spacing w:line="360" w:lineRule="auto"/>
    </w:pPr>
    <w:rPr>
      <w:rFonts w:ascii="Tahoma" w:hAnsi="Tahoma"/>
      <w:sz w:val="36"/>
      <w:szCs w:val="36"/>
    </w:rPr>
  </w:style>
  <w:style w:type="paragraph" w:customStyle="1" w:styleId="2ffff0">
    <w:name w:val="首行缩进:  2 字符"/>
    <w:basedOn w:val="aff7"/>
    <w:pPr>
      <w:spacing w:before="240" w:line="288" w:lineRule="auto"/>
      <w:ind w:firstLineChars="200" w:firstLine="420"/>
    </w:pPr>
    <w:rPr>
      <w:rFonts w:cs="宋体"/>
      <w:sz w:val="21"/>
      <w:szCs w:val="20"/>
    </w:rPr>
  </w:style>
  <w:style w:type="paragraph" w:customStyle="1" w:styleId="2H2h2sect12Heading2HiddenHeading2CCBSheading2">
    <w:name w:val="样式 样式 标题 2H2h2sect 1.2Heading 2 HiddenHeading 2 CCBSheading 2......"/>
    <w:basedOn w:val="aff7"/>
    <w:pPr>
      <w:keepNext/>
      <w:keepLines/>
      <w:tabs>
        <w:tab w:val="left" w:pos="-420"/>
      </w:tabs>
      <w:adjustRightInd w:val="0"/>
      <w:snapToGrid w:val="0"/>
      <w:spacing w:before="360" w:after="120" w:line="360" w:lineRule="auto"/>
      <w:ind w:left="-420" w:firstLine="420"/>
      <w:jc w:val="left"/>
      <w:outlineLvl w:val="1"/>
    </w:pPr>
    <w:rPr>
      <w:rFonts w:ascii="仿宋_GB2312" w:eastAsia="STZhongsong" w:hAnsi="宋体" w:cs="宋体"/>
      <w:b/>
      <w:bCs/>
      <w:sz w:val="32"/>
      <w:szCs w:val="20"/>
    </w:rPr>
  </w:style>
  <w:style w:type="paragraph" w:customStyle="1" w:styleId="4H4PIM5h4blbbPIM44thlevel015">
    <w:name w:val="样式 标题 4H4PIM 5h4blbbPIM 44th level + 右侧:  0 厘米 行距: 1.5 倍..."/>
    <w:basedOn w:val="47"/>
    <w:pPr>
      <w:numPr>
        <w:numId w:val="53"/>
      </w:numPr>
      <w:tabs>
        <w:tab w:val="left" w:pos="864"/>
      </w:tabs>
      <w:adjustRightInd/>
      <w:snapToGrid/>
      <w:spacing w:beforeLines="0"/>
      <w:ind w:hangingChars="709" w:hanging="433"/>
      <w:jc w:val="left"/>
    </w:pPr>
    <w:rPr>
      <w:rFonts w:ascii="Arial" w:eastAsia="STZhongsong" w:hAnsi="Arial" w:cs="宋体"/>
      <w:sz w:val="24"/>
      <w:szCs w:val="24"/>
    </w:rPr>
  </w:style>
  <w:style w:type="paragraph" w:customStyle="1" w:styleId="GB231220">
    <w:name w:val="样式 仿宋_GB2312 首行缩进:  2 字符"/>
    <w:basedOn w:val="aff7"/>
    <w:pPr>
      <w:spacing w:line="600" w:lineRule="exact"/>
      <w:ind w:firstLineChars="192" w:firstLine="538"/>
    </w:pPr>
    <w:rPr>
      <w:rFonts w:ascii="仿宋_GB2312" w:eastAsia="仿宋_GB2312"/>
      <w:sz w:val="28"/>
      <w:szCs w:val="20"/>
    </w:rPr>
  </w:style>
  <w:style w:type="paragraph" w:customStyle="1" w:styleId="3Heading3-oldh3sect123BOD0H33bulletb2">
    <w:name w:val="样式 标题 3Heading 3 - oldh3sect1.2.3BOD 0H3第二层条3 bulletb2..."/>
    <w:basedOn w:val="3b"/>
    <w:pPr>
      <w:widowControl/>
      <w:numPr>
        <w:ilvl w:val="0"/>
        <w:numId w:val="0"/>
      </w:numPr>
      <w:tabs>
        <w:tab w:val="left" w:pos="180"/>
      </w:tabs>
      <w:adjustRightInd/>
      <w:snapToGrid/>
      <w:spacing w:beforeLines="0"/>
      <w:ind w:left="180"/>
      <w:textAlignment w:val="auto"/>
    </w:pPr>
    <w:rPr>
      <w:rFonts w:ascii="仿宋_GB2312" w:eastAsia="仿宋_GB2312" w:cs="宋体"/>
      <w:color w:val="000000"/>
      <w:kern w:val="2"/>
      <w:sz w:val="30"/>
      <w:szCs w:val="20"/>
    </w:rPr>
  </w:style>
  <w:style w:type="paragraph" w:customStyle="1" w:styleId="lzq">
    <w:name w:val="正文lzq"/>
    <w:basedOn w:val="aff7"/>
    <w:pPr>
      <w:adjustRightInd w:val="0"/>
      <w:spacing w:line="360" w:lineRule="auto"/>
      <w:ind w:firstLine="480"/>
      <w:textAlignment w:val="baseline"/>
    </w:pPr>
    <w:rPr>
      <w:kern w:val="0"/>
      <w:szCs w:val="20"/>
    </w:rPr>
  </w:style>
  <w:style w:type="paragraph" w:customStyle="1" w:styleId="211105">
    <w:name w:val="样式 样式 标题 2 + 段前: 1 行 段后: 1 行 + 段前: 1 行 段后: 0.5 行"/>
    <w:basedOn w:val="2110"/>
    <w:pPr>
      <w:tabs>
        <w:tab w:val="left" w:pos="-420"/>
      </w:tabs>
      <w:spacing w:before="312" w:after="156"/>
      <w:ind w:left="-420" w:firstLine="420"/>
    </w:pPr>
    <w:rPr>
      <w:sz w:val="24"/>
      <w:szCs w:val="24"/>
    </w:rPr>
  </w:style>
  <w:style w:type="paragraph" w:customStyle="1" w:styleId="3Heading3-oldH3h3l3CT3rdlevelLevel3HeadBold">
    <w:name w:val="样式 标题 3Heading 3 - oldH3h3l3CT3rd levelLevel 3 HeadBold ..."/>
    <w:basedOn w:val="3b"/>
    <w:pPr>
      <w:widowControl/>
      <w:numPr>
        <w:ilvl w:val="0"/>
        <w:numId w:val="0"/>
      </w:numPr>
      <w:tabs>
        <w:tab w:val="left" w:pos="567"/>
      </w:tabs>
      <w:adjustRightInd/>
      <w:snapToGrid/>
      <w:spacing w:before="312"/>
      <w:textAlignment w:val="auto"/>
    </w:pPr>
    <w:rPr>
      <w:rFonts w:cs="宋体"/>
      <w:kern w:val="2"/>
      <w:sz w:val="24"/>
      <w:szCs w:val="24"/>
    </w:rPr>
  </w:style>
  <w:style w:type="paragraph" w:customStyle="1" w:styleId="5H5Level3-iPIM5Titre5BlockLabel111h5Secon">
    <w:name w:val="样式 标题 5H5Level 3 - iPIM 5Titre5Block Label1.1.1口h5Secon..."/>
    <w:basedOn w:val="54"/>
    <w:pPr>
      <w:keepNext/>
      <w:widowControl/>
      <w:numPr>
        <w:ilvl w:val="0"/>
        <w:numId w:val="0"/>
      </w:numPr>
      <w:tabs>
        <w:tab w:val="left" w:pos="-420"/>
      </w:tabs>
      <w:adjustRightInd/>
      <w:snapToGrid/>
      <w:spacing w:before="240" w:afterLines="50" w:line="377" w:lineRule="auto"/>
      <w:jc w:val="left"/>
      <w:textAlignment w:val="auto"/>
    </w:pPr>
    <w:rPr>
      <w:rFonts w:eastAsia="宋体" w:cs="宋体"/>
      <w:bCs/>
      <w:sz w:val="24"/>
    </w:rPr>
  </w:style>
  <w:style w:type="character" w:customStyle="1" w:styleId="concenttitle">
    <w:name w:val="concenttitle"/>
  </w:style>
  <w:style w:type="paragraph" w:customStyle="1" w:styleId="2ffff1">
    <w:name w:val="编号 2"/>
    <w:basedOn w:val="aff7"/>
    <w:pPr>
      <w:tabs>
        <w:tab w:val="left" w:pos="0"/>
        <w:tab w:val="left" w:pos="1560"/>
      </w:tabs>
      <w:spacing w:before="100" w:beforeAutospacing="1" w:after="100" w:afterAutospacing="1" w:line="360" w:lineRule="auto"/>
      <w:ind w:left="432" w:hanging="432"/>
    </w:pPr>
    <w:rPr>
      <w:rFonts w:ascii="宋体" w:hAnsi="宋体"/>
      <w:szCs w:val="20"/>
    </w:rPr>
  </w:style>
  <w:style w:type="character" w:customStyle="1" w:styleId="gray">
    <w:name w:val="gray"/>
    <w:rPr>
      <w:color w:val="484C48"/>
    </w:rPr>
  </w:style>
  <w:style w:type="paragraph" w:customStyle="1" w:styleId="affffffffffffffffffff3">
    <w:name w:val="章标题"/>
    <w:next w:val="aff7"/>
    <w:pPr>
      <w:tabs>
        <w:tab w:val="left" w:pos="0"/>
      </w:tabs>
      <w:spacing w:beforeLines="50" w:afterLines="50"/>
      <w:ind w:left="576" w:hanging="576"/>
      <w:jc w:val="both"/>
      <w:outlineLvl w:val="1"/>
    </w:pPr>
    <w:rPr>
      <w:rFonts w:ascii="黑体" w:eastAsia="黑体" w:hAnsi="Times New Roman"/>
      <w:sz w:val="21"/>
    </w:rPr>
  </w:style>
  <w:style w:type="character" w:customStyle="1" w:styleId="Charfff2">
    <w:name w:val="正文(缩进) Char"/>
    <w:link w:val="affffffffffffffffffff4"/>
    <w:locked/>
    <w:rPr>
      <w:sz w:val="24"/>
      <w:szCs w:val="24"/>
    </w:rPr>
  </w:style>
  <w:style w:type="paragraph" w:customStyle="1" w:styleId="affffffffffffffffffff4">
    <w:name w:val="正文(缩进)"/>
    <w:basedOn w:val="aff7"/>
    <w:link w:val="Charfff2"/>
    <w:pPr>
      <w:spacing w:before="120" w:line="400" w:lineRule="exact"/>
      <w:ind w:firstLineChars="200" w:firstLine="200"/>
    </w:pPr>
    <w:rPr>
      <w:rFonts w:ascii="Calibri" w:hAnsi="Calibri"/>
      <w:kern w:val="0"/>
    </w:rPr>
  </w:style>
  <w:style w:type="paragraph" w:customStyle="1" w:styleId="15">
    <w:name w:val="标准标题1"/>
    <w:basedOn w:val="17"/>
    <w:next w:val="aff7"/>
    <w:pPr>
      <w:numPr>
        <w:numId w:val="54"/>
      </w:numPr>
      <w:adjustRightInd/>
      <w:snapToGrid/>
      <w:spacing w:beforeLines="0"/>
      <w:textAlignment w:val="auto"/>
    </w:pPr>
    <w:rPr>
      <w:rFonts w:ascii="黑体" w:eastAsia="宋体" w:hAnsi="黑体" w:cs="STZhongsong"/>
      <w:sz w:val="32"/>
      <w:szCs w:val="44"/>
    </w:rPr>
  </w:style>
  <w:style w:type="paragraph" w:customStyle="1" w:styleId="2b">
    <w:name w:val="标准标题2"/>
    <w:basedOn w:val="2c"/>
    <w:next w:val="aff7"/>
    <w:pPr>
      <w:numPr>
        <w:numId w:val="54"/>
      </w:numPr>
      <w:tabs>
        <w:tab w:val="left" w:pos="425"/>
      </w:tabs>
      <w:adjustRightInd/>
      <w:snapToGrid/>
      <w:spacing w:beforeLines="0"/>
      <w:textAlignment w:val="auto"/>
    </w:pPr>
    <w:rPr>
      <w:rFonts w:ascii="黑体" w:eastAsia="宋体" w:hAnsi="黑体" w:cs="STZhongsong"/>
      <w:kern w:val="2"/>
      <w:sz w:val="28"/>
    </w:rPr>
  </w:style>
  <w:style w:type="paragraph" w:customStyle="1" w:styleId="3a">
    <w:name w:val="标准标题3"/>
    <w:basedOn w:val="3b"/>
    <w:next w:val="aff7"/>
    <w:link w:val="3CharChar"/>
    <w:pPr>
      <w:numPr>
        <w:numId w:val="54"/>
      </w:numPr>
      <w:tabs>
        <w:tab w:val="left" w:pos="425"/>
      </w:tabs>
      <w:adjustRightInd/>
      <w:snapToGrid/>
      <w:spacing w:beforeLines="0"/>
      <w:jc w:val="both"/>
      <w:textAlignment w:val="auto"/>
    </w:pPr>
    <w:rPr>
      <w:rFonts w:ascii="黑体" w:eastAsia="宋体" w:hAnsi="黑体"/>
      <w:kern w:val="2"/>
      <w:sz w:val="24"/>
      <w:szCs w:val="32"/>
    </w:rPr>
  </w:style>
  <w:style w:type="paragraph" w:customStyle="1" w:styleId="4f4">
    <w:name w:val="标准标题4"/>
    <w:basedOn w:val="47"/>
    <w:next w:val="aff7"/>
    <w:pPr>
      <w:numPr>
        <w:ilvl w:val="0"/>
        <w:numId w:val="0"/>
      </w:numPr>
      <w:tabs>
        <w:tab w:val="left" w:pos="425"/>
      </w:tabs>
      <w:adjustRightInd/>
      <w:snapToGrid/>
      <w:spacing w:beforeLines="0"/>
      <w:ind w:left="425" w:hanging="425"/>
      <w:jc w:val="left"/>
    </w:pPr>
    <w:rPr>
      <w:rFonts w:ascii="黑体" w:eastAsia="宋体" w:hAnsi="黑体" w:cs="黑体"/>
      <w:sz w:val="24"/>
      <w:szCs w:val="32"/>
    </w:rPr>
  </w:style>
  <w:style w:type="paragraph" w:customStyle="1" w:styleId="53">
    <w:name w:val="标准标题5"/>
    <w:basedOn w:val="54"/>
    <w:next w:val="aff7"/>
    <w:pPr>
      <w:keepNext/>
      <w:widowControl/>
      <w:numPr>
        <w:numId w:val="54"/>
      </w:numPr>
      <w:tabs>
        <w:tab w:val="clear" w:pos="420"/>
        <w:tab w:val="left" w:pos="425"/>
      </w:tabs>
      <w:adjustRightInd/>
      <w:snapToGrid/>
      <w:spacing w:before="240" w:afterLines="50" w:line="377" w:lineRule="auto"/>
      <w:jc w:val="left"/>
      <w:textAlignment w:val="auto"/>
    </w:pPr>
    <w:rPr>
      <w:bCs/>
      <w:sz w:val="32"/>
      <w:szCs w:val="28"/>
    </w:rPr>
  </w:style>
  <w:style w:type="paragraph" w:customStyle="1" w:styleId="61">
    <w:name w:val="标准标题6"/>
    <w:basedOn w:val="62"/>
    <w:next w:val="aff7"/>
    <w:pPr>
      <w:keepNext/>
      <w:numPr>
        <w:numId w:val="54"/>
      </w:numPr>
      <w:tabs>
        <w:tab w:val="left" w:pos="425"/>
      </w:tabs>
      <w:adjustRightInd/>
      <w:snapToGrid/>
      <w:spacing w:beforeLines="0" w:line="320" w:lineRule="auto"/>
      <w:ind w:firstLine="0"/>
      <w:jc w:val="both"/>
      <w:textAlignment w:val="auto"/>
    </w:pPr>
    <w:rPr>
      <w:rFonts w:ascii="Arial" w:hAnsi="Arial"/>
      <w:kern w:val="2"/>
      <w:sz w:val="32"/>
    </w:rPr>
  </w:style>
  <w:style w:type="character" w:customStyle="1" w:styleId="3CharChar">
    <w:name w:val="标准标题3 Char Char"/>
    <w:link w:val="3a"/>
    <w:rPr>
      <w:rFonts w:ascii="黑体" w:hAnsi="黑体"/>
      <w:b/>
      <w:bCs/>
      <w:kern w:val="2"/>
      <w:sz w:val="24"/>
      <w:szCs w:val="32"/>
    </w:rPr>
  </w:style>
  <w:style w:type="character" w:customStyle="1" w:styleId="Char1f0">
    <w:name w:val="正文格式 Char1"/>
    <w:rPr>
      <w:rFonts w:ascii="宋体" w:eastAsia="宋体" w:hAnsi="宋体" w:cs="Times New Roman"/>
      <w:bCs/>
      <w:color w:val="000000"/>
      <w:kern w:val="0"/>
      <w:sz w:val="24"/>
      <w:szCs w:val="24"/>
    </w:rPr>
  </w:style>
  <w:style w:type="paragraph" w:customStyle="1" w:styleId="afe">
    <w:name w:val="项目符号：二级"/>
    <w:basedOn w:val="aff7"/>
    <w:link w:val="Charfff3"/>
    <w:pPr>
      <w:widowControl/>
      <w:numPr>
        <w:numId w:val="55"/>
      </w:numPr>
      <w:adjustRightInd w:val="0"/>
      <w:snapToGrid w:val="0"/>
      <w:spacing w:beforeLines="25" w:after="124" w:line="400" w:lineRule="exact"/>
      <w:ind w:firstLine="0"/>
      <w:textAlignment w:val="baseline"/>
    </w:pPr>
    <w:rPr>
      <w:rFonts w:ascii="Arial" w:eastAsia="新宋体" w:hAnsi="Arial"/>
      <w:bCs/>
      <w:kern w:val="0"/>
      <w:szCs w:val="20"/>
    </w:rPr>
  </w:style>
  <w:style w:type="character" w:customStyle="1" w:styleId="Charfff3">
    <w:name w:val="项目符号：二级 Char"/>
    <w:link w:val="afe"/>
    <w:rPr>
      <w:rFonts w:ascii="Arial" w:eastAsia="新宋体" w:hAnsi="Arial"/>
      <w:bCs/>
      <w:sz w:val="24"/>
    </w:rPr>
  </w:style>
  <w:style w:type="paragraph" w:customStyle="1" w:styleId="affffffffffffffffffff5">
    <w:name w:val="样式 正文格式 +"/>
    <w:basedOn w:val="aff7"/>
    <w:pPr>
      <w:widowControl/>
      <w:adjustRightInd w:val="0"/>
      <w:snapToGrid w:val="0"/>
      <w:spacing w:before="124" w:after="124" w:line="300" w:lineRule="auto"/>
      <w:textAlignment w:val="baseline"/>
    </w:pPr>
    <w:rPr>
      <w:rFonts w:ascii="宋体" w:hAnsi="Arial"/>
    </w:rPr>
  </w:style>
  <w:style w:type="paragraph" w:customStyle="1" w:styleId="ListStyle2">
    <w:name w:val="List Style 2"/>
    <w:basedOn w:val="ListStyle"/>
    <w:pPr>
      <w:spacing w:after="0"/>
      <w:ind w:left="1894" w:hanging="360"/>
    </w:pPr>
  </w:style>
  <w:style w:type="paragraph" w:customStyle="1" w:styleId="32">
    <w:name w:val="附录标题3"/>
    <w:basedOn w:val="3b"/>
    <w:qFormat/>
    <w:pPr>
      <w:widowControl/>
      <w:numPr>
        <w:numId w:val="53"/>
      </w:numPr>
      <w:adjustRightInd/>
      <w:snapToGrid/>
      <w:spacing w:beforeLines="0" w:line="276" w:lineRule="auto"/>
      <w:ind w:left="420" w:hanging="420"/>
      <w:textAlignment w:val="auto"/>
    </w:pPr>
    <w:rPr>
      <w:rFonts w:ascii="Cambria" w:eastAsia="宋体" w:hAnsi="Cambria"/>
      <w:color w:val="17365D"/>
      <w:sz w:val="24"/>
      <w:szCs w:val="22"/>
    </w:rPr>
  </w:style>
  <w:style w:type="paragraph" w:customStyle="1" w:styleId="ListStyle3">
    <w:name w:val="List Style 3"/>
    <w:basedOn w:val="ListStyle2"/>
    <w:pPr>
      <w:ind w:leftChars="200" w:left="300" w:hanging="100"/>
    </w:pPr>
  </w:style>
  <w:style w:type="paragraph" w:customStyle="1" w:styleId="2ffff2">
    <w:name w:val="样式 我的正文 + 首行缩进:  2 字符"/>
    <w:basedOn w:val="aff7"/>
    <w:pPr>
      <w:spacing w:line="360" w:lineRule="auto"/>
      <w:ind w:firstLineChars="200" w:firstLine="480"/>
      <w:jc w:val="left"/>
    </w:pPr>
    <w:rPr>
      <w:rFonts w:ascii="黑体" w:cs="宋体"/>
      <w:color w:val="0000FF"/>
      <w:szCs w:val="20"/>
    </w:rPr>
  </w:style>
  <w:style w:type="character" w:customStyle="1" w:styleId="affffffffffffffffffff6">
    <w:name w:val="神路正文"/>
    <w:rPr>
      <w:rFonts w:ascii="宋体" w:eastAsia="仿宋_GB2312" w:hAnsi="宋体"/>
      <w:color w:val="000000"/>
      <w:sz w:val="24"/>
    </w:rPr>
  </w:style>
  <w:style w:type="paragraph" w:customStyle="1" w:styleId="DefaultParagraphCharCharCharChar">
    <w:name w:val="Default Paragraph Char Char Char Char"/>
    <w:basedOn w:val="aff7"/>
    <w:next w:val="aff7"/>
    <w:pPr>
      <w:widowControl/>
      <w:spacing w:line="360" w:lineRule="auto"/>
      <w:jc w:val="left"/>
    </w:pPr>
    <w:rPr>
      <w:kern w:val="0"/>
      <w:sz w:val="21"/>
      <w:szCs w:val="20"/>
      <w:lang w:eastAsia="en-US"/>
    </w:rPr>
  </w:style>
  <w:style w:type="paragraph" w:customStyle="1" w:styleId="19">
    <w:name w:val="附录标题1"/>
    <w:basedOn w:val="17"/>
    <w:next w:val="aff7"/>
    <w:pPr>
      <w:widowControl/>
      <w:numPr>
        <w:numId w:val="56"/>
      </w:numPr>
      <w:adjustRightInd/>
      <w:snapToGrid/>
      <w:spacing w:beforeLines="0" w:line="276" w:lineRule="auto"/>
      <w:jc w:val="left"/>
      <w:textAlignment w:val="auto"/>
    </w:pPr>
    <w:rPr>
      <w:rFonts w:ascii="Cambria" w:eastAsia="宋体" w:hAnsi="Cambria"/>
      <w:color w:val="365F91"/>
      <w:kern w:val="0"/>
      <w:sz w:val="28"/>
      <w:szCs w:val="28"/>
    </w:rPr>
  </w:style>
  <w:style w:type="paragraph" w:customStyle="1" w:styleId="affffffffffffffffffff7">
    <w:name w:val="段落标题"/>
    <w:basedOn w:val="aff7"/>
    <w:pPr>
      <w:widowControl/>
      <w:spacing w:after="200" w:line="276" w:lineRule="auto"/>
      <w:ind w:firstLine="454"/>
      <w:jc w:val="left"/>
    </w:pPr>
    <w:rPr>
      <w:rFonts w:ascii="Calibri" w:hAnsi="Calibri"/>
      <w:b/>
      <w:kern w:val="0"/>
      <w:szCs w:val="22"/>
    </w:rPr>
  </w:style>
  <w:style w:type="paragraph" w:customStyle="1" w:styleId="achievement">
    <w:name w:val="achievement"/>
    <w:basedOn w:val="aff7"/>
    <w:pPr>
      <w:widowControl/>
      <w:spacing w:before="100" w:beforeAutospacing="1" w:after="100" w:afterAutospacing="1"/>
      <w:ind w:firstLine="454"/>
      <w:jc w:val="left"/>
    </w:pPr>
    <w:rPr>
      <w:rFonts w:ascii="Calibri" w:hAnsi="Calibri"/>
      <w:kern w:val="0"/>
      <w:szCs w:val="22"/>
    </w:rPr>
  </w:style>
  <w:style w:type="paragraph" w:customStyle="1" w:styleId="Picture">
    <w:name w:val="Picture"/>
    <w:link w:val="PictureChar"/>
    <w:pPr>
      <w:spacing w:after="200" w:line="276" w:lineRule="auto"/>
      <w:jc w:val="center"/>
    </w:pPr>
    <w:rPr>
      <w:sz w:val="22"/>
      <w:szCs w:val="22"/>
    </w:rPr>
  </w:style>
  <w:style w:type="character" w:customStyle="1" w:styleId="PictureChar">
    <w:name w:val="Picture Char"/>
    <w:link w:val="Picture"/>
    <w:rPr>
      <w:sz w:val="22"/>
      <w:szCs w:val="22"/>
    </w:rPr>
  </w:style>
  <w:style w:type="paragraph" w:customStyle="1" w:styleId="ListStyle4">
    <w:name w:val="List Style 4"/>
    <w:basedOn w:val="ListStyle3"/>
    <w:pPr>
      <w:numPr>
        <w:numId w:val="57"/>
      </w:numPr>
      <w:tabs>
        <w:tab w:val="left" w:pos="360"/>
        <w:tab w:val="left" w:pos="432"/>
        <w:tab w:val="left" w:pos="902"/>
        <w:tab w:val="left" w:pos="1530"/>
      </w:tabs>
      <w:spacing w:after="120"/>
      <w:ind w:leftChars="400" w:left="630" w:hangingChars="230" w:hanging="230"/>
    </w:pPr>
    <w:rPr>
      <w:rFonts w:ascii="Arial" w:hAnsi="Arial" w:cs="Arial"/>
    </w:rPr>
  </w:style>
  <w:style w:type="character" w:customStyle="1" w:styleId="07415Char0">
    <w:name w:val="样式 宋体 四号 首行缩进:  0.74 厘米 行距: 1.5 倍行距 Char"/>
    <w:link w:val="074150"/>
    <w:rPr>
      <w:rFonts w:ascii="宋体" w:hAnsi="宋体" w:cs="宋体"/>
      <w:sz w:val="28"/>
    </w:rPr>
  </w:style>
  <w:style w:type="paragraph" w:customStyle="1" w:styleId="074150">
    <w:name w:val="样式 宋体 四号 首行缩进:  0.74 厘米 行距: 1.5 倍行距"/>
    <w:basedOn w:val="aff7"/>
    <w:link w:val="07415Char0"/>
    <w:pPr>
      <w:spacing w:line="305" w:lineRule="auto"/>
      <w:ind w:firstLineChars="200" w:firstLine="560"/>
      <w:jc w:val="left"/>
    </w:pPr>
    <w:rPr>
      <w:rFonts w:ascii="宋体" w:hAnsi="宋体" w:cs="宋体"/>
      <w:kern w:val="0"/>
      <w:sz w:val="28"/>
      <w:szCs w:val="20"/>
    </w:rPr>
  </w:style>
  <w:style w:type="paragraph" w:customStyle="1" w:styleId="2ffff3">
    <w:name w:val="正文 + 首行缩进: 2 字符"/>
    <w:basedOn w:val="aff7"/>
    <w:pPr>
      <w:ind w:firstLineChars="171" w:firstLine="359"/>
    </w:pPr>
    <w:rPr>
      <w:sz w:val="21"/>
    </w:rPr>
  </w:style>
  <w:style w:type="paragraph" w:customStyle="1" w:styleId="a-bullet">
    <w:name w:val="a-bullet"/>
    <w:pPr>
      <w:numPr>
        <w:numId w:val="58"/>
      </w:numPr>
      <w:spacing w:before="60" w:after="60" w:line="360" w:lineRule="exact"/>
    </w:pPr>
    <w:rPr>
      <w:rFonts w:ascii="宋体" w:hAnsi="Times New Roman"/>
      <w:spacing w:val="20"/>
      <w:sz w:val="21"/>
      <w:szCs w:val="21"/>
    </w:rPr>
  </w:style>
  <w:style w:type="paragraph" w:customStyle="1" w:styleId="615">
    <w:name w:val="样式 小四 段后: 6 磅 行距: 1.5 倍行距"/>
    <w:basedOn w:val="aff7"/>
    <w:pPr>
      <w:spacing w:after="120" w:line="360" w:lineRule="auto"/>
    </w:pPr>
    <w:rPr>
      <w:rFonts w:cs="宋体"/>
      <w:szCs w:val="20"/>
    </w:rPr>
  </w:style>
  <w:style w:type="paragraph" w:customStyle="1" w:styleId="affffffffffffffffffff8">
    <w:name w:val="表单项解释"/>
    <w:basedOn w:val="aff7"/>
    <w:pPr>
      <w:widowControl/>
      <w:spacing w:line="300" w:lineRule="auto"/>
      <w:jc w:val="left"/>
    </w:pPr>
    <w:rPr>
      <w:rFonts w:ascii="宋体" w:hAnsi="宋体"/>
      <w:sz w:val="20"/>
      <w:szCs w:val="20"/>
    </w:rPr>
  </w:style>
  <w:style w:type="paragraph" w:customStyle="1" w:styleId="affffffffffffffffffff9">
    <w:name w:val="正文内容样式"/>
    <w:basedOn w:val="aff7"/>
    <w:pPr>
      <w:widowControl/>
      <w:spacing w:line="300" w:lineRule="auto"/>
      <w:ind w:firstLine="560"/>
    </w:pPr>
    <w:rPr>
      <w:rFonts w:ascii="宋体" w:hAnsi="宋体" w:cs="宋体"/>
      <w:sz w:val="20"/>
      <w:szCs w:val="20"/>
    </w:rPr>
  </w:style>
  <w:style w:type="paragraph" w:customStyle="1" w:styleId="helpcontext">
    <w:name w:val="helpcontext"/>
    <w:basedOn w:val="aff7"/>
    <w:next w:val="aff7"/>
    <w:pPr>
      <w:widowControl/>
      <w:numPr>
        <w:numId w:val="59"/>
      </w:numPr>
      <w:tabs>
        <w:tab w:val="clear" w:pos="1140"/>
      </w:tabs>
      <w:spacing w:line="300" w:lineRule="auto"/>
      <w:ind w:left="0" w:firstLineChars="200" w:firstLine="400"/>
      <w:jc w:val="left"/>
    </w:pPr>
    <w:rPr>
      <w:rFonts w:ascii="宋体" w:hAnsi="宋体"/>
      <w:kern w:val="0"/>
      <w:sz w:val="20"/>
      <w:lang w:val="en-GB"/>
    </w:rPr>
  </w:style>
  <w:style w:type="paragraph" w:customStyle="1" w:styleId="1ffff">
    <w:name w:val="编号1"/>
    <w:basedOn w:val="aff7"/>
    <w:pPr>
      <w:widowControl/>
      <w:tabs>
        <w:tab w:val="left" w:pos="840"/>
      </w:tabs>
      <w:topLinePunct/>
      <w:spacing w:line="300" w:lineRule="auto"/>
      <w:ind w:left="874"/>
      <w:jc w:val="left"/>
    </w:pPr>
    <w:rPr>
      <w:rFonts w:ascii="宋体" w:hAnsi="宋体"/>
      <w:sz w:val="20"/>
      <w:szCs w:val="21"/>
      <w:lang w:val="en-GB"/>
    </w:rPr>
  </w:style>
  <w:style w:type="paragraph" w:customStyle="1" w:styleId="dash6b6365871">
    <w:name w:val="dash6b63_65871"/>
    <w:basedOn w:val="aff7"/>
    <w:pPr>
      <w:widowControl/>
    </w:pPr>
    <w:rPr>
      <w:kern w:val="0"/>
      <w:sz w:val="20"/>
      <w:szCs w:val="20"/>
    </w:rPr>
  </w:style>
  <w:style w:type="paragraph" w:customStyle="1" w:styleId="2d">
    <w:name w:val="附录标题2"/>
    <w:basedOn w:val="2c"/>
    <w:next w:val="32"/>
    <w:pPr>
      <w:widowControl/>
      <w:numPr>
        <w:ilvl w:val="0"/>
        <w:numId w:val="60"/>
      </w:numPr>
      <w:adjustRightInd/>
      <w:snapToGrid/>
      <w:spacing w:beforeLines="0" w:line="276" w:lineRule="auto"/>
      <w:jc w:val="left"/>
      <w:textAlignment w:val="auto"/>
    </w:pPr>
    <w:rPr>
      <w:rFonts w:ascii="Cambria" w:eastAsia="宋体" w:hAnsi="Cambria"/>
      <w:color w:val="4F81BD"/>
      <w:sz w:val="26"/>
      <w:szCs w:val="26"/>
    </w:rPr>
  </w:style>
  <w:style w:type="paragraph" w:customStyle="1" w:styleId="161">
    <w:name w:val="16"/>
    <w:basedOn w:val="aff7"/>
    <w:uiPriority w:val="60"/>
    <w:rPr>
      <w:color w:val="31849B"/>
      <w:sz w:val="21"/>
      <w:szCs w:val="22"/>
    </w:rPr>
  </w:style>
  <w:style w:type="paragraph" w:customStyle="1" w:styleId="affffffffffffffffffffa">
    <w:name w:val="神路图形标题"/>
    <w:basedOn w:val="afffffffff1"/>
    <w:link w:val="Char1f1"/>
    <w:pPr>
      <w:ind w:left="525"/>
      <w:jc w:val="center"/>
    </w:pPr>
    <w:rPr>
      <w:rFonts w:ascii="仿宋_GB2312" w:eastAsia="仿宋_GB2312"/>
      <w:b/>
      <w:sz w:val="21"/>
      <w:szCs w:val="21"/>
    </w:rPr>
  </w:style>
  <w:style w:type="character" w:customStyle="1" w:styleId="Char1f1">
    <w:name w:val="神路图形标题 Char1"/>
    <w:link w:val="affffffffffffffffffffa"/>
    <w:rPr>
      <w:rFonts w:ascii="仿宋_GB2312" w:eastAsia="仿宋_GB2312" w:hAnsi="Times New Roman"/>
      <w:b/>
      <w:kern w:val="2"/>
      <w:sz w:val="21"/>
      <w:szCs w:val="21"/>
    </w:rPr>
  </w:style>
  <w:style w:type="paragraph" w:customStyle="1" w:styleId="3BOD0h3H3l3CTHeading3-oldLevel3Headlevel3P">
    <w:name w:val="样式 标题 3BOD 0h3H3l3CTHeading 3 - oldLevel 3 Headlevel_3P..."/>
    <w:basedOn w:val="3b"/>
    <w:pPr>
      <w:keepNext w:val="0"/>
      <w:keepLines w:val="0"/>
      <w:numPr>
        <w:ilvl w:val="0"/>
        <w:numId w:val="0"/>
      </w:numPr>
      <w:tabs>
        <w:tab w:val="left" w:pos="851"/>
      </w:tabs>
      <w:adjustRightInd/>
      <w:snapToGrid/>
      <w:spacing w:beforeLines="0" w:line="300" w:lineRule="auto"/>
      <w:ind w:left="709" w:hanging="709"/>
      <w:jc w:val="both"/>
      <w:textAlignment w:val="auto"/>
    </w:pPr>
    <w:rPr>
      <w:rFonts w:ascii="宋体" w:eastAsia="宋体" w:hAnsi="宋体" w:cs="宋体"/>
      <w:b w:val="0"/>
      <w:bCs w:val="0"/>
      <w:kern w:val="2"/>
      <w:sz w:val="24"/>
      <w:szCs w:val="20"/>
    </w:rPr>
  </w:style>
  <w:style w:type="paragraph" w:customStyle="1" w:styleId="221H2Heading2HiddenHeading2CCBSheading2h2">
    <w:name w:val="样式 标题 2标题 21H2Heading 2 HiddenHeading 2 CCBSheading 2h2第一..."/>
    <w:basedOn w:val="2c"/>
    <w:pPr>
      <w:keepNext w:val="0"/>
      <w:keepLines w:val="0"/>
      <w:numPr>
        <w:numId w:val="53"/>
      </w:numPr>
      <w:tabs>
        <w:tab w:val="left" w:pos="882"/>
        <w:tab w:val="left" w:pos="1134"/>
      </w:tabs>
      <w:adjustRightInd/>
      <w:snapToGrid/>
      <w:spacing w:beforeLines="0" w:line="300" w:lineRule="auto"/>
      <w:ind w:left="1134" w:hanging="567"/>
      <w:textAlignment w:val="auto"/>
    </w:pPr>
    <w:rPr>
      <w:rFonts w:ascii="宋体" w:eastAsia="宋体" w:hAnsi="宋体" w:cs="宋体"/>
      <w:kern w:val="2"/>
      <w:sz w:val="32"/>
      <w:szCs w:val="20"/>
    </w:rPr>
  </w:style>
  <w:style w:type="paragraph" w:customStyle="1" w:styleId="4h4heading4sect1234RefHeading1rh1sect12341">
    <w:name w:val="样式 标题 4h4heading 4sect 1.2.3.4Ref Heading 1rh1sect 1.2.3.4...1"/>
    <w:basedOn w:val="47"/>
    <w:pPr>
      <w:keepNext w:val="0"/>
      <w:keepLines w:val="0"/>
      <w:numPr>
        <w:ilvl w:val="0"/>
        <w:numId w:val="0"/>
      </w:numPr>
      <w:tabs>
        <w:tab w:val="left" w:pos="1702"/>
      </w:tabs>
      <w:adjustRightInd/>
      <w:snapToGrid/>
      <w:spacing w:beforeLines="0" w:line="300" w:lineRule="auto"/>
      <w:ind w:left="851"/>
    </w:pPr>
    <w:rPr>
      <w:rFonts w:ascii="宋体" w:eastAsia="宋体" w:hAnsi="宋体" w:cs="宋体"/>
      <w:b w:val="0"/>
      <w:kern w:val="2"/>
      <w:sz w:val="24"/>
      <w:szCs w:val="20"/>
    </w:rPr>
  </w:style>
  <w:style w:type="paragraph" w:customStyle="1" w:styleId="3h3Heading3-oldBoldHeadbhH3l3CTlevel3PIM3L">
    <w:name w:val="样式 标题 3h3Heading 3 - oldBold HeadbhH3l3CTlevel_3PIM 3L..."/>
    <w:basedOn w:val="3b"/>
    <w:link w:val="3h3Heading3-oldBoldHeadbhH3l3CTlevel3PIM3LChar"/>
    <w:pPr>
      <w:keepNext w:val="0"/>
      <w:widowControl/>
      <w:numPr>
        <w:numId w:val="0"/>
      </w:numPr>
      <w:tabs>
        <w:tab w:val="left" w:pos="720"/>
      </w:tabs>
      <w:adjustRightInd/>
      <w:spacing w:before="312"/>
      <w:ind w:left="720" w:hanging="720"/>
      <w:textAlignment w:val="auto"/>
    </w:pPr>
    <w:rPr>
      <w:rFonts w:eastAsia="宋体"/>
      <w:kern w:val="2"/>
      <w:szCs w:val="32"/>
    </w:rPr>
  </w:style>
  <w:style w:type="character" w:customStyle="1" w:styleId="3h3Heading3-oldBoldHeadbhH3l3CTlevel3PIM3LChar">
    <w:name w:val="样式 标题 3h3Heading 3 - oldBold HeadbhH3l3CTlevel_3PIM 3L... Char"/>
    <w:link w:val="3h3Heading3-oldBoldHeadbhH3l3CTlevel3PIM3L"/>
    <w:rPr>
      <w:rFonts w:ascii="Times New Roman" w:hAnsi="Times New Roman"/>
      <w:b/>
      <w:bCs/>
      <w:kern w:val="2"/>
      <w:sz w:val="32"/>
      <w:szCs w:val="32"/>
    </w:rPr>
  </w:style>
  <w:style w:type="paragraph" w:customStyle="1" w:styleId="-8">
    <w:name w:val="方案-正文"/>
    <w:basedOn w:val="affffff5"/>
    <w:pPr>
      <w:spacing w:line="360" w:lineRule="auto"/>
      <w:ind w:firstLineChars="225" w:firstLine="540"/>
    </w:pPr>
    <w:rPr>
      <w:rFonts w:ascii="Arial" w:hAnsi="Arial"/>
      <w:sz w:val="24"/>
    </w:rPr>
  </w:style>
  <w:style w:type="paragraph" w:customStyle="1" w:styleId="affffffffffffffffffffb">
    <w:name w:val="正文缩进（紧缩）"/>
    <w:basedOn w:val="afff3"/>
    <w:pPr>
      <w:widowControl/>
      <w:spacing w:beforeLines="50" w:afterLines="50" w:line="360" w:lineRule="auto"/>
      <w:ind w:firstLine="200"/>
    </w:pPr>
    <w:rPr>
      <w:rFonts w:ascii="Times New Roman" w:eastAsia="宋体" w:hAnsi="Times New Roman"/>
      <w:sz w:val="24"/>
    </w:rPr>
  </w:style>
  <w:style w:type="paragraph" w:customStyle="1" w:styleId="jhTitle2">
    <w:name w:val="jhTitle2"/>
    <w:basedOn w:val="2c"/>
    <w:next w:val="aff7"/>
    <w:pPr>
      <w:numPr>
        <w:numId w:val="61"/>
      </w:numPr>
      <w:adjustRightInd/>
      <w:snapToGrid/>
      <w:spacing w:beforeLines="0" w:line="416" w:lineRule="auto"/>
      <w:textAlignment w:val="auto"/>
    </w:pPr>
    <w:rPr>
      <w:rFonts w:ascii="Arial" w:hAnsi="Arial"/>
      <w:kern w:val="2"/>
      <w:sz w:val="32"/>
      <w:szCs w:val="28"/>
    </w:rPr>
  </w:style>
  <w:style w:type="paragraph" w:customStyle="1" w:styleId="jhTitle3">
    <w:name w:val="jhTitle3"/>
    <w:basedOn w:val="3b"/>
    <w:next w:val="aff7"/>
    <w:pPr>
      <w:widowControl/>
      <w:numPr>
        <w:numId w:val="61"/>
      </w:numPr>
      <w:adjustRightInd/>
      <w:snapToGrid/>
      <w:spacing w:before="312"/>
      <w:jc w:val="both"/>
      <w:textAlignment w:val="auto"/>
    </w:pPr>
    <w:rPr>
      <w:kern w:val="2"/>
      <w:szCs w:val="32"/>
    </w:rPr>
  </w:style>
  <w:style w:type="paragraph" w:customStyle="1" w:styleId="jhTitle4">
    <w:name w:val="jhTitle4"/>
    <w:basedOn w:val="47"/>
    <w:next w:val="aff7"/>
    <w:pPr>
      <w:widowControl/>
      <w:numPr>
        <w:numId w:val="61"/>
      </w:numPr>
      <w:adjustRightInd/>
      <w:snapToGrid/>
      <w:spacing w:before="312"/>
      <w:ind w:hangingChars="709" w:hanging="709"/>
    </w:pPr>
    <w:rPr>
      <w:rFonts w:ascii="Arial" w:hAnsi="Arial"/>
      <w:bCs/>
      <w:kern w:val="2"/>
      <w:sz w:val="32"/>
    </w:rPr>
  </w:style>
  <w:style w:type="paragraph" w:customStyle="1" w:styleId="jhTitle5">
    <w:name w:val="jhTitle5"/>
    <w:basedOn w:val="54"/>
    <w:pPr>
      <w:keepNext/>
      <w:widowControl/>
      <w:numPr>
        <w:numId w:val="61"/>
      </w:numPr>
      <w:adjustRightInd/>
      <w:snapToGrid/>
      <w:spacing w:before="240" w:afterLines="50"/>
      <w:textAlignment w:val="auto"/>
    </w:pPr>
    <w:rPr>
      <w:bCs/>
      <w:sz w:val="32"/>
      <w:szCs w:val="28"/>
      <w:lang w:val="zh-CN"/>
    </w:rPr>
  </w:style>
  <w:style w:type="character" w:customStyle="1" w:styleId="CharChar100">
    <w:name w:val="Char Char10"/>
    <w:rPr>
      <w:kern w:val="2"/>
      <w:sz w:val="21"/>
      <w:szCs w:val="24"/>
    </w:rPr>
  </w:style>
  <w:style w:type="character" w:customStyle="1" w:styleId="t11">
    <w:name w:val="t11"/>
    <w:rPr>
      <w:spacing w:val="450"/>
      <w:sz w:val="20"/>
      <w:szCs w:val="20"/>
    </w:rPr>
  </w:style>
  <w:style w:type="paragraph" w:customStyle="1" w:styleId="affffffffffffffffffffc">
    <w:name w:val="表格居中"/>
    <w:basedOn w:val="aff7"/>
    <w:pPr>
      <w:widowControl/>
      <w:adjustRightInd w:val="0"/>
      <w:snapToGrid w:val="0"/>
      <w:spacing w:beforeLines="50" w:afterLines="50" w:line="360" w:lineRule="auto"/>
      <w:ind w:firstLineChars="200" w:firstLine="480"/>
      <w:jc w:val="center"/>
    </w:pPr>
    <w:rPr>
      <w:rFonts w:ascii="Arial" w:eastAsia="楷体_GB2312" w:hAnsi="Arial"/>
      <w:szCs w:val="20"/>
    </w:rPr>
  </w:style>
  <w:style w:type="paragraph" w:customStyle="1" w:styleId="affffffffffffffffffffd">
    <w:name w:val="图格式"/>
    <w:basedOn w:val="aff7"/>
    <w:link w:val="Charfff4"/>
    <w:pPr>
      <w:widowControl/>
      <w:spacing w:beforeLines="50" w:afterLines="50" w:line="360" w:lineRule="auto"/>
      <w:ind w:firstLineChars="200" w:firstLine="480"/>
      <w:jc w:val="center"/>
    </w:pPr>
  </w:style>
  <w:style w:type="character" w:customStyle="1" w:styleId="Charfff4">
    <w:name w:val="图格式 Char"/>
    <w:link w:val="affffffffffffffffffffd"/>
    <w:rPr>
      <w:rFonts w:ascii="Times New Roman" w:hAnsi="Times New Roman"/>
      <w:kern w:val="2"/>
      <w:sz w:val="24"/>
      <w:szCs w:val="24"/>
    </w:rPr>
  </w:style>
  <w:style w:type="paragraph" w:customStyle="1" w:styleId="affffffffffffffffffffe">
    <w:name w:val="左对齐的表内文字"/>
    <w:basedOn w:val="afff3"/>
    <w:pPr>
      <w:widowControl/>
      <w:spacing w:beforeLines="50"/>
      <w:ind w:firstLineChars="0" w:firstLine="0"/>
    </w:pPr>
    <w:rPr>
      <w:rFonts w:ascii="Times New Roman" w:hAnsi="Times New Roman" w:cs="宋体"/>
      <w:szCs w:val="20"/>
    </w:rPr>
  </w:style>
  <w:style w:type="paragraph" w:customStyle="1" w:styleId="afffffffffffffffffffff">
    <w:name w:val="我的图表标题"/>
    <w:basedOn w:val="aff7"/>
    <w:link w:val="Charfff5"/>
    <w:pPr>
      <w:widowControl/>
      <w:spacing w:beforeLines="100" w:afterLines="150" w:line="360" w:lineRule="auto"/>
      <w:ind w:firstLineChars="200" w:firstLine="480"/>
      <w:jc w:val="center"/>
    </w:pPr>
    <w:rPr>
      <w:rFonts w:ascii="Cambria" w:eastAsia="黑体" w:hAnsi="Cambria"/>
      <w:szCs w:val="20"/>
    </w:rPr>
  </w:style>
  <w:style w:type="character" w:customStyle="1" w:styleId="Charfff5">
    <w:name w:val="我的图表标题 Char"/>
    <w:link w:val="afffffffffffffffffffff"/>
    <w:rPr>
      <w:rFonts w:ascii="Cambria" w:eastAsia="黑体" w:hAnsi="Cambria"/>
      <w:kern w:val="2"/>
      <w:sz w:val="24"/>
    </w:rPr>
  </w:style>
  <w:style w:type="paragraph" w:customStyle="1" w:styleId="InfoBlue">
    <w:name w:val="InfoBlue"/>
    <w:basedOn w:val="aff7"/>
    <w:next w:val="aff7"/>
    <w:pPr>
      <w:widowControl/>
      <w:spacing w:beforeLines="50" w:afterLines="50" w:line="360" w:lineRule="auto"/>
      <w:ind w:left="32" w:firstLineChars="200" w:firstLine="425"/>
      <w:jc w:val="left"/>
    </w:pPr>
    <w:rPr>
      <w:rFonts w:ascii="宋体" w:hAnsi="宋体" w:hint="eastAsia"/>
      <w:iCs/>
      <w:color w:val="000000"/>
      <w:kern w:val="0"/>
      <w:szCs w:val="20"/>
    </w:rPr>
  </w:style>
  <w:style w:type="paragraph" w:customStyle="1" w:styleId="224">
    <w:name w:val="样式 正文首行缩进 2 + 首行缩进:  2 字符"/>
    <w:basedOn w:val="Char1a"/>
    <w:link w:val="22Char0"/>
    <w:pPr>
      <w:widowControl/>
      <w:snapToGrid/>
      <w:spacing w:beforeLines="50" w:afterLines="50" w:line="360" w:lineRule="auto"/>
      <w:ind w:firstLineChars="200" w:firstLine="480"/>
    </w:pPr>
    <w:rPr>
      <w:rFonts w:ascii="Times New Roman" w:hAnsi="Times New Roman"/>
    </w:rPr>
  </w:style>
  <w:style w:type="character" w:customStyle="1" w:styleId="22Char0">
    <w:name w:val="样式 正文首行缩进 2 + 首行缩进:  2 字符 Char"/>
    <w:link w:val="224"/>
    <w:rPr>
      <w:rFonts w:ascii="Times New Roman" w:hAnsi="Times New Roman"/>
      <w:kern w:val="2"/>
      <w:sz w:val="24"/>
    </w:rPr>
  </w:style>
  <w:style w:type="paragraph" w:customStyle="1" w:styleId="B">
    <w:name w:val="项目编号B"/>
    <w:basedOn w:val="aff7"/>
    <w:link w:val="BChar"/>
    <w:pPr>
      <w:widowControl/>
      <w:numPr>
        <w:numId w:val="62"/>
      </w:numPr>
      <w:spacing w:beforeLines="50" w:afterLines="50" w:line="360" w:lineRule="auto"/>
      <w:ind w:hangingChars="200" w:hanging="200"/>
    </w:pPr>
  </w:style>
  <w:style w:type="paragraph" w:customStyle="1" w:styleId="Aff">
    <w:name w:val="项目编号A"/>
    <w:basedOn w:val="aff7"/>
    <w:link w:val="AChar0"/>
    <w:pPr>
      <w:widowControl/>
      <w:numPr>
        <w:numId w:val="63"/>
      </w:numPr>
      <w:spacing w:beforeLines="50" w:afterLines="50" w:line="360" w:lineRule="auto"/>
      <w:ind w:left="618" w:firstLineChars="200" w:firstLine="200"/>
    </w:pPr>
  </w:style>
  <w:style w:type="paragraph" w:customStyle="1" w:styleId="NormalIndentalCharCharCharCharCharChar">
    <w:name w:val="Normal Indental Char Char Char Char Char Char"/>
    <w:basedOn w:val="aff7"/>
    <w:pPr>
      <w:widowControl/>
      <w:overflowPunct w:val="0"/>
      <w:autoSpaceDE w:val="0"/>
      <w:autoSpaceDN w:val="0"/>
      <w:adjustRightInd w:val="0"/>
      <w:spacing w:beforeLines="50" w:afterLines="50" w:line="360" w:lineRule="auto"/>
      <w:ind w:firstLineChars="200" w:firstLine="520"/>
    </w:pPr>
    <w:rPr>
      <w:rFonts w:ascii="Arial Narrow" w:eastAsia="楷体_GB2312" w:hAnsi="Arial Narrow"/>
      <w:spacing w:val="10"/>
      <w:kern w:val="0"/>
      <w:szCs w:val="20"/>
    </w:rPr>
  </w:style>
  <w:style w:type="paragraph" w:customStyle="1" w:styleId="241">
    <w:name w:val="样式 正文文字缩进 + 宋体 居中 行距: 固定值 24 磅"/>
    <w:basedOn w:val="affff3"/>
    <w:pPr>
      <w:spacing w:beforeLines="50" w:afterLines="50" w:line="360" w:lineRule="auto"/>
      <w:ind w:leftChars="38" w:left="80" w:firstLineChars="200" w:firstLine="480"/>
      <w:jc w:val="both"/>
    </w:pPr>
    <w:rPr>
      <w:rFonts w:ascii="宋体" w:hAnsi="宋体" w:cs="宋体"/>
      <w:kern w:val="2"/>
      <w:sz w:val="24"/>
    </w:rPr>
  </w:style>
  <w:style w:type="paragraph" w:customStyle="1" w:styleId="CharCharc">
    <w:name w:val="金宏发行正文 Char Char"/>
    <w:basedOn w:val="aff7"/>
    <w:pPr>
      <w:widowControl/>
      <w:spacing w:beforeLines="50" w:afterLines="50" w:line="500" w:lineRule="exact"/>
      <w:ind w:firstLineChars="200" w:firstLine="560"/>
    </w:pPr>
    <w:rPr>
      <w:rFonts w:eastAsia="仿宋_GB2312" w:cs="宋体"/>
      <w:sz w:val="28"/>
      <w:szCs w:val="20"/>
    </w:rPr>
  </w:style>
  <w:style w:type="paragraph" w:customStyle="1" w:styleId="33level3PIM3H3Level3Headh3sect123">
    <w:name w:val="样式 标题 3市检方案标题3第二层条level_3PIM 3H3Level 3 Headh3sect1.2.3..."/>
    <w:basedOn w:val="aff7"/>
    <w:pPr>
      <w:widowControl/>
      <w:numPr>
        <w:numId w:val="64"/>
      </w:numPr>
      <w:spacing w:beforeLines="50" w:afterLines="50" w:line="360" w:lineRule="auto"/>
      <w:ind w:firstLineChars="200" w:firstLine="200"/>
    </w:pPr>
  </w:style>
  <w:style w:type="character" w:customStyle="1" w:styleId="b10">
    <w:name w:val="b1"/>
  </w:style>
  <w:style w:type="paragraph" w:customStyle="1" w:styleId="afffffffffffffffffffff0">
    <w:name w:val="图片"/>
    <w:basedOn w:val="aff7"/>
    <w:pPr>
      <w:widowControl/>
      <w:tabs>
        <w:tab w:val="left" w:pos="0"/>
      </w:tabs>
      <w:spacing w:beforeLines="50" w:afterLines="50" w:line="360" w:lineRule="auto"/>
      <w:ind w:firstLineChars="200" w:firstLine="480"/>
    </w:pPr>
    <w:rPr>
      <w:rFonts w:ascii="仿宋_GB2312" w:eastAsia="仿宋_GB2312" w:hAnsi="宋体" w:cs="宋体"/>
      <w:szCs w:val="21"/>
    </w:rPr>
  </w:style>
  <w:style w:type="paragraph" w:customStyle="1" w:styleId="number1">
    <w:name w:val="number1"/>
    <w:basedOn w:val="aff7"/>
    <w:link w:val="number1Char"/>
    <w:pPr>
      <w:widowControl/>
      <w:tabs>
        <w:tab w:val="left" w:pos="840"/>
      </w:tabs>
      <w:spacing w:beforeLines="50" w:afterLines="30" w:line="360" w:lineRule="auto"/>
      <w:ind w:left="840" w:firstLineChars="200" w:hanging="420"/>
    </w:pPr>
    <w:rPr>
      <w:rFonts w:ascii="Arial" w:hAnsi="Arial"/>
    </w:rPr>
  </w:style>
  <w:style w:type="character" w:customStyle="1" w:styleId="number1Char">
    <w:name w:val="number1 Char"/>
    <w:link w:val="number1"/>
    <w:rPr>
      <w:rFonts w:ascii="Arial" w:hAnsi="Arial"/>
      <w:kern w:val="2"/>
      <w:sz w:val="24"/>
      <w:szCs w:val="24"/>
    </w:rPr>
  </w:style>
  <w:style w:type="paragraph" w:customStyle="1" w:styleId="paragraph1">
    <w:name w:val="paragraph1"/>
    <w:basedOn w:val="aff7"/>
    <w:link w:val="paragraph1Char"/>
    <w:pPr>
      <w:widowControl/>
      <w:spacing w:beforeLines="50" w:afterLines="30" w:line="360" w:lineRule="auto"/>
      <w:ind w:firstLineChars="200" w:firstLine="480"/>
    </w:pPr>
  </w:style>
  <w:style w:type="character" w:customStyle="1" w:styleId="paragraph1Char">
    <w:name w:val="paragraph1 Char"/>
    <w:link w:val="paragraph1"/>
    <w:rPr>
      <w:rFonts w:ascii="Times New Roman" w:hAnsi="Times New Roman"/>
      <w:kern w:val="2"/>
      <w:sz w:val="24"/>
      <w:szCs w:val="24"/>
    </w:rPr>
  </w:style>
  <w:style w:type="paragraph" w:customStyle="1" w:styleId="StyleRight042cmBefore6ptAfter6pt1">
    <w:name w:val="Style Right:  0.42 cm Before:  6 pt After:  6 pt1"/>
    <w:basedOn w:val="aff7"/>
    <w:pPr>
      <w:widowControl/>
      <w:numPr>
        <w:numId w:val="65"/>
      </w:numPr>
      <w:spacing w:beforeLines="50" w:afterLines="50" w:line="360" w:lineRule="auto"/>
      <w:ind w:right="238" w:firstLineChars="200" w:firstLine="200"/>
    </w:pPr>
    <w:rPr>
      <w:rFonts w:cs="宋体"/>
      <w:b/>
      <w:szCs w:val="20"/>
    </w:rPr>
  </w:style>
  <w:style w:type="paragraph" w:customStyle="1" w:styleId="BECC">
    <w:name w:val="!BECC正文"/>
    <w:basedOn w:val="aff7"/>
    <w:link w:val="BECCChar"/>
    <w:pPr>
      <w:widowControl/>
      <w:tabs>
        <w:tab w:val="left" w:pos="0"/>
      </w:tabs>
      <w:spacing w:beforeLines="50" w:afterLines="50" w:line="360" w:lineRule="auto"/>
      <w:ind w:firstLineChars="200" w:firstLine="200"/>
      <w:contextualSpacing/>
    </w:pPr>
  </w:style>
  <w:style w:type="character" w:customStyle="1" w:styleId="BECCChar">
    <w:name w:val="!BECC正文 Char"/>
    <w:link w:val="BECC"/>
    <w:rPr>
      <w:rFonts w:ascii="Times New Roman" w:hAnsi="Times New Roman"/>
      <w:kern w:val="2"/>
      <w:sz w:val="24"/>
      <w:szCs w:val="24"/>
    </w:rPr>
  </w:style>
  <w:style w:type="character" w:customStyle="1" w:styleId="body0">
    <w:name w:val="body"/>
    <w:rPr>
      <w:rFonts w:eastAsia="宋体"/>
      <w:kern w:val="2"/>
      <w:sz w:val="24"/>
      <w:lang w:val="en-US" w:eastAsia="zh-CN"/>
    </w:rPr>
  </w:style>
  <w:style w:type="paragraph" w:customStyle="1" w:styleId="11">
    <w:name w:val="_标题1"/>
    <w:basedOn w:val="17"/>
    <w:next w:val="aff7"/>
    <w:pPr>
      <w:numPr>
        <w:numId w:val="66"/>
      </w:numPr>
      <w:adjustRightInd/>
      <w:snapToGrid/>
      <w:spacing w:beforeLines="0" w:line="578" w:lineRule="auto"/>
      <w:textAlignment w:val="auto"/>
    </w:pPr>
    <w:rPr>
      <w:rFonts w:ascii="Arial" w:hAnsi="Arial"/>
      <w:sz w:val="36"/>
      <w:szCs w:val="28"/>
    </w:rPr>
  </w:style>
  <w:style w:type="paragraph" w:customStyle="1" w:styleId="6">
    <w:name w:val="_标题6"/>
    <w:basedOn w:val="51"/>
    <w:next w:val="afffffffffffffffffffff1"/>
    <w:pPr>
      <w:numPr>
        <w:ilvl w:val="5"/>
      </w:numPr>
      <w:ind w:rightChars="100" w:right="100"/>
    </w:pPr>
    <w:rPr>
      <w:rFonts w:ascii="宋体" w:hAnsi="宋体"/>
      <w:sz w:val="24"/>
      <w:szCs w:val="24"/>
    </w:rPr>
  </w:style>
  <w:style w:type="paragraph" w:customStyle="1" w:styleId="51">
    <w:name w:val="_标题5"/>
    <w:basedOn w:val="54"/>
    <w:next w:val="afffffffffffffffffffff1"/>
    <w:pPr>
      <w:keepNext/>
      <w:widowControl/>
      <w:numPr>
        <w:numId w:val="66"/>
      </w:numPr>
      <w:adjustRightInd/>
      <w:snapToGrid/>
      <w:spacing w:before="240" w:afterLines="50"/>
      <w:textAlignment w:val="auto"/>
    </w:pPr>
    <w:rPr>
      <w:rFonts w:ascii="Arial" w:hAnsi="Arial"/>
      <w:b w:val="0"/>
      <w:bCs/>
      <w:szCs w:val="28"/>
      <w:lang w:val="zh-CN"/>
    </w:rPr>
  </w:style>
  <w:style w:type="paragraph" w:customStyle="1" w:styleId="afffffffffffffffffffff1">
    <w:name w:val="_正文段落"/>
    <w:basedOn w:val="aff7"/>
    <w:link w:val="Charfff6"/>
    <w:pPr>
      <w:widowControl/>
      <w:spacing w:beforeLines="15" w:afterLines="15" w:line="360" w:lineRule="auto"/>
      <w:ind w:firstLineChars="200" w:firstLine="480"/>
    </w:pPr>
    <w:rPr>
      <w:rFonts w:ascii="宋体" w:hAnsi="宋体"/>
    </w:rPr>
  </w:style>
  <w:style w:type="character" w:customStyle="1" w:styleId="Charfff6">
    <w:name w:val="_正文段落 Char"/>
    <w:link w:val="afffffffffffffffffffff1"/>
    <w:rPr>
      <w:rFonts w:ascii="宋体" w:hAnsi="宋体"/>
      <w:kern w:val="2"/>
      <w:sz w:val="24"/>
      <w:szCs w:val="24"/>
    </w:rPr>
  </w:style>
  <w:style w:type="paragraph" w:customStyle="1" w:styleId="26">
    <w:name w:val="_标题2"/>
    <w:basedOn w:val="2c"/>
    <w:next w:val="afffffffffffffffffffff1"/>
    <w:pPr>
      <w:numPr>
        <w:numId w:val="66"/>
      </w:numPr>
      <w:adjustRightInd/>
      <w:snapToGrid/>
      <w:spacing w:beforeLines="0" w:line="416" w:lineRule="auto"/>
      <w:jc w:val="left"/>
      <w:textAlignment w:val="auto"/>
    </w:pPr>
    <w:rPr>
      <w:rFonts w:ascii="宋体" w:hAnsi="宋体"/>
      <w:kern w:val="44"/>
      <w:sz w:val="32"/>
      <w:szCs w:val="30"/>
    </w:rPr>
  </w:style>
  <w:style w:type="paragraph" w:customStyle="1" w:styleId="42">
    <w:name w:val="_标题4"/>
    <w:basedOn w:val="47"/>
    <w:next w:val="afffffffffffffffffffff1"/>
    <w:link w:val="4CharChar0"/>
    <w:pPr>
      <w:widowControl/>
      <w:numPr>
        <w:numId w:val="66"/>
      </w:numPr>
      <w:adjustRightInd/>
      <w:snapToGrid/>
      <w:spacing w:before="312" w:line="377" w:lineRule="auto"/>
      <w:ind w:rightChars="100" w:right="210" w:hangingChars="709" w:hanging="709"/>
      <w:jc w:val="left"/>
    </w:pPr>
    <w:rPr>
      <w:rFonts w:ascii="Arial" w:hAnsi="Arial"/>
      <w:bCs/>
      <w:kern w:val="2"/>
      <w:sz w:val="28"/>
    </w:rPr>
  </w:style>
  <w:style w:type="paragraph" w:customStyle="1" w:styleId="34">
    <w:name w:val="_标题3"/>
    <w:basedOn w:val="3b"/>
    <w:next w:val="afffffffffffffffffffff1"/>
    <w:link w:val="3Char2"/>
    <w:pPr>
      <w:widowControl/>
      <w:numPr>
        <w:numId w:val="66"/>
      </w:numPr>
      <w:adjustRightInd/>
      <w:snapToGrid/>
      <w:spacing w:before="312" w:line="415" w:lineRule="auto"/>
      <w:ind w:rightChars="100" w:right="210"/>
      <w:textAlignment w:val="auto"/>
    </w:pPr>
    <w:rPr>
      <w:rFonts w:ascii="新宋体" w:eastAsia="新宋体" w:hAnsi="新宋体"/>
      <w:kern w:val="2"/>
      <w:sz w:val="30"/>
    </w:rPr>
  </w:style>
  <w:style w:type="paragraph" w:customStyle="1" w:styleId="Char40">
    <w:name w:val="Char4"/>
    <w:basedOn w:val="aff7"/>
    <w:pPr>
      <w:widowControl/>
      <w:spacing w:beforeLines="50" w:afterLines="50" w:line="360" w:lineRule="auto"/>
      <w:ind w:firstLineChars="200" w:firstLine="480"/>
    </w:pPr>
    <w:rPr>
      <w:rFonts w:ascii="Tahoma" w:hAnsi="Tahoma"/>
      <w:szCs w:val="20"/>
    </w:rPr>
  </w:style>
  <w:style w:type="paragraph" w:customStyle="1" w:styleId="afffffffffffffffffffff2">
    <w:name w:val="中文摘要标题"/>
    <w:next w:val="aff7"/>
    <w:pPr>
      <w:spacing w:beforeLines="100" w:line="400" w:lineRule="exact"/>
      <w:ind w:firstLineChars="150" w:firstLine="150"/>
      <w:jc w:val="center"/>
    </w:pPr>
    <w:rPr>
      <w:rFonts w:ascii="Times New Roman" w:eastAsia="黑体" w:hAnsi="Times New Roman"/>
      <w:sz w:val="30"/>
    </w:rPr>
  </w:style>
  <w:style w:type="paragraph" w:customStyle="1" w:styleId="39125">
    <w:name w:val="样式 小四 段前: 3.9 磅 行距: 多倍行距 1.25 字行"/>
    <w:basedOn w:val="aff7"/>
    <w:pPr>
      <w:widowControl/>
      <w:spacing w:beforeLines="50" w:afterLines="50" w:line="300" w:lineRule="auto"/>
      <w:ind w:firstLineChars="200" w:firstLine="480"/>
    </w:pPr>
    <w:rPr>
      <w:rFonts w:ascii="Arial" w:hAnsi="Arial" w:cs="宋体"/>
      <w:szCs w:val="20"/>
    </w:rPr>
  </w:style>
  <w:style w:type="paragraph" w:customStyle="1" w:styleId="7815Arial3912">
    <w:name w:val="样式 样式 段后: 7.8 磅 行距: 1.5 倍行距 + Arial 小四 段前: 3.9 磅 行距: 多倍行距 1.2..."/>
    <w:basedOn w:val="aff7"/>
    <w:pPr>
      <w:widowControl/>
      <w:numPr>
        <w:numId w:val="67"/>
      </w:numPr>
      <w:spacing w:beforeLines="50" w:afterLines="50" w:line="300" w:lineRule="auto"/>
      <w:ind w:firstLineChars="200" w:firstLine="200"/>
    </w:pPr>
    <w:rPr>
      <w:rFonts w:ascii="Arial" w:hAnsi="Arial" w:cs="宋体"/>
      <w:kern w:val="0"/>
      <w:szCs w:val="20"/>
    </w:rPr>
  </w:style>
  <w:style w:type="paragraph" w:customStyle="1" w:styleId="1ffff0">
    <w:name w:val="无间隔1"/>
    <w:pPr>
      <w:widowControl w:val="0"/>
      <w:spacing w:line="360" w:lineRule="auto"/>
      <w:ind w:firstLineChars="150" w:firstLine="150"/>
      <w:jc w:val="both"/>
    </w:pPr>
    <w:rPr>
      <w:kern w:val="2"/>
      <w:sz w:val="21"/>
      <w:szCs w:val="22"/>
    </w:rPr>
  </w:style>
  <w:style w:type="character" w:customStyle="1" w:styleId="4CharChar0">
    <w:name w:val="_标题4 Char Char"/>
    <w:link w:val="42"/>
    <w:rPr>
      <w:rFonts w:ascii="Arial" w:eastAsia="黑体" w:hAnsi="Arial"/>
      <w:b/>
      <w:bCs/>
      <w:kern w:val="2"/>
      <w:sz w:val="28"/>
      <w:szCs w:val="28"/>
    </w:rPr>
  </w:style>
  <w:style w:type="paragraph" w:customStyle="1" w:styleId="a9">
    <w:name w:val="图目录"/>
    <w:basedOn w:val="afffffc"/>
    <w:next w:val="afff3"/>
    <w:pPr>
      <w:widowControl/>
      <w:numPr>
        <w:numId w:val="68"/>
      </w:numPr>
      <w:spacing w:beforeLines="50" w:afterLines="50"/>
      <w:ind w:leftChars="0" w:left="0" w:firstLineChars="200" w:firstLine="0"/>
      <w:jc w:val="center"/>
    </w:pPr>
    <w:rPr>
      <w:rFonts w:ascii="Calibri" w:eastAsia="宋体" w:hAnsi="Calibri" w:cs="Calibri"/>
      <w:caps/>
      <w:sz w:val="20"/>
      <w:szCs w:val="20"/>
    </w:rPr>
  </w:style>
  <w:style w:type="paragraph" w:customStyle="1" w:styleId="WW-">
    <w:name w:val="WW-纯文本"/>
    <w:basedOn w:val="aff7"/>
    <w:pPr>
      <w:widowControl/>
      <w:spacing w:beforeLines="50" w:afterLines="50" w:line="360" w:lineRule="auto"/>
      <w:ind w:firstLineChars="200" w:firstLine="480"/>
    </w:pPr>
    <w:rPr>
      <w:rFonts w:ascii="宋体" w:hAnsi="宋体"/>
      <w:kern w:val="1"/>
      <w:szCs w:val="20"/>
      <w:lang w:eastAsia="ar-SA"/>
    </w:rPr>
  </w:style>
  <w:style w:type="paragraph" w:customStyle="1" w:styleId="a1">
    <w:name w:val="二级无标题条"/>
    <w:basedOn w:val="aff7"/>
    <w:pPr>
      <w:widowControl/>
      <w:numPr>
        <w:ilvl w:val="3"/>
        <w:numId w:val="69"/>
      </w:numPr>
      <w:spacing w:beforeLines="50" w:afterLines="50" w:line="360" w:lineRule="auto"/>
      <w:ind w:firstLineChars="200" w:firstLine="200"/>
    </w:pPr>
  </w:style>
  <w:style w:type="paragraph" w:customStyle="1" w:styleId="a2">
    <w:name w:val="三级无标题条"/>
    <w:basedOn w:val="aff7"/>
    <w:pPr>
      <w:widowControl/>
      <w:numPr>
        <w:ilvl w:val="4"/>
        <w:numId w:val="69"/>
      </w:numPr>
      <w:spacing w:beforeLines="50" w:afterLines="50" w:line="360" w:lineRule="auto"/>
      <w:ind w:firstLineChars="200" w:firstLine="200"/>
    </w:pPr>
  </w:style>
  <w:style w:type="paragraph" w:customStyle="1" w:styleId="a3">
    <w:name w:val="四级无标题条"/>
    <w:basedOn w:val="aff7"/>
    <w:pPr>
      <w:widowControl/>
      <w:numPr>
        <w:ilvl w:val="5"/>
        <w:numId w:val="69"/>
      </w:numPr>
      <w:spacing w:beforeLines="50" w:afterLines="50" w:line="360" w:lineRule="auto"/>
      <w:ind w:firstLineChars="200" w:firstLine="200"/>
    </w:pPr>
  </w:style>
  <w:style w:type="paragraph" w:customStyle="1" w:styleId="a4">
    <w:name w:val="五级无标题条"/>
    <w:basedOn w:val="aff7"/>
    <w:pPr>
      <w:widowControl/>
      <w:numPr>
        <w:ilvl w:val="6"/>
        <w:numId w:val="69"/>
      </w:numPr>
      <w:spacing w:beforeLines="50" w:afterLines="50" w:line="360" w:lineRule="auto"/>
      <w:ind w:firstLineChars="200" w:firstLine="200"/>
    </w:pPr>
  </w:style>
  <w:style w:type="paragraph" w:customStyle="1" w:styleId="a0">
    <w:name w:val="一级无标题条"/>
    <w:basedOn w:val="aff7"/>
    <w:pPr>
      <w:widowControl/>
      <w:numPr>
        <w:ilvl w:val="2"/>
        <w:numId w:val="69"/>
      </w:numPr>
      <w:spacing w:beforeLines="50" w:afterLines="50" w:line="360" w:lineRule="auto"/>
      <w:ind w:firstLineChars="200" w:firstLine="200"/>
    </w:pPr>
  </w:style>
  <w:style w:type="paragraph" w:customStyle="1" w:styleId="Char50">
    <w:name w:val="Char5"/>
    <w:basedOn w:val="aff7"/>
    <w:pPr>
      <w:widowControl/>
      <w:spacing w:beforeLines="50" w:afterLines="50" w:line="360" w:lineRule="auto"/>
      <w:ind w:firstLineChars="200" w:firstLine="480"/>
    </w:pPr>
    <w:rPr>
      <w:rFonts w:ascii="Tahoma" w:hAnsi="Tahoma"/>
      <w:szCs w:val="20"/>
    </w:rPr>
  </w:style>
  <w:style w:type="paragraph" w:customStyle="1" w:styleId="normal-chinese">
    <w:name w:val="normal-chinese"/>
    <w:basedOn w:val="aff7"/>
    <w:pPr>
      <w:widowControl/>
      <w:spacing w:beforeLines="50" w:afterLines="50" w:line="360" w:lineRule="auto"/>
      <w:ind w:right="216" w:firstLineChars="200" w:firstLine="425"/>
    </w:pPr>
    <w:rPr>
      <w:rFonts w:ascii="宋体" w:hAnsi="宋体"/>
      <w:szCs w:val="21"/>
    </w:rPr>
  </w:style>
  <w:style w:type="character" w:customStyle="1" w:styleId="text1CharChar">
    <w:name w:val="text1 Char Char"/>
    <w:rPr>
      <w:rFonts w:ascii="Arial Unicode MS" w:eastAsia="Arial Unicode MS" w:hAnsi="Arial Unicode MS"/>
      <w:sz w:val="24"/>
      <w:szCs w:val="24"/>
    </w:rPr>
  </w:style>
  <w:style w:type="paragraph" w:customStyle="1" w:styleId="StyleStyleHeading2L2h2H2Heading2HiddenHeading2CCBSPAMajorS">
    <w:name w:val="Style Style Heading 2L2h2H2Heading 2 HiddenHeading 2 CCBSPA Major S..."/>
    <w:basedOn w:val="aff7"/>
    <w:pPr>
      <w:keepNext/>
      <w:keepLines/>
      <w:widowControl/>
      <w:spacing w:beforeLines="50" w:afterLines="50" w:line="360" w:lineRule="auto"/>
      <w:ind w:left="420" w:firstLineChars="200" w:hanging="420"/>
      <w:outlineLvl w:val="1"/>
    </w:pPr>
    <w:rPr>
      <w:rFonts w:eastAsia="黑体" w:cs="宋体"/>
      <w:b/>
      <w:bCs/>
      <w:sz w:val="32"/>
      <w:szCs w:val="20"/>
    </w:rPr>
  </w:style>
  <w:style w:type="paragraph" w:customStyle="1" w:styleId="afffffffffffffffffffff3">
    <w:name w:val="_封面标题"/>
    <w:basedOn w:val="aff7"/>
    <w:pPr>
      <w:widowControl/>
      <w:spacing w:beforeLines="50" w:afterLines="50" w:line="360" w:lineRule="auto"/>
      <w:ind w:firstLineChars="200" w:firstLine="480"/>
      <w:jc w:val="center"/>
    </w:pPr>
    <w:rPr>
      <w:rFonts w:eastAsia="黑体"/>
      <w:sz w:val="52"/>
    </w:rPr>
  </w:style>
  <w:style w:type="paragraph" w:customStyle="1" w:styleId="2ffff4">
    <w:name w:val="无间隔2"/>
    <w:pPr>
      <w:widowControl w:val="0"/>
      <w:spacing w:line="360" w:lineRule="auto"/>
      <w:ind w:firstLineChars="150" w:firstLine="150"/>
      <w:jc w:val="both"/>
    </w:pPr>
    <w:rPr>
      <w:kern w:val="2"/>
      <w:sz w:val="21"/>
      <w:szCs w:val="22"/>
    </w:rPr>
  </w:style>
  <w:style w:type="paragraph" w:customStyle="1" w:styleId="GB2312150">
    <w:name w:val="样式 仿宋_GB2312 行距: 1.5 倍行距"/>
    <w:basedOn w:val="aff7"/>
    <w:pPr>
      <w:widowControl/>
      <w:adjustRightInd w:val="0"/>
      <w:snapToGrid w:val="0"/>
      <w:spacing w:beforeLines="50" w:afterLines="50" w:line="520" w:lineRule="exact"/>
      <w:ind w:firstLineChars="200" w:firstLine="560"/>
    </w:pPr>
    <w:rPr>
      <w:rFonts w:eastAsia="仿宋_GB2312"/>
      <w:sz w:val="28"/>
      <w:szCs w:val="20"/>
    </w:rPr>
  </w:style>
  <w:style w:type="paragraph" w:customStyle="1" w:styleId="214">
    <w:name w:val="样式 首行缩进:  2 字符1"/>
    <w:basedOn w:val="aff7"/>
    <w:pPr>
      <w:widowControl/>
      <w:spacing w:beforeLines="50" w:afterLines="50" w:line="360" w:lineRule="auto"/>
      <w:ind w:firstLineChars="200" w:firstLine="480"/>
    </w:pPr>
    <w:rPr>
      <w:rFonts w:cs="宋体"/>
      <w:szCs w:val="20"/>
    </w:rPr>
  </w:style>
  <w:style w:type="paragraph" w:customStyle="1" w:styleId="155">
    <w:name w:val="样式 正文首行缩进 + 行距: 1.5 倍行距"/>
    <w:basedOn w:val="aff7"/>
    <w:pPr>
      <w:widowControl/>
      <w:spacing w:beforeLines="50" w:afterLines="50" w:line="360" w:lineRule="auto"/>
      <w:ind w:leftChars="100" w:left="100" w:firstLineChars="200" w:firstLine="200"/>
    </w:pPr>
    <w:rPr>
      <w:rFonts w:cs="宋体"/>
      <w:szCs w:val="20"/>
    </w:rPr>
  </w:style>
  <w:style w:type="paragraph" w:customStyle="1" w:styleId="Arial1252TimesNew">
    <w:name w:val="样式 样式 样式 Arial 小四 行距: 多倍行距 1.25 字行 + 五号 首行缩进:  2 字符 + Times New ..."/>
    <w:basedOn w:val="aff7"/>
    <w:link w:val="Arial1252TimesNewChar"/>
    <w:pPr>
      <w:widowControl/>
      <w:spacing w:beforeLines="50" w:afterLines="50" w:line="300" w:lineRule="auto"/>
      <w:ind w:rightChars="22" w:right="46" w:firstLineChars="200" w:firstLine="420"/>
    </w:pPr>
    <w:rPr>
      <w:kern w:val="0"/>
      <w:szCs w:val="20"/>
    </w:rPr>
  </w:style>
  <w:style w:type="character" w:customStyle="1" w:styleId="Arial1252TimesNewChar">
    <w:name w:val="样式 样式 样式 Arial 小四 行距: 多倍行距 1.25 字行 + 五号 首行缩进:  2 字符 + Times New ... Char"/>
    <w:link w:val="Arial1252TimesNew"/>
    <w:rPr>
      <w:rFonts w:ascii="Times New Roman" w:hAnsi="Times New Roman"/>
      <w:sz w:val="24"/>
    </w:rPr>
  </w:style>
  <w:style w:type="paragraph" w:customStyle="1" w:styleId="with">
    <w:name w:val="内容with编号"/>
    <w:basedOn w:val="aff7"/>
    <w:pPr>
      <w:widowControl/>
      <w:tabs>
        <w:tab w:val="left" w:pos="987"/>
        <w:tab w:val="left" w:pos="1134"/>
      </w:tabs>
      <w:spacing w:beforeLines="50" w:afterLines="50" w:line="360" w:lineRule="auto"/>
      <w:ind w:left="851" w:firstLineChars="200" w:hanging="851"/>
    </w:pPr>
    <w:rPr>
      <w:rFonts w:ascii="宋体"/>
      <w:kern w:val="0"/>
      <w:szCs w:val="20"/>
    </w:rPr>
  </w:style>
  <w:style w:type="paragraph" w:customStyle="1" w:styleId="Arial074">
    <w:name w:val="样式 Arial 首行缩进:  0.74 厘米"/>
    <w:basedOn w:val="aff7"/>
    <w:pPr>
      <w:widowControl/>
      <w:spacing w:beforeLines="50" w:afterLines="50" w:line="360" w:lineRule="auto"/>
      <w:ind w:firstLineChars="200" w:firstLine="200"/>
    </w:pPr>
    <w:rPr>
      <w:rFonts w:ascii="Arial" w:hAnsi="Arial"/>
      <w:szCs w:val="20"/>
    </w:rPr>
  </w:style>
  <w:style w:type="paragraph" w:customStyle="1" w:styleId="pic-info">
    <w:name w:val="pic-info"/>
    <w:basedOn w:val="aff7"/>
    <w:pPr>
      <w:widowControl/>
      <w:spacing w:beforeLines="50" w:beforeAutospacing="1" w:afterLines="50" w:afterAutospacing="1" w:line="360" w:lineRule="auto"/>
      <w:ind w:firstLineChars="200" w:firstLine="480"/>
      <w:jc w:val="left"/>
    </w:pPr>
    <w:rPr>
      <w:rFonts w:ascii="宋体" w:hAnsi="宋体" w:cs="宋体"/>
      <w:kern w:val="0"/>
    </w:rPr>
  </w:style>
  <w:style w:type="paragraph" w:customStyle="1" w:styleId="771">
    <w:name w:val="样式 小四 左  7.71 字符"/>
    <w:basedOn w:val="aff7"/>
    <w:pPr>
      <w:widowControl/>
      <w:spacing w:beforeLines="50" w:afterLines="50" w:line="360" w:lineRule="auto"/>
      <w:ind w:leftChars="771" w:left="771" w:firstLineChars="200" w:firstLine="480"/>
    </w:pPr>
  </w:style>
  <w:style w:type="paragraph" w:customStyle="1" w:styleId="afffffffffffffffffffff4">
    <w:name w:val="正文（首行缩进两字）"/>
    <w:basedOn w:val="aff7"/>
    <w:pPr>
      <w:widowControl/>
      <w:suppressAutoHyphens/>
      <w:spacing w:beforeLines="50" w:afterLines="50" w:line="360" w:lineRule="auto"/>
      <w:ind w:firstLineChars="200" w:firstLine="420"/>
    </w:pPr>
    <w:rPr>
      <w:kern w:val="1"/>
      <w:szCs w:val="20"/>
      <w:lang w:eastAsia="ar-SA"/>
    </w:rPr>
  </w:style>
  <w:style w:type="character" w:customStyle="1" w:styleId="affffff0">
    <w:name w:val="普通(网站) 字符"/>
    <w:link w:val="affffff"/>
    <w:rPr>
      <w:rFonts w:ascii="宋体" w:hAnsi="宋体" w:cs="宋体"/>
      <w:color w:val="000000"/>
      <w:sz w:val="24"/>
      <w:szCs w:val="24"/>
    </w:rPr>
  </w:style>
  <w:style w:type="paragraph" w:customStyle="1" w:styleId="afffffffffffffffffffff5">
    <w:name w:val="正文首行缩进（绿盟科技）"/>
    <w:basedOn w:val="aff7"/>
    <w:link w:val="Charfff7"/>
    <w:pPr>
      <w:widowControl/>
      <w:spacing w:beforeLines="50" w:afterLines="50" w:line="300" w:lineRule="auto"/>
      <w:ind w:firstLineChars="200" w:firstLine="200"/>
      <w:jc w:val="left"/>
    </w:pPr>
    <w:rPr>
      <w:rFonts w:ascii="Arial" w:hAnsi="Arial"/>
      <w:kern w:val="0"/>
      <w:szCs w:val="21"/>
    </w:rPr>
  </w:style>
  <w:style w:type="character" w:customStyle="1" w:styleId="Charfff7">
    <w:name w:val="正文首行缩进（绿盟科技） Char"/>
    <w:link w:val="afffffffffffffffffffff5"/>
    <w:rPr>
      <w:rFonts w:ascii="Arial" w:hAnsi="Arial"/>
      <w:sz w:val="24"/>
      <w:szCs w:val="21"/>
    </w:rPr>
  </w:style>
  <w:style w:type="paragraph" w:customStyle="1" w:styleId="afffffffffffffffffffff6">
    <w:name w:val="带缩进的正文"/>
    <w:basedOn w:val="aff7"/>
    <w:link w:val="Charfff8"/>
    <w:pPr>
      <w:widowControl/>
      <w:spacing w:beforeLines="50" w:afterLines="50" w:line="360" w:lineRule="auto"/>
      <w:ind w:firstLineChars="200" w:firstLine="480"/>
    </w:pPr>
    <w:rPr>
      <w:rFonts w:ascii="Calibri" w:hAnsi="Calibri"/>
      <w:szCs w:val="22"/>
    </w:rPr>
  </w:style>
  <w:style w:type="character" w:customStyle="1" w:styleId="Charfff8">
    <w:name w:val="带缩进的正文 Char"/>
    <w:link w:val="afffffffffffffffffffff6"/>
    <w:rPr>
      <w:kern w:val="2"/>
      <w:sz w:val="24"/>
      <w:szCs w:val="22"/>
    </w:rPr>
  </w:style>
  <w:style w:type="character" w:customStyle="1" w:styleId="Charff3">
    <w:name w:val="图号 Char"/>
    <w:link w:val="afffffffffffffff9"/>
    <w:rPr>
      <w:rFonts w:ascii="Arial" w:eastAsia="新宋体" w:hAnsi="Arial"/>
      <w:sz w:val="18"/>
      <w:szCs w:val="18"/>
    </w:rPr>
  </w:style>
  <w:style w:type="character" w:customStyle="1" w:styleId="new32">
    <w:name w:val="new32"/>
    <w:rPr>
      <w:rFonts w:hint="default"/>
      <w:color w:val="002887"/>
      <w:spacing w:val="300"/>
      <w:sz w:val="18"/>
      <w:szCs w:val="18"/>
      <w:u w:val="none"/>
    </w:rPr>
  </w:style>
  <w:style w:type="paragraph" w:customStyle="1" w:styleId="wl">
    <w:name w:val="wl正文_开头空两格"/>
    <w:basedOn w:val="aff7"/>
    <w:link w:val="wlChar"/>
    <w:pPr>
      <w:widowControl/>
      <w:spacing w:beforeLines="50" w:afterLines="50" w:line="360" w:lineRule="auto"/>
      <w:ind w:firstLineChars="200" w:firstLine="480"/>
    </w:pPr>
    <w:rPr>
      <w:szCs w:val="20"/>
    </w:rPr>
  </w:style>
  <w:style w:type="character" w:customStyle="1" w:styleId="wlChar">
    <w:name w:val="wl正文_开头空两格 Char"/>
    <w:link w:val="wl"/>
    <w:rPr>
      <w:rFonts w:ascii="Times New Roman" w:hAnsi="Times New Roman"/>
      <w:kern w:val="2"/>
      <w:sz w:val="24"/>
    </w:rPr>
  </w:style>
  <w:style w:type="character" w:customStyle="1" w:styleId="1ffff1">
    <w:name w:val="访问过的超链接1"/>
    <w:rPr>
      <w:color w:val="800080"/>
      <w:u w:val="single"/>
    </w:rPr>
  </w:style>
  <w:style w:type="paragraph" w:customStyle="1" w:styleId="--1">
    <w:name w:val="绿盟科技--列表（符号一级）"/>
    <w:basedOn w:val="aff7"/>
    <w:pPr>
      <w:widowControl/>
      <w:spacing w:beforeLines="50" w:afterLines="50" w:line="300" w:lineRule="auto"/>
      <w:ind w:left="420" w:firstLineChars="200" w:hanging="420"/>
      <w:jc w:val="left"/>
    </w:pPr>
    <w:rPr>
      <w:rFonts w:ascii="Arial" w:hAnsi="Arial"/>
      <w:kern w:val="0"/>
      <w:szCs w:val="21"/>
    </w:rPr>
  </w:style>
  <w:style w:type="character" w:customStyle="1" w:styleId="BodyChar2">
    <w:name w:val="Body Char2"/>
    <w:link w:val="Body"/>
    <w:rPr>
      <w:rFonts w:ascii="Times" w:hAnsi="Times"/>
      <w:color w:val="000000"/>
      <w:sz w:val="18"/>
      <w:lang w:eastAsia="en-US"/>
    </w:rPr>
  </w:style>
  <w:style w:type="character" w:customStyle="1" w:styleId="13Char">
    <w:name w:val="样式13 Char"/>
    <w:link w:val="130"/>
    <w:rPr>
      <w:rFonts w:ascii="Times New Roman" w:eastAsia="黑体" w:hAnsi="Times New Roman"/>
      <w:spacing w:val="6"/>
      <w:sz w:val="24"/>
    </w:rPr>
  </w:style>
  <w:style w:type="character" w:customStyle="1" w:styleId="18Char">
    <w:name w:val="样式18 Char"/>
    <w:link w:val="180"/>
    <w:rPr>
      <w:rFonts w:ascii="Times New Roman" w:eastAsia="黑体" w:hAnsi="Times New Roman"/>
      <w:spacing w:val="6"/>
      <w:sz w:val="28"/>
    </w:rPr>
  </w:style>
  <w:style w:type="paragraph" w:customStyle="1" w:styleId="afffffffffffffffffffff7">
    <w:name w:val="附图居中"/>
    <w:basedOn w:val="aff7"/>
    <w:next w:val="aff7"/>
    <w:pPr>
      <w:keepNext/>
      <w:widowControl/>
      <w:spacing w:beforeLines="50" w:afterLines="50" w:line="360" w:lineRule="auto"/>
      <w:ind w:firstLineChars="200" w:firstLine="480"/>
      <w:jc w:val="center"/>
    </w:pPr>
  </w:style>
  <w:style w:type="paragraph" w:customStyle="1" w:styleId="GraphicInsert">
    <w:name w:val="Graphic Insert"/>
    <w:next w:val="aff7"/>
    <w:pPr>
      <w:keepLines/>
      <w:spacing w:before="240" w:after="120" w:line="360" w:lineRule="auto"/>
      <w:ind w:firstLineChars="150" w:firstLine="150"/>
      <w:jc w:val="center"/>
    </w:pPr>
    <w:rPr>
      <w:rFonts w:ascii="Arial" w:hAnsi="Arial" w:cs="Arial"/>
      <w:sz w:val="16"/>
      <w:szCs w:val="24"/>
      <w:lang w:eastAsia="en-US"/>
    </w:rPr>
  </w:style>
  <w:style w:type="paragraph" w:customStyle="1" w:styleId="Char220">
    <w:name w:val="Char22"/>
    <w:basedOn w:val="aff7"/>
    <w:pPr>
      <w:widowControl/>
      <w:spacing w:beforeLines="50" w:afterLines="50" w:line="360" w:lineRule="auto"/>
      <w:ind w:firstLineChars="200" w:firstLine="480"/>
      <w:jc w:val="center"/>
    </w:pPr>
    <w:rPr>
      <w:szCs w:val="20"/>
    </w:rPr>
  </w:style>
  <w:style w:type="paragraph" w:customStyle="1" w:styleId="003152">
    <w:name w:val="样式 样式 小四 右侧:  0.03 厘米 行距: 1.5 倍行距 + 首行缩进:  2 字符"/>
    <w:basedOn w:val="aff7"/>
    <w:pPr>
      <w:widowControl/>
      <w:spacing w:beforeLines="50" w:afterLines="50" w:line="360" w:lineRule="auto"/>
      <w:ind w:right="17" w:firstLineChars="200" w:firstLine="420"/>
    </w:pPr>
    <w:rPr>
      <w:rFonts w:cs="宋体"/>
      <w:szCs w:val="20"/>
    </w:rPr>
  </w:style>
  <w:style w:type="character" w:customStyle="1" w:styleId="myCharCharChar">
    <w:name w:val="my正文 Char Char Char"/>
    <w:link w:val="myCharChar"/>
    <w:rPr>
      <w:rFonts w:ascii="仿宋_GB2312" w:hAnsi="仿宋_GB2312"/>
      <w:spacing w:val="10"/>
      <w:sz w:val="24"/>
    </w:rPr>
  </w:style>
  <w:style w:type="paragraph" w:customStyle="1" w:styleId="myCharChar">
    <w:name w:val="my正文 Char Char"/>
    <w:basedOn w:val="afffff9"/>
    <w:link w:val="myCharCharChar"/>
    <w:pPr>
      <w:widowControl/>
      <w:snapToGrid/>
      <w:spacing w:beforeLines="50" w:afterLines="50" w:line="360" w:lineRule="auto"/>
      <w:ind w:left="0" w:firstLineChars="200" w:firstLine="640"/>
    </w:pPr>
    <w:rPr>
      <w:rFonts w:ascii="仿宋_GB2312" w:hAnsi="仿宋_GB2312"/>
      <w:spacing w:val="10"/>
      <w:kern w:val="0"/>
      <w:szCs w:val="20"/>
    </w:rPr>
  </w:style>
  <w:style w:type="character" w:customStyle="1" w:styleId="afffffffffffffffffffff8">
    <w:name w:val="样式 宋体 四号"/>
    <w:rPr>
      <w:rFonts w:ascii="宋体" w:eastAsia="仿宋_GB2312" w:hAnsi="宋体"/>
      <w:sz w:val="28"/>
    </w:rPr>
  </w:style>
  <w:style w:type="paragraph" w:customStyle="1" w:styleId="afffffffffffffffffffff9">
    <w:name w:val="正文图标题"/>
    <w:next w:val="aff7"/>
    <w:pPr>
      <w:spacing w:line="360" w:lineRule="auto"/>
      <w:ind w:left="3150" w:firstLineChars="150" w:firstLine="150"/>
      <w:jc w:val="center"/>
    </w:pPr>
    <w:rPr>
      <w:rFonts w:ascii="黑体" w:eastAsia="黑体" w:hAnsi="Times New Roman"/>
      <w:sz w:val="21"/>
    </w:rPr>
  </w:style>
  <w:style w:type="paragraph" w:customStyle="1" w:styleId="afffffffffffffffffffffa">
    <w:name w:val="正文（标准）"/>
    <w:basedOn w:val="aff7"/>
    <w:next w:val="aff7"/>
    <w:link w:val="Charfff9"/>
    <w:pPr>
      <w:widowControl/>
      <w:spacing w:beforeLines="50" w:afterLines="50" w:line="360" w:lineRule="auto"/>
      <w:ind w:firstLineChars="200" w:firstLine="480"/>
      <w:jc w:val="left"/>
    </w:pPr>
    <w:rPr>
      <w:rFonts w:ascii="宋体" w:hAnsi="宋体"/>
      <w:color w:val="000000"/>
      <w:szCs w:val="20"/>
    </w:rPr>
  </w:style>
  <w:style w:type="character" w:customStyle="1" w:styleId="Charfff9">
    <w:name w:val="正文（标准） Char"/>
    <w:link w:val="afffffffffffffffffffffa"/>
    <w:rPr>
      <w:rFonts w:ascii="宋体" w:hAnsi="宋体"/>
      <w:color w:val="000000"/>
      <w:kern w:val="2"/>
      <w:sz w:val="24"/>
    </w:rPr>
  </w:style>
  <w:style w:type="paragraph" w:customStyle="1" w:styleId="-9">
    <w:name w:val="正文-缩进"/>
    <w:basedOn w:val="aff7"/>
    <w:pPr>
      <w:widowControl/>
      <w:spacing w:beforeLines="50" w:afterLines="50" w:line="440" w:lineRule="exact"/>
      <w:ind w:firstLineChars="200" w:firstLine="420"/>
    </w:pPr>
    <w:rPr>
      <w:rFonts w:cs="宋体"/>
      <w:szCs w:val="20"/>
    </w:rPr>
  </w:style>
  <w:style w:type="character" w:customStyle="1" w:styleId="3Char2">
    <w:name w:val="_标题3 Char"/>
    <w:link w:val="34"/>
    <w:rPr>
      <w:rFonts w:ascii="新宋体" w:eastAsia="新宋体" w:hAnsi="新宋体"/>
      <w:b/>
      <w:bCs/>
      <w:kern w:val="2"/>
      <w:sz w:val="30"/>
      <w:szCs w:val="30"/>
    </w:rPr>
  </w:style>
  <w:style w:type="character" w:customStyle="1" w:styleId="afffffffffffffffffffffb">
    <w:name w:val="个人答复风格"/>
    <w:rPr>
      <w:rFonts w:ascii="Arial" w:eastAsia="宋体" w:hAnsi="Arial" w:cs="Arial"/>
      <w:color w:val="auto"/>
      <w:sz w:val="20"/>
    </w:rPr>
  </w:style>
  <w:style w:type="paragraph" w:customStyle="1" w:styleId="afffffffffffffffffffffc">
    <w:name w:val="列表样式"/>
    <w:basedOn w:val="afff3"/>
    <w:pPr>
      <w:widowControl/>
      <w:tabs>
        <w:tab w:val="left" w:pos="425"/>
      </w:tabs>
      <w:spacing w:beforeLines="50" w:beforeAutospacing="1" w:afterLines="50" w:afterAutospacing="1" w:line="360" w:lineRule="auto"/>
      <w:ind w:left="425" w:hanging="425"/>
    </w:pPr>
    <w:rPr>
      <w:rFonts w:ascii="Times New Roman" w:eastAsia="宋体" w:hAnsi="Times New Roman"/>
      <w:sz w:val="24"/>
    </w:rPr>
  </w:style>
  <w:style w:type="character" w:customStyle="1" w:styleId="Charffe">
    <w:name w:val="插图题注 Char"/>
    <w:link w:val="af9"/>
    <w:rPr>
      <w:rFonts w:ascii="Arial" w:hAnsi="Arial"/>
      <w:sz w:val="18"/>
      <w:szCs w:val="18"/>
    </w:rPr>
  </w:style>
  <w:style w:type="character" w:customStyle="1" w:styleId="1Char3">
    <w:name w:val="样式1 Char"/>
    <w:rPr>
      <w:rFonts w:ascii="Arial" w:hAnsi="Arial" w:cs="Arial"/>
      <w:bCs/>
      <w:i/>
      <w:kern w:val="2"/>
      <w:lang w:eastAsia="en-US"/>
    </w:rPr>
  </w:style>
  <w:style w:type="character" w:customStyle="1" w:styleId="Charfffa">
    <w:name w:val="投标文件 正文首行缩进 Char"/>
    <w:link w:val="afffffffffffffffffffffd"/>
    <w:rPr>
      <w:rFonts w:ascii="Arial" w:hAnsi="Arial"/>
      <w:kern w:val="2"/>
      <w:sz w:val="21"/>
      <w:szCs w:val="24"/>
    </w:rPr>
  </w:style>
  <w:style w:type="paragraph" w:customStyle="1" w:styleId="afffffffffffffffffffffd">
    <w:name w:val="投标文件 正文首行缩进"/>
    <w:basedOn w:val="2f8"/>
    <w:link w:val="Charfffa"/>
    <w:pPr>
      <w:widowControl/>
      <w:spacing w:beforeLines="50" w:afterLines="50" w:line="360" w:lineRule="auto"/>
      <w:ind w:leftChars="0" w:left="0" w:firstLine="200"/>
    </w:pPr>
    <w:rPr>
      <w:rFonts w:ascii="Arial" w:hAnsi="Arial"/>
      <w:sz w:val="21"/>
      <w:szCs w:val="24"/>
    </w:rPr>
  </w:style>
  <w:style w:type="character" w:customStyle="1" w:styleId="Charfc">
    <w:name w:val="方案正文 Char"/>
    <w:link w:val="afffffffffffff8"/>
    <w:rPr>
      <w:rFonts w:ascii="Times New Roman" w:hAnsi="Times New Roman"/>
      <w:kern w:val="2"/>
      <w:sz w:val="24"/>
    </w:rPr>
  </w:style>
  <w:style w:type="character" w:customStyle="1" w:styleId="NormChar">
    <w:name w:val="Norm Char"/>
    <w:link w:val="Norm"/>
    <w:rPr>
      <w:color w:val="000000"/>
      <w:sz w:val="22"/>
      <w:lang w:eastAsia="en-US"/>
    </w:rPr>
  </w:style>
  <w:style w:type="paragraph" w:customStyle="1" w:styleId="Norm">
    <w:name w:val="Norm"/>
    <w:link w:val="NormChar"/>
    <w:pPr>
      <w:spacing w:before="120" w:line="360" w:lineRule="auto"/>
      <w:ind w:firstLineChars="150" w:firstLine="150"/>
      <w:jc w:val="both"/>
    </w:pPr>
    <w:rPr>
      <w:color w:val="000000"/>
      <w:sz w:val="22"/>
      <w:lang w:eastAsia="en-US"/>
    </w:rPr>
  </w:style>
  <w:style w:type="character" w:customStyle="1" w:styleId="ItemListTextChar">
    <w:name w:val="Item List Text Char"/>
    <w:link w:val="ItemListText"/>
    <w:rPr>
      <w:rFonts w:ascii="Times New Roman" w:hAnsi="Times New Roman"/>
      <w:kern w:val="2"/>
      <w:sz w:val="21"/>
      <w:szCs w:val="21"/>
    </w:rPr>
  </w:style>
  <w:style w:type="character" w:customStyle="1" w:styleId="Charfffb">
    <w:name w:val="正文首行缩进两字符 Char"/>
    <w:link w:val="afffffffffffffffffffffe"/>
    <w:rPr>
      <w:rFonts w:ascii="Arial" w:hAnsi="Arial"/>
      <w:kern w:val="2"/>
      <w:sz w:val="24"/>
    </w:rPr>
  </w:style>
  <w:style w:type="paragraph" w:customStyle="1" w:styleId="afffffffffffffffffffffe">
    <w:name w:val="正文首行缩进两字符"/>
    <w:basedOn w:val="aff7"/>
    <w:link w:val="Charfffb"/>
    <w:pPr>
      <w:widowControl/>
      <w:spacing w:beforeLines="50" w:afterLines="50" w:line="300" w:lineRule="auto"/>
      <w:ind w:firstLineChars="200" w:firstLine="200"/>
    </w:pPr>
    <w:rPr>
      <w:rFonts w:ascii="Arial" w:hAnsi="Arial"/>
      <w:szCs w:val="20"/>
    </w:rPr>
  </w:style>
  <w:style w:type="character" w:customStyle="1" w:styleId="Charfffc">
    <w:name w:val="段落 Char"/>
    <w:link w:val="affffffffffffffffffffff"/>
    <w:rPr>
      <w:rFonts w:cs="宋体"/>
      <w:kern w:val="2"/>
      <w:sz w:val="21"/>
    </w:rPr>
  </w:style>
  <w:style w:type="paragraph" w:customStyle="1" w:styleId="affffffffffffffffffffff">
    <w:name w:val="段落"/>
    <w:basedOn w:val="aff7"/>
    <w:link w:val="Charfffc"/>
    <w:pPr>
      <w:widowControl/>
      <w:spacing w:beforeLines="50" w:afterLines="50" w:line="360" w:lineRule="atLeast"/>
      <w:ind w:firstLineChars="200" w:firstLine="420"/>
    </w:pPr>
    <w:rPr>
      <w:rFonts w:ascii="Calibri" w:hAnsi="Calibri" w:cs="宋体"/>
      <w:sz w:val="21"/>
      <w:szCs w:val="20"/>
    </w:rPr>
  </w:style>
  <w:style w:type="character" w:customStyle="1" w:styleId="CharChar1CharChar0">
    <w:name w:val="方案正文 Char Char1 Char Char"/>
    <w:link w:val="CharChar1Char0"/>
    <w:rPr>
      <w:rFonts w:ascii="Arial" w:hAnsi="Arial" w:cs="宋体"/>
      <w:kern w:val="2"/>
      <w:sz w:val="24"/>
      <w:szCs w:val="21"/>
    </w:rPr>
  </w:style>
  <w:style w:type="paragraph" w:customStyle="1" w:styleId="CharChar1Char0">
    <w:name w:val="方案正文 Char Char1 Char"/>
    <w:basedOn w:val="aff7"/>
    <w:link w:val="CharChar1CharChar0"/>
    <w:pPr>
      <w:widowControl/>
      <w:spacing w:beforeLines="50" w:afterLines="50" w:line="360" w:lineRule="auto"/>
      <w:ind w:firstLineChars="171" w:firstLine="359"/>
      <w:jc w:val="left"/>
    </w:pPr>
    <w:rPr>
      <w:rFonts w:ascii="Arial" w:hAnsi="Arial" w:cs="宋体"/>
      <w:szCs w:val="21"/>
    </w:rPr>
  </w:style>
  <w:style w:type="character" w:customStyle="1" w:styleId="A50">
    <w:name w:val="A5"/>
    <w:rPr>
      <w:rFonts w:hint="eastAsia"/>
      <w:sz w:val="10"/>
    </w:rPr>
  </w:style>
  <w:style w:type="character" w:customStyle="1" w:styleId="25Char">
    <w:name w:val="样式 首行缩进:  2 字符5 Char"/>
    <w:link w:val="250"/>
    <w:rPr>
      <w:rFonts w:cs="宋体"/>
      <w:kern w:val="2"/>
      <w:sz w:val="24"/>
    </w:rPr>
  </w:style>
  <w:style w:type="paragraph" w:customStyle="1" w:styleId="250">
    <w:name w:val="样式 首行缩进:  2 字符5"/>
    <w:basedOn w:val="aff7"/>
    <w:link w:val="25Char"/>
    <w:pPr>
      <w:widowControl/>
      <w:spacing w:beforeLines="50" w:afterLines="50" w:line="360" w:lineRule="auto"/>
      <w:ind w:firstLineChars="200" w:firstLine="480"/>
    </w:pPr>
    <w:rPr>
      <w:rFonts w:ascii="Calibri" w:hAnsi="Calibri" w:cs="宋体"/>
      <w:szCs w:val="20"/>
    </w:rPr>
  </w:style>
  <w:style w:type="character" w:customStyle="1" w:styleId="A80">
    <w:name w:val="A8"/>
    <w:rPr>
      <w:rFonts w:hint="eastAsia"/>
      <w:sz w:val="18"/>
    </w:rPr>
  </w:style>
  <w:style w:type="character" w:customStyle="1" w:styleId="Charfffd">
    <w:name w:val="列表（符号一级）（绿盟科技） Char"/>
    <w:link w:val="affffffffffffffffffffff0"/>
    <w:rPr>
      <w:rFonts w:ascii="Arial" w:hAnsi="Arial"/>
      <w:kern w:val="2"/>
      <w:sz w:val="21"/>
      <w:szCs w:val="21"/>
    </w:rPr>
  </w:style>
  <w:style w:type="paragraph" w:customStyle="1" w:styleId="affffffffffffffffffffff0">
    <w:name w:val="列表（符号一级）（绿盟科技）"/>
    <w:basedOn w:val="aff7"/>
    <w:link w:val="Charfffd"/>
    <w:pPr>
      <w:widowControl/>
      <w:spacing w:beforeLines="50" w:afterLines="50" w:line="300" w:lineRule="auto"/>
      <w:ind w:left="420" w:firstLineChars="200" w:hanging="420"/>
      <w:jc w:val="left"/>
    </w:pPr>
    <w:rPr>
      <w:rFonts w:ascii="Arial" w:hAnsi="Arial"/>
      <w:sz w:val="21"/>
      <w:szCs w:val="21"/>
    </w:rPr>
  </w:style>
  <w:style w:type="character" w:customStyle="1" w:styleId="Charfffe">
    <w:name w:val="样式 正文文本 + 小四 Char"/>
    <w:link w:val="affffffffffffffffffffff1"/>
    <w:rPr>
      <w:rFonts w:ascii="宋体" w:hAnsi="宋体" w:cs="Arial"/>
      <w:spacing w:val="-5"/>
      <w:sz w:val="24"/>
      <w:szCs w:val="24"/>
    </w:rPr>
  </w:style>
  <w:style w:type="paragraph" w:customStyle="1" w:styleId="affffffffffffffffffffff1">
    <w:name w:val="样式 正文文本 + 小四"/>
    <w:basedOn w:val="affff1"/>
    <w:link w:val="Charfffe"/>
    <w:pPr>
      <w:widowControl/>
      <w:tabs>
        <w:tab w:val="left" w:pos="-2340"/>
        <w:tab w:val="left" w:pos="3605"/>
      </w:tabs>
      <w:spacing w:beforeLines="50" w:afterLines="50" w:line="360" w:lineRule="auto"/>
      <w:ind w:firstLineChars="200" w:firstLine="460"/>
    </w:pPr>
    <w:rPr>
      <w:rFonts w:ascii="宋体" w:hAnsi="宋体" w:cs="Arial"/>
      <w:spacing w:val="-5"/>
      <w:kern w:val="0"/>
      <w:sz w:val="24"/>
      <w:szCs w:val="24"/>
    </w:rPr>
  </w:style>
  <w:style w:type="paragraph" w:customStyle="1" w:styleId="Pa5">
    <w:name w:val="Pa5"/>
    <w:basedOn w:val="Default"/>
    <w:next w:val="Default"/>
    <w:pPr>
      <w:spacing w:line="181" w:lineRule="atLeast"/>
      <w:ind w:firstLineChars="150" w:firstLine="150"/>
      <w:jc w:val="both"/>
    </w:pPr>
    <w:rPr>
      <w:rFonts w:ascii="宋体" w:eastAsia="宋体" w:hAnsi="宋体" w:cs="宋体"/>
    </w:rPr>
  </w:style>
  <w:style w:type="paragraph" w:customStyle="1" w:styleId="affffffffffffffffffffff2">
    <w:name w:val="表内容"/>
    <w:pPr>
      <w:spacing w:line="360" w:lineRule="auto"/>
      <w:ind w:firstLineChars="150" w:firstLine="150"/>
      <w:jc w:val="both"/>
    </w:pPr>
    <w:rPr>
      <w:rFonts w:ascii="宋体" w:hAnsi="Times New Roman"/>
      <w:kern w:val="21"/>
      <w:sz w:val="24"/>
      <w:szCs w:val="24"/>
    </w:rPr>
  </w:style>
  <w:style w:type="paragraph" w:customStyle="1" w:styleId="affffffffffffffffffffff3">
    <w:name w:val="表号"/>
    <w:basedOn w:val="aff7"/>
    <w:next w:val="affffff5"/>
    <w:pPr>
      <w:keepLines/>
      <w:widowControl/>
      <w:autoSpaceDE w:val="0"/>
      <w:autoSpaceDN w:val="0"/>
      <w:adjustRightInd w:val="0"/>
      <w:spacing w:beforeLines="50" w:afterLines="50" w:line="360" w:lineRule="auto"/>
      <w:ind w:firstLineChars="200" w:firstLine="480"/>
      <w:jc w:val="center"/>
    </w:pPr>
    <w:rPr>
      <w:rFonts w:ascii="Arial" w:hAnsi="Arial"/>
      <w:kern w:val="0"/>
      <w:sz w:val="18"/>
      <w:szCs w:val="18"/>
    </w:rPr>
  </w:style>
  <w:style w:type="paragraph" w:customStyle="1" w:styleId="Pa7">
    <w:name w:val="Pa7"/>
    <w:basedOn w:val="Default"/>
    <w:next w:val="Default"/>
    <w:pPr>
      <w:spacing w:line="181" w:lineRule="atLeast"/>
      <w:ind w:firstLineChars="150" w:firstLine="150"/>
      <w:jc w:val="both"/>
    </w:pPr>
    <w:rPr>
      <w:rFonts w:ascii="宋体" w:eastAsia="宋体" w:hAnsi="宋体" w:cs="宋体"/>
    </w:rPr>
  </w:style>
  <w:style w:type="paragraph" w:customStyle="1" w:styleId="Pa6">
    <w:name w:val="Pa6"/>
    <w:basedOn w:val="Default"/>
    <w:next w:val="Default"/>
    <w:pPr>
      <w:spacing w:line="201" w:lineRule="atLeast"/>
      <w:ind w:firstLineChars="150" w:firstLine="150"/>
      <w:jc w:val="both"/>
    </w:pPr>
    <w:rPr>
      <w:rFonts w:ascii="FrutigerNext LT Light" w:eastAsia="FrutigerNext LT Light" w:cs="Times New Roman"/>
      <w:color w:val="auto"/>
    </w:rPr>
  </w:style>
  <w:style w:type="paragraph" w:customStyle="1" w:styleId="2001">
    <w:name w:val="样式 标题 2 + 左侧:  0 厘米 首行缩进:  0 厘米1"/>
    <w:basedOn w:val="2c"/>
    <w:pPr>
      <w:numPr>
        <w:ilvl w:val="0"/>
        <w:numId w:val="0"/>
      </w:numPr>
      <w:tabs>
        <w:tab w:val="left" w:pos="567"/>
      </w:tabs>
      <w:adjustRightInd/>
      <w:snapToGrid/>
      <w:spacing w:beforeLines="0" w:line="413" w:lineRule="auto"/>
      <w:ind w:left="567" w:hanging="567"/>
      <w:jc w:val="left"/>
      <w:textAlignment w:val="auto"/>
    </w:pPr>
    <w:rPr>
      <w:rFonts w:ascii="Arial" w:hAnsi="Arial" w:cs="宋体"/>
      <w:kern w:val="2"/>
      <w:sz w:val="30"/>
      <w:szCs w:val="20"/>
    </w:rPr>
  </w:style>
  <w:style w:type="paragraph" w:customStyle="1" w:styleId="2ffff5">
    <w:name w:val="样式 宋体 五号 首行缩进:  2 字符"/>
    <w:basedOn w:val="aff7"/>
    <w:pPr>
      <w:widowControl/>
      <w:spacing w:beforeLines="50" w:afterLines="50" w:line="360" w:lineRule="auto"/>
      <w:ind w:firstLineChars="200" w:firstLine="480"/>
    </w:pPr>
    <w:rPr>
      <w:rFonts w:ascii="宋体" w:hAnsi="宋体" w:cs="宋体"/>
      <w:color w:val="000000"/>
    </w:rPr>
  </w:style>
  <w:style w:type="paragraph" w:customStyle="1" w:styleId="CharCharChar1CharCharCharChar">
    <w:name w:val="Char Char Char1 Char Char Char Char"/>
    <w:basedOn w:val="afff8"/>
    <w:pPr>
      <w:widowControl/>
      <w:shd w:val="clear" w:color="auto" w:fill="000080"/>
      <w:spacing w:beforeLines="50" w:afterLines="50" w:line="360" w:lineRule="auto"/>
      <w:ind w:firstLineChars="200" w:firstLine="480"/>
    </w:pPr>
    <w:rPr>
      <w:rFonts w:ascii="Tahoma" w:hAnsi="Tahoma" w:cs="Tahoma"/>
      <w:szCs w:val="24"/>
    </w:rPr>
  </w:style>
  <w:style w:type="paragraph" w:customStyle="1" w:styleId="affffffffffffffffffffff4">
    <w:name w:val="并列项目"/>
    <w:next w:val="afff3"/>
    <w:pPr>
      <w:widowControl w:val="0"/>
      <w:tabs>
        <w:tab w:val="left" w:pos="540"/>
      </w:tabs>
      <w:autoSpaceDE w:val="0"/>
      <w:autoSpaceDN w:val="0"/>
      <w:spacing w:line="360" w:lineRule="auto"/>
      <w:ind w:left="970" w:firstLineChars="150" w:hanging="970"/>
      <w:jc w:val="both"/>
    </w:pPr>
    <w:rPr>
      <w:rFonts w:ascii="宋体" w:hAnsi="Times New Roman"/>
      <w:sz w:val="24"/>
    </w:rPr>
  </w:style>
  <w:style w:type="paragraph" w:customStyle="1" w:styleId="AltC">
    <w:name w:val="!自定义正文Alt+C"/>
    <w:basedOn w:val="aff7"/>
    <w:pPr>
      <w:widowControl/>
      <w:spacing w:beforeLines="50" w:afterLines="50" w:line="320" w:lineRule="atLeast"/>
      <w:ind w:firstLineChars="200" w:firstLine="200"/>
      <w:textAlignment w:val="baseline"/>
    </w:pPr>
    <w:rPr>
      <w:szCs w:val="21"/>
    </w:rPr>
  </w:style>
  <w:style w:type="paragraph" w:customStyle="1" w:styleId="catalog6">
    <w:name w:val="catalog 6"/>
    <w:basedOn w:val="aff7"/>
    <w:pPr>
      <w:widowControl/>
      <w:autoSpaceDE w:val="0"/>
      <w:autoSpaceDN w:val="0"/>
      <w:adjustRightInd w:val="0"/>
      <w:spacing w:beforeLines="50" w:afterLines="50" w:line="360" w:lineRule="auto"/>
      <w:ind w:left="1757" w:firstLineChars="200" w:hanging="907"/>
      <w:jc w:val="left"/>
    </w:pPr>
    <w:rPr>
      <w:kern w:val="0"/>
      <w:szCs w:val="20"/>
    </w:rPr>
  </w:style>
  <w:style w:type="paragraph" w:customStyle="1" w:styleId="CharChard">
    <w:name w:val="方案正文 Char Char"/>
    <w:basedOn w:val="aff7"/>
    <w:pPr>
      <w:widowControl/>
      <w:spacing w:beforeLines="50" w:afterLines="50" w:line="360" w:lineRule="auto"/>
      <w:ind w:firstLineChars="171" w:firstLine="359"/>
      <w:jc w:val="left"/>
    </w:pPr>
    <w:rPr>
      <w:rFonts w:ascii="Arial" w:hAnsi="Arial" w:cs="宋体"/>
      <w:szCs w:val="21"/>
    </w:rPr>
  </w:style>
  <w:style w:type="paragraph" w:customStyle="1" w:styleId="affffffffffffffffffffff5">
    <w:name w:val="Ñù"/>
    <w:pPr>
      <w:overflowPunct w:val="0"/>
      <w:autoSpaceDE w:val="0"/>
      <w:autoSpaceDN w:val="0"/>
      <w:adjustRightInd w:val="0"/>
      <w:spacing w:line="400" w:lineRule="exact"/>
      <w:ind w:firstLineChars="150" w:firstLine="150"/>
      <w:jc w:val="both"/>
      <w:textAlignment w:val="baseline"/>
    </w:pPr>
    <w:rPr>
      <w:rFonts w:ascii="Times New Roman" w:hAnsi="Times New Roman"/>
      <w:sz w:val="24"/>
    </w:rPr>
  </w:style>
  <w:style w:type="paragraph" w:customStyle="1" w:styleId="4f5">
    <w:name w:val="投标文件 标题 4"/>
    <w:basedOn w:val="47"/>
    <w:pPr>
      <w:widowControl/>
      <w:numPr>
        <w:numId w:val="0"/>
      </w:numPr>
      <w:tabs>
        <w:tab w:val="left" w:pos="567"/>
      </w:tabs>
      <w:adjustRightInd/>
      <w:snapToGrid/>
      <w:spacing w:before="312"/>
      <w:ind w:left="567" w:hanging="567"/>
    </w:pPr>
    <w:rPr>
      <w:rFonts w:ascii="Arial" w:hAnsi="Arial"/>
      <w:bCs/>
      <w:kern w:val="2"/>
      <w:sz w:val="28"/>
    </w:rPr>
  </w:style>
  <w:style w:type="paragraph" w:customStyle="1" w:styleId="affffffffffffffffffffff6">
    <w:name w:val="列表（符号二级）（绿盟科技）"/>
    <w:basedOn w:val="affffffffffffffffffffff0"/>
    <w:pPr>
      <w:tabs>
        <w:tab w:val="left" w:pos="1260"/>
      </w:tabs>
      <w:ind w:left="1260" w:hanging="576"/>
    </w:pPr>
  </w:style>
  <w:style w:type="paragraph" w:customStyle="1" w:styleId="Pa10">
    <w:name w:val="Pa10"/>
    <w:basedOn w:val="Default"/>
    <w:next w:val="Default"/>
    <w:pPr>
      <w:spacing w:line="181" w:lineRule="atLeast"/>
      <w:ind w:firstLineChars="150" w:firstLine="150"/>
      <w:jc w:val="both"/>
    </w:pPr>
    <w:rPr>
      <w:rFonts w:ascii="宋体" w:eastAsia="宋体" w:hAnsi="宋体" w:cs="宋体"/>
    </w:rPr>
  </w:style>
  <w:style w:type="paragraph" w:customStyle="1" w:styleId="Body1">
    <w:name w:val="Body1!"/>
    <w:basedOn w:val="aff7"/>
    <w:pPr>
      <w:widowControl/>
      <w:tabs>
        <w:tab w:val="left" w:pos="1247"/>
      </w:tabs>
      <w:spacing w:beforeLines="50" w:afterLines="50" w:line="288" w:lineRule="auto"/>
      <w:ind w:left="1247" w:firstLineChars="200" w:firstLine="200"/>
    </w:pPr>
    <w:rPr>
      <w:rFonts w:ascii="Arial" w:hAnsi="Arial"/>
      <w:kern w:val="0"/>
      <w:szCs w:val="21"/>
    </w:rPr>
  </w:style>
  <w:style w:type="paragraph" w:customStyle="1" w:styleId="affffffffffffffffffffff7">
    <w:name w:val="基本正文"/>
    <w:pPr>
      <w:widowControl w:val="0"/>
      <w:spacing w:before="60" w:after="60" w:line="360" w:lineRule="exact"/>
      <w:ind w:firstLineChars="200" w:firstLine="420"/>
      <w:jc w:val="both"/>
    </w:pPr>
    <w:rPr>
      <w:rFonts w:ascii="Times New Roman" w:hAnsi="Times New Roman"/>
      <w:kern w:val="2"/>
      <w:sz w:val="21"/>
    </w:rPr>
  </w:style>
  <w:style w:type="paragraph" w:customStyle="1" w:styleId="affffffffffffffffffffff8">
    <w:name w:val="方案文档"/>
    <w:basedOn w:val="aff7"/>
    <w:link w:val="Charffff"/>
    <w:semiHidden/>
    <w:pPr>
      <w:widowControl/>
      <w:spacing w:beforeLines="50" w:afterLines="50" w:line="360" w:lineRule="auto"/>
      <w:ind w:firstLineChars="200" w:firstLine="480"/>
    </w:pPr>
    <w:rPr>
      <w:rFonts w:ascii="Arial" w:hAnsi="Arial"/>
      <w:color w:val="000000"/>
    </w:rPr>
  </w:style>
  <w:style w:type="character" w:customStyle="1" w:styleId="Charffff">
    <w:name w:val="方案文档 Char"/>
    <w:link w:val="affffffffffffffffffffff8"/>
    <w:semiHidden/>
    <w:rPr>
      <w:rFonts w:ascii="Arial" w:hAnsi="Arial"/>
      <w:color w:val="000000"/>
      <w:kern w:val="2"/>
      <w:sz w:val="24"/>
      <w:szCs w:val="24"/>
    </w:rPr>
  </w:style>
  <w:style w:type="character" w:customStyle="1" w:styleId="AChar0">
    <w:name w:val="项目编号A Char"/>
    <w:link w:val="Aff"/>
    <w:rPr>
      <w:rFonts w:ascii="Times New Roman" w:hAnsi="Times New Roman"/>
      <w:kern w:val="2"/>
      <w:sz w:val="24"/>
      <w:szCs w:val="24"/>
    </w:rPr>
  </w:style>
  <w:style w:type="character" w:customStyle="1" w:styleId="fontcontent1">
    <w:name w:val="font_content1"/>
    <w:semiHidden/>
    <w:rPr>
      <w:color w:val="636363"/>
      <w:sz w:val="18"/>
      <w:szCs w:val="18"/>
    </w:rPr>
  </w:style>
  <w:style w:type="paragraph" w:customStyle="1" w:styleId="B4">
    <w:name w:val="表格B"/>
    <w:basedOn w:val="aff7"/>
    <w:pPr>
      <w:widowControl/>
      <w:spacing w:beforeLines="50" w:afterLines="50" w:line="360" w:lineRule="auto"/>
      <w:ind w:firstLineChars="200" w:firstLine="480"/>
    </w:pPr>
    <w:rPr>
      <w:rFonts w:ascii="Century Gothic" w:eastAsia="楷体_GB2312" w:hAnsi="Century Gothic"/>
    </w:rPr>
  </w:style>
  <w:style w:type="paragraph" w:customStyle="1" w:styleId="affffffffffffffffffffff9">
    <w:name w:val="小标题"/>
    <w:basedOn w:val="aff7"/>
    <w:next w:val="aff7"/>
    <w:link w:val="Charffff0"/>
    <w:pPr>
      <w:widowControl/>
      <w:spacing w:beforeLines="50" w:afterLines="50" w:line="360" w:lineRule="auto"/>
      <w:ind w:firstLineChars="200" w:firstLine="480"/>
    </w:pPr>
    <w:rPr>
      <w:rFonts w:ascii="宋体" w:hAnsi="宋体"/>
      <w:b/>
      <w:bCs/>
    </w:rPr>
  </w:style>
  <w:style w:type="character" w:customStyle="1" w:styleId="Charf9">
    <w:name w:val="表格内容 Char"/>
    <w:link w:val="afffffffffffb"/>
    <w:rPr>
      <w:rFonts w:ascii="宋体" w:hAnsi="宋体"/>
      <w:kern w:val="2"/>
      <w:sz w:val="21"/>
      <w:szCs w:val="24"/>
    </w:rPr>
  </w:style>
  <w:style w:type="paragraph" w:customStyle="1" w:styleId="2ffff6">
    <w:name w:val="样式 正文缩进 + 首行缩进:  2 字符"/>
    <w:basedOn w:val="aff7"/>
    <w:link w:val="2Char7"/>
    <w:pPr>
      <w:widowControl/>
      <w:spacing w:beforeLines="50" w:afterLines="50" w:line="360" w:lineRule="auto"/>
      <w:ind w:firstLineChars="200" w:firstLine="200"/>
    </w:pPr>
    <w:rPr>
      <w:szCs w:val="20"/>
    </w:rPr>
  </w:style>
  <w:style w:type="character" w:customStyle="1" w:styleId="2Char7">
    <w:name w:val="样式 正文缩进 + 首行缩进:  2 字符 Char"/>
    <w:link w:val="2ffff6"/>
    <w:rPr>
      <w:rFonts w:ascii="Times New Roman" w:hAnsi="Times New Roman"/>
      <w:kern w:val="2"/>
      <w:sz w:val="24"/>
    </w:rPr>
  </w:style>
  <w:style w:type="character" w:customStyle="1" w:styleId="td">
    <w:name w:val="td"/>
  </w:style>
  <w:style w:type="character" w:customStyle="1" w:styleId="style101">
    <w:name w:val="style101"/>
    <w:rPr>
      <w:b/>
      <w:bCs/>
      <w:sz w:val="24"/>
      <w:szCs w:val="24"/>
    </w:rPr>
  </w:style>
  <w:style w:type="character" w:customStyle="1" w:styleId="3Char3">
    <w:name w:val="样式 标题 3 + 自动设置 Char"/>
    <w:link w:val="3ff6"/>
    <w:rPr>
      <w:b/>
      <w:bCs/>
      <w:kern w:val="2"/>
      <w:sz w:val="30"/>
      <w:szCs w:val="30"/>
    </w:rPr>
  </w:style>
  <w:style w:type="paragraph" w:customStyle="1" w:styleId="3ff6">
    <w:name w:val="样式 标题 3 + 自动设置"/>
    <w:basedOn w:val="3b"/>
    <w:link w:val="3Char3"/>
    <w:pPr>
      <w:widowControl/>
      <w:numPr>
        <w:numId w:val="0"/>
      </w:numPr>
      <w:adjustRightInd/>
      <w:snapToGrid/>
      <w:spacing w:before="312"/>
      <w:ind w:rightChars="100" w:right="100"/>
      <w:jc w:val="both"/>
    </w:pPr>
    <w:rPr>
      <w:rFonts w:ascii="Calibri" w:eastAsia="宋体" w:hAnsi="Calibri"/>
      <w:kern w:val="2"/>
      <w:sz w:val="30"/>
    </w:rPr>
  </w:style>
  <w:style w:type="character" w:customStyle="1" w:styleId="super">
    <w:name w:val="super"/>
    <w:rPr>
      <w:vertAlign w:val="superscript"/>
    </w:rPr>
  </w:style>
  <w:style w:type="character" w:customStyle="1" w:styleId="font01">
    <w:name w:val="font01"/>
    <w:rPr>
      <w:rFonts w:ascii="宋体" w:eastAsia="宋体" w:hAnsi="宋体" w:hint="eastAsia"/>
      <w:color w:val="000000"/>
      <w:sz w:val="24"/>
      <w:szCs w:val="24"/>
      <w:u w:val="none"/>
    </w:rPr>
  </w:style>
  <w:style w:type="character" w:customStyle="1" w:styleId="arial1">
    <w:name w:val="arial1"/>
    <w:rPr>
      <w:rFonts w:ascii="Arial" w:hAnsi="Arial" w:cs="Arial" w:hint="default"/>
    </w:rPr>
  </w:style>
  <w:style w:type="character" w:customStyle="1" w:styleId="affffffffffffffffffffffa">
    <w:name w:val="微软用户"/>
    <w:rPr>
      <w:rFonts w:ascii="Arial" w:hAnsi="Arial" w:cs="Arial"/>
      <w:color w:val="auto"/>
      <w:sz w:val="24"/>
      <w:szCs w:val="24"/>
      <w:u w:val="none"/>
    </w:rPr>
  </w:style>
  <w:style w:type="character" w:customStyle="1" w:styleId="style221">
    <w:name w:val="style221"/>
    <w:rPr>
      <w:b/>
      <w:bCs/>
      <w:color w:val="000000"/>
      <w:sz w:val="16"/>
      <w:szCs w:val="16"/>
      <w:u w:val="none"/>
    </w:rPr>
  </w:style>
  <w:style w:type="character" w:customStyle="1" w:styleId="style21">
    <w:name w:val="style21"/>
    <w:rPr>
      <w:b/>
      <w:bCs/>
      <w:color w:val="000000"/>
      <w:sz w:val="21"/>
      <w:szCs w:val="21"/>
      <w:u w:val="none"/>
    </w:rPr>
  </w:style>
  <w:style w:type="character" w:customStyle="1" w:styleId="at8">
    <w:name w:val="at_8"/>
  </w:style>
  <w:style w:type="character" w:customStyle="1" w:styleId="font1a">
    <w:name w:val="font_1"/>
  </w:style>
  <w:style w:type="character" w:customStyle="1" w:styleId="title-orange1">
    <w:name w:val="title-orange1"/>
    <w:rPr>
      <w:b/>
      <w:bCs/>
      <w:color w:val="FFFFFF"/>
      <w:sz w:val="23"/>
      <w:szCs w:val="23"/>
      <w:u w:val="none"/>
    </w:rPr>
  </w:style>
  <w:style w:type="character" w:customStyle="1" w:styleId="style41">
    <w:name w:val="style41"/>
    <w:rPr>
      <w:color w:val="000000"/>
      <w:sz w:val="21"/>
      <w:szCs w:val="21"/>
      <w:u w:val="none"/>
    </w:rPr>
  </w:style>
  <w:style w:type="character" w:customStyle="1" w:styleId="cont-bt21">
    <w:name w:val="cont-bt21"/>
    <w:rPr>
      <w:b/>
      <w:bCs/>
    </w:rPr>
  </w:style>
  <w:style w:type="character" w:customStyle="1" w:styleId="t101">
    <w:name w:val="t101"/>
    <w:rPr>
      <w:color w:val="106D8A"/>
      <w:sz w:val="21"/>
      <w:szCs w:val="21"/>
      <w:u w:val="none"/>
    </w:rPr>
  </w:style>
  <w:style w:type="character" w:customStyle="1" w:styleId="t91">
    <w:name w:val="t91"/>
    <w:rPr>
      <w:color w:val="333333"/>
      <w:sz w:val="20"/>
      <w:szCs w:val="20"/>
      <w:u w:val="none"/>
    </w:rPr>
  </w:style>
  <w:style w:type="character" w:customStyle="1" w:styleId="style191">
    <w:name w:val="style191"/>
    <w:rPr>
      <w:color w:val="0000FF"/>
      <w:sz w:val="18"/>
      <w:szCs w:val="18"/>
    </w:rPr>
  </w:style>
  <w:style w:type="character" w:customStyle="1" w:styleId="oblogtext">
    <w:name w:val="oblog_text"/>
  </w:style>
  <w:style w:type="character" w:customStyle="1" w:styleId="style281">
    <w:name w:val="style281"/>
    <w:rPr>
      <w:rFonts w:ascii="STXinwei" w:eastAsia="STXinwei" w:hint="eastAsia"/>
      <w:b/>
      <w:bCs/>
      <w:color w:val="FF00FF"/>
      <w:sz w:val="21"/>
      <w:szCs w:val="21"/>
    </w:rPr>
  </w:style>
  <w:style w:type="character" w:customStyle="1" w:styleId="style261">
    <w:name w:val="style261"/>
    <w:rPr>
      <w:color w:val="0000FF"/>
      <w:sz w:val="18"/>
      <w:szCs w:val="18"/>
    </w:rPr>
  </w:style>
  <w:style w:type="character" w:customStyle="1" w:styleId="style241">
    <w:name w:val="style241"/>
    <w:rPr>
      <w:color w:val="0000FF"/>
    </w:rPr>
  </w:style>
  <w:style w:type="character" w:customStyle="1" w:styleId="style201">
    <w:name w:val="style201"/>
    <w:rPr>
      <w:rFonts w:ascii="隶书" w:eastAsia="隶书" w:hint="eastAsia"/>
      <w:color w:val="66CCFF"/>
      <w:sz w:val="27"/>
      <w:szCs w:val="27"/>
    </w:rPr>
  </w:style>
  <w:style w:type="character" w:customStyle="1" w:styleId="title1">
    <w:name w:val="title1"/>
    <w:rPr>
      <w:b/>
      <w:bCs/>
      <w:color w:val="000099"/>
      <w:sz w:val="21"/>
      <w:szCs w:val="21"/>
    </w:rPr>
  </w:style>
  <w:style w:type="character" w:customStyle="1" w:styleId="a11">
    <w:name w:val="a11"/>
    <w:rPr>
      <w:sz w:val="18"/>
      <w:szCs w:val="18"/>
    </w:rPr>
  </w:style>
  <w:style w:type="character" w:customStyle="1" w:styleId="content1">
    <w:name w:val="content1"/>
    <w:rPr>
      <w:rFonts w:ascii="宋体" w:eastAsia="宋体" w:hAnsi="宋体" w:hint="eastAsia"/>
      <w:color w:val="333333"/>
      <w:sz w:val="21"/>
      <w:szCs w:val="21"/>
    </w:rPr>
  </w:style>
  <w:style w:type="character" w:customStyle="1" w:styleId="bodyfont">
    <w:name w:val="bodyfont"/>
  </w:style>
  <w:style w:type="character" w:customStyle="1" w:styleId="CharChare">
    <w:name w:val="我的标题一 Char Char"/>
    <w:rPr>
      <w:rFonts w:ascii="宋体" w:eastAsia="宋体" w:hAnsi="宋体"/>
      <w:b/>
      <w:bCs/>
      <w:kern w:val="44"/>
      <w:sz w:val="44"/>
      <w:szCs w:val="44"/>
      <w:lang w:val="en-US" w:eastAsia="zh-CN" w:bidi="ar-SA"/>
    </w:rPr>
  </w:style>
  <w:style w:type="character" w:customStyle="1" w:styleId="style111">
    <w:name w:val="style111"/>
    <w:rPr>
      <w:color w:val="4B4B4B"/>
      <w:sz w:val="18"/>
      <w:szCs w:val="18"/>
      <w:u w:val="none"/>
    </w:rPr>
  </w:style>
  <w:style w:type="character" w:customStyle="1" w:styleId="h2CharCharCharCharCharChar">
    <w:name w:val="h2 Char Char Char Char Char Char"/>
    <w:rPr>
      <w:rFonts w:ascii="Arial" w:eastAsia="仿宋_GB2312" w:hAnsi="Arial"/>
      <w:color w:val="000000"/>
      <w:sz w:val="28"/>
      <w:lang w:val="en-US" w:eastAsia="zh-CN" w:bidi="ar-SA"/>
    </w:rPr>
  </w:style>
  <w:style w:type="character" w:customStyle="1" w:styleId="affffffffffffffffffffffb">
    <w:name w:val="样式 宋体 四号 黑色"/>
    <w:rPr>
      <w:rFonts w:ascii="宋体" w:eastAsia="宋体" w:hAnsi="宋体"/>
      <w:color w:val="000000"/>
      <w:spacing w:val="-14"/>
      <w:sz w:val="28"/>
    </w:rPr>
  </w:style>
  <w:style w:type="character" w:customStyle="1" w:styleId="affffffffffffffffffffffc">
    <w:name w:val="样式 微软雅黑 小四"/>
    <w:rPr>
      <w:rFonts w:ascii="微软雅黑" w:eastAsia="微软雅黑" w:hAnsi="微软雅黑" w:cs="Arial"/>
      <w:kern w:val="2"/>
      <w:sz w:val="24"/>
      <w:lang w:val="en-US" w:eastAsia="zh-CN" w:bidi="ar-SA"/>
    </w:rPr>
  </w:style>
  <w:style w:type="character" w:customStyle="1" w:styleId="affffffffffffffffffffffd">
    <w:name w:val="样式 (符号) 宋体"/>
  </w:style>
  <w:style w:type="character" w:customStyle="1" w:styleId="affffffffffffffffffffffe">
    <w:name w:val="样式 宋体 小四"/>
    <w:rPr>
      <w:rFonts w:ascii="宋体" w:hAnsi="宋体"/>
      <w:sz w:val="24"/>
    </w:rPr>
  </w:style>
  <w:style w:type="paragraph" w:customStyle="1" w:styleId="afffffffffffffffffffffff">
    <w:name w:val="表身"/>
    <w:pPr>
      <w:keepNext/>
      <w:spacing w:before="60" w:after="60" w:line="300" w:lineRule="auto"/>
      <w:ind w:firstLineChars="150" w:firstLine="150"/>
      <w:jc w:val="both"/>
      <w:textAlignment w:val="center"/>
    </w:pPr>
    <w:rPr>
      <w:rFonts w:ascii="Times New Roman" w:hAnsi="Times New Roman"/>
      <w:sz w:val="18"/>
    </w:rPr>
  </w:style>
  <w:style w:type="paragraph" w:customStyle="1" w:styleId="ParaCharCharCharCharCharCharCharCharCharCharCharCharCharCharCharCharChar">
    <w:name w:val="默认段落字体 Para Char Char Char Char Char Char Char Char Char Char Char Char Char Char Char Char Char"/>
    <w:basedOn w:val="aff7"/>
    <w:pPr>
      <w:widowControl/>
      <w:spacing w:beforeLines="50" w:afterLines="50" w:line="360" w:lineRule="auto"/>
      <w:ind w:firstLineChars="200" w:firstLine="200"/>
    </w:pPr>
    <w:rPr>
      <w:szCs w:val="20"/>
    </w:rPr>
  </w:style>
  <w:style w:type="paragraph" w:customStyle="1" w:styleId="afffffffffffffffffffffff0">
    <w:name w:val="图注"/>
    <w:basedOn w:val="affffffffffffffffffb"/>
    <w:pPr>
      <w:tabs>
        <w:tab w:val="left" w:pos="720"/>
        <w:tab w:val="left" w:pos="2540"/>
      </w:tabs>
      <w:spacing w:before="40" w:after="40" w:line="300" w:lineRule="auto"/>
      <w:ind w:leftChars="200" w:left="420" w:rightChars="-26" w:right="-55" w:firstLineChars="200" w:firstLine="480"/>
    </w:pPr>
    <w:rPr>
      <w:rFonts w:eastAsia="宋体"/>
      <w:color w:val="000000"/>
      <w:kern w:val="0"/>
      <w:sz w:val="18"/>
      <w:szCs w:val="21"/>
    </w:rPr>
  </w:style>
  <w:style w:type="paragraph" w:customStyle="1" w:styleId="1ffff2">
    <w:name w:val="超链接1"/>
    <w:basedOn w:val="aff7"/>
    <w:pPr>
      <w:widowControl/>
      <w:spacing w:beforeLines="50" w:afterLines="50" w:line="360" w:lineRule="auto"/>
      <w:ind w:firstLineChars="200" w:firstLine="200"/>
      <w:jc w:val="left"/>
    </w:pPr>
    <w:rPr>
      <w:kern w:val="0"/>
      <w:szCs w:val="20"/>
    </w:rPr>
  </w:style>
  <w:style w:type="paragraph" w:customStyle="1" w:styleId="afffffffffffffffffffffff1">
    <w:name w:val="关注类型"/>
    <w:basedOn w:val="aff7"/>
    <w:pPr>
      <w:widowControl/>
      <w:tabs>
        <w:tab w:val="left" w:pos="360"/>
      </w:tabs>
      <w:spacing w:beforeLines="50" w:afterLines="50" w:line="360" w:lineRule="auto"/>
      <w:ind w:firstLineChars="200" w:firstLine="200"/>
    </w:pPr>
    <w:rPr>
      <w:szCs w:val="20"/>
    </w:rPr>
  </w:style>
  <w:style w:type="paragraph" w:customStyle="1" w:styleId="Style47">
    <w:name w:val="_Style 47"/>
    <w:basedOn w:val="aff7"/>
    <w:next w:val="affffff"/>
    <w:pPr>
      <w:widowControl/>
      <w:spacing w:beforeLines="50" w:beforeAutospacing="1" w:afterLines="50" w:afterAutospacing="1" w:line="360" w:lineRule="auto"/>
      <w:ind w:firstLineChars="200" w:firstLine="480"/>
      <w:jc w:val="left"/>
    </w:pPr>
    <w:rPr>
      <w:rFonts w:ascii="宋体" w:hAnsi="宋体"/>
      <w:kern w:val="0"/>
      <w:szCs w:val="20"/>
    </w:rPr>
  </w:style>
  <w:style w:type="paragraph" w:customStyle="1" w:styleId="22CharH2CharHeading2HiddenCharHeading2CCBSC">
    <w:name w:val="样式 标题 2标题 2 CharH2 CharHeading 2 Hidden CharHeading 2 CCBS C..."/>
    <w:basedOn w:val="2c"/>
    <w:pPr>
      <w:keepNext w:val="0"/>
      <w:keepLines w:val="0"/>
      <w:numPr>
        <w:numId w:val="0"/>
      </w:numPr>
      <w:adjustRightInd/>
      <w:snapToGrid/>
      <w:spacing w:beforeLines="49" w:afterLines="49" w:line="416" w:lineRule="auto"/>
      <w:ind w:leftChars="100" w:left="100" w:rightChars="100" w:right="280"/>
      <w:jc w:val="center"/>
      <w:textAlignment w:val="auto"/>
    </w:pPr>
    <w:rPr>
      <w:rFonts w:ascii="楷体_GB2312" w:eastAsia="楷体_GB2312" w:hAnsi="ˎ̥" w:cs="宋体"/>
      <w:bCs w:val="0"/>
      <w:color w:val="000000"/>
      <w:spacing w:val="20"/>
      <w:kern w:val="2"/>
      <w:sz w:val="24"/>
      <w:szCs w:val="20"/>
    </w:rPr>
  </w:style>
  <w:style w:type="paragraph" w:customStyle="1" w:styleId="0850505">
    <w:name w:val="样式 样式 左侧:  0.85 厘米 + 段前: 0.5 行 段后: 0.5 行"/>
    <w:basedOn w:val="0850"/>
    <w:pPr>
      <w:spacing w:beforeLines="83" w:afterLines="83"/>
      <w:ind w:leftChars="100" w:left="200" w:rightChars="100" w:right="100"/>
    </w:pPr>
  </w:style>
  <w:style w:type="paragraph" w:customStyle="1" w:styleId="0850">
    <w:name w:val="样式 左侧:  0.85 厘米"/>
    <w:basedOn w:val="aff7"/>
    <w:pPr>
      <w:widowControl/>
      <w:spacing w:beforeLines="50" w:afterLines="50" w:line="360" w:lineRule="auto"/>
      <w:ind w:left="480" w:firstLineChars="200" w:firstLine="480"/>
      <w:jc w:val="left"/>
    </w:pPr>
  </w:style>
  <w:style w:type="paragraph" w:customStyle="1" w:styleId="3110505">
    <w:name w:val="样式 样式 样式 标题 3 + 自动设置 + 右侧:  1 字符 + 右侧:  1 字符 段前: 0.5 行 段后: 0.5..."/>
    <w:basedOn w:val="312"/>
    <w:pPr>
      <w:spacing w:before="156" w:after="156" w:line="240" w:lineRule="auto"/>
      <w:ind w:right="280"/>
    </w:pPr>
  </w:style>
  <w:style w:type="paragraph" w:customStyle="1" w:styleId="312">
    <w:name w:val="样式 样式 标题 3 + 自动设置 + 右侧:  1 字符"/>
    <w:basedOn w:val="3ff6"/>
    <w:rPr>
      <w:rFonts w:cs="宋体"/>
    </w:rPr>
  </w:style>
  <w:style w:type="paragraph" w:customStyle="1" w:styleId="260">
    <w:name w:val="样式 正文文本 + 宋体 加粗 首行缩进:  2 字符 段前: 6 磅"/>
    <w:pPr>
      <w:spacing w:before="120" w:line="360" w:lineRule="auto"/>
      <w:ind w:firstLineChars="150" w:firstLine="482"/>
      <w:jc w:val="both"/>
    </w:pPr>
    <w:rPr>
      <w:rFonts w:ascii="宋体" w:hAnsi="宋体" w:cs="宋体"/>
      <w:b/>
      <w:bCs/>
      <w:kern w:val="2"/>
      <w:sz w:val="24"/>
    </w:rPr>
  </w:style>
  <w:style w:type="paragraph" w:customStyle="1" w:styleId="3110">
    <w:name w:val="样式 样式 样式 标题 3 + 自动设置 + 右侧:  1 字符 + 右侧:  1 字符"/>
    <w:basedOn w:val="312"/>
    <w:pPr>
      <w:spacing w:line="240" w:lineRule="auto"/>
      <w:ind w:right="280"/>
    </w:pPr>
  </w:style>
  <w:style w:type="paragraph" w:customStyle="1" w:styleId="3111">
    <w:name w:val="样式 样式 标题 3 + 右侧:  1 字符 + 右侧:  1 字符"/>
    <w:basedOn w:val="313"/>
    <w:pPr>
      <w:spacing w:before="240" w:after="240" w:line="360" w:lineRule="auto"/>
    </w:pPr>
  </w:style>
  <w:style w:type="paragraph" w:customStyle="1" w:styleId="313">
    <w:name w:val="样式 标题 3 + 右侧:  1 字符"/>
    <w:basedOn w:val="3b"/>
    <w:pPr>
      <w:widowControl/>
      <w:numPr>
        <w:numId w:val="0"/>
      </w:numPr>
      <w:adjustRightInd/>
      <w:snapToGrid/>
      <w:spacing w:before="312" w:line="240" w:lineRule="auto"/>
      <w:ind w:rightChars="100" w:right="100"/>
      <w:jc w:val="both"/>
    </w:pPr>
    <w:rPr>
      <w:rFonts w:eastAsia="宋体"/>
      <w:bCs w:val="0"/>
      <w:color w:val="006666"/>
      <w:kern w:val="2"/>
      <w:sz w:val="30"/>
    </w:rPr>
  </w:style>
  <w:style w:type="paragraph" w:customStyle="1" w:styleId="322">
    <w:name w:val="样式 正文文本缩进 3 + 左 左侧:  2 字符 首行缩进:  2 字符"/>
    <w:basedOn w:val="3f3"/>
    <w:pPr>
      <w:spacing w:beforeLines="50" w:afterLines="50" w:line="360" w:lineRule="auto"/>
      <w:ind w:left="560" w:firstLineChars="200" w:firstLine="320"/>
      <w:jc w:val="both"/>
    </w:pPr>
    <w:rPr>
      <w:rFonts w:ascii="Times New Roman" w:hAnsi="Times New Roman"/>
      <w:kern w:val="2"/>
      <w:sz w:val="28"/>
      <w:szCs w:val="20"/>
    </w:rPr>
  </w:style>
  <w:style w:type="paragraph" w:customStyle="1" w:styleId="2120">
    <w:name w:val="样式 样式 首行缩进:  2 字符1 + 首行缩进:  2 字符"/>
    <w:basedOn w:val="214"/>
    <w:pPr>
      <w:ind w:firstLine="560"/>
    </w:pPr>
    <w:rPr>
      <w:rFonts w:cs="Times New Roman"/>
      <w:szCs w:val="24"/>
    </w:rPr>
  </w:style>
  <w:style w:type="paragraph" w:customStyle="1" w:styleId="11a">
    <w:name w:val="样式 样式 标题 1 + 四号 + 自动设置 右侧:  1 字符"/>
    <w:basedOn w:val="1ffff3"/>
    <w:pPr>
      <w:ind w:right="240"/>
    </w:pPr>
    <w:rPr>
      <w:rFonts w:cs="宋体"/>
      <w:color w:val="auto"/>
      <w:szCs w:val="20"/>
    </w:rPr>
  </w:style>
  <w:style w:type="paragraph" w:customStyle="1" w:styleId="1ffff3">
    <w:name w:val="样式 标题 1 + 四号"/>
    <w:basedOn w:val="17"/>
    <w:pPr>
      <w:numPr>
        <w:numId w:val="0"/>
      </w:numPr>
      <w:adjustRightInd/>
      <w:snapToGrid/>
      <w:spacing w:beforeLines="0" w:line="240" w:lineRule="auto"/>
      <w:ind w:rightChars="100" w:right="100"/>
      <w:textAlignment w:val="auto"/>
    </w:pPr>
    <w:rPr>
      <w:rFonts w:ascii="STXinwei"/>
      <w:color w:val="333399"/>
      <w:sz w:val="36"/>
      <w:szCs w:val="48"/>
    </w:rPr>
  </w:style>
  <w:style w:type="paragraph" w:customStyle="1" w:styleId="08505051">
    <w:name w:val="样式 样式 左侧:  0.85 厘米 + 段前: 0.5 行 段后: 0.5 行1"/>
    <w:basedOn w:val="0850"/>
    <w:pPr>
      <w:spacing w:before="50" w:after="50"/>
      <w:ind w:left="482"/>
    </w:pPr>
  </w:style>
  <w:style w:type="paragraph" w:customStyle="1" w:styleId="31105050">
    <w:name w:val="样式 样式 标题 3 + 右侧:  1 字符 + 右侧:  1 字符 段前: 0.5 行 段后: 0.5 行"/>
    <w:basedOn w:val="313"/>
    <w:pPr>
      <w:spacing w:before="156" w:after="156"/>
      <w:ind w:right="280"/>
    </w:pPr>
  </w:style>
  <w:style w:type="paragraph" w:customStyle="1" w:styleId="b5">
    <w:name w:val="列表b"/>
    <w:basedOn w:val="aff7"/>
    <w:pPr>
      <w:widowControl/>
      <w:tabs>
        <w:tab w:val="left" w:pos="425"/>
      </w:tabs>
      <w:adjustRightInd w:val="0"/>
      <w:spacing w:beforeLines="50" w:afterLines="50" w:line="400" w:lineRule="atLeast"/>
      <w:ind w:left="425" w:firstLineChars="200" w:hanging="425"/>
      <w:textAlignment w:val="baseline"/>
    </w:pPr>
    <w:rPr>
      <w:rFonts w:ascii="Arial" w:hAnsi="Arial"/>
      <w:spacing w:val="-2"/>
      <w:kern w:val="0"/>
      <w:szCs w:val="20"/>
    </w:rPr>
  </w:style>
  <w:style w:type="paragraph" w:customStyle="1" w:styleId="216">
    <w:name w:val="正文文本缩进 21"/>
    <w:basedOn w:val="aff7"/>
    <w:pPr>
      <w:widowControl/>
      <w:adjustRightInd w:val="0"/>
      <w:spacing w:beforeLines="50" w:afterLines="50" w:line="480" w:lineRule="exact"/>
      <w:ind w:left="105" w:firstLineChars="200" w:firstLine="480"/>
      <w:jc w:val="left"/>
      <w:textAlignment w:val="baseline"/>
    </w:pPr>
    <w:rPr>
      <w:szCs w:val="20"/>
    </w:rPr>
  </w:style>
  <w:style w:type="paragraph" w:customStyle="1" w:styleId="93">
    <w:name w:val="标题9"/>
    <w:basedOn w:val="aff7"/>
    <w:pPr>
      <w:widowControl/>
      <w:spacing w:beforeLines="50" w:afterLines="50" w:line="360" w:lineRule="auto"/>
      <w:ind w:firstLineChars="200" w:firstLine="480"/>
    </w:pPr>
    <w:rPr>
      <w:szCs w:val="20"/>
    </w:rPr>
  </w:style>
  <w:style w:type="paragraph" w:customStyle="1" w:styleId="afffffffffffffffffffffff2">
    <w:name w:val="圆点列举项"/>
    <w:basedOn w:val="1ffff4"/>
    <w:pPr>
      <w:autoSpaceDE/>
      <w:autoSpaceDN/>
      <w:snapToGrid w:val="0"/>
      <w:spacing w:before="30" w:after="30" w:line="300" w:lineRule="auto"/>
      <w:ind w:hanging="227"/>
    </w:pPr>
    <w:rPr>
      <w:kern w:val="2"/>
      <w:sz w:val="18"/>
      <w:szCs w:val="20"/>
    </w:rPr>
  </w:style>
  <w:style w:type="paragraph" w:customStyle="1" w:styleId="1ffff4">
    <w:name w:val="正文 1"/>
    <w:basedOn w:val="aff7"/>
    <w:pPr>
      <w:widowControl/>
      <w:autoSpaceDE w:val="0"/>
      <w:autoSpaceDN w:val="0"/>
      <w:adjustRightInd w:val="0"/>
      <w:spacing w:beforeLines="50" w:afterLines="50" w:line="360" w:lineRule="auto"/>
      <w:ind w:left="1134" w:firstLineChars="200" w:firstLine="480"/>
    </w:pPr>
    <w:rPr>
      <w:kern w:val="0"/>
      <w:szCs w:val="21"/>
    </w:rPr>
  </w:style>
  <w:style w:type="paragraph" w:customStyle="1" w:styleId="afffffffffffffffffffffff3">
    <w:name w:val="序号列举项"/>
    <w:basedOn w:val="1ffff4"/>
    <w:pPr>
      <w:autoSpaceDE/>
      <w:autoSpaceDN/>
      <w:snapToGrid w:val="0"/>
      <w:spacing w:before="30" w:after="30" w:line="300" w:lineRule="auto"/>
      <w:ind w:hanging="227"/>
    </w:pPr>
    <w:rPr>
      <w:kern w:val="2"/>
      <w:sz w:val="18"/>
      <w:szCs w:val="20"/>
    </w:rPr>
  </w:style>
  <w:style w:type="paragraph" w:customStyle="1" w:styleId="Default123Text1">
    <w:name w:val="Default 123  Text1"/>
    <w:basedOn w:val="aff7"/>
    <w:pPr>
      <w:widowControl/>
      <w:overflowPunct w:val="0"/>
      <w:autoSpaceDE w:val="0"/>
      <w:autoSpaceDN w:val="0"/>
      <w:adjustRightInd w:val="0"/>
      <w:spacing w:beforeLines="50" w:afterLines="50" w:line="360" w:lineRule="auto"/>
      <w:ind w:firstLineChars="200" w:firstLine="480"/>
      <w:jc w:val="left"/>
      <w:textAlignment w:val="baseline"/>
    </w:pPr>
    <w:rPr>
      <w:rFonts w:ascii="宋体"/>
      <w:kern w:val="0"/>
      <w:sz w:val="26"/>
      <w:szCs w:val="20"/>
    </w:rPr>
  </w:style>
  <w:style w:type="paragraph" w:customStyle="1" w:styleId="11110">
    <w:name w:val="1111"/>
    <w:basedOn w:val="affffff1"/>
    <w:pPr>
      <w:widowControl/>
      <w:spacing w:beforeLines="50" w:afterLines="50" w:line="360" w:lineRule="auto"/>
      <w:ind w:firstLineChars="200" w:firstLine="480"/>
      <w:jc w:val="left"/>
    </w:pPr>
    <w:rPr>
      <w:rFonts w:ascii="Arial" w:hAnsi="Arial"/>
      <w:b w:val="0"/>
      <w:color w:val="000000"/>
      <w:szCs w:val="44"/>
    </w:rPr>
  </w:style>
  <w:style w:type="paragraph" w:customStyle="1" w:styleId="afffffffffffffffffffffff4">
    <w:name w:val="表身（左）"/>
    <w:pPr>
      <w:adjustRightInd w:val="0"/>
      <w:snapToGrid w:val="0"/>
      <w:spacing w:line="300" w:lineRule="auto"/>
      <w:ind w:firstLineChars="150" w:firstLine="150"/>
      <w:jc w:val="both"/>
      <w:textAlignment w:val="center"/>
    </w:pPr>
    <w:rPr>
      <w:rFonts w:ascii="Times New Roman" w:hAnsi="Times New Roman"/>
      <w:sz w:val="16"/>
    </w:rPr>
  </w:style>
  <w:style w:type="paragraph" w:customStyle="1" w:styleId="1H1PIM1Heading0h1H11H12H13H14H15H16H17H111H">
    <w:name w:val="样式 标题 1H1PIM 1Heading 0h1H11H12H13H14H15H16H17H111H..."/>
    <w:basedOn w:val="17"/>
    <w:pPr>
      <w:numPr>
        <w:numId w:val="0"/>
      </w:numPr>
      <w:adjustRightInd/>
      <w:snapToGrid/>
      <w:spacing w:beforeLines="0" w:line="578" w:lineRule="auto"/>
      <w:ind w:rightChars="100" w:right="105"/>
      <w:textAlignment w:val="auto"/>
    </w:pPr>
    <w:rPr>
      <w:rFonts w:ascii="黑体" w:hAnsi="黑体"/>
      <w:szCs w:val="20"/>
    </w:rPr>
  </w:style>
  <w:style w:type="paragraph" w:customStyle="1" w:styleId="1H1PIM1Heading0h1H11H12H13H14H15H16H17H111H0">
    <w:name w:val="样式 样式 标题 1H1PIM 1Heading 0h1H11H12H13H14H15H16H17H111H... + 右侧: ..."/>
    <w:basedOn w:val="1H1PIM1Heading0h1H11H12H13H14H15H16H17H111H"/>
    <w:pPr>
      <w:ind w:right="210"/>
    </w:pPr>
    <w:rPr>
      <w:sz w:val="36"/>
    </w:rPr>
  </w:style>
  <w:style w:type="paragraph" w:customStyle="1" w:styleId="msonormalat6">
    <w:name w:val="msonormal at_6"/>
    <w:basedOn w:val="aff7"/>
    <w:pPr>
      <w:widowControl/>
      <w:spacing w:beforeLines="50" w:beforeAutospacing="1" w:afterLines="50" w:afterAutospacing="1" w:line="360" w:lineRule="auto"/>
      <w:ind w:firstLineChars="200" w:firstLine="480"/>
      <w:jc w:val="left"/>
    </w:pPr>
    <w:rPr>
      <w:rFonts w:ascii="宋体" w:hAnsi="宋体" w:cs="宋体"/>
      <w:color w:val="000000"/>
      <w:kern w:val="0"/>
      <w:sz w:val="18"/>
      <w:szCs w:val="18"/>
    </w:rPr>
  </w:style>
  <w:style w:type="paragraph" w:customStyle="1" w:styleId="afffffffffffffffffffffff5">
    <w:name w:val="表项"/>
    <w:next w:val="aff7"/>
    <w:pPr>
      <w:adjustRightInd w:val="0"/>
      <w:snapToGrid w:val="0"/>
      <w:spacing w:line="360" w:lineRule="auto"/>
      <w:ind w:firstLineChars="150" w:firstLine="150"/>
      <w:jc w:val="center"/>
    </w:pPr>
    <w:rPr>
      <w:rFonts w:ascii="Arial" w:eastAsia="黑体" w:hAnsi="Arial" w:cs="Arial"/>
      <w:iCs/>
      <w:kern w:val="2"/>
      <w:sz w:val="16"/>
    </w:rPr>
  </w:style>
  <w:style w:type="paragraph" w:customStyle="1" w:styleId="zj">
    <w:name w:val="zj"/>
    <w:basedOn w:val="aff7"/>
    <w:pPr>
      <w:widowControl/>
      <w:spacing w:beforeLines="50" w:beforeAutospacing="1" w:afterLines="50" w:afterAutospacing="1" w:line="480" w:lineRule="auto"/>
      <w:ind w:firstLineChars="200" w:firstLine="480"/>
      <w:jc w:val="left"/>
    </w:pPr>
    <w:rPr>
      <w:rFonts w:ascii="ˎ̥" w:hAnsi="ˎ̥" w:cs="宋体"/>
      <w:color w:val="666666"/>
      <w:kern w:val="0"/>
      <w:sz w:val="18"/>
      <w:szCs w:val="18"/>
    </w:rPr>
  </w:style>
  <w:style w:type="paragraph" w:customStyle="1" w:styleId="MyPoints">
    <w:name w:val="MyPoints"/>
    <w:basedOn w:val="aff7"/>
    <w:pPr>
      <w:widowControl/>
      <w:spacing w:beforeLines="50" w:afterLines="50" w:line="360" w:lineRule="auto"/>
      <w:ind w:left="936" w:firstLineChars="200" w:hanging="360"/>
      <w:jc w:val="left"/>
    </w:pPr>
    <w:rPr>
      <w:rFonts w:ascii="Century Gothic" w:hAnsi="Century Gothic"/>
      <w:kern w:val="0"/>
      <w:sz w:val="20"/>
      <w:szCs w:val="20"/>
      <w:lang w:val="en-GB" w:eastAsia="en-US"/>
    </w:rPr>
  </w:style>
  <w:style w:type="paragraph" w:customStyle="1" w:styleId="afffffffffffffffffffffff6">
    <w:name w:val="±íÉí"/>
    <w:basedOn w:val="aff7"/>
    <w:pPr>
      <w:widowControl/>
      <w:overflowPunct w:val="0"/>
      <w:autoSpaceDE w:val="0"/>
      <w:autoSpaceDN w:val="0"/>
      <w:adjustRightInd w:val="0"/>
      <w:spacing w:beforeLines="50" w:afterLines="50" w:line="300" w:lineRule="auto"/>
      <w:ind w:firstLineChars="200" w:firstLine="480"/>
      <w:jc w:val="left"/>
      <w:textAlignment w:val="baseline"/>
    </w:pPr>
    <w:rPr>
      <w:kern w:val="0"/>
      <w:sz w:val="18"/>
      <w:szCs w:val="20"/>
    </w:rPr>
  </w:style>
  <w:style w:type="paragraph" w:customStyle="1" w:styleId="afffffffffffffffffffffff7">
    <w:name w:val="±íÏî"/>
    <w:basedOn w:val="aff7"/>
    <w:pPr>
      <w:widowControl/>
      <w:overflowPunct w:val="0"/>
      <w:autoSpaceDE w:val="0"/>
      <w:autoSpaceDN w:val="0"/>
      <w:adjustRightInd w:val="0"/>
      <w:spacing w:beforeLines="50" w:afterLines="50" w:line="300" w:lineRule="auto"/>
      <w:ind w:firstLineChars="200" w:firstLine="480"/>
      <w:jc w:val="center"/>
      <w:textAlignment w:val="baseline"/>
    </w:pPr>
    <w:rPr>
      <w:kern w:val="0"/>
      <w:sz w:val="18"/>
      <w:szCs w:val="20"/>
    </w:rPr>
  </w:style>
  <w:style w:type="paragraph" w:customStyle="1" w:styleId="afffffffffffffffffffffff8">
    <w:name w:val="±íÌâ"/>
    <w:basedOn w:val="aff7"/>
    <w:pPr>
      <w:keepNext/>
      <w:widowControl/>
      <w:overflowPunct w:val="0"/>
      <w:autoSpaceDE w:val="0"/>
      <w:autoSpaceDN w:val="0"/>
      <w:adjustRightInd w:val="0"/>
      <w:spacing w:beforeLines="50" w:afterLines="50" w:line="360" w:lineRule="auto"/>
      <w:ind w:left="1417" w:firstLineChars="200" w:firstLine="480"/>
      <w:jc w:val="center"/>
      <w:textAlignment w:val="baseline"/>
    </w:pPr>
    <w:rPr>
      <w:rFonts w:ascii="Arial" w:hAnsi="Arial"/>
      <w:kern w:val="0"/>
      <w:sz w:val="18"/>
      <w:szCs w:val="20"/>
    </w:rPr>
  </w:style>
  <w:style w:type="paragraph" w:customStyle="1" w:styleId="1ffff5">
    <w:name w:val="ÕýÎÄ 1"/>
    <w:basedOn w:val="aff7"/>
    <w:pPr>
      <w:widowControl/>
      <w:overflowPunct w:val="0"/>
      <w:autoSpaceDE w:val="0"/>
      <w:autoSpaceDN w:val="0"/>
      <w:adjustRightInd w:val="0"/>
      <w:spacing w:beforeLines="50" w:afterLines="50" w:line="360" w:lineRule="auto"/>
      <w:ind w:left="1417" w:firstLineChars="200" w:firstLine="480"/>
      <w:textAlignment w:val="baseline"/>
    </w:pPr>
    <w:rPr>
      <w:kern w:val="0"/>
      <w:szCs w:val="20"/>
    </w:rPr>
  </w:style>
  <w:style w:type="paragraph" w:customStyle="1" w:styleId="afffffffffffffffffffffff9">
    <w:name w:val="常用正文小"/>
    <w:basedOn w:val="aff7"/>
    <w:pPr>
      <w:widowControl/>
      <w:spacing w:beforeLines="50" w:afterLines="50" w:line="360" w:lineRule="auto"/>
      <w:ind w:firstLineChars="200" w:firstLine="420"/>
      <w:jc w:val="left"/>
    </w:pPr>
    <w:rPr>
      <w:rFonts w:ascii="Arial" w:eastAsia="楷体_GB2312" w:hAnsi="Arial"/>
      <w:kern w:val="0"/>
    </w:rPr>
  </w:style>
  <w:style w:type="paragraph" w:customStyle="1" w:styleId="GB23122815">
    <w:name w:val="样式 楷体_GB2312 黑色 首行缩进:  2 字符 段后: 8.15 磅"/>
    <w:basedOn w:val="aff7"/>
    <w:pPr>
      <w:widowControl/>
      <w:spacing w:beforeLines="50" w:afterLines="50" w:line="360" w:lineRule="auto"/>
      <w:ind w:leftChars="50" w:left="122" w:rightChars="50" w:right="122" w:firstLineChars="200" w:firstLine="489"/>
    </w:pPr>
    <w:rPr>
      <w:rFonts w:ascii="楷体_GB2312" w:hAnsi="宋体"/>
      <w:color w:val="000000"/>
    </w:rPr>
  </w:style>
  <w:style w:type="paragraph" w:customStyle="1" w:styleId="0852">
    <w:name w:val="样式 宋体 黑色 首行缩进:  0.85 厘米"/>
    <w:basedOn w:val="aff7"/>
    <w:pPr>
      <w:widowControl/>
      <w:spacing w:beforeLines="50" w:afterLines="50" w:line="360" w:lineRule="auto"/>
      <w:ind w:firstLineChars="200" w:firstLine="480"/>
    </w:pPr>
    <w:rPr>
      <w:rFonts w:ascii="宋体" w:hAnsi="Arial"/>
      <w:color w:val="000000"/>
    </w:rPr>
  </w:style>
  <w:style w:type="paragraph" w:customStyle="1" w:styleId="225">
    <w:name w:val="样式 宋体 黑色 悬挂缩进: 2.25 字符"/>
    <w:basedOn w:val="aff7"/>
    <w:pPr>
      <w:widowControl/>
      <w:spacing w:beforeLines="50" w:afterLines="50" w:line="360" w:lineRule="auto"/>
      <w:ind w:leftChars="150" w:left="788" w:hangingChars="225" w:hanging="473"/>
    </w:pPr>
    <w:rPr>
      <w:rFonts w:ascii="宋体" w:hAnsi="Arial"/>
      <w:color w:val="000000"/>
    </w:rPr>
  </w:style>
  <w:style w:type="paragraph" w:customStyle="1" w:styleId="1ffff6">
    <w:name w:val="小标题1"/>
    <w:basedOn w:val="aff7"/>
    <w:pPr>
      <w:widowControl/>
      <w:tabs>
        <w:tab w:val="left" w:pos="1620"/>
      </w:tabs>
      <w:adjustRightInd w:val="0"/>
      <w:spacing w:beforeLines="50" w:afterLines="50" w:line="400" w:lineRule="atLeast"/>
      <w:ind w:leftChars="600" w:left="1620" w:hangingChars="200" w:hanging="360"/>
      <w:textAlignment w:val="baseline"/>
    </w:pPr>
    <w:rPr>
      <w:rFonts w:ascii="宋体" w:hAnsi="宋体"/>
      <w:kern w:val="0"/>
      <w:szCs w:val="20"/>
    </w:rPr>
  </w:style>
  <w:style w:type="paragraph" w:customStyle="1" w:styleId="1H1PIM1Heading0h1H11H12H13H14H15H16H17H111H1">
    <w:name w:val="样式 样式 标题 1H1PIM 1Heading 0h1H11H12H13H14H15H16H17H111H...1 + 非加粗"/>
    <w:basedOn w:val="aff7"/>
    <w:pPr>
      <w:keepNext/>
      <w:keepLines/>
      <w:widowControl/>
      <w:spacing w:beforeLines="50" w:afterLines="50" w:line="360" w:lineRule="auto"/>
      <w:ind w:rightChars="100" w:right="240" w:firstLineChars="200" w:firstLine="480"/>
      <w:jc w:val="center"/>
      <w:outlineLvl w:val="0"/>
    </w:pPr>
    <w:rPr>
      <w:rFonts w:ascii="STXinwei"/>
      <w:b/>
      <w:color w:val="333399"/>
      <w:kern w:val="44"/>
      <w:sz w:val="32"/>
      <w:szCs w:val="48"/>
    </w:rPr>
  </w:style>
  <w:style w:type="paragraph" w:customStyle="1" w:styleId="10505">
    <w:name w:val="样式 标题 1 + 自动设置 段前: 0.5 行 段后: 0.5 行"/>
    <w:basedOn w:val="17"/>
    <w:pPr>
      <w:numPr>
        <w:numId w:val="0"/>
      </w:numPr>
      <w:snapToGrid/>
      <w:spacing w:beforeLines="0" w:line="578" w:lineRule="auto"/>
    </w:pPr>
    <w:rPr>
      <w:rFonts w:ascii="黑体" w:cs="宋体"/>
      <w:szCs w:val="20"/>
    </w:rPr>
  </w:style>
  <w:style w:type="paragraph" w:customStyle="1" w:styleId="Pa4">
    <w:name w:val="Pa4"/>
    <w:basedOn w:val="aff7"/>
    <w:next w:val="aff7"/>
    <w:pPr>
      <w:widowControl/>
      <w:autoSpaceDE w:val="0"/>
      <w:autoSpaceDN w:val="0"/>
      <w:adjustRightInd w:val="0"/>
      <w:spacing w:beforeLines="50" w:afterLines="50" w:line="171" w:lineRule="atLeast"/>
      <w:ind w:firstLineChars="200" w:firstLine="480"/>
      <w:jc w:val="left"/>
    </w:pPr>
    <w:rPr>
      <w:rFonts w:ascii="VAG Rounded Thin" w:eastAsia="VAG Rounded Thin" w:hAnsi="Calibri"/>
      <w:kern w:val="0"/>
    </w:rPr>
  </w:style>
  <w:style w:type="paragraph" w:customStyle="1" w:styleId="afffffffffffffffffffffffa">
    <w:name w:val="框下空行"/>
    <w:basedOn w:val="1ffff4"/>
    <w:next w:val="1ffff4"/>
    <w:pPr>
      <w:autoSpaceDE/>
      <w:autoSpaceDN/>
      <w:snapToGrid w:val="0"/>
      <w:spacing w:line="200" w:lineRule="exact"/>
      <w:ind w:left="680"/>
    </w:pPr>
    <w:rPr>
      <w:kern w:val="2"/>
      <w:sz w:val="18"/>
      <w:szCs w:val="20"/>
    </w:rPr>
  </w:style>
  <w:style w:type="paragraph" w:customStyle="1" w:styleId="afffffffffffffffffffffffb">
    <w:name w:val="表身（中）"/>
    <w:basedOn w:val="aff7"/>
    <w:pPr>
      <w:widowControl/>
      <w:adjustRightInd w:val="0"/>
      <w:snapToGrid w:val="0"/>
      <w:spacing w:beforeLines="50" w:afterLines="50" w:line="300" w:lineRule="auto"/>
      <w:ind w:firstLineChars="200" w:firstLine="480"/>
      <w:jc w:val="center"/>
      <w:textAlignment w:val="center"/>
    </w:pPr>
    <w:rPr>
      <w:kern w:val="0"/>
      <w:sz w:val="16"/>
      <w:szCs w:val="20"/>
    </w:rPr>
  </w:style>
  <w:style w:type="paragraph" w:customStyle="1" w:styleId="afffffffffffffffffffffffc">
    <w:name w:val="图片（中）"/>
    <w:basedOn w:val="aff7"/>
    <w:next w:val="aff7"/>
    <w:pPr>
      <w:keepNext/>
      <w:widowControl/>
      <w:adjustRightInd w:val="0"/>
      <w:snapToGrid w:val="0"/>
      <w:spacing w:beforeLines="50" w:afterLines="50" w:line="300" w:lineRule="auto"/>
      <w:ind w:left="680" w:firstLineChars="200" w:firstLine="480"/>
      <w:jc w:val="center"/>
    </w:pPr>
    <w:rPr>
      <w:rFonts w:ascii="Arial" w:eastAsia="黑体" w:hAnsi="Arial"/>
      <w:sz w:val="16"/>
      <w:szCs w:val="20"/>
    </w:rPr>
  </w:style>
  <w:style w:type="paragraph" w:customStyle="1" w:styleId="afffffffffffffffffffffffd">
    <w:name w:val="表题"/>
    <w:pPr>
      <w:keepNext/>
      <w:keepLines/>
      <w:adjustRightInd w:val="0"/>
      <w:snapToGrid w:val="0"/>
      <w:spacing w:before="80" w:line="360" w:lineRule="auto"/>
      <w:ind w:left="680" w:firstLineChars="150" w:firstLine="150"/>
      <w:jc w:val="center"/>
    </w:pPr>
    <w:rPr>
      <w:rFonts w:ascii="Arial" w:eastAsia="黑体" w:hAnsi="Arial"/>
      <w:sz w:val="16"/>
    </w:rPr>
  </w:style>
  <w:style w:type="paragraph" w:customStyle="1" w:styleId="afffffffffffffffffffffffe">
    <w:name w:val="图片说明"/>
    <w:basedOn w:val="aff7"/>
    <w:pPr>
      <w:widowControl/>
      <w:adjustRightInd w:val="0"/>
      <w:snapToGrid w:val="0"/>
      <w:spacing w:beforeLines="50" w:afterLines="50" w:line="240" w:lineRule="atLeast"/>
      <w:ind w:firstLineChars="200" w:firstLine="480"/>
    </w:pPr>
    <w:rPr>
      <w:szCs w:val="21"/>
    </w:rPr>
  </w:style>
  <w:style w:type="paragraph" w:customStyle="1" w:styleId="duhm">
    <w:name w:val="duhm"/>
    <w:basedOn w:val="aff7"/>
    <w:pPr>
      <w:widowControl/>
      <w:spacing w:beforeLines="50" w:afterLines="50" w:line="360" w:lineRule="auto"/>
      <w:ind w:firstLineChars="200" w:firstLine="480"/>
    </w:pPr>
  </w:style>
  <w:style w:type="paragraph" w:customStyle="1" w:styleId="1ffff7">
    <w:name w:val="正文文字 1"/>
    <w:basedOn w:val="aff7"/>
    <w:pPr>
      <w:widowControl/>
      <w:autoSpaceDE w:val="0"/>
      <w:autoSpaceDN w:val="0"/>
      <w:adjustRightInd w:val="0"/>
      <w:spacing w:beforeLines="50" w:afterLines="50" w:line="360" w:lineRule="auto"/>
      <w:ind w:left="1134" w:firstLineChars="200" w:firstLine="480"/>
    </w:pPr>
    <w:rPr>
      <w:rFonts w:ascii="宋体"/>
      <w:kern w:val="0"/>
      <w:szCs w:val="21"/>
    </w:rPr>
  </w:style>
  <w:style w:type="character" w:customStyle="1" w:styleId="affffffffffffffffffffffff">
    <w:name w:val="样式 黑体 四号 加粗"/>
    <w:rPr>
      <w:rFonts w:ascii="黑体" w:eastAsia="黑体" w:hAnsi="黑体"/>
      <w:b/>
      <w:sz w:val="32"/>
    </w:rPr>
  </w:style>
  <w:style w:type="paragraph" w:customStyle="1" w:styleId="affffffffffffffffffffffff0">
    <w:name w:val="正文段落"/>
    <w:basedOn w:val="aff7"/>
    <w:link w:val="Charffff1"/>
    <w:pPr>
      <w:widowControl/>
      <w:spacing w:beforeLines="50" w:afterLines="50" w:line="360" w:lineRule="auto"/>
      <w:ind w:firstLineChars="200" w:firstLine="480"/>
    </w:pPr>
    <w:rPr>
      <w:rFonts w:eastAsia="仿宋_GB2312"/>
      <w:szCs w:val="20"/>
    </w:rPr>
  </w:style>
  <w:style w:type="character" w:customStyle="1" w:styleId="Charffff1">
    <w:name w:val="正文段落 Char"/>
    <w:link w:val="affffffffffffffffffffffff0"/>
    <w:rPr>
      <w:rFonts w:ascii="Times New Roman" w:eastAsia="仿宋_GB2312" w:hAnsi="Times New Roman"/>
      <w:kern w:val="2"/>
      <w:sz w:val="24"/>
    </w:rPr>
  </w:style>
  <w:style w:type="paragraph" w:customStyle="1" w:styleId="affffffffffffffffffffffff1">
    <w:name w:val="图题注"/>
    <w:basedOn w:val="afff5"/>
    <w:link w:val="Charffff2"/>
    <w:pPr>
      <w:widowControl/>
      <w:wordWrap/>
      <w:spacing w:before="50" w:line="240" w:lineRule="auto"/>
      <w:ind w:left="480"/>
    </w:pPr>
    <w:rPr>
      <w:rFonts w:ascii="Arial" w:hAnsi="Arial"/>
      <w:b w:val="0"/>
      <w:kern w:val="2"/>
      <w:szCs w:val="20"/>
    </w:rPr>
  </w:style>
  <w:style w:type="character" w:customStyle="1" w:styleId="Charffff2">
    <w:name w:val="图题注 Char"/>
    <w:link w:val="affffffffffffffffffffffff1"/>
    <w:rPr>
      <w:rFonts w:ascii="Arial" w:eastAsia="黑体" w:hAnsi="Arial"/>
      <w:kern w:val="2"/>
    </w:rPr>
  </w:style>
  <w:style w:type="paragraph" w:customStyle="1" w:styleId="3ff7">
    <w:name w:val="无间隔3"/>
    <w:pPr>
      <w:widowControl w:val="0"/>
      <w:spacing w:line="360" w:lineRule="auto"/>
      <w:ind w:firstLineChars="150" w:firstLine="150"/>
      <w:jc w:val="both"/>
    </w:pPr>
    <w:rPr>
      <w:kern w:val="2"/>
      <w:sz w:val="21"/>
      <w:szCs w:val="22"/>
    </w:rPr>
  </w:style>
  <w:style w:type="paragraph" w:customStyle="1" w:styleId="--2">
    <w:name w:val="--规划正文"/>
    <w:basedOn w:val="aff7"/>
    <w:pPr>
      <w:widowControl/>
      <w:spacing w:beforeLines="50" w:afterLines="50" w:line="360" w:lineRule="auto"/>
      <w:ind w:firstLineChars="200" w:firstLine="200"/>
    </w:pPr>
    <w:rPr>
      <w:szCs w:val="20"/>
    </w:rPr>
  </w:style>
  <w:style w:type="paragraph" w:customStyle="1" w:styleId="Tablecolheads">
    <w:name w:val="Table colheads"/>
    <w:basedOn w:val="TableText0"/>
    <w:next w:val="TableText0"/>
    <w:pPr>
      <w:widowControl w:val="0"/>
      <w:tabs>
        <w:tab w:val="clear" w:pos="0"/>
      </w:tabs>
      <w:spacing w:before="60" w:after="60" w:line="360" w:lineRule="auto"/>
      <w:ind w:firstLineChars="150" w:firstLine="150"/>
      <w:jc w:val="both"/>
    </w:pPr>
    <w:rPr>
      <w:rFonts w:eastAsia="Batang"/>
      <w:b/>
      <w:sz w:val="20"/>
      <w:szCs w:val="20"/>
      <w:lang w:val="en-AU" w:eastAsia="en-US"/>
    </w:rPr>
  </w:style>
  <w:style w:type="character" w:customStyle="1" w:styleId="074CharChar">
    <w:name w:val="样式 样式 正文文本 + 非倾斜 首行缩进:  0.74 厘米 + (中文) 仿宋体 小四 黑色 Char Char"/>
    <w:rPr>
      <w:rFonts w:ascii="Arial" w:eastAsia="宋体" w:hAnsi="Arial"/>
      <w:color w:val="000000"/>
      <w:kern w:val="2"/>
      <w:sz w:val="21"/>
      <w:szCs w:val="24"/>
      <w:lang w:val="en-US" w:eastAsia="en-US" w:bidi="ar-SA"/>
    </w:rPr>
  </w:style>
  <w:style w:type="paragraph" w:customStyle="1" w:styleId="0741">
    <w:name w:val="样式 正文文本 + 非倾斜 首行缩进:  0.74 厘米"/>
    <w:basedOn w:val="affff1"/>
    <w:pPr>
      <w:widowControl/>
      <w:spacing w:beforeLines="50" w:afterLines="50" w:line="300" w:lineRule="auto"/>
      <w:ind w:firstLineChars="200" w:firstLine="420"/>
      <w:jc w:val="left"/>
    </w:pPr>
    <w:rPr>
      <w:rFonts w:ascii="Arial" w:eastAsia="Times New Roman" w:hAnsi="Arial"/>
      <w:kern w:val="0"/>
      <w:sz w:val="20"/>
      <w:lang w:eastAsia="en-US"/>
    </w:rPr>
  </w:style>
  <w:style w:type="paragraph" w:customStyle="1" w:styleId="03">
    <w:name w:val="样式 正文文本 + 左  0 字符"/>
    <w:basedOn w:val="affff1"/>
    <w:pPr>
      <w:widowControl/>
      <w:spacing w:beforeLines="50" w:afterLines="50" w:line="300" w:lineRule="auto"/>
      <w:ind w:firstLineChars="200" w:firstLine="200"/>
    </w:pPr>
    <w:rPr>
      <w:sz w:val="24"/>
    </w:rPr>
  </w:style>
  <w:style w:type="paragraph" w:customStyle="1" w:styleId="074Char1">
    <w:name w:val="样式 样式 正文文本 + 非倾斜 首行缩进:  0.74 厘米 + (中文) 仿宋体 小四 黑色 Char"/>
    <w:basedOn w:val="0741"/>
    <w:pPr>
      <w:ind w:firstLine="200"/>
    </w:pPr>
    <w:rPr>
      <w:rFonts w:eastAsia="宋体"/>
      <w:color w:val="000000"/>
      <w:kern w:val="2"/>
      <w:sz w:val="21"/>
      <w:szCs w:val="24"/>
    </w:rPr>
  </w:style>
  <w:style w:type="paragraph" w:customStyle="1" w:styleId="0742">
    <w:name w:val="样式 样式 正文文本 + 非倾斜 首行缩进:  0.74 厘米 + 宋体 小四"/>
    <w:basedOn w:val="0741"/>
    <w:pPr>
      <w:ind w:firstLine="200"/>
    </w:pPr>
    <w:rPr>
      <w:rFonts w:ascii="宋体" w:eastAsia="宋体" w:hAnsi="宋体"/>
      <w:kern w:val="2"/>
      <w:sz w:val="21"/>
      <w:szCs w:val="21"/>
    </w:rPr>
  </w:style>
  <w:style w:type="paragraph" w:customStyle="1" w:styleId="0743">
    <w:name w:val="样式 样式 正文文本 + 非倾斜 首行缩进:  0.74 厘米 + (中文) 宋体"/>
    <w:basedOn w:val="0741"/>
    <w:rPr>
      <w:rFonts w:eastAsia="宋体"/>
      <w:kern w:val="2"/>
      <w:sz w:val="21"/>
      <w:szCs w:val="21"/>
    </w:rPr>
  </w:style>
  <w:style w:type="paragraph" w:customStyle="1" w:styleId="21272">
    <w:name w:val="样式 列表接续 2 + (中文) 仿宋体 小四 黑色 左侧:  1.27 厘米 首行缩进:  2 字符"/>
    <w:basedOn w:val="2f6"/>
    <w:pPr>
      <w:widowControl/>
      <w:snapToGrid/>
      <w:spacing w:beforeLines="50" w:afterLines="50" w:line="300" w:lineRule="auto"/>
      <w:ind w:left="0" w:firstLineChars="200" w:firstLine="200"/>
    </w:pPr>
    <w:rPr>
      <w:color w:val="000000"/>
      <w:szCs w:val="20"/>
    </w:rPr>
  </w:style>
  <w:style w:type="paragraph" w:customStyle="1" w:styleId="affffffffffffffffffffffff2">
    <w:name w:val="样式 正文"/>
    <w:basedOn w:val="aff7"/>
    <w:next w:val="aff7"/>
    <w:pPr>
      <w:widowControl/>
      <w:spacing w:beforeLines="50" w:afterLines="50" w:line="360" w:lineRule="auto"/>
      <w:ind w:firstLineChars="200" w:firstLine="480"/>
    </w:pPr>
    <w:rPr>
      <w:szCs w:val="20"/>
    </w:rPr>
  </w:style>
  <w:style w:type="paragraph" w:customStyle="1" w:styleId="226">
    <w:name w:val="样式 样式 正文首行缩进 + (符号) 宋体 + 左侧:  2 字符 首行缩进:  2 字符"/>
    <w:basedOn w:val="aff7"/>
    <w:pPr>
      <w:widowControl/>
      <w:spacing w:beforeLines="50" w:afterLines="50" w:line="360" w:lineRule="auto"/>
      <w:ind w:firstLineChars="200" w:firstLine="200"/>
      <w:jc w:val="left"/>
    </w:pPr>
    <w:rPr>
      <w:rFonts w:hAnsi="宋体" w:cs="宋体"/>
      <w:kern w:val="0"/>
      <w:szCs w:val="20"/>
      <w:lang w:eastAsia="en-US"/>
    </w:rPr>
  </w:style>
  <w:style w:type="paragraph" w:customStyle="1" w:styleId="CharCharf">
    <w:name w:val="政务样式 正文首行缩进 Char Char"/>
    <w:basedOn w:val="aff7"/>
    <w:pPr>
      <w:widowControl/>
      <w:spacing w:beforeLines="50" w:afterLines="50" w:line="360" w:lineRule="auto"/>
      <w:ind w:firstLineChars="200" w:firstLine="480"/>
    </w:pPr>
  </w:style>
  <w:style w:type="paragraph" w:customStyle="1" w:styleId="2ffff7">
    <w:name w:val="项目编号2"/>
    <w:basedOn w:val="aff7"/>
    <w:pPr>
      <w:widowControl/>
      <w:spacing w:beforeLines="50" w:afterLines="50" w:line="500" w:lineRule="exact"/>
      <w:ind w:firstLineChars="200" w:firstLine="480"/>
    </w:pPr>
  </w:style>
  <w:style w:type="paragraph" w:customStyle="1" w:styleId="003151">
    <w:name w:val="样式 小四 右侧:  0.03 厘米 行距: 1.5 倍行距1"/>
    <w:basedOn w:val="aff7"/>
    <w:pPr>
      <w:widowControl/>
      <w:spacing w:beforeLines="50" w:afterLines="50" w:line="360" w:lineRule="auto"/>
      <w:ind w:right="17" w:firstLineChars="192" w:firstLine="461"/>
    </w:pPr>
    <w:rPr>
      <w:rFonts w:cs="宋体"/>
      <w:szCs w:val="20"/>
    </w:rPr>
  </w:style>
  <w:style w:type="character" w:customStyle="1" w:styleId="lineheight251">
    <w:name w:val="lineheight251"/>
  </w:style>
  <w:style w:type="paragraph" w:customStyle="1" w:styleId="TimeNewRomaGB2312787">
    <w:name w:val="样式 段(正文） + (西文) Time New Roma (中文) 仿宋_GB2312 小四 段前: 7.8 磅 段后: 7...."/>
    <w:basedOn w:val="aff7"/>
    <w:link w:val="TimeNewRomaGB2312787CharChar"/>
    <w:pPr>
      <w:widowControl/>
      <w:autoSpaceDE w:val="0"/>
      <w:autoSpaceDN w:val="0"/>
      <w:spacing w:beforeLines="50" w:afterLines="50" w:line="360" w:lineRule="auto"/>
      <w:ind w:firstLineChars="200" w:firstLine="200"/>
    </w:pPr>
    <w:rPr>
      <w:rFonts w:eastAsia="仿宋_GB2312"/>
      <w:kern w:val="0"/>
      <w:szCs w:val="20"/>
    </w:rPr>
  </w:style>
  <w:style w:type="character" w:customStyle="1" w:styleId="TimeNewRomaGB2312787CharChar">
    <w:name w:val="样式 段(正文） + (西文) Time New Roma (中文) 仿宋_GB2312 小四 段前: 7.8 磅 段后: 7.... Char Char"/>
    <w:link w:val="TimeNewRomaGB2312787"/>
    <w:rPr>
      <w:rFonts w:ascii="Times New Roman" w:eastAsia="仿宋_GB2312" w:hAnsi="Times New Roman"/>
      <w:sz w:val="24"/>
    </w:rPr>
  </w:style>
  <w:style w:type="character" w:customStyle="1" w:styleId="affffffffffffffffffffffff3">
    <w:name w:val="样式 小四"/>
    <w:rPr>
      <w:sz w:val="21"/>
    </w:rPr>
  </w:style>
  <w:style w:type="paragraph" w:customStyle="1" w:styleId="affffffffffffffffffffffff4">
    <w:name w:val="图文(五号中)"/>
    <w:basedOn w:val="aff7"/>
    <w:pPr>
      <w:widowControl/>
      <w:spacing w:beforeLines="50" w:afterLines="50" w:line="360" w:lineRule="auto"/>
      <w:ind w:firstLineChars="200" w:firstLine="480"/>
      <w:jc w:val="center"/>
    </w:pPr>
    <w:rPr>
      <w:rFonts w:eastAsia="仿宋_GB2312"/>
    </w:rPr>
  </w:style>
  <w:style w:type="paragraph" w:customStyle="1" w:styleId="afb">
    <w:name w:val="标书项目"/>
    <w:basedOn w:val="aff7"/>
    <w:pPr>
      <w:widowControl/>
      <w:numPr>
        <w:numId w:val="70"/>
      </w:numPr>
      <w:spacing w:beforeLines="50" w:afterLines="50" w:line="360" w:lineRule="auto"/>
      <w:ind w:firstLineChars="200" w:firstLine="200"/>
    </w:pPr>
  </w:style>
  <w:style w:type="paragraph" w:customStyle="1" w:styleId="21">
    <w:name w:val="标书项目2"/>
    <w:basedOn w:val="aff7"/>
    <w:pPr>
      <w:widowControl/>
      <w:numPr>
        <w:numId w:val="71"/>
      </w:numPr>
      <w:spacing w:beforeLines="50" w:afterLines="50" w:line="360" w:lineRule="auto"/>
      <w:ind w:firstLineChars="200" w:firstLine="200"/>
    </w:pPr>
    <w:rPr>
      <w:b/>
      <w:szCs w:val="21"/>
    </w:rPr>
  </w:style>
  <w:style w:type="paragraph" w:customStyle="1" w:styleId="20">
    <w:name w:val="项目 2"/>
    <w:basedOn w:val="aff7"/>
    <w:pPr>
      <w:widowControl/>
      <w:numPr>
        <w:ilvl w:val="2"/>
        <w:numId w:val="72"/>
      </w:numPr>
      <w:spacing w:beforeLines="50" w:afterLines="50" w:line="360" w:lineRule="auto"/>
      <w:ind w:firstLineChars="200" w:hanging="360"/>
    </w:pPr>
    <w:rPr>
      <w:rFonts w:ascii="黑体"/>
    </w:rPr>
  </w:style>
  <w:style w:type="character" w:customStyle="1" w:styleId="Charff6">
    <w:name w:val="项目 Char"/>
    <w:link w:val="affffffffffffffff7"/>
    <w:rPr>
      <w:rFonts w:ascii="宋体" w:eastAsia="新宋体" w:hAnsi="Arial"/>
      <w:sz w:val="24"/>
      <w:szCs w:val="24"/>
    </w:rPr>
  </w:style>
  <w:style w:type="paragraph" w:customStyle="1" w:styleId="affffffffffffffffffffffff5">
    <w:name w:val="样式 项目 + 方正启体简体 加粗"/>
    <w:basedOn w:val="affffffffffffffff7"/>
    <w:link w:val="Charffff3"/>
    <w:pPr>
      <w:tabs>
        <w:tab w:val="left" w:pos="817"/>
      </w:tabs>
      <w:snapToGrid/>
      <w:spacing w:beforeLines="50" w:afterLines="50" w:line="360" w:lineRule="auto"/>
      <w:ind w:left="817" w:hanging="420"/>
    </w:pPr>
    <w:rPr>
      <w:rFonts w:ascii="方正启体简体" w:eastAsia="方正启体简体" w:hAnsi="方正启体简体"/>
      <w:b/>
      <w:bCs/>
    </w:rPr>
  </w:style>
  <w:style w:type="character" w:customStyle="1" w:styleId="Charffff3">
    <w:name w:val="样式 项目 + 方正启体简体 加粗 Char"/>
    <w:link w:val="affffffffffffffffffffffff5"/>
    <w:rPr>
      <w:rFonts w:ascii="方正启体简体" w:eastAsia="方正启体简体" w:hAnsi="方正启体简体"/>
      <w:b/>
      <w:bCs/>
      <w:sz w:val="24"/>
      <w:szCs w:val="24"/>
    </w:rPr>
  </w:style>
  <w:style w:type="paragraph" w:customStyle="1" w:styleId="affffffffffffffffffffffff6">
    <w:name w:val="项目下文字"/>
    <w:basedOn w:val="affffffffffffffff7"/>
    <w:pPr>
      <w:snapToGrid/>
      <w:spacing w:beforeLines="50" w:afterLines="50" w:line="360" w:lineRule="auto"/>
      <w:ind w:left="851" w:firstLine="471"/>
    </w:pPr>
    <w:rPr>
      <w:rFonts w:eastAsia="宋体" w:hAnsi="Times New Roman"/>
    </w:rPr>
  </w:style>
  <w:style w:type="paragraph" w:customStyle="1" w:styleId="CharCharCharCharCharCharCharCharCharCharChar1Char">
    <w:name w:val="Char Char Char Char Char Char Char Char Char Char Char1 Char"/>
    <w:basedOn w:val="afff8"/>
    <w:semiHidden/>
    <w:pPr>
      <w:widowControl/>
      <w:shd w:val="clear" w:color="auto" w:fill="000080"/>
      <w:spacing w:beforeLines="50" w:beforeAutospacing="1" w:afterLines="50" w:afterAutospacing="1" w:line="360" w:lineRule="auto"/>
      <w:ind w:firstLineChars="200" w:firstLine="480"/>
    </w:pPr>
    <w:rPr>
      <w:rFonts w:ascii="Verdana" w:hAnsi="Verdana"/>
      <w:sz w:val="24"/>
      <w:szCs w:val="20"/>
      <w:lang w:eastAsia="en-US"/>
    </w:rPr>
  </w:style>
  <w:style w:type="paragraph" w:customStyle="1" w:styleId="1ffff8">
    <w:name w:val="目录标题1"/>
    <w:basedOn w:val="17"/>
    <w:pPr>
      <w:numPr>
        <w:numId w:val="0"/>
      </w:numPr>
      <w:tabs>
        <w:tab w:val="left" w:pos="780"/>
      </w:tabs>
      <w:adjustRightInd/>
      <w:snapToGrid/>
      <w:spacing w:beforeLines="0" w:line="578" w:lineRule="auto"/>
      <w:ind w:leftChars="200" w:left="780" w:hangingChars="200" w:hanging="360"/>
      <w:textAlignment w:val="auto"/>
    </w:pPr>
    <w:rPr>
      <w:rFonts w:ascii="黑体" w:hAnsi="黑体"/>
      <w:szCs w:val="44"/>
    </w:rPr>
  </w:style>
  <w:style w:type="paragraph" w:customStyle="1" w:styleId="1521">
    <w:name w:val="样式 行距: 1.5 倍行距 首行缩进:  2 字符"/>
    <w:basedOn w:val="aff7"/>
    <w:pPr>
      <w:widowControl/>
      <w:spacing w:beforeLines="50" w:afterLines="50" w:line="360" w:lineRule="auto"/>
      <w:ind w:firstLineChars="200" w:firstLine="420"/>
    </w:pPr>
    <w:rPr>
      <w:rFonts w:cs="宋体"/>
      <w:szCs w:val="20"/>
    </w:rPr>
  </w:style>
  <w:style w:type="paragraph" w:customStyle="1" w:styleId="08530Char2">
    <w:name w:val="样式 样式 样式 样式 首行缩进:  0.85 厘米 行距: 固定值 30 磅 Char + 首行缩进:  2 字符 + 首行缩..."/>
    <w:basedOn w:val="aff7"/>
    <w:pPr>
      <w:widowControl/>
      <w:numPr>
        <w:numId w:val="73"/>
      </w:numPr>
      <w:adjustRightInd w:val="0"/>
      <w:spacing w:beforeLines="50" w:afterLines="50" w:line="360" w:lineRule="auto"/>
      <w:ind w:firstLineChars="200" w:firstLine="200"/>
      <w:jc w:val="left"/>
      <w:textAlignment w:val="baseline"/>
    </w:pPr>
    <w:rPr>
      <w:rFonts w:ascii="Arial" w:hAnsi="Arial" w:cs="宋体"/>
      <w:kern w:val="0"/>
    </w:rPr>
  </w:style>
  <w:style w:type="paragraph" w:customStyle="1" w:styleId="08530Char21">
    <w:name w:val="样式 样式 样式 首行缩进:  0.85 厘米 行距: 固定值 30 磅 Char + 首行缩进:  2 字符 + 首行缩进: ...1"/>
    <w:basedOn w:val="aff7"/>
    <w:pPr>
      <w:widowControl/>
      <w:adjustRightInd w:val="0"/>
      <w:spacing w:beforeLines="50" w:afterLines="50" w:line="360" w:lineRule="auto"/>
      <w:ind w:firstLineChars="200" w:firstLine="480"/>
      <w:jc w:val="left"/>
      <w:textAlignment w:val="baseline"/>
    </w:pPr>
    <w:rPr>
      <w:rFonts w:ascii="Arial" w:hAnsi="Arial" w:cs="宋体"/>
      <w:kern w:val="0"/>
    </w:rPr>
  </w:style>
  <w:style w:type="paragraph" w:customStyle="1" w:styleId="ParaCharCharCharCharCharCharCharCharChar2Char">
    <w:name w:val="默认段落字体 Para Char Char Char Char Char Char Char Char Char2 Char"/>
    <w:basedOn w:val="aff7"/>
    <w:pPr>
      <w:widowControl/>
      <w:spacing w:beforeLines="50" w:afterLines="50" w:line="360" w:lineRule="auto"/>
      <w:ind w:firstLineChars="200" w:firstLine="480"/>
    </w:pPr>
    <w:rPr>
      <w:rFonts w:ascii="Tahoma" w:hAnsi="Tahoma"/>
      <w:szCs w:val="20"/>
    </w:rPr>
  </w:style>
  <w:style w:type="character" w:customStyle="1" w:styleId="font031">
    <w:name w:val="font031"/>
    <w:rPr>
      <w:color w:val="000000"/>
      <w:sz w:val="22"/>
      <w:szCs w:val="22"/>
      <w:u w:val="none"/>
    </w:rPr>
  </w:style>
  <w:style w:type="character" w:customStyle="1" w:styleId="googqs-tidbit1">
    <w:name w:val="goog_qs-tidbit1"/>
  </w:style>
  <w:style w:type="paragraph" w:customStyle="1" w:styleId="2ffff8">
    <w:name w:val="缺省文本:2"/>
    <w:basedOn w:val="aff7"/>
    <w:pPr>
      <w:widowControl/>
      <w:autoSpaceDE w:val="0"/>
      <w:autoSpaceDN w:val="0"/>
      <w:adjustRightInd w:val="0"/>
      <w:spacing w:beforeLines="50" w:afterLines="50" w:line="360" w:lineRule="auto"/>
      <w:ind w:firstLineChars="200" w:firstLine="480"/>
      <w:jc w:val="left"/>
    </w:pPr>
    <w:rPr>
      <w:kern w:val="0"/>
    </w:rPr>
  </w:style>
  <w:style w:type="character" w:customStyle="1" w:styleId="14pxword1">
    <w:name w:val="14pxword1"/>
    <w:rPr>
      <w:color w:val="000000"/>
      <w:sz w:val="18"/>
      <w:szCs w:val="18"/>
    </w:rPr>
  </w:style>
  <w:style w:type="paragraph" w:customStyle="1" w:styleId="yh">
    <w:name w:val="yh"/>
    <w:basedOn w:val="aff7"/>
    <w:pPr>
      <w:widowControl/>
      <w:spacing w:beforeLines="50" w:afterLines="50" w:line="560" w:lineRule="exact"/>
      <w:ind w:firstLineChars="250" w:firstLine="600"/>
    </w:pPr>
    <w:rPr>
      <w:rFonts w:ascii="宋体"/>
      <w:szCs w:val="20"/>
    </w:rPr>
  </w:style>
  <w:style w:type="paragraph" w:customStyle="1" w:styleId="1ffff9">
    <w:name w:val="表1"/>
    <w:pPr>
      <w:spacing w:line="360" w:lineRule="auto"/>
      <w:ind w:firstLineChars="150" w:firstLine="150"/>
      <w:jc w:val="center"/>
    </w:pPr>
    <w:rPr>
      <w:rFonts w:ascii="Times New Roman" w:hAnsi="Times New Roman"/>
      <w:sz w:val="24"/>
    </w:rPr>
  </w:style>
  <w:style w:type="character" w:customStyle="1" w:styleId="clh15">
    <w:name w:val="c lh15"/>
  </w:style>
  <w:style w:type="character" w:customStyle="1" w:styleId="font-121">
    <w:name w:val="font-121"/>
    <w:rPr>
      <w:color w:val="666666"/>
      <w:sz w:val="18"/>
      <w:szCs w:val="18"/>
      <w:u w:val="none"/>
    </w:rPr>
  </w:style>
  <w:style w:type="character" w:customStyle="1" w:styleId="spansort1">
    <w:name w:val="span_sort1"/>
    <w:rPr>
      <w:color w:val="FFFFFF"/>
    </w:rPr>
  </w:style>
  <w:style w:type="character" w:customStyle="1" w:styleId="spanparam1">
    <w:name w:val="span_param1"/>
  </w:style>
  <w:style w:type="character" w:customStyle="1" w:styleId="spanparamvalue">
    <w:name w:val="span_paramvalue"/>
  </w:style>
  <w:style w:type="paragraph" w:customStyle="1" w:styleId="Char1CharCharCharCharChar1CharCharCharCharCharChar1Char">
    <w:name w:val="Char1 Char Char Char Char Char1 Char Char Char Char Char Char1 Char"/>
    <w:basedOn w:val="aff7"/>
    <w:pPr>
      <w:widowControl/>
      <w:tabs>
        <w:tab w:val="left" w:pos="1547"/>
      </w:tabs>
      <w:spacing w:beforeLines="50" w:afterLines="50" w:line="360" w:lineRule="auto"/>
      <w:ind w:left="1547" w:firstLineChars="200" w:hanging="507"/>
    </w:pPr>
  </w:style>
  <w:style w:type="paragraph" w:customStyle="1" w:styleId="CharCharChar0">
    <w:name w:val="文字 Char Char Char"/>
    <w:basedOn w:val="aff7"/>
    <w:pPr>
      <w:widowControl/>
      <w:tabs>
        <w:tab w:val="left" w:pos="8520"/>
      </w:tabs>
      <w:spacing w:beforeLines="50" w:afterLines="50" w:line="312" w:lineRule="auto"/>
      <w:ind w:right="-210" w:firstLineChars="200" w:firstLine="556"/>
    </w:pPr>
    <w:rPr>
      <w:rFonts w:ascii="宋体"/>
      <w:sz w:val="28"/>
      <w:szCs w:val="20"/>
    </w:rPr>
  </w:style>
  <w:style w:type="character" w:customStyle="1" w:styleId="CharCharCharChar0">
    <w:name w:val="文字 Char Char Char Char"/>
    <w:rPr>
      <w:rFonts w:ascii="宋体" w:eastAsia="宋体"/>
      <w:kern w:val="2"/>
      <w:sz w:val="28"/>
      <w:lang w:val="en-US" w:eastAsia="zh-CN" w:bidi="ar-SA"/>
    </w:rPr>
  </w:style>
  <w:style w:type="character" w:customStyle="1" w:styleId="style181">
    <w:name w:val="style181"/>
    <w:rPr>
      <w:color w:val="FF6600"/>
    </w:rPr>
  </w:style>
  <w:style w:type="paragraph" w:customStyle="1" w:styleId="11-">
    <w:name w:val="11-正文"/>
    <w:basedOn w:val="aff7"/>
    <w:link w:val="11-Char"/>
    <w:pPr>
      <w:widowControl/>
      <w:spacing w:beforeLines="50" w:afterLines="50" w:line="360" w:lineRule="auto"/>
      <w:ind w:firstLineChars="200" w:firstLine="420"/>
    </w:pPr>
    <w:rPr>
      <w:szCs w:val="20"/>
    </w:rPr>
  </w:style>
  <w:style w:type="character" w:customStyle="1" w:styleId="11-Char">
    <w:name w:val="11-正文 Char"/>
    <w:link w:val="11-"/>
    <w:rPr>
      <w:rFonts w:ascii="Times New Roman" w:hAnsi="Times New Roman"/>
      <w:kern w:val="2"/>
      <w:sz w:val="24"/>
    </w:rPr>
  </w:style>
  <w:style w:type="character" w:customStyle="1" w:styleId="affffffffffffffffffffffff7">
    <w:name w:val="样式 要点 + 小三"/>
    <w:rPr>
      <w:b/>
      <w:bCs/>
      <w:sz w:val="30"/>
    </w:rPr>
  </w:style>
  <w:style w:type="character" w:customStyle="1" w:styleId="hps">
    <w:name w:val="hps"/>
  </w:style>
  <w:style w:type="character" w:customStyle="1" w:styleId="trans">
    <w:name w:val="trans"/>
  </w:style>
  <w:style w:type="paragraph" w:customStyle="1" w:styleId="affffffffffffffffffffffff8">
    <w:name w:val="农信网正文"/>
    <w:basedOn w:val="aff7"/>
    <w:pPr>
      <w:widowControl/>
      <w:spacing w:beforeLines="50" w:afterLines="50" w:line="360" w:lineRule="auto"/>
      <w:ind w:firstLineChars="200" w:firstLine="561"/>
    </w:pPr>
    <w:rPr>
      <w:rFonts w:ascii="宋体" w:hAnsi="宋体" w:cs="宋体"/>
      <w:szCs w:val="20"/>
    </w:rPr>
  </w:style>
  <w:style w:type="paragraph" w:customStyle="1" w:styleId="2ffff9">
    <w:name w:val="名称2"/>
    <w:basedOn w:val="aff7"/>
    <w:pPr>
      <w:widowControl/>
      <w:spacing w:beforeLines="50" w:afterLines="50" w:line="360" w:lineRule="auto"/>
      <w:ind w:firstLineChars="200" w:firstLine="480"/>
      <w:jc w:val="center"/>
    </w:pPr>
    <w:rPr>
      <w:rFonts w:ascii="宋体" w:hint="eastAsia"/>
      <w:b/>
      <w:sz w:val="36"/>
      <w:szCs w:val="28"/>
    </w:rPr>
  </w:style>
  <w:style w:type="paragraph" w:customStyle="1" w:styleId="affffffffffffffffffffffff9">
    <w:name w:val="符号正文"/>
    <w:basedOn w:val="aff7"/>
    <w:pPr>
      <w:widowControl/>
      <w:spacing w:beforeLines="50" w:afterLines="50" w:line="360" w:lineRule="auto"/>
      <w:ind w:firstLineChars="200" w:firstLine="480"/>
    </w:pPr>
    <w:rPr>
      <w:szCs w:val="21"/>
    </w:rPr>
  </w:style>
  <w:style w:type="character" w:customStyle="1" w:styleId="HTMLb">
    <w:name w:val="HTML 编码"/>
    <w:rPr>
      <w:rFonts w:ascii="Arial Unicode MS" w:eastAsia="Arial Unicode MS" w:hAnsi="Arial Unicode MS" w:cs="STXinwei"/>
      <w:sz w:val="20"/>
      <w:szCs w:val="20"/>
    </w:rPr>
  </w:style>
  <w:style w:type="paragraph" w:customStyle="1" w:styleId="XM">
    <w:name w:val="XM正文"/>
    <w:basedOn w:val="aff7"/>
    <w:pPr>
      <w:widowControl/>
      <w:spacing w:beforeLines="50" w:afterLines="50" w:line="276" w:lineRule="auto"/>
      <w:ind w:firstLineChars="200" w:firstLine="420"/>
      <w:jc w:val="left"/>
    </w:pPr>
    <w:rPr>
      <w:rFonts w:ascii="Arial" w:hAnsi="Arial"/>
      <w:kern w:val="0"/>
      <w:sz w:val="22"/>
      <w:szCs w:val="21"/>
    </w:rPr>
  </w:style>
  <w:style w:type="paragraph" w:customStyle="1" w:styleId="a6">
    <w:name w:val="第一章"/>
    <w:basedOn w:val="aff7"/>
    <w:pPr>
      <w:pageBreakBefore/>
      <w:widowControl/>
      <w:numPr>
        <w:numId w:val="74"/>
      </w:numPr>
      <w:tabs>
        <w:tab w:val="left" w:pos="1134"/>
      </w:tabs>
      <w:spacing w:beforeLines="50" w:afterLines="100" w:line="276" w:lineRule="auto"/>
      <w:ind w:left="851" w:firstLineChars="200" w:firstLine="200"/>
      <w:jc w:val="left"/>
    </w:pPr>
    <w:rPr>
      <w:rFonts w:ascii="Calibri" w:eastAsia="黑体" w:hAnsi="Calibri"/>
      <w:b/>
      <w:kern w:val="0"/>
      <w:sz w:val="32"/>
      <w:szCs w:val="22"/>
    </w:rPr>
  </w:style>
  <w:style w:type="paragraph" w:customStyle="1" w:styleId="affffffffffffffffffffffffa">
    <w:name w:val="图片样式"/>
    <w:basedOn w:val="aff7"/>
    <w:pPr>
      <w:widowControl/>
      <w:spacing w:beforeLines="50" w:afterLines="50" w:line="320" w:lineRule="atLeast"/>
      <w:ind w:firstLineChars="200" w:firstLine="480"/>
      <w:jc w:val="center"/>
    </w:pPr>
    <w:rPr>
      <w:rFonts w:ascii="宋体" w:hAnsi="Calibri"/>
      <w:kern w:val="0"/>
      <w:sz w:val="22"/>
      <w:szCs w:val="22"/>
    </w:rPr>
  </w:style>
  <w:style w:type="paragraph" w:customStyle="1" w:styleId="14">
    <w:name w:val="列表1"/>
    <w:basedOn w:val="afff3"/>
    <w:link w:val="1Char4"/>
    <w:qFormat/>
    <w:pPr>
      <w:widowControl/>
      <w:numPr>
        <w:numId w:val="75"/>
      </w:numPr>
      <w:tabs>
        <w:tab w:val="left" w:pos="851"/>
      </w:tabs>
      <w:spacing w:beforeLines="50" w:afterLines="50" w:line="276" w:lineRule="auto"/>
      <w:ind w:firstLineChars="0" w:firstLine="0"/>
      <w:jc w:val="left"/>
    </w:pPr>
    <w:rPr>
      <w:rFonts w:ascii="Calibri" w:eastAsia="宋体"/>
      <w:kern w:val="0"/>
      <w:sz w:val="24"/>
    </w:rPr>
  </w:style>
  <w:style w:type="character" w:customStyle="1" w:styleId="1Char4">
    <w:name w:val="列表1 Char"/>
    <w:link w:val="14"/>
    <w:rPr>
      <w:sz w:val="24"/>
      <w:szCs w:val="24"/>
    </w:rPr>
  </w:style>
  <w:style w:type="paragraph" w:customStyle="1" w:styleId="2ffffa">
    <w:name w:val="正文缩进2"/>
    <w:basedOn w:val="aff7"/>
    <w:pPr>
      <w:widowControl/>
      <w:spacing w:beforeLines="50" w:afterLines="50" w:line="360" w:lineRule="auto"/>
      <w:ind w:firstLineChars="200" w:firstLine="420"/>
      <w:jc w:val="left"/>
    </w:pPr>
    <w:rPr>
      <w:rFonts w:ascii="Calibri" w:hAnsi="Calibri"/>
      <w:kern w:val="0"/>
      <w:szCs w:val="22"/>
    </w:rPr>
  </w:style>
  <w:style w:type="paragraph" w:customStyle="1" w:styleId="3ff8">
    <w:name w:val="正文缩进3"/>
    <w:basedOn w:val="aff7"/>
    <w:link w:val="NormalIndentChar"/>
    <w:pPr>
      <w:widowControl/>
      <w:spacing w:beforeLines="50" w:afterLines="50" w:line="360" w:lineRule="auto"/>
      <w:ind w:firstLineChars="200" w:firstLine="420"/>
      <w:jc w:val="left"/>
    </w:pPr>
    <w:rPr>
      <w:rFonts w:ascii="Calibri" w:hAnsi="Calibri"/>
      <w:kern w:val="0"/>
      <w:szCs w:val="22"/>
    </w:rPr>
  </w:style>
  <w:style w:type="character" w:customStyle="1" w:styleId="NormalIndentChar">
    <w:name w:val="Normal Indent Char"/>
    <w:link w:val="3ff8"/>
    <w:rPr>
      <w:sz w:val="24"/>
      <w:szCs w:val="22"/>
    </w:rPr>
  </w:style>
  <w:style w:type="character" w:customStyle="1" w:styleId="2Char3">
    <w:name w:val="列表2 Char"/>
    <w:link w:val="2fff1"/>
    <w:rPr>
      <w:rFonts w:ascii="Times New Roman" w:hAnsi="Times New Roman"/>
      <w:kern w:val="2"/>
      <w:sz w:val="28"/>
      <w:szCs w:val="24"/>
    </w:rPr>
  </w:style>
  <w:style w:type="paragraph" w:customStyle="1" w:styleId="31">
    <w:name w:val="列表3"/>
    <w:basedOn w:val="aff7"/>
    <w:link w:val="3Char4"/>
    <w:pPr>
      <w:widowControl/>
      <w:numPr>
        <w:numId w:val="76"/>
      </w:numPr>
      <w:spacing w:beforeLines="50" w:afterLines="50" w:line="360" w:lineRule="auto"/>
      <w:ind w:left="0" w:firstLineChars="200" w:firstLine="641"/>
      <w:jc w:val="left"/>
    </w:pPr>
    <w:rPr>
      <w:rFonts w:ascii="宋体" w:hAnsi="宋体"/>
      <w:color w:val="000000"/>
      <w:kern w:val="0"/>
      <w:sz w:val="22"/>
      <w:szCs w:val="32"/>
      <w:lang w:val="zh-CN"/>
    </w:rPr>
  </w:style>
  <w:style w:type="character" w:customStyle="1" w:styleId="3Char4">
    <w:name w:val="列表3 Char"/>
    <w:link w:val="31"/>
    <w:rPr>
      <w:rFonts w:ascii="宋体" w:hAnsi="宋体"/>
      <w:color w:val="000000"/>
      <w:sz w:val="22"/>
      <w:szCs w:val="32"/>
      <w:lang w:val="zh-CN"/>
    </w:rPr>
  </w:style>
  <w:style w:type="paragraph" w:customStyle="1" w:styleId="affffffffffffffffffffffffb">
    <w:name w:val="!正文"/>
    <w:link w:val="Charffff4"/>
    <w:pPr>
      <w:spacing w:after="200" w:line="360" w:lineRule="auto"/>
      <w:ind w:firstLineChars="200" w:firstLine="420"/>
      <w:jc w:val="both"/>
    </w:pPr>
    <w:rPr>
      <w:rFonts w:ascii="Times New Roman" w:hAnsi="Times New Roman"/>
      <w:sz w:val="22"/>
      <w:szCs w:val="24"/>
      <w:lang w:val="zh-CN"/>
    </w:rPr>
  </w:style>
  <w:style w:type="character" w:customStyle="1" w:styleId="Charffff4">
    <w:name w:val="!正文 Char"/>
    <w:link w:val="affffffffffffffffffffffffb"/>
    <w:rPr>
      <w:rFonts w:ascii="Times New Roman" w:hAnsi="Times New Roman"/>
      <w:sz w:val="22"/>
      <w:szCs w:val="24"/>
      <w:lang w:val="zh-CN"/>
    </w:rPr>
  </w:style>
  <w:style w:type="paragraph" w:customStyle="1" w:styleId="ISSNormal1">
    <w:name w:val="ISS_Normal1"/>
    <w:basedOn w:val="aff7"/>
    <w:pPr>
      <w:widowControl/>
      <w:spacing w:beforeLines="50" w:afterLines="50" w:line="276" w:lineRule="auto"/>
      <w:ind w:firstLineChars="200" w:firstLine="200"/>
      <w:jc w:val="left"/>
    </w:pPr>
    <w:rPr>
      <w:rFonts w:ascii="Calibri" w:hAnsi="Calibri"/>
      <w:kern w:val="0"/>
      <w:szCs w:val="22"/>
    </w:rPr>
  </w:style>
  <w:style w:type="paragraph" w:customStyle="1" w:styleId="Normal0">
    <w:name w:val="Normal + 小四"/>
    <w:basedOn w:val="aff7"/>
    <w:pPr>
      <w:widowControl/>
      <w:spacing w:beforeLines="50" w:afterLines="50" w:line="276" w:lineRule="auto"/>
      <w:ind w:firstLineChars="200" w:firstLine="480"/>
      <w:jc w:val="left"/>
    </w:pPr>
    <w:rPr>
      <w:rFonts w:ascii="Calibri" w:hAnsi="Calibri"/>
      <w:kern w:val="0"/>
      <w:szCs w:val="22"/>
    </w:rPr>
  </w:style>
  <w:style w:type="paragraph" w:customStyle="1" w:styleId="1ffffa">
    <w:name w:val="无编号标题1"/>
    <w:basedOn w:val="17"/>
    <w:pPr>
      <w:keepNext w:val="0"/>
      <w:keepLines w:val="0"/>
      <w:numPr>
        <w:numId w:val="0"/>
      </w:numPr>
      <w:adjustRightInd/>
      <w:snapToGrid/>
      <w:spacing w:beforeLines="800" w:afterLines="400" w:line="240" w:lineRule="auto"/>
      <w:contextualSpacing/>
      <w:jc w:val="right"/>
      <w:textAlignment w:val="auto"/>
    </w:pPr>
    <w:rPr>
      <w:rFonts w:ascii="Arial" w:hAnsi="Arial" w:cs="Arial"/>
      <w:kern w:val="0"/>
      <w:sz w:val="28"/>
      <w:szCs w:val="28"/>
    </w:rPr>
  </w:style>
  <w:style w:type="paragraph" w:customStyle="1" w:styleId="07407415">
    <w:name w:val="样式 左侧:  0.74 厘米 首行缩进:  0.74 厘米 行距: 1.5 倍行距"/>
    <w:basedOn w:val="aff7"/>
    <w:pPr>
      <w:widowControl/>
      <w:spacing w:beforeLines="50" w:afterLines="50" w:line="276" w:lineRule="auto"/>
      <w:ind w:left="420" w:firstLineChars="200" w:firstLine="420"/>
      <w:jc w:val="left"/>
    </w:pPr>
    <w:rPr>
      <w:rFonts w:ascii="Calibri" w:eastAsia="楷体_GB2312" w:hAnsi="Calibri" w:cs="宋体"/>
      <w:kern w:val="0"/>
      <w:szCs w:val="20"/>
    </w:rPr>
  </w:style>
  <w:style w:type="paragraph" w:customStyle="1" w:styleId="T2">
    <w:name w:val="!T2"/>
    <w:next w:val="affffffffffffffffffffffffb"/>
    <w:pPr>
      <w:keepNext/>
      <w:tabs>
        <w:tab w:val="left" w:pos="840"/>
      </w:tabs>
      <w:spacing w:beforeLines="50" w:afterLines="50" w:line="276" w:lineRule="auto"/>
      <w:ind w:left="840" w:firstLineChars="150" w:hanging="420"/>
      <w:jc w:val="both"/>
      <w:outlineLvl w:val="1"/>
    </w:pPr>
    <w:rPr>
      <w:rFonts w:ascii="Arial" w:eastAsia="黑体" w:hAnsi="Arial"/>
      <w:bCs/>
      <w:kern w:val="44"/>
      <w:sz w:val="32"/>
      <w:szCs w:val="32"/>
    </w:rPr>
  </w:style>
  <w:style w:type="paragraph" w:customStyle="1" w:styleId="T30">
    <w:name w:val="!T3"/>
    <w:next w:val="affffffffffffffffffffffffb"/>
    <w:pPr>
      <w:keepNext/>
      <w:spacing w:after="200" w:line="276" w:lineRule="auto"/>
      <w:ind w:left="1680" w:firstLineChars="150" w:hanging="420"/>
      <w:jc w:val="both"/>
      <w:outlineLvl w:val="2"/>
    </w:pPr>
    <w:rPr>
      <w:rFonts w:ascii="Arial" w:eastAsia="黑体" w:hAnsi="Arial"/>
      <w:bCs/>
      <w:sz w:val="30"/>
      <w:szCs w:val="30"/>
    </w:rPr>
  </w:style>
  <w:style w:type="paragraph" w:customStyle="1" w:styleId="CharChar1CharCharCharCharCharCharCharCharCharChar">
    <w:name w:val="Char Char1 Char Char Char Char Char Char Char Char Char Char"/>
    <w:basedOn w:val="aff7"/>
    <w:pPr>
      <w:widowControl/>
      <w:spacing w:beforeLines="50" w:afterLines="50" w:line="240" w:lineRule="exact"/>
      <w:ind w:firstLineChars="200" w:firstLine="480"/>
      <w:jc w:val="left"/>
    </w:pPr>
    <w:rPr>
      <w:rFonts w:ascii="Verdana" w:eastAsia="仿宋_GB2312" w:hAnsi="Verdana"/>
      <w:kern w:val="0"/>
      <w:szCs w:val="20"/>
      <w:lang w:eastAsia="en-US"/>
    </w:rPr>
  </w:style>
  <w:style w:type="paragraph" w:customStyle="1" w:styleId="affffffffffffffffffffffffc">
    <w:name w:val="样式 加粗"/>
    <w:basedOn w:val="aff7"/>
    <w:pPr>
      <w:widowControl/>
      <w:spacing w:beforeLines="50" w:afterLines="50" w:line="360" w:lineRule="auto"/>
      <w:ind w:leftChars="200" w:left="420" w:firstLineChars="200" w:firstLine="480"/>
      <w:jc w:val="left"/>
    </w:pPr>
    <w:rPr>
      <w:rFonts w:ascii="Calibri" w:hAnsi="Calibri" w:cs="宋体"/>
      <w:b/>
      <w:bCs/>
      <w:kern w:val="0"/>
      <w:szCs w:val="20"/>
    </w:rPr>
  </w:style>
  <w:style w:type="paragraph" w:customStyle="1" w:styleId="12">
    <w:name w:val="标题 1（绿盟科技）"/>
    <w:basedOn w:val="17"/>
    <w:pPr>
      <w:keepNext w:val="0"/>
      <w:keepLines w:val="0"/>
      <w:numPr>
        <w:numId w:val="77"/>
      </w:numPr>
      <w:pBdr>
        <w:bottom w:val="single" w:sz="48" w:space="1" w:color="auto"/>
      </w:pBdr>
      <w:tabs>
        <w:tab w:val="left" w:pos="1077"/>
      </w:tabs>
      <w:adjustRightInd/>
      <w:snapToGrid/>
      <w:spacing w:beforeLines="0" w:line="576" w:lineRule="auto"/>
      <w:ind w:left="1077" w:hanging="623"/>
      <w:contextualSpacing/>
      <w:textAlignment w:val="auto"/>
    </w:pPr>
    <w:rPr>
      <w:rFonts w:ascii="Arial" w:hAnsi="Arial"/>
      <w:kern w:val="0"/>
      <w:sz w:val="28"/>
      <w:szCs w:val="28"/>
    </w:rPr>
  </w:style>
  <w:style w:type="paragraph" w:customStyle="1" w:styleId="27">
    <w:name w:val="标题 2（绿盟科技）"/>
    <w:basedOn w:val="2c"/>
    <w:next w:val="aff7"/>
    <w:pPr>
      <w:keepNext w:val="0"/>
      <w:keepLines w:val="0"/>
      <w:numPr>
        <w:numId w:val="77"/>
      </w:numPr>
      <w:adjustRightInd/>
      <w:snapToGrid/>
      <w:spacing w:beforeLines="0" w:line="415" w:lineRule="auto"/>
      <w:ind w:left="907" w:hanging="907"/>
      <w:jc w:val="left"/>
      <w:textAlignment w:val="auto"/>
    </w:pPr>
    <w:rPr>
      <w:rFonts w:ascii="Cambria" w:hAnsi="Cambria"/>
      <w:bCs w:val="0"/>
      <w:sz w:val="26"/>
      <w:szCs w:val="26"/>
    </w:rPr>
  </w:style>
  <w:style w:type="paragraph" w:customStyle="1" w:styleId="35">
    <w:name w:val="标题 3（绿盟科技）"/>
    <w:basedOn w:val="3b"/>
    <w:next w:val="aff7"/>
    <w:pPr>
      <w:keepNext w:val="0"/>
      <w:keepLines w:val="0"/>
      <w:widowControl/>
      <w:numPr>
        <w:numId w:val="77"/>
      </w:numPr>
      <w:tabs>
        <w:tab w:val="left" w:pos="960"/>
      </w:tabs>
      <w:adjustRightInd/>
      <w:snapToGrid/>
      <w:spacing w:before="312" w:line="415" w:lineRule="auto"/>
      <w:textAlignment w:val="auto"/>
    </w:pPr>
    <w:rPr>
      <w:rFonts w:ascii="Arial" w:hAnsi="Arial"/>
      <w:bCs w:val="0"/>
      <w:sz w:val="30"/>
    </w:rPr>
  </w:style>
  <w:style w:type="paragraph" w:customStyle="1" w:styleId="43">
    <w:name w:val="标题 4（绿盟科技）"/>
    <w:basedOn w:val="47"/>
    <w:next w:val="aff7"/>
    <w:pPr>
      <w:keepNext w:val="0"/>
      <w:keepLines w:val="0"/>
      <w:widowControl/>
      <w:numPr>
        <w:numId w:val="77"/>
      </w:numPr>
      <w:adjustRightInd/>
      <w:snapToGrid/>
      <w:spacing w:before="312" w:line="276" w:lineRule="auto"/>
      <w:ind w:left="907" w:hangingChars="709" w:hanging="907"/>
      <w:jc w:val="left"/>
    </w:pPr>
    <w:rPr>
      <w:rFonts w:ascii="Cambria" w:eastAsia="宋体" w:hAnsi="Cambria"/>
      <w:i/>
      <w:iCs/>
      <w:sz w:val="22"/>
      <w:szCs w:val="22"/>
    </w:rPr>
  </w:style>
  <w:style w:type="paragraph" w:customStyle="1" w:styleId="52">
    <w:name w:val="标题 5（有编号）（绿盟科技）"/>
    <w:basedOn w:val="aff7"/>
    <w:next w:val="aff7"/>
    <w:pPr>
      <w:keepNext/>
      <w:keepLines/>
      <w:widowControl/>
      <w:numPr>
        <w:ilvl w:val="4"/>
        <w:numId w:val="77"/>
      </w:numPr>
      <w:tabs>
        <w:tab w:val="left" w:pos="2300"/>
      </w:tabs>
      <w:spacing w:beforeLines="50" w:afterLines="50" w:line="377" w:lineRule="auto"/>
      <w:ind w:left="2300" w:firstLineChars="200" w:firstLine="0"/>
      <w:jc w:val="left"/>
      <w:outlineLvl w:val="4"/>
    </w:pPr>
    <w:rPr>
      <w:rFonts w:ascii="Arial" w:eastAsia="黑体" w:hAnsi="Arial"/>
      <w:b/>
      <w:kern w:val="0"/>
      <w:szCs w:val="28"/>
    </w:rPr>
  </w:style>
  <w:style w:type="paragraph" w:customStyle="1" w:styleId="60">
    <w:name w:val="标题 6（有编号）（绿盟科技）"/>
    <w:basedOn w:val="aff7"/>
    <w:next w:val="aff7"/>
    <w:pPr>
      <w:keepNext/>
      <w:keepLines/>
      <w:widowControl/>
      <w:numPr>
        <w:ilvl w:val="5"/>
        <w:numId w:val="77"/>
      </w:numPr>
      <w:tabs>
        <w:tab w:val="left" w:pos="2720"/>
      </w:tabs>
      <w:spacing w:beforeLines="50" w:afterLines="50" w:line="319" w:lineRule="auto"/>
      <w:ind w:left="2720" w:firstLineChars="200" w:firstLine="0"/>
      <w:jc w:val="left"/>
      <w:outlineLvl w:val="5"/>
    </w:pPr>
    <w:rPr>
      <w:rFonts w:ascii="Arial" w:eastAsia="黑体" w:hAnsi="Arial"/>
      <w:b/>
      <w:kern w:val="0"/>
      <w:szCs w:val="22"/>
    </w:rPr>
  </w:style>
  <w:style w:type="paragraph" w:customStyle="1" w:styleId="af4">
    <w:name w:val="插图标注（绿盟科技）"/>
    <w:next w:val="aff7"/>
    <w:pPr>
      <w:numPr>
        <w:ilvl w:val="6"/>
        <w:numId w:val="77"/>
      </w:numPr>
      <w:spacing w:after="156" w:line="276" w:lineRule="auto"/>
      <w:ind w:firstLineChars="150" w:firstLine="150"/>
      <w:jc w:val="center"/>
    </w:pPr>
    <w:rPr>
      <w:rFonts w:ascii="Arial" w:hAnsi="Arial" w:cs="Arial"/>
      <w:sz w:val="22"/>
      <w:szCs w:val="21"/>
    </w:rPr>
  </w:style>
  <w:style w:type="paragraph" w:customStyle="1" w:styleId="af5">
    <w:name w:val="表格标注（绿盟科技）"/>
    <w:basedOn w:val="af4"/>
    <w:next w:val="aff7"/>
    <w:pPr>
      <w:numPr>
        <w:ilvl w:val="7"/>
      </w:numPr>
    </w:pPr>
  </w:style>
  <w:style w:type="paragraph" w:customStyle="1" w:styleId="4f6">
    <w:name w:val="正文缩进4"/>
    <w:basedOn w:val="aff7"/>
    <w:pPr>
      <w:widowControl/>
      <w:spacing w:beforeLines="50" w:afterLines="50" w:line="360" w:lineRule="auto"/>
      <w:ind w:firstLineChars="200" w:firstLine="420"/>
      <w:jc w:val="left"/>
    </w:pPr>
    <w:rPr>
      <w:rFonts w:ascii="Calibri" w:hAnsi="Calibri"/>
      <w:kern w:val="0"/>
      <w:szCs w:val="22"/>
    </w:rPr>
  </w:style>
  <w:style w:type="paragraph" w:customStyle="1" w:styleId="affffffffffffffffffffffffd">
    <w:name w:val="列表方框"/>
    <w:basedOn w:val="B"/>
    <w:link w:val="Charffff5"/>
    <w:pPr>
      <w:tabs>
        <w:tab w:val="clear" w:pos="620"/>
        <w:tab w:val="left" w:pos="426"/>
      </w:tabs>
      <w:ind w:left="0" w:firstLineChars="200" w:firstLine="480"/>
    </w:pPr>
  </w:style>
  <w:style w:type="paragraph" w:customStyle="1" w:styleId="affffffffffffffffffffffffe">
    <w:name w:val="列表箭头"/>
    <w:basedOn w:val="31"/>
    <w:link w:val="Charffff6"/>
    <w:pPr>
      <w:ind w:left="1060" w:firstLineChars="0" w:hanging="420"/>
    </w:pPr>
    <w:rPr>
      <w:sz w:val="24"/>
      <w:szCs w:val="24"/>
    </w:rPr>
  </w:style>
  <w:style w:type="character" w:customStyle="1" w:styleId="BChar">
    <w:name w:val="项目编号B Char"/>
    <w:link w:val="B"/>
    <w:rPr>
      <w:rFonts w:ascii="Times New Roman" w:hAnsi="Times New Roman"/>
      <w:kern w:val="2"/>
      <w:sz w:val="24"/>
      <w:szCs w:val="24"/>
    </w:rPr>
  </w:style>
  <w:style w:type="character" w:customStyle="1" w:styleId="Charffff5">
    <w:name w:val="列表方框 Char"/>
    <w:link w:val="affffffffffffffffffffffffd"/>
    <w:rPr>
      <w:rFonts w:ascii="Times New Roman" w:hAnsi="Times New Roman"/>
      <w:kern w:val="2"/>
      <w:sz w:val="24"/>
      <w:szCs w:val="24"/>
    </w:rPr>
  </w:style>
  <w:style w:type="paragraph" w:customStyle="1" w:styleId="1new">
    <w:name w:val="列表1new"/>
    <w:basedOn w:val="14"/>
    <w:link w:val="1newChar"/>
    <w:pPr>
      <w:ind w:left="0" w:firstLineChars="200" w:firstLine="480"/>
    </w:pPr>
  </w:style>
  <w:style w:type="character" w:customStyle="1" w:styleId="Charffff6">
    <w:name w:val="列表箭头 Char"/>
    <w:link w:val="affffffffffffffffffffffffe"/>
    <w:rPr>
      <w:rFonts w:ascii="宋体" w:hAnsi="宋体"/>
      <w:color w:val="000000"/>
      <w:sz w:val="24"/>
      <w:szCs w:val="24"/>
      <w:lang w:val="zh-CN"/>
    </w:rPr>
  </w:style>
  <w:style w:type="paragraph" w:customStyle="1" w:styleId="3ff9">
    <w:name w:val="列出段落3"/>
    <w:basedOn w:val="aff7"/>
    <w:pPr>
      <w:spacing w:beforeLines="50" w:afterLines="50" w:line="360" w:lineRule="auto"/>
      <w:ind w:firstLineChars="200" w:firstLine="420"/>
    </w:pPr>
    <w:rPr>
      <w:szCs w:val="22"/>
    </w:rPr>
  </w:style>
  <w:style w:type="character" w:customStyle="1" w:styleId="1newChar">
    <w:name w:val="列表1new Char"/>
    <w:link w:val="1new"/>
    <w:rPr>
      <w:sz w:val="24"/>
      <w:szCs w:val="24"/>
    </w:rPr>
  </w:style>
  <w:style w:type="paragraph" w:customStyle="1" w:styleId="3Level3Headsect123H3h33rdlevell3CTHeading3-1">
    <w:name w:val="样式 标题 3Level 3 Headsect1.2.3H3h33rd levell3CTHeading 3 -...1"/>
    <w:basedOn w:val="3b"/>
    <w:link w:val="3Level3Headsect123H3h33rdlevell3CTHeading3-1Char"/>
    <w:pPr>
      <w:numPr>
        <w:ilvl w:val="0"/>
        <w:numId w:val="0"/>
      </w:numPr>
      <w:tabs>
        <w:tab w:val="left" w:pos="2160"/>
      </w:tabs>
      <w:adjustRightInd/>
      <w:snapToGrid/>
      <w:spacing w:beforeLines="0" w:line="413" w:lineRule="auto"/>
      <w:jc w:val="both"/>
      <w:textAlignment w:val="auto"/>
    </w:pPr>
    <w:rPr>
      <w:rFonts w:ascii="Arial" w:hAnsi="Arial"/>
      <w:b w:val="0"/>
      <w:kern w:val="2"/>
      <w:sz w:val="28"/>
      <w:szCs w:val="32"/>
    </w:rPr>
  </w:style>
  <w:style w:type="character" w:customStyle="1" w:styleId="3Level3Headsect123H3h33rdlevell3CTHeading3-1Char">
    <w:name w:val="样式 标题 3Level 3 Headsect1.2.3H3h33rd levell3CTHeading 3 -...1 Char"/>
    <w:link w:val="3Level3Headsect123H3h33rdlevell3CTHeading3-1"/>
    <w:rPr>
      <w:rFonts w:ascii="Arial" w:eastAsia="黑体" w:hAnsi="Arial"/>
      <w:bCs/>
      <w:kern w:val="2"/>
      <w:sz w:val="28"/>
      <w:szCs w:val="32"/>
    </w:rPr>
  </w:style>
  <w:style w:type="character" w:customStyle="1" w:styleId="Charffff0">
    <w:name w:val="小标题 Char"/>
    <w:link w:val="affffffffffffffffffffff9"/>
    <w:rPr>
      <w:rFonts w:ascii="宋体" w:hAnsi="宋体"/>
      <w:b/>
      <w:bCs/>
      <w:kern w:val="2"/>
      <w:sz w:val="24"/>
      <w:szCs w:val="24"/>
    </w:rPr>
  </w:style>
  <w:style w:type="character" w:customStyle="1" w:styleId="Charffff7">
    <w:name w:val="正文首行缩进两字 Char"/>
    <w:link w:val="afffffffffffffffffffffffff"/>
    <w:locked/>
    <w:rPr>
      <w:rFonts w:ascii="宋体" w:hAnsi="宋体"/>
      <w:kern w:val="2"/>
      <w:sz w:val="24"/>
      <w:szCs w:val="28"/>
    </w:rPr>
  </w:style>
  <w:style w:type="paragraph" w:customStyle="1" w:styleId="afffffffffffffffffffffffff">
    <w:name w:val="正文首行缩进两字"/>
    <w:link w:val="Charffff7"/>
    <w:pPr>
      <w:snapToGrid w:val="0"/>
      <w:spacing w:afterLines="50" w:line="360" w:lineRule="auto"/>
      <w:ind w:left="240" w:right="240" w:firstLineChars="200" w:firstLine="480"/>
    </w:pPr>
    <w:rPr>
      <w:rFonts w:ascii="宋体" w:hAnsi="宋体"/>
      <w:kern w:val="2"/>
      <w:sz w:val="24"/>
      <w:szCs w:val="28"/>
    </w:rPr>
  </w:style>
  <w:style w:type="character" w:customStyle="1" w:styleId="1ffffb">
    <w:name w:val="页码1"/>
  </w:style>
  <w:style w:type="paragraph" w:customStyle="1" w:styleId="5f1">
    <w:name w:val="正文缩进5"/>
    <w:basedOn w:val="aff7"/>
    <w:pPr>
      <w:spacing w:afterLines="30"/>
    </w:pPr>
    <w:rPr>
      <w:sz w:val="21"/>
    </w:rPr>
  </w:style>
  <w:style w:type="paragraph" w:customStyle="1" w:styleId="3ffa">
    <w:name w:val="正文首行缩进3"/>
    <w:basedOn w:val="affff1"/>
    <w:pPr>
      <w:spacing w:after="0"/>
      <w:ind w:firstLineChars="100" w:firstLine="420"/>
    </w:pPr>
    <w:rPr>
      <w:rFonts w:ascii="Calibri" w:hAnsi="Calibri"/>
      <w:kern w:val="0"/>
      <w:sz w:val="20"/>
      <w:szCs w:val="22"/>
    </w:rPr>
  </w:style>
  <w:style w:type="paragraph" w:customStyle="1" w:styleId="ISSNormal2">
    <w:name w:val="ISS_Normal2"/>
    <w:basedOn w:val="aff7"/>
    <w:pPr>
      <w:spacing w:line="360" w:lineRule="auto"/>
      <w:ind w:left="170" w:firstLineChars="200" w:firstLine="200"/>
    </w:pPr>
    <w:rPr>
      <w:sz w:val="21"/>
      <w:lang w:val="en-GB"/>
    </w:rPr>
  </w:style>
  <w:style w:type="paragraph" w:customStyle="1" w:styleId="ISSNormal3">
    <w:name w:val="ISS_Normal3"/>
    <w:basedOn w:val="aff7"/>
    <w:pPr>
      <w:spacing w:line="360" w:lineRule="auto"/>
      <w:ind w:left="340" w:firstLineChars="200" w:firstLine="200"/>
    </w:pPr>
    <w:rPr>
      <w:sz w:val="21"/>
      <w:lang w:val="en-GB"/>
    </w:rPr>
  </w:style>
  <w:style w:type="paragraph" w:customStyle="1" w:styleId="NormalHeading2Char">
    <w:name w:val="Normal_Heading2 Char"/>
    <w:basedOn w:val="aff7"/>
    <w:link w:val="NormalHeading2CharChar"/>
    <w:pPr>
      <w:spacing w:line="360" w:lineRule="auto"/>
      <w:ind w:left="170" w:firstLineChars="200" w:firstLine="200"/>
    </w:pPr>
    <w:rPr>
      <w:sz w:val="21"/>
      <w:lang w:val="en-GB"/>
    </w:rPr>
  </w:style>
  <w:style w:type="character" w:customStyle="1" w:styleId="NormalHeading2CharChar">
    <w:name w:val="Normal_Heading2 Char Char"/>
    <w:link w:val="NormalHeading2Char"/>
    <w:rPr>
      <w:rFonts w:ascii="Times New Roman" w:hAnsi="Times New Roman"/>
      <w:kern w:val="2"/>
      <w:sz w:val="21"/>
      <w:szCs w:val="24"/>
      <w:lang w:val="en-GB"/>
    </w:rPr>
  </w:style>
  <w:style w:type="paragraph" w:customStyle="1" w:styleId="1ffffc">
    <w:name w:val="1 标题"/>
    <w:basedOn w:val="17"/>
    <w:pPr>
      <w:keepLines w:val="0"/>
      <w:numPr>
        <w:numId w:val="0"/>
      </w:numPr>
      <w:tabs>
        <w:tab w:val="left" w:pos="620"/>
      </w:tabs>
      <w:adjustRightInd/>
      <w:snapToGrid/>
      <w:spacing w:beforeLines="0" w:line="240" w:lineRule="auto"/>
      <w:ind w:left="620" w:hanging="420"/>
      <w:textAlignment w:val="auto"/>
    </w:pPr>
    <w:rPr>
      <w:rFonts w:ascii="Arial" w:hAnsi="Arial"/>
      <w:snapToGrid w:val="0"/>
      <w:kern w:val="0"/>
      <w:sz w:val="28"/>
      <w:szCs w:val="28"/>
    </w:rPr>
  </w:style>
  <w:style w:type="paragraph" w:customStyle="1" w:styleId="1112">
    <w:name w:val="1.1.1 标题"/>
    <w:basedOn w:val="17"/>
    <w:pPr>
      <w:keepLines w:val="0"/>
      <w:numPr>
        <w:numId w:val="0"/>
      </w:numPr>
      <w:adjustRightInd/>
      <w:snapToGrid/>
      <w:spacing w:beforeLines="0" w:line="240" w:lineRule="auto"/>
      <w:ind w:left="720" w:hanging="720"/>
      <w:textAlignment w:val="auto"/>
      <w:outlineLvl w:val="2"/>
    </w:pPr>
    <w:rPr>
      <w:rFonts w:ascii="Arial" w:hAnsi="Arial"/>
      <w:b w:val="0"/>
      <w:snapToGrid w:val="0"/>
      <w:kern w:val="0"/>
      <w:sz w:val="24"/>
      <w:szCs w:val="28"/>
    </w:rPr>
  </w:style>
  <w:style w:type="paragraph" w:customStyle="1" w:styleId="11111">
    <w:name w:val="1.1.1.1 标题"/>
    <w:basedOn w:val="1ffffc"/>
    <w:pPr>
      <w:tabs>
        <w:tab w:val="clear" w:pos="620"/>
        <w:tab w:val="left" w:pos="360"/>
      </w:tabs>
      <w:spacing w:line="240" w:lineRule="atLeast"/>
      <w:ind w:left="864" w:hanging="864"/>
      <w:outlineLvl w:val="3"/>
    </w:pPr>
    <w:rPr>
      <w:b w:val="0"/>
      <w:sz w:val="24"/>
    </w:rPr>
  </w:style>
  <w:style w:type="paragraph" w:customStyle="1" w:styleId="Tabletext2">
    <w:name w:val="Tabletext"/>
    <w:basedOn w:val="aff7"/>
    <w:pPr>
      <w:spacing w:line="240" w:lineRule="atLeast"/>
      <w:jc w:val="left"/>
    </w:pPr>
    <w:rPr>
      <w:rFonts w:ascii="Arial" w:hAnsi="Arial"/>
      <w:snapToGrid w:val="0"/>
      <w:kern w:val="0"/>
      <w:sz w:val="20"/>
      <w:szCs w:val="20"/>
    </w:rPr>
  </w:style>
  <w:style w:type="paragraph" w:customStyle="1" w:styleId="1ffffd">
    <w:name w:val="样式 标题 1 + 黑体 小三"/>
    <w:basedOn w:val="17"/>
    <w:link w:val="1Char5"/>
    <w:pPr>
      <w:numPr>
        <w:ilvl w:val="1"/>
        <w:numId w:val="0"/>
      </w:numPr>
      <w:adjustRightInd/>
      <w:snapToGrid/>
      <w:spacing w:beforeLines="0" w:line="578" w:lineRule="auto"/>
      <w:ind w:left="747" w:hanging="567"/>
      <w:textAlignment w:val="auto"/>
    </w:pPr>
    <w:rPr>
      <w:rFonts w:ascii="黑体" w:hAnsi="黑体"/>
      <w:sz w:val="36"/>
      <w:szCs w:val="28"/>
    </w:rPr>
  </w:style>
  <w:style w:type="character" w:customStyle="1" w:styleId="1Char5">
    <w:name w:val="样式 标题 1 + 黑体 小三 Char"/>
    <w:link w:val="1ffffd"/>
    <w:rPr>
      <w:rFonts w:ascii="黑体" w:eastAsia="黑体" w:hAnsi="黑体"/>
      <w:b/>
      <w:bCs/>
      <w:kern w:val="44"/>
      <w:sz w:val="36"/>
      <w:szCs w:val="28"/>
    </w:rPr>
  </w:style>
  <w:style w:type="paragraph" w:customStyle="1" w:styleId="afffffffffffffffffffffffff0">
    <w:name w:val="水利厅正文文字"/>
    <w:basedOn w:val="aff7"/>
    <w:link w:val="Charffff8"/>
    <w:pPr>
      <w:spacing w:line="360" w:lineRule="auto"/>
    </w:pPr>
    <w:rPr>
      <w:rFonts w:ascii="宋体" w:hAnsi="宋体"/>
      <w:szCs w:val="20"/>
    </w:rPr>
  </w:style>
  <w:style w:type="paragraph" w:customStyle="1" w:styleId="2ffffb">
    <w:name w:val="样式 标题 2 + 四号"/>
    <w:basedOn w:val="2c"/>
    <w:link w:val="2Char8"/>
    <w:pPr>
      <w:numPr>
        <w:ilvl w:val="2"/>
        <w:numId w:val="0"/>
      </w:numPr>
      <w:adjustRightInd/>
      <w:snapToGrid/>
      <w:spacing w:beforeLines="0" w:line="416" w:lineRule="auto"/>
      <w:ind w:left="709" w:hanging="709"/>
      <w:textAlignment w:val="auto"/>
    </w:pPr>
    <w:rPr>
      <w:rFonts w:ascii="Arial" w:hAnsi="Arial"/>
      <w:kern w:val="2"/>
      <w:sz w:val="30"/>
      <w:szCs w:val="30"/>
    </w:rPr>
  </w:style>
  <w:style w:type="character" w:customStyle="1" w:styleId="2Char8">
    <w:name w:val="样式 标题 2 + 四号 Char"/>
    <w:link w:val="2ffffb"/>
    <w:rPr>
      <w:rFonts w:ascii="Arial" w:eastAsia="黑体" w:hAnsi="Arial"/>
      <w:b/>
      <w:bCs/>
      <w:kern w:val="2"/>
      <w:sz w:val="30"/>
      <w:szCs w:val="30"/>
    </w:rPr>
  </w:style>
  <w:style w:type="character" w:customStyle="1" w:styleId="3CharCharCharCharChar">
    <w:name w:val="标题 3 Char Char Char Char Char"/>
    <w:rPr>
      <w:b/>
      <w:bCs/>
      <w:sz w:val="32"/>
      <w:szCs w:val="32"/>
    </w:rPr>
  </w:style>
  <w:style w:type="paragraph" w:customStyle="1" w:styleId="aff5">
    <w:name w:val="@"/>
    <w:basedOn w:val="aff7"/>
    <w:pPr>
      <w:numPr>
        <w:numId w:val="78"/>
      </w:numPr>
      <w:spacing w:line="360" w:lineRule="auto"/>
      <w:ind w:firstLine="0"/>
    </w:pPr>
  </w:style>
  <w:style w:type="paragraph" w:customStyle="1" w:styleId="1ffffe">
    <w:name w:val="1)"/>
    <w:basedOn w:val="aff7"/>
    <w:pPr>
      <w:tabs>
        <w:tab w:val="left" w:pos="964"/>
      </w:tabs>
      <w:spacing w:line="360" w:lineRule="auto"/>
      <w:ind w:left="964" w:hanging="482"/>
    </w:pPr>
  </w:style>
  <w:style w:type="paragraph" w:customStyle="1" w:styleId="ad">
    <w:name w:val="#"/>
    <w:basedOn w:val="aff5"/>
    <w:pPr>
      <w:numPr>
        <w:numId w:val="79"/>
      </w:numPr>
    </w:pPr>
  </w:style>
  <w:style w:type="paragraph" w:customStyle="1" w:styleId="205150">
    <w:name w:val="样式 正文（首行缩进两字） + 首行缩进:  2 字符 段后: 0.5 行 行距: 1.5 倍行距"/>
    <w:basedOn w:val="afff3"/>
    <w:pPr>
      <w:ind w:firstLineChars="0" w:firstLine="0"/>
    </w:pPr>
    <w:rPr>
      <w:rFonts w:ascii="Times New Roman" w:eastAsia="宋体" w:hAnsi="Times New Roman"/>
    </w:rPr>
  </w:style>
  <w:style w:type="paragraph" w:customStyle="1" w:styleId="2ffffc">
    <w:name w:val="首行缩进2格"/>
    <w:basedOn w:val="aff7"/>
    <w:pPr>
      <w:ind w:firstLine="420"/>
    </w:pPr>
    <w:rPr>
      <w:sz w:val="21"/>
      <w:szCs w:val="20"/>
    </w:rPr>
  </w:style>
  <w:style w:type="paragraph" w:customStyle="1" w:styleId="13">
    <w:name w:val="神路1级"/>
    <w:basedOn w:val="afffffffff1"/>
    <w:pPr>
      <w:numPr>
        <w:numId w:val="80"/>
      </w:numPr>
      <w:tabs>
        <w:tab w:val="left" w:pos="360"/>
      </w:tabs>
      <w:spacing w:beforeLines="100" w:afterLines="100"/>
      <w:ind w:left="0" w:firstLine="0"/>
      <w:outlineLvl w:val="0"/>
    </w:pPr>
    <w:rPr>
      <w:rFonts w:ascii="仿宋_GB2312" w:eastAsia="仿宋_GB2312" w:hAnsi="黑体"/>
      <w:b/>
      <w:sz w:val="28"/>
      <w:szCs w:val="28"/>
    </w:rPr>
  </w:style>
  <w:style w:type="paragraph" w:customStyle="1" w:styleId="Body-indent">
    <w:name w:val="Body-indent"/>
    <w:basedOn w:val="aff7"/>
    <w:pPr>
      <w:spacing w:line="280" w:lineRule="exact"/>
      <w:ind w:right="-19" w:firstLine="240"/>
      <w:jc w:val="left"/>
    </w:pPr>
    <w:rPr>
      <w:rFonts w:ascii="Arial" w:hAnsi="Arial"/>
      <w:kern w:val="0"/>
      <w:sz w:val="19"/>
      <w:szCs w:val="20"/>
      <w:lang w:eastAsia="en-US"/>
    </w:rPr>
  </w:style>
  <w:style w:type="paragraph" w:customStyle="1" w:styleId="SL">
    <w:name w:val="SL二级"/>
    <w:basedOn w:val="afffffffff1"/>
    <w:pPr>
      <w:outlineLvl w:val="1"/>
    </w:pPr>
    <w:rPr>
      <w:b/>
      <w:sz w:val="21"/>
      <w:szCs w:val="21"/>
    </w:rPr>
  </w:style>
  <w:style w:type="character" w:customStyle="1" w:styleId="CharChar90">
    <w:name w:val="Char Char9"/>
    <w:rPr>
      <w:kern w:val="2"/>
      <w:sz w:val="16"/>
      <w:szCs w:val="16"/>
    </w:rPr>
  </w:style>
  <w:style w:type="paragraph" w:customStyle="1" w:styleId="TOCHeading1">
    <w:name w:val="TOC Heading 1"/>
    <w:basedOn w:val="17"/>
    <w:next w:val="aff7"/>
    <w:pPr>
      <w:numPr>
        <w:numId w:val="0"/>
      </w:numPr>
      <w:adjustRightInd/>
      <w:snapToGrid/>
      <w:spacing w:beforeLines="0" w:line="276" w:lineRule="auto"/>
      <w:textAlignment w:val="auto"/>
      <w:outlineLvl w:val="9"/>
    </w:pPr>
    <w:rPr>
      <w:rFonts w:ascii="Cambria" w:hAnsi="Cambria"/>
      <w:color w:val="385B86"/>
      <w:kern w:val="0"/>
      <w:sz w:val="28"/>
      <w:szCs w:val="28"/>
    </w:rPr>
  </w:style>
  <w:style w:type="paragraph" w:customStyle="1" w:styleId="BalloonText1">
    <w:name w:val="Balloon Text1"/>
    <w:basedOn w:val="aff7"/>
    <w:rPr>
      <w:sz w:val="18"/>
      <w:szCs w:val="18"/>
    </w:rPr>
  </w:style>
  <w:style w:type="paragraph" w:customStyle="1" w:styleId="BalloonText2">
    <w:name w:val="Balloon Text2"/>
    <w:basedOn w:val="aff7"/>
    <w:rPr>
      <w:sz w:val="18"/>
      <w:szCs w:val="18"/>
    </w:rPr>
  </w:style>
  <w:style w:type="paragraph" w:customStyle="1" w:styleId="Body-noindent">
    <w:name w:val="Body-no indent"/>
    <w:next w:val="aff7"/>
    <w:pPr>
      <w:widowControl w:val="0"/>
      <w:tabs>
        <w:tab w:val="left" w:pos="7920"/>
      </w:tabs>
      <w:spacing w:after="120" w:line="280" w:lineRule="exact"/>
      <w:ind w:right="-14"/>
    </w:pPr>
    <w:rPr>
      <w:rFonts w:ascii="Arial" w:hAnsi="Arial"/>
      <w:sz w:val="19"/>
      <w:lang w:eastAsia="en-US"/>
    </w:rPr>
  </w:style>
  <w:style w:type="paragraph" w:customStyle="1" w:styleId="Header2GB2312">
    <w:name w:val="Header 2 仿宋_GB2312"/>
    <w:basedOn w:val="aff7"/>
    <w:pPr>
      <w:keepNext/>
      <w:keepLines/>
      <w:spacing w:line="416" w:lineRule="auto"/>
      <w:outlineLvl w:val="1"/>
    </w:pPr>
    <w:rPr>
      <w:rFonts w:ascii="仿宋_GB2312" w:eastAsia="仿宋_GB2312" w:hAnsi="仿宋_GB2312"/>
      <w:b/>
      <w:bCs/>
      <w:sz w:val="30"/>
      <w:szCs w:val="32"/>
    </w:rPr>
  </w:style>
  <w:style w:type="character" w:customStyle="1" w:styleId="NormalIndentCharChar">
    <w:name w:val="Normal Indent Char Char"/>
    <w:rPr>
      <w:rFonts w:eastAsia="宋体"/>
      <w:kern w:val="2"/>
      <w:sz w:val="21"/>
      <w:lang w:val="en-US" w:eastAsia="zh-CN" w:bidi="ar-SA"/>
    </w:rPr>
  </w:style>
  <w:style w:type="paragraph" w:customStyle="1" w:styleId="14ALTZChar">
    <w:name w:val="样式 正文缩进表正文正文非缩进正文不缩进特点段1标题4特点标题ALT+Z正文缩进 Char正文（首行缩进两字..."/>
    <w:basedOn w:val="afff3"/>
    <w:pPr>
      <w:spacing w:line="360" w:lineRule="auto"/>
      <w:ind w:firstLine="480"/>
    </w:pPr>
    <w:rPr>
      <w:rFonts w:ascii="Times New Roman" w:eastAsia="宋体" w:hAnsi="Times New Roman"/>
      <w:sz w:val="24"/>
      <w:szCs w:val="20"/>
    </w:rPr>
  </w:style>
  <w:style w:type="paragraph" w:customStyle="1" w:styleId="msoacetate0">
    <w:name w:val="msoacetate"/>
    <w:basedOn w:val="aff7"/>
    <w:rPr>
      <w:sz w:val="18"/>
      <w:szCs w:val="18"/>
    </w:rPr>
  </w:style>
  <w:style w:type="paragraph" w:customStyle="1" w:styleId="Char1CharCharCharChar0">
    <w:name w:val="正文缩进 Char1 Char Char Char Char"/>
    <w:basedOn w:val="aff7"/>
    <w:next w:val="aff7"/>
    <w:pPr>
      <w:spacing w:line="360" w:lineRule="auto"/>
      <w:ind w:firstLine="420"/>
    </w:pPr>
    <w:rPr>
      <w:rFonts w:ascii="宋体" w:hint="eastAsia"/>
      <w:sz w:val="28"/>
      <w:szCs w:val="20"/>
    </w:rPr>
  </w:style>
  <w:style w:type="paragraph" w:customStyle="1" w:styleId="1fffff">
    <w:name w:val="表格内容1"/>
    <w:basedOn w:val="aff7"/>
    <w:rPr>
      <w:rFonts w:ascii="宋体" w:hint="eastAsia"/>
      <w:szCs w:val="20"/>
    </w:rPr>
  </w:style>
  <w:style w:type="paragraph" w:customStyle="1" w:styleId="afffffffffffffffffffffffff1">
    <w:name w:val="附录"/>
    <w:basedOn w:val="17"/>
    <w:next w:val="aff7"/>
    <w:pPr>
      <w:numPr>
        <w:numId w:val="0"/>
      </w:numPr>
      <w:tabs>
        <w:tab w:val="left" w:pos="830"/>
      </w:tabs>
      <w:adjustRightInd/>
      <w:snapToGrid/>
      <w:spacing w:beforeLines="0" w:line="578" w:lineRule="auto"/>
      <w:ind w:left="830" w:right="435" w:hanging="420"/>
      <w:textAlignment w:val="auto"/>
    </w:pPr>
    <w:rPr>
      <w:rFonts w:ascii="黑体" w:hAnsi="黑体"/>
      <w:bCs w:val="0"/>
      <w:spacing w:val="-10"/>
      <w:kern w:val="28"/>
      <w:sz w:val="30"/>
      <w:szCs w:val="20"/>
    </w:rPr>
  </w:style>
  <w:style w:type="paragraph" w:customStyle="1" w:styleId="2ffffd">
    <w:name w:val="条目2"/>
    <w:basedOn w:val="aff7"/>
    <w:pPr>
      <w:tabs>
        <w:tab w:val="left" w:pos="980"/>
      </w:tabs>
      <w:spacing w:line="360" w:lineRule="auto"/>
      <w:ind w:left="980" w:hanging="420"/>
    </w:pPr>
  </w:style>
  <w:style w:type="paragraph" w:customStyle="1" w:styleId="5h5SecondSubheadingH5PIM55Char5l4dsd">
    <w:name w:val="样式 标题 5h5Second SubheadingH5口PIM 5标题 5 Char5l4第四层条dsd..."/>
    <w:basedOn w:val="54"/>
    <w:pPr>
      <w:keepNext/>
      <w:numPr>
        <w:numId w:val="0"/>
      </w:numPr>
      <w:tabs>
        <w:tab w:val="left" w:pos="1188"/>
        <w:tab w:val="left" w:pos="2520"/>
      </w:tabs>
      <w:adjustRightInd/>
      <w:snapToGrid/>
      <w:spacing w:beforeLines="0" w:line="374" w:lineRule="auto"/>
      <w:ind w:left="1188" w:hanging="420"/>
      <w:textAlignment w:val="auto"/>
    </w:pPr>
    <w:rPr>
      <w:rFonts w:eastAsia="宋体"/>
      <w:bCs/>
      <w:szCs w:val="28"/>
    </w:rPr>
  </w:style>
  <w:style w:type="paragraph" w:customStyle="1" w:styleId="5h5SecondSubheadingH5PIM55Char5l4dsd1">
    <w:name w:val="样式 标题 5h5Second SubheadingH5口PIM 5标题 5 Char5l4第四层条dsd...1"/>
    <w:basedOn w:val="54"/>
    <w:pPr>
      <w:keepNext/>
      <w:numPr>
        <w:numId w:val="0"/>
      </w:numPr>
      <w:tabs>
        <w:tab w:val="left" w:pos="2520"/>
      </w:tabs>
      <w:adjustRightInd/>
      <w:snapToGrid/>
      <w:spacing w:beforeLines="0" w:line="374" w:lineRule="auto"/>
      <w:ind w:left="2520" w:hanging="420"/>
      <w:textAlignment w:val="auto"/>
    </w:pPr>
    <w:rPr>
      <w:rFonts w:eastAsia="宋体"/>
      <w:bCs/>
      <w:szCs w:val="28"/>
    </w:rPr>
  </w:style>
  <w:style w:type="paragraph" w:customStyle="1" w:styleId="3ffb">
    <w:name w:val="标题3下正文"/>
    <w:basedOn w:val="aff7"/>
    <w:pPr>
      <w:widowControl/>
      <w:adjustRightInd w:val="0"/>
      <w:spacing w:line="360" w:lineRule="atLeast"/>
      <w:ind w:left="425" w:firstLine="425"/>
    </w:pPr>
    <w:rPr>
      <w:rFonts w:eastAsia="楷体_GB2312" w:hAnsi="Chn JSong SG"/>
      <w:kern w:val="0"/>
      <w:szCs w:val="18"/>
    </w:rPr>
  </w:style>
  <w:style w:type="paragraph" w:customStyle="1" w:styleId="2ffffe">
    <w:name w:val="首页标题2"/>
    <w:basedOn w:val="aff7"/>
    <w:pPr>
      <w:adjustRightInd w:val="0"/>
    </w:pPr>
    <w:rPr>
      <w:rFonts w:ascii="隶书_GB2312"/>
      <w:kern w:val="0"/>
    </w:rPr>
  </w:style>
  <w:style w:type="paragraph" w:customStyle="1" w:styleId="afffffffffffffffffffffffff2">
    <w:name w:val="小四段落"/>
    <w:basedOn w:val="aff7"/>
    <w:pPr>
      <w:spacing w:line="400" w:lineRule="atLeast"/>
      <w:ind w:firstLineChars="200" w:firstLine="200"/>
    </w:pPr>
    <w:rPr>
      <w:sz w:val="21"/>
    </w:rPr>
  </w:style>
  <w:style w:type="character" w:customStyle="1" w:styleId="bold1">
    <w:name w:val="bold1"/>
    <w:rPr>
      <w:rFonts w:ascii="ˎ̥" w:hAnsi="ˎ̥" w:hint="default"/>
      <w:b/>
      <w:bCs/>
      <w:color w:val="000000"/>
      <w:sz w:val="19"/>
      <w:szCs w:val="19"/>
    </w:rPr>
  </w:style>
  <w:style w:type="character" w:customStyle="1" w:styleId="ptt1">
    <w:name w:val="ptt1"/>
    <w:rPr>
      <w:rFonts w:ascii="宋体" w:eastAsia="宋体" w:hAnsi="宋体" w:hint="eastAsia"/>
      <w:spacing w:val="375"/>
      <w:sz w:val="18"/>
      <w:szCs w:val="18"/>
    </w:rPr>
  </w:style>
  <w:style w:type="character" w:customStyle="1" w:styleId="nr1">
    <w:name w:val="nr1"/>
    <w:rPr>
      <w:rFonts w:ascii="楷体_GB2312" w:eastAsia="楷体_GB2312" w:hint="eastAsia"/>
      <w:color w:val="000000"/>
      <w:sz w:val="24"/>
      <w:szCs w:val="24"/>
    </w:rPr>
  </w:style>
  <w:style w:type="character" w:customStyle="1" w:styleId="3zw1">
    <w:name w:val="3zw1"/>
    <w:rPr>
      <w:color w:val="000000"/>
      <w:spacing w:val="360"/>
      <w:sz w:val="21"/>
      <w:szCs w:val="21"/>
    </w:rPr>
  </w:style>
  <w:style w:type="character" w:customStyle="1" w:styleId="header3">
    <w:name w:val="header3"/>
  </w:style>
  <w:style w:type="paragraph" w:customStyle="1" w:styleId="Web15">
    <w:name w:val="样式 普通(Web) + 行距: 1.5 倍行距"/>
    <w:basedOn w:val="affffff"/>
    <w:pPr>
      <w:spacing w:before="0" w:beforeAutospacing="0" w:after="0" w:afterAutospacing="0" w:line="360" w:lineRule="auto"/>
      <w:ind w:firstLineChars="200" w:firstLine="200"/>
    </w:pPr>
    <w:rPr>
      <w:rFonts w:cs="Times New Roman"/>
      <w:color w:val="auto"/>
      <w:szCs w:val="20"/>
    </w:rPr>
  </w:style>
  <w:style w:type="paragraph" w:customStyle="1" w:styleId="Web152">
    <w:name w:val="样式 样式 普通(Web) + 行距: 1.5 倍行距 + 首行缩进:  2 字符"/>
    <w:basedOn w:val="Web15"/>
  </w:style>
  <w:style w:type="paragraph" w:customStyle="1" w:styleId="afffffffffffffffffffffffff3">
    <w:name w:val="样式 样式 小四 + 宋体"/>
    <w:basedOn w:val="aff7"/>
    <w:pPr>
      <w:snapToGrid w:val="0"/>
      <w:spacing w:line="360" w:lineRule="auto"/>
      <w:ind w:firstLineChars="200" w:firstLine="480"/>
    </w:pPr>
    <w:rPr>
      <w:rFonts w:ascii="ITC Avant Garde Gothic" w:hAnsi="ITC Avant Garde Gothic"/>
      <w:kern w:val="0"/>
      <w:szCs w:val="21"/>
      <w:lang w:eastAsia="en-US"/>
    </w:rPr>
  </w:style>
  <w:style w:type="paragraph" w:customStyle="1" w:styleId="GB2312">
    <w:name w:val="样式 正文缩进 + 仿宋_GB2312 小四"/>
    <w:basedOn w:val="afff3"/>
    <w:pPr>
      <w:tabs>
        <w:tab w:val="left" w:pos="420"/>
        <w:tab w:val="left" w:pos="1253"/>
      </w:tabs>
      <w:spacing w:line="360" w:lineRule="auto"/>
      <w:ind w:left="420" w:firstLineChars="0" w:hanging="420"/>
    </w:pPr>
    <w:rPr>
      <w:rFonts w:ascii="ITC Avant Garde Gothic Demi" w:eastAsia="宋体" w:hAnsi="ITC Avant Garde Gothic Demi"/>
      <w:sz w:val="24"/>
    </w:rPr>
  </w:style>
  <w:style w:type="character" w:customStyle="1" w:styleId="1fffff0">
    <w:name w:val="样式 样式 小四 + 宋体1"/>
    <w:rPr>
      <w:rFonts w:ascii="ITC Avant Garde Gothic Demi" w:eastAsia="宋体" w:hAnsi="ITC Avant Garde Gothic Demi"/>
      <w:sz w:val="24"/>
      <w:szCs w:val="24"/>
    </w:rPr>
  </w:style>
  <w:style w:type="paragraph" w:customStyle="1" w:styleId="Web22">
    <w:name w:val="样式 样式 普通(Web) + 首行缩进:  2 字符 + 首行缩进:  2 字符"/>
    <w:basedOn w:val="aff7"/>
    <w:pPr>
      <w:spacing w:line="360" w:lineRule="auto"/>
      <w:ind w:firstLineChars="200" w:firstLine="480"/>
    </w:pPr>
    <w:rPr>
      <w:rFonts w:ascii="ITC Avant Garde Gothic Demi" w:hAnsi="ITC Avant Garde Gothic Demi"/>
    </w:rPr>
  </w:style>
  <w:style w:type="paragraph" w:customStyle="1" w:styleId="3GB2312125">
    <w:name w:val="样式 标题 3 + ˎ̥_GB2312 12.5 磅"/>
    <w:basedOn w:val="3b"/>
    <w:pPr>
      <w:numPr>
        <w:ilvl w:val="0"/>
        <w:numId w:val="0"/>
      </w:numPr>
      <w:adjustRightInd/>
      <w:snapToGrid/>
      <w:spacing w:beforeLines="0"/>
      <w:jc w:val="both"/>
      <w:textAlignment w:val="auto"/>
    </w:pPr>
    <w:rPr>
      <w:rFonts w:ascii="ˎ̥_GB2312" w:eastAsia="宋体" w:hAnsi="ˎ̥_GB2312"/>
      <w:kern w:val="2"/>
      <w:sz w:val="28"/>
      <w:szCs w:val="28"/>
    </w:rPr>
  </w:style>
  <w:style w:type="paragraph" w:customStyle="1" w:styleId="2GB2312125">
    <w:name w:val="样式 标题 2 + ˎ̥_GB2312 12.5 磅"/>
    <w:basedOn w:val="2c"/>
    <w:pPr>
      <w:numPr>
        <w:ilvl w:val="0"/>
        <w:numId w:val="0"/>
      </w:numPr>
      <w:adjustRightInd/>
      <w:snapToGrid/>
      <w:spacing w:beforeLines="0" w:line="416" w:lineRule="auto"/>
      <w:ind w:rightChars="100" w:right="100"/>
      <w:textAlignment w:val="auto"/>
    </w:pPr>
    <w:rPr>
      <w:rFonts w:ascii="ˎ̥_GB2312" w:hAnsi="ˎ̥_GB2312"/>
      <w:kern w:val="2"/>
      <w:sz w:val="30"/>
      <w:szCs w:val="30"/>
    </w:rPr>
  </w:style>
  <w:style w:type="paragraph" w:customStyle="1" w:styleId="2fffff">
    <w:name w:val="样式 正文文本缩进 2 + 自动设置"/>
    <w:basedOn w:val="2f2"/>
    <w:pPr>
      <w:widowControl w:val="0"/>
      <w:spacing w:after="0" w:line="360" w:lineRule="auto"/>
      <w:ind w:leftChars="0" w:left="0" w:firstLine="357"/>
      <w:jc w:val="both"/>
    </w:pPr>
    <w:rPr>
      <w:rFonts w:ascii="仿宋_GB2312" w:eastAsia="仿宋_GB2312" w:hAnsi="宋体"/>
      <w:kern w:val="2"/>
      <w:sz w:val="24"/>
      <w:szCs w:val="24"/>
    </w:rPr>
  </w:style>
  <w:style w:type="paragraph" w:customStyle="1" w:styleId="1GB2312125">
    <w:name w:val="样式 标题 1 + ˎ̥_GB2312 12.5 磅"/>
    <w:basedOn w:val="17"/>
    <w:pPr>
      <w:numPr>
        <w:numId w:val="0"/>
      </w:numPr>
      <w:adjustRightInd/>
      <w:snapToGrid/>
      <w:spacing w:beforeLines="0" w:line="578" w:lineRule="auto"/>
      <w:textAlignment w:val="auto"/>
    </w:pPr>
    <w:rPr>
      <w:rFonts w:ascii="ˎ̥_GB2312" w:hAnsi="ˎ̥_GB2312"/>
      <w:sz w:val="36"/>
      <w:szCs w:val="28"/>
    </w:rPr>
  </w:style>
  <w:style w:type="paragraph" w:customStyle="1" w:styleId="21H2Heading2HiddenHeading2CCBSTitre">
    <w:name w:val="样式 标题 2第一层条第二层论文标题 1H2Heading 2 HiddenHeading 2 CCBSTitre..."/>
    <w:basedOn w:val="2c"/>
    <w:pPr>
      <w:keepNext w:val="0"/>
      <w:keepLines w:val="0"/>
      <w:numPr>
        <w:ilvl w:val="0"/>
        <w:numId w:val="0"/>
      </w:numPr>
      <w:tabs>
        <w:tab w:val="left" w:pos="1440"/>
      </w:tabs>
      <w:snapToGrid/>
      <w:spacing w:beforeLines="0" w:line="500" w:lineRule="atLeast"/>
      <w:ind w:left="1440" w:rightChars="100" w:right="100" w:hanging="360"/>
      <w:textAlignment w:val="auto"/>
    </w:pPr>
    <w:rPr>
      <w:rFonts w:ascii="Arial" w:hAnsi="Arial"/>
      <w:bCs w:val="0"/>
      <w:sz w:val="30"/>
      <w:szCs w:val="20"/>
      <w:lang w:val="zh-CN"/>
    </w:rPr>
  </w:style>
  <w:style w:type="paragraph" w:customStyle="1" w:styleId="afffffffffffffffffffffffff4">
    <w:name w:val="正文表格"/>
    <w:basedOn w:val="aff7"/>
    <w:pPr>
      <w:ind w:left="10" w:right="10"/>
    </w:pPr>
    <w:rPr>
      <w:bCs/>
      <w:sz w:val="21"/>
      <w:szCs w:val="21"/>
    </w:rPr>
  </w:style>
  <w:style w:type="paragraph" w:customStyle="1" w:styleId="afffffffffffffffffffffffff5">
    <w:name w:val="四号正文"/>
    <w:basedOn w:val="aff7"/>
    <w:pPr>
      <w:spacing w:line="360" w:lineRule="auto"/>
      <w:ind w:firstLineChars="200" w:firstLine="560"/>
    </w:pPr>
    <w:rPr>
      <w:sz w:val="28"/>
      <w:szCs w:val="28"/>
    </w:rPr>
  </w:style>
  <w:style w:type="paragraph" w:customStyle="1" w:styleId="www6">
    <w:name w:val="样式www6"/>
    <w:basedOn w:val="47"/>
    <w:pPr>
      <w:numPr>
        <w:numId w:val="0"/>
      </w:numPr>
      <w:tabs>
        <w:tab w:val="left" w:pos="1134"/>
        <w:tab w:val="left" w:pos="2100"/>
      </w:tabs>
      <w:adjustRightInd/>
      <w:snapToGrid/>
      <w:spacing w:beforeLines="0" w:line="374" w:lineRule="auto"/>
      <w:ind w:left="1134" w:hanging="1134"/>
    </w:pPr>
    <w:rPr>
      <w:rFonts w:ascii="Arial" w:hAnsi="Arial"/>
      <w:bCs/>
      <w:kern w:val="2"/>
      <w:sz w:val="28"/>
    </w:rPr>
  </w:style>
  <w:style w:type="paragraph" w:customStyle="1" w:styleId="02915CharChar">
    <w:name w:val="样式 小四 首行缩进:  0.29 英寸 行距: 1.5 倍行距 Char Char"/>
    <w:basedOn w:val="aff7"/>
    <w:pPr>
      <w:spacing w:line="360" w:lineRule="auto"/>
      <w:ind w:firstLine="420"/>
    </w:pPr>
    <w:rPr>
      <w:szCs w:val="20"/>
    </w:rPr>
  </w:style>
  <w:style w:type="paragraph" w:customStyle="1" w:styleId="1h1Head1HeadingappsBMSHeading1H1PIM1Head1">
    <w:name w:val="样式 样式 标题 1章节第一层h1Head1Heading appsBMS Heading 1H1PIM 1Head...1 +..."/>
    <w:basedOn w:val="aff7"/>
    <w:pPr>
      <w:autoSpaceDE w:val="0"/>
      <w:autoSpaceDN w:val="0"/>
      <w:adjustRightInd w:val="0"/>
      <w:jc w:val="center"/>
      <w:outlineLvl w:val="0"/>
    </w:pPr>
    <w:rPr>
      <w:rFonts w:eastAsia="黑体"/>
      <w:b/>
      <w:kern w:val="44"/>
      <w:sz w:val="44"/>
      <w:szCs w:val="20"/>
      <w:lang w:val="zh-CN"/>
    </w:rPr>
  </w:style>
  <w:style w:type="paragraph" w:customStyle="1" w:styleId="1fffff1">
    <w:name w:val="段标题1"/>
    <w:basedOn w:val="aff7"/>
    <w:pPr>
      <w:tabs>
        <w:tab w:val="left" w:pos="360"/>
      </w:tabs>
      <w:adjustRightInd w:val="0"/>
      <w:spacing w:line="480" w:lineRule="auto"/>
      <w:ind w:left="360" w:hanging="360"/>
      <w:textAlignment w:val="baseline"/>
    </w:pPr>
    <w:rPr>
      <w:kern w:val="0"/>
      <w:sz w:val="21"/>
      <w:szCs w:val="20"/>
    </w:rPr>
  </w:style>
  <w:style w:type="paragraph" w:customStyle="1" w:styleId="1fffff2">
    <w:name w:val="数标题1"/>
    <w:basedOn w:val="aff7"/>
    <w:pPr>
      <w:tabs>
        <w:tab w:val="left" w:pos="360"/>
      </w:tabs>
      <w:adjustRightInd w:val="0"/>
      <w:spacing w:line="360" w:lineRule="auto"/>
      <w:ind w:left="360" w:hanging="360"/>
      <w:textAlignment w:val="baseline"/>
    </w:pPr>
    <w:rPr>
      <w:b/>
      <w:kern w:val="0"/>
      <w:sz w:val="21"/>
      <w:szCs w:val="20"/>
    </w:rPr>
  </w:style>
  <w:style w:type="character" w:customStyle="1" w:styleId="c31">
    <w:name w:val="c31"/>
    <w:rPr>
      <w:rFonts w:ascii="Times New Roman" w:hAnsi="Times New Roman" w:cs="Times New Roman" w:hint="default"/>
      <w:b/>
      <w:bCs/>
      <w:color w:val="000000"/>
      <w:sz w:val="16"/>
      <w:szCs w:val="16"/>
      <w:u w:val="none"/>
    </w:rPr>
  </w:style>
  <w:style w:type="paragraph" w:customStyle="1" w:styleId="CharCharChar1CharCharCharCharCharCharCharCharChar1">
    <w:name w:val="Char Char Char1 Char Char Char Char Char Char Char Char Char1"/>
    <w:basedOn w:val="aff7"/>
    <w:rPr>
      <w:rFonts w:ascii="宋体" w:hAnsi="宋体" w:cs="Courier New"/>
      <w:sz w:val="32"/>
      <w:szCs w:val="32"/>
    </w:rPr>
  </w:style>
  <w:style w:type="paragraph" w:customStyle="1" w:styleId="Web">
    <w:name w:val="普通(Web)"/>
    <w:basedOn w:val="aff7"/>
    <w:pPr>
      <w:widowControl/>
      <w:spacing w:beforeAutospacing="1" w:afterAutospacing="1"/>
      <w:jc w:val="left"/>
    </w:pPr>
    <w:rPr>
      <w:rFonts w:ascii="宋体" w:hAnsi="宋体" w:cs="宋体"/>
      <w:kern w:val="0"/>
    </w:rPr>
  </w:style>
  <w:style w:type="paragraph" w:customStyle="1" w:styleId="CharCharChar1CharCharCharCharCharCharCharCharCharChar">
    <w:name w:val="Char Char Char1 Char Char Char Char Char Char Char Char Char Char"/>
    <w:basedOn w:val="aff7"/>
    <w:rPr>
      <w:rFonts w:ascii="宋体" w:hAnsi="宋体" w:cs="Courier New"/>
      <w:sz w:val="32"/>
      <w:szCs w:val="32"/>
    </w:rPr>
  </w:style>
  <w:style w:type="character" w:customStyle="1" w:styleId="l15">
    <w:name w:val="l15"/>
  </w:style>
  <w:style w:type="paragraph" w:customStyle="1" w:styleId="NCS">
    <w:name w:val="NCS 正文"/>
    <w:basedOn w:val="aff7"/>
    <w:pPr>
      <w:widowControl/>
      <w:spacing w:afterLines="50" w:line="360" w:lineRule="auto"/>
      <w:ind w:firstLineChars="200" w:firstLine="200"/>
      <w:jc w:val="left"/>
    </w:pPr>
    <w:rPr>
      <w:kern w:val="0"/>
    </w:rPr>
  </w:style>
  <w:style w:type="paragraph" w:customStyle="1" w:styleId="CharCharCharCharCharCharCharChar1CharCharCharChar">
    <w:name w:val="Char Char Char Char Char Char Char Char1 Char Char Char Char"/>
    <w:basedOn w:val="aff7"/>
    <w:rPr>
      <w:rFonts w:ascii="宋体" w:hAnsi="宋体" w:cs="Courier New"/>
      <w:sz w:val="32"/>
      <w:szCs w:val="32"/>
    </w:rPr>
  </w:style>
  <w:style w:type="paragraph" w:customStyle="1" w:styleId="063042">
    <w:name w:val="样式 小五 首行缩进:  0.63 厘米 右侧:  0.42 厘米"/>
    <w:basedOn w:val="aff7"/>
    <w:rPr>
      <w:sz w:val="18"/>
      <w:szCs w:val="20"/>
    </w:rPr>
  </w:style>
  <w:style w:type="paragraph" w:customStyle="1" w:styleId="afffffffffffffffffffffffff6">
    <w:name w:val="尾消息标题"/>
    <w:basedOn w:val="aff7"/>
    <w:next w:val="affff1"/>
    <w:pPr>
      <w:widowControl/>
      <w:pBdr>
        <w:bottom w:val="single" w:sz="6" w:space="19" w:color="auto"/>
        <w:between w:val="single" w:sz="6" w:space="19" w:color="auto"/>
      </w:pBdr>
      <w:tabs>
        <w:tab w:val="left" w:pos="1260"/>
        <w:tab w:val="left" w:pos="2940"/>
      </w:tabs>
      <w:spacing w:line="360" w:lineRule="auto"/>
      <w:jc w:val="left"/>
    </w:pPr>
    <w:rPr>
      <w:spacing w:val="-5"/>
      <w:kern w:val="0"/>
      <w:szCs w:val="20"/>
    </w:rPr>
  </w:style>
  <w:style w:type="paragraph" w:customStyle="1" w:styleId="style5">
    <w:name w:val="style5"/>
    <w:basedOn w:val="aff7"/>
    <w:pPr>
      <w:widowControl/>
      <w:spacing w:beforeAutospacing="1" w:afterAutospacing="1"/>
      <w:jc w:val="left"/>
    </w:pPr>
    <w:rPr>
      <w:rFonts w:ascii="宋体" w:hAnsi="宋体"/>
      <w:color w:val="413216"/>
      <w:kern w:val="0"/>
    </w:rPr>
  </w:style>
  <w:style w:type="paragraph" w:customStyle="1" w:styleId="CharCharCharCharCharCharCharCharChar1">
    <w:name w:val="Char Char Char Char Char Char Char Char Char1"/>
    <w:basedOn w:val="aff7"/>
    <w:rPr>
      <w:rFonts w:ascii="宋体" w:hAnsi="宋体" w:cs="Courier New"/>
      <w:sz w:val="32"/>
      <w:szCs w:val="32"/>
    </w:rPr>
  </w:style>
  <w:style w:type="paragraph" w:customStyle="1" w:styleId="CharCharCharCharCharCharCharCharCharCharCharChar">
    <w:name w:val="Char Char Char Char Char Char Char Char Char Char Char Char"/>
    <w:basedOn w:val="aff7"/>
    <w:rPr>
      <w:rFonts w:ascii="宋体" w:hAnsi="宋体" w:cs="Courier New"/>
      <w:sz w:val="32"/>
      <w:szCs w:val="32"/>
    </w:rPr>
  </w:style>
  <w:style w:type="paragraph" w:customStyle="1" w:styleId="1fffff3">
    <w:name w:val="正文文本缩进1"/>
    <w:basedOn w:val="aff7"/>
    <w:pPr>
      <w:adjustRightInd w:val="0"/>
      <w:snapToGrid w:val="0"/>
      <w:spacing w:line="360" w:lineRule="auto"/>
      <w:ind w:firstLineChars="200" w:firstLine="560"/>
    </w:pPr>
    <w:rPr>
      <w:rFonts w:ascii="仿宋_GB2312" w:eastAsia="仿宋_GB2312" w:hAnsi="宋体" w:cs="仿宋_GB2312"/>
      <w:sz w:val="28"/>
      <w:szCs w:val="28"/>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ff7"/>
    <w:pPr>
      <w:tabs>
        <w:tab w:val="left" w:pos="780"/>
      </w:tabs>
      <w:ind w:leftChars="200" w:left="200" w:hangingChars="200" w:hanging="200"/>
    </w:pPr>
    <w:rPr>
      <w:rFonts w:ascii="宋体" w:hAnsi="宋体" w:cs="Courier New"/>
      <w:sz w:val="32"/>
      <w:szCs w:val="32"/>
    </w:rPr>
  </w:style>
  <w:style w:type="paragraph" w:customStyle="1" w:styleId="Charffff9">
    <w:name w:val="文本 Char"/>
    <w:basedOn w:val="aff7"/>
    <w:pPr>
      <w:spacing w:line="360" w:lineRule="auto"/>
      <w:ind w:firstLineChars="200" w:firstLine="640"/>
    </w:pPr>
    <w:rPr>
      <w:rFonts w:ascii="仿宋_GB2312" w:eastAsia="仿宋_GB2312" w:hAnsi="宋体" w:cs="Courier New"/>
      <w:b/>
      <w:bCs/>
      <w:sz w:val="32"/>
    </w:rPr>
  </w:style>
  <w:style w:type="paragraph" w:customStyle="1" w:styleId="Char2CharCharCharCharCharChar1CharCharCharCharCharChar">
    <w:name w:val="Char2 Char Char Char Char Char Char1 Char Char Char Char Char Char"/>
    <w:basedOn w:val="aff7"/>
    <w:pPr>
      <w:tabs>
        <w:tab w:val="left" w:pos="482"/>
      </w:tabs>
    </w:pPr>
    <w:rPr>
      <w:rFonts w:ascii="宋体" w:hAnsi="宋体" w:cs="Courier New"/>
      <w:sz w:val="32"/>
      <w:szCs w:val="32"/>
    </w:rPr>
  </w:style>
  <w:style w:type="paragraph" w:customStyle="1" w:styleId="2fffff0">
    <w:name w:val="样式 正文文字 + 首行缩进:  2 字符"/>
    <w:basedOn w:val="affff1"/>
    <w:pPr>
      <w:adjustRightInd w:val="0"/>
      <w:snapToGrid w:val="0"/>
      <w:spacing w:after="0" w:line="0" w:lineRule="atLeast"/>
      <w:ind w:firstLineChars="200" w:firstLine="576"/>
    </w:pPr>
    <w:rPr>
      <w:rFonts w:ascii="宋体" w:eastAsia="仿宋_GB2312" w:hAnsi="宋体" w:cs="宋体"/>
      <w:spacing w:val="4"/>
      <w:position w:val="-12"/>
      <w:sz w:val="28"/>
    </w:rPr>
  </w:style>
  <w:style w:type="paragraph" w:customStyle="1" w:styleId="3ffc">
    <w:name w:val="样式 标题 3 + (中文) 宋体"/>
    <w:basedOn w:val="3b"/>
    <w:pPr>
      <w:numPr>
        <w:ilvl w:val="0"/>
        <w:numId w:val="0"/>
      </w:numPr>
      <w:adjustRightInd/>
      <w:snapToGrid/>
      <w:spacing w:beforeLines="0"/>
      <w:jc w:val="both"/>
      <w:textAlignment w:val="auto"/>
    </w:pPr>
    <w:rPr>
      <w:rFonts w:eastAsia="仿宋_GB2312"/>
      <w:kern w:val="2"/>
      <w:szCs w:val="32"/>
    </w:rPr>
  </w:style>
  <w:style w:type="paragraph" w:customStyle="1" w:styleId="Char2CharCharCharCharChar">
    <w:name w:val="Char2 Char Char Char Char Char"/>
    <w:basedOn w:val="aff7"/>
    <w:pPr>
      <w:numPr>
        <w:numId w:val="81"/>
      </w:numPr>
      <w:tabs>
        <w:tab w:val="clear" w:pos="964"/>
      </w:tabs>
      <w:ind w:left="0" w:firstLine="0"/>
    </w:pPr>
    <w:rPr>
      <w:rFonts w:ascii="宋体" w:eastAsia="黑体" w:hAnsi="宋体" w:cs="Courier New"/>
      <w:b/>
      <w:sz w:val="32"/>
      <w:szCs w:val="32"/>
    </w:rPr>
  </w:style>
  <w:style w:type="paragraph" w:customStyle="1" w:styleId="Char2CharCharCharCharCharChar1CharCharChar">
    <w:name w:val="Char2 Char Char Char Char Char Char1 Char Char Char"/>
    <w:basedOn w:val="aff7"/>
    <w:rPr>
      <w:rFonts w:ascii="宋体" w:hAnsi="宋体" w:cs="Courier New"/>
      <w:sz w:val="32"/>
      <w:szCs w:val="32"/>
    </w:rPr>
  </w:style>
  <w:style w:type="paragraph" w:customStyle="1" w:styleId="Char2CharCharCharCharCharChar1CharCharCharCharCharChar1">
    <w:name w:val="Char2 Char Char Char Char Char Char1 Char Char Char Char Char Char1"/>
    <w:basedOn w:val="aff7"/>
    <w:rPr>
      <w:rFonts w:ascii="宋体" w:hAnsi="宋体" w:cs="Courier New"/>
      <w:sz w:val="32"/>
      <w:szCs w:val="32"/>
    </w:rPr>
  </w:style>
  <w:style w:type="paragraph" w:customStyle="1" w:styleId="GB23120">
    <w:name w:val="样式 仿宋_GB2312 三号"/>
    <w:basedOn w:val="aff7"/>
    <w:pPr>
      <w:ind w:firstLineChars="200" w:firstLine="640"/>
    </w:pPr>
    <w:rPr>
      <w:rFonts w:ascii="仿宋_GB2312" w:eastAsia="仿宋_GB2312"/>
      <w:sz w:val="28"/>
      <w:szCs w:val="20"/>
    </w:rPr>
  </w:style>
  <w:style w:type="paragraph" w:customStyle="1" w:styleId="Char2CharCharCharCharCharChar1CharCharCharCharCharCharCharCharChar">
    <w:name w:val="Char2 Char Char Char Char Char Char1 Char Char Char Char Char Char Char Char Char"/>
    <w:basedOn w:val="aff7"/>
    <w:rPr>
      <w:rFonts w:ascii="宋体" w:hAnsi="宋体" w:cs="Courier New"/>
      <w:sz w:val="32"/>
      <w:szCs w:val="32"/>
    </w:rPr>
  </w:style>
  <w:style w:type="paragraph" w:customStyle="1" w:styleId="afffffffffffffffffffffffff7">
    <w:name w:val="说明标题一"/>
    <w:basedOn w:val="aff7"/>
    <w:pPr>
      <w:spacing w:line="360" w:lineRule="auto"/>
      <w:ind w:firstLineChars="200" w:firstLine="640"/>
      <w:outlineLvl w:val="0"/>
    </w:pPr>
    <w:rPr>
      <w:rFonts w:ascii="黑体" w:eastAsia="黑体"/>
      <w:sz w:val="32"/>
      <w:szCs w:val="32"/>
    </w:rPr>
  </w:style>
  <w:style w:type="paragraph" w:customStyle="1" w:styleId="Char2CharCharChar">
    <w:name w:val="Char2 Char Char Char"/>
    <w:basedOn w:val="aff7"/>
    <w:rPr>
      <w:rFonts w:ascii="宋体" w:hAnsi="宋体" w:cs="Courier New"/>
      <w:sz w:val="32"/>
      <w:szCs w:val="32"/>
    </w:rPr>
  </w:style>
  <w:style w:type="paragraph" w:customStyle="1" w:styleId="Char2CharCharCharCharCharChar1CharCharCharCharCharCharCharChar">
    <w:name w:val="Char2 Char Char Char Char Char Char1 Char Char Char Char Char Char Char Char"/>
    <w:basedOn w:val="aff7"/>
    <w:rPr>
      <w:rFonts w:ascii="宋体" w:hAnsi="宋体" w:cs="Courier New"/>
      <w:sz w:val="32"/>
      <w:szCs w:val="32"/>
    </w:rPr>
  </w:style>
  <w:style w:type="paragraph" w:customStyle="1" w:styleId="Char2CharCharCharCharCharChar1CharCharCharCharCharCharCharCharCharCharChar">
    <w:name w:val="Char2 Char Char Char Char Char Char1 Char Char Char Char Char Char Char Char Char Char Char"/>
    <w:basedOn w:val="aff7"/>
    <w:rPr>
      <w:rFonts w:ascii="宋体" w:hAnsi="宋体" w:cs="Courier New"/>
      <w:sz w:val="32"/>
      <w:szCs w:val="32"/>
    </w:rPr>
  </w:style>
  <w:style w:type="paragraph" w:customStyle="1" w:styleId="CharCharCharCharCharCharCharCharChar1Char">
    <w:name w:val="Char Char Char Char Char Char Char Char Char1 Char"/>
    <w:basedOn w:val="aff7"/>
    <w:rPr>
      <w:rFonts w:ascii="宋体" w:eastAsia="黑体" w:hAnsi="宋体" w:cs="Courier New"/>
      <w:b/>
      <w:sz w:val="32"/>
      <w:szCs w:val="32"/>
    </w:rPr>
  </w:style>
  <w:style w:type="paragraph" w:customStyle="1" w:styleId="Web1">
    <w:name w:val="普通(Web)1"/>
    <w:basedOn w:val="aff7"/>
    <w:pPr>
      <w:widowControl/>
      <w:spacing w:beforeAutospacing="1" w:afterAutospacing="1"/>
      <w:jc w:val="left"/>
    </w:pPr>
    <w:rPr>
      <w:rFonts w:ascii="宋体" w:hAnsi="宋体" w:cs="宋体"/>
      <w:kern w:val="0"/>
    </w:rPr>
  </w:style>
  <w:style w:type="paragraph" w:customStyle="1" w:styleId="afffffffffffffffffffffffff8">
    <w:name w:val="普通"/>
    <w:basedOn w:val="aff7"/>
    <w:pPr>
      <w:ind w:left="360"/>
    </w:pPr>
    <w:rPr>
      <w:rFonts w:ascii="宋体" w:hAnsi="宋体"/>
      <w:szCs w:val="20"/>
    </w:rPr>
  </w:style>
  <w:style w:type="character" w:customStyle="1" w:styleId="tom1801">
    <w:name w:val="tom1801"/>
    <w:rPr>
      <w:spacing w:val="480"/>
      <w:sz w:val="24"/>
      <w:szCs w:val="24"/>
    </w:rPr>
  </w:style>
  <w:style w:type="character" w:customStyle="1" w:styleId="style51">
    <w:name w:val="style51"/>
    <w:rPr>
      <w:sz w:val="18"/>
      <w:szCs w:val="18"/>
    </w:rPr>
  </w:style>
  <w:style w:type="paragraph" w:customStyle="1" w:styleId="afffffffffffffffffffffffff9">
    <w:name w:val="标点正文"/>
    <w:basedOn w:val="aff7"/>
    <w:pPr>
      <w:spacing w:line="360" w:lineRule="auto"/>
    </w:pPr>
    <w:rPr>
      <w:sz w:val="28"/>
      <w:szCs w:val="28"/>
    </w:rPr>
  </w:style>
  <w:style w:type="paragraph" w:customStyle="1" w:styleId="afffffffffffffffffffffffffa">
    <w:name w:val="图片注释"/>
    <w:basedOn w:val="aff7"/>
    <w:next w:val="aff7"/>
    <w:pPr>
      <w:tabs>
        <w:tab w:val="left" w:pos="567"/>
        <w:tab w:val="left" w:pos="964"/>
      </w:tabs>
      <w:ind w:left="964" w:hanging="482"/>
      <w:jc w:val="center"/>
    </w:pPr>
    <w:rPr>
      <w:b/>
      <w:szCs w:val="20"/>
    </w:rPr>
  </w:style>
  <w:style w:type="paragraph" w:customStyle="1" w:styleId="BulletsL1">
    <w:name w:val="Bullets L1"/>
    <w:basedOn w:val="aff7"/>
    <w:pPr>
      <w:widowControl/>
      <w:tabs>
        <w:tab w:val="left" w:pos="360"/>
      </w:tabs>
      <w:ind w:left="360" w:hanging="360"/>
      <w:jc w:val="left"/>
    </w:pPr>
    <w:rPr>
      <w:rFonts w:ascii="Arial" w:hAnsi="Arial"/>
      <w:kern w:val="0"/>
      <w:sz w:val="20"/>
      <w:szCs w:val="20"/>
      <w:lang w:eastAsia="en-US"/>
    </w:rPr>
  </w:style>
  <w:style w:type="character" w:customStyle="1" w:styleId="Charf8">
    <w:name w:val="规范正文 Char"/>
    <w:link w:val="afffffffffff7"/>
    <w:locked/>
    <w:rPr>
      <w:rFonts w:ascii="Times New Roman" w:hAnsi="Times New Roman"/>
      <w:sz w:val="24"/>
    </w:rPr>
  </w:style>
  <w:style w:type="paragraph" w:customStyle="1" w:styleId="CharCharCharCharCharCharCharCharCharCharCharCharCharChar">
    <w:name w:val="Char Char Char Char Char Char Char Char Char Char Char Char Char Char"/>
    <w:basedOn w:val="aff7"/>
    <w:rPr>
      <w:rFonts w:ascii="Tahoma" w:hAnsi="Tahoma"/>
      <w:szCs w:val="20"/>
    </w:rPr>
  </w:style>
  <w:style w:type="paragraph" w:customStyle="1" w:styleId="ISSNormal4">
    <w:name w:val="ISS_Normal4"/>
    <w:basedOn w:val="aff7"/>
    <w:pPr>
      <w:spacing w:line="360" w:lineRule="auto"/>
      <w:ind w:left="510" w:firstLineChars="200" w:firstLine="200"/>
    </w:pPr>
    <w:rPr>
      <w:sz w:val="21"/>
      <w:lang w:val="en-GB"/>
    </w:rPr>
  </w:style>
  <w:style w:type="paragraph" w:customStyle="1" w:styleId="ISSCoverTitle1">
    <w:name w:val="ISS_Cover_Title1"/>
    <w:basedOn w:val="aff7"/>
    <w:pPr>
      <w:spacing w:line="360" w:lineRule="auto"/>
    </w:pPr>
    <w:rPr>
      <w:rFonts w:ascii="Arial" w:hAnsi="Arial"/>
      <w:b/>
      <w:sz w:val="48"/>
    </w:rPr>
  </w:style>
  <w:style w:type="paragraph" w:customStyle="1" w:styleId="ISSCoverTitle2">
    <w:name w:val="ISS_Cover_Title2"/>
    <w:basedOn w:val="aff7"/>
    <w:pPr>
      <w:spacing w:line="360" w:lineRule="auto"/>
    </w:pPr>
    <w:rPr>
      <w:rFonts w:ascii="Arial" w:hAnsi="Arial"/>
      <w:b/>
      <w:sz w:val="36"/>
    </w:rPr>
  </w:style>
  <w:style w:type="paragraph" w:customStyle="1" w:styleId="ISSCoverTitle3">
    <w:name w:val="ISS_Cover_Title3"/>
    <w:basedOn w:val="aff7"/>
    <w:pPr>
      <w:spacing w:line="360" w:lineRule="auto"/>
    </w:pPr>
    <w:rPr>
      <w:rFonts w:ascii="Arial" w:hAnsi="Arial"/>
      <w:b/>
      <w:sz w:val="30"/>
    </w:rPr>
  </w:style>
  <w:style w:type="paragraph" w:customStyle="1" w:styleId="ISSHeadPageTitle1">
    <w:name w:val="ISS_Head_Page_Title1"/>
    <w:basedOn w:val="aff7"/>
    <w:rPr>
      <w:rFonts w:ascii="Arial" w:eastAsia="楷体_GB2312" w:hAnsi="Arial"/>
      <w:b/>
      <w:sz w:val="18"/>
    </w:rPr>
  </w:style>
  <w:style w:type="paragraph" w:customStyle="1" w:styleId="TOCTitle">
    <w:name w:val="TOC_Title"/>
    <w:basedOn w:val="aff7"/>
    <w:pPr>
      <w:spacing w:beforeLines="150" w:afterLines="100" w:line="360" w:lineRule="auto"/>
      <w:jc w:val="center"/>
    </w:pPr>
    <w:rPr>
      <w:b/>
      <w:sz w:val="28"/>
      <w:lang w:val="en-GB"/>
    </w:rPr>
  </w:style>
  <w:style w:type="paragraph" w:customStyle="1" w:styleId="ISSNote">
    <w:name w:val="ISS_Note"/>
    <w:basedOn w:val="aff7"/>
    <w:next w:val="ISSNormal1"/>
    <w:pPr>
      <w:spacing w:line="360" w:lineRule="auto"/>
      <w:ind w:firstLine="380"/>
    </w:pPr>
    <w:rPr>
      <w:rFonts w:ascii="Arial" w:hAnsi="Arial" w:cs="宋体"/>
      <w:sz w:val="19"/>
      <w:szCs w:val="20"/>
    </w:rPr>
  </w:style>
  <w:style w:type="character" w:customStyle="1" w:styleId="shorttext1">
    <w:name w:val="short_text1"/>
    <w:rPr>
      <w:sz w:val="34"/>
      <w:szCs w:val="34"/>
    </w:rPr>
  </w:style>
  <w:style w:type="paragraph" w:customStyle="1" w:styleId="tgt1">
    <w:name w:val="tgt1"/>
    <w:basedOn w:val="aff7"/>
    <w:pPr>
      <w:widowControl/>
      <w:jc w:val="left"/>
    </w:pPr>
    <w:rPr>
      <w:rFonts w:ascii="宋体" w:hAnsi="宋体" w:cs="宋体"/>
      <w:kern w:val="0"/>
    </w:rPr>
  </w:style>
  <w:style w:type="paragraph" w:customStyle="1" w:styleId="5TimesNewRoman001">
    <w:name w:val="样式 标题 5 + (西文) Times New Roman (中文) 宋体 段前: 0 磅 段后: 0 磅 行距: 1..."/>
    <w:basedOn w:val="54"/>
    <w:next w:val="aff7"/>
    <w:pPr>
      <w:keepNext/>
      <w:widowControl/>
      <w:numPr>
        <w:ilvl w:val="0"/>
        <w:numId w:val="0"/>
      </w:numPr>
      <w:adjustRightInd/>
      <w:snapToGrid/>
      <w:spacing w:beforeLines="0"/>
      <w:ind w:firstLineChars="192" w:firstLine="538"/>
      <w:jc w:val="left"/>
      <w:textAlignment w:val="auto"/>
    </w:pPr>
    <w:rPr>
      <w:rFonts w:eastAsia="宋体" w:hAnsi="宋体" w:cs="宋体"/>
      <w:bCs/>
      <w:kern w:val="0"/>
      <w:szCs w:val="20"/>
    </w:rPr>
  </w:style>
  <w:style w:type="paragraph" w:customStyle="1" w:styleId="72AF67DA99C34649B0B04195DCC65478">
    <w:name w:val="72AF67DA99C34649B0B04195DCC65478"/>
    <w:pPr>
      <w:spacing w:after="200" w:line="276" w:lineRule="auto"/>
    </w:pPr>
    <w:rPr>
      <w:sz w:val="22"/>
      <w:szCs w:val="22"/>
      <w:lang w:eastAsia="en-US"/>
    </w:rPr>
  </w:style>
  <w:style w:type="paragraph" w:customStyle="1" w:styleId="afffffffffffffffffffffffffb">
    <w:name w:val="项目列表"/>
    <w:basedOn w:val="aff7"/>
    <w:pPr>
      <w:widowControl/>
      <w:spacing w:line="360" w:lineRule="auto"/>
      <w:ind w:firstLineChars="192" w:firstLine="192"/>
      <w:jc w:val="left"/>
    </w:pPr>
    <w:rPr>
      <w:rFonts w:cs="宋体"/>
      <w:kern w:val="0"/>
      <w:sz w:val="28"/>
      <w:szCs w:val="20"/>
    </w:rPr>
  </w:style>
  <w:style w:type="character" w:customStyle="1" w:styleId="Charffff8">
    <w:name w:val="水利厅正文文字 Char"/>
    <w:link w:val="afffffffffffffffffffffffff0"/>
    <w:rPr>
      <w:rFonts w:ascii="宋体" w:hAnsi="宋体"/>
      <w:kern w:val="2"/>
      <w:sz w:val="24"/>
    </w:rPr>
  </w:style>
  <w:style w:type="paragraph" w:customStyle="1" w:styleId="afffffffffffffffffffffffffc">
    <w:name w:val="监理用表正文"/>
    <w:basedOn w:val="aff7"/>
    <w:pPr>
      <w:spacing w:line="360" w:lineRule="auto"/>
    </w:pPr>
    <w:rPr>
      <w:rFonts w:ascii="仿宋_GB2312" w:eastAsia="仿宋_GB2312" w:hAnsi="宋体"/>
      <w:sz w:val="21"/>
      <w:szCs w:val="21"/>
    </w:rPr>
  </w:style>
  <w:style w:type="paragraph" w:customStyle="1" w:styleId="afffffffffffffffffffffffffd">
    <w:name w:val="监理用表落款"/>
    <w:basedOn w:val="aff7"/>
    <w:link w:val="Charffffa"/>
    <w:pPr>
      <w:tabs>
        <w:tab w:val="left" w:pos="4620"/>
      </w:tabs>
      <w:spacing w:line="360" w:lineRule="auto"/>
    </w:pPr>
    <w:rPr>
      <w:rFonts w:ascii="仿宋_GB2312" w:eastAsia="仿宋_GB2312" w:hAnsi="宋体"/>
      <w:bCs/>
      <w:kern w:val="0"/>
      <w:sz w:val="21"/>
    </w:rPr>
  </w:style>
  <w:style w:type="character" w:customStyle="1" w:styleId="Charffffa">
    <w:name w:val="监理用表落款 Char"/>
    <w:link w:val="afffffffffffffffffffffffffd"/>
    <w:rPr>
      <w:rFonts w:ascii="仿宋_GB2312" w:eastAsia="仿宋_GB2312" w:hAnsi="宋体"/>
      <w:bCs/>
      <w:sz w:val="21"/>
      <w:szCs w:val="24"/>
    </w:rPr>
  </w:style>
  <w:style w:type="paragraph" w:customStyle="1" w:styleId="2fffff1">
    <w:name w:val="华诚项目 2"/>
    <w:basedOn w:val="aff7"/>
    <w:pPr>
      <w:tabs>
        <w:tab w:val="left" w:pos="425"/>
      </w:tabs>
      <w:spacing w:line="400" w:lineRule="exact"/>
      <w:ind w:left="425"/>
    </w:pPr>
    <w:rPr>
      <w:sz w:val="21"/>
    </w:rPr>
  </w:style>
  <w:style w:type="paragraph" w:customStyle="1" w:styleId="afffffffffffffffffffffffffe">
    <w:name w:val="监理用表备注"/>
    <w:basedOn w:val="aff7"/>
    <w:pPr>
      <w:spacing w:line="288" w:lineRule="auto"/>
    </w:pPr>
    <w:rPr>
      <w:rFonts w:eastAsia="仿宋_GB2312"/>
      <w:sz w:val="21"/>
    </w:rPr>
  </w:style>
  <w:style w:type="paragraph" w:customStyle="1" w:styleId="Z3">
    <w:name w:val="Z3"/>
    <w:basedOn w:val="aff7"/>
    <w:pPr>
      <w:numPr>
        <w:numId w:val="82"/>
      </w:numPr>
      <w:ind w:firstLine="0"/>
    </w:pPr>
    <w:rPr>
      <w:sz w:val="21"/>
    </w:rPr>
  </w:style>
  <w:style w:type="paragraph" w:customStyle="1" w:styleId="1fffff4">
    <w:name w:val="文本框样式1"/>
    <w:basedOn w:val="aff7"/>
    <w:pPr>
      <w:spacing w:line="180" w:lineRule="exact"/>
      <w:jc w:val="center"/>
    </w:pPr>
    <w:rPr>
      <w:sz w:val="21"/>
      <w:szCs w:val="21"/>
    </w:rPr>
  </w:style>
  <w:style w:type="paragraph" w:customStyle="1" w:styleId="BodyText">
    <w:name w:val="BodyText"/>
    <w:basedOn w:val="aff7"/>
    <w:pPr>
      <w:widowControl/>
      <w:snapToGrid w:val="0"/>
      <w:ind w:firstLine="605"/>
    </w:pPr>
    <w:rPr>
      <w:kern w:val="0"/>
    </w:rPr>
  </w:style>
  <w:style w:type="paragraph" w:customStyle="1" w:styleId="affffffffffffffffffffffffff">
    <w:name w:val="一般正文"/>
    <w:basedOn w:val="aff7"/>
    <w:pPr>
      <w:ind w:left="180"/>
    </w:pPr>
    <w:rPr>
      <w:rFonts w:ascii="楷体_GB2312" w:eastAsia="楷体_GB2312"/>
      <w:sz w:val="28"/>
      <w:szCs w:val="21"/>
    </w:rPr>
  </w:style>
  <w:style w:type="paragraph" w:customStyle="1" w:styleId="BlkText">
    <w:name w:val="Blk Text"/>
    <w:basedOn w:val="aff7"/>
    <w:pPr>
      <w:widowControl/>
      <w:overflowPunct w:val="0"/>
      <w:autoSpaceDE w:val="0"/>
      <w:autoSpaceDN w:val="0"/>
      <w:adjustRightInd w:val="0"/>
      <w:textAlignment w:val="baseline"/>
    </w:pPr>
    <w:rPr>
      <w:kern w:val="0"/>
    </w:rPr>
  </w:style>
  <w:style w:type="paragraph" w:customStyle="1" w:styleId="2fffff2">
    <w:name w:val="样式 标准正文 + 首行缩进:  2 字符"/>
    <w:basedOn w:val="aff7"/>
    <w:pPr>
      <w:spacing w:afterLines="50" w:line="360" w:lineRule="auto"/>
      <w:ind w:firstLineChars="200" w:firstLine="200"/>
    </w:pPr>
    <w:rPr>
      <w:szCs w:val="20"/>
    </w:rPr>
  </w:style>
  <w:style w:type="character" w:customStyle="1" w:styleId="217">
    <w:name w:val="标题 21"/>
    <w:rPr>
      <w:rFonts w:ascii="Arial" w:eastAsia="黑体" w:hAnsi="Arial"/>
      <w:b/>
      <w:bCs/>
      <w:kern w:val="2"/>
      <w:sz w:val="32"/>
      <w:szCs w:val="32"/>
      <w:lang w:val="en-US" w:eastAsia="zh-CN" w:bidi="ar-SA"/>
    </w:rPr>
  </w:style>
  <w:style w:type="paragraph" w:customStyle="1" w:styleId="Caption2Med">
    <w:name w:val="Caption2 Med"/>
    <w:basedOn w:val="aff7"/>
    <w:pPr>
      <w:widowControl/>
      <w:spacing w:line="200" w:lineRule="exact"/>
      <w:jc w:val="left"/>
    </w:pPr>
    <w:rPr>
      <w:rFonts w:ascii="Arial" w:hAnsi="Arial"/>
      <w:i/>
      <w:kern w:val="0"/>
      <w:sz w:val="14"/>
      <w:szCs w:val="20"/>
      <w:lang w:eastAsia="en-US"/>
    </w:rPr>
  </w:style>
  <w:style w:type="character" w:customStyle="1" w:styleId="rong1">
    <w:name w:val="rong1"/>
    <w:rPr>
      <w:rFonts w:ascii="宋体" w:eastAsia="宋体" w:hAnsi="宋体" w:hint="eastAsia"/>
      <w:color w:val="000000"/>
      <w:spacing w:val="360"/>
      <w:sz w:val="18"/>
      <w:szCs w:val="18"/>
    </w:rPr>
  </w:style>
  <w:style w:type="character" w:customStyle="1" w:styleId="line1">
    <w:name w:val="line1"/>
    <w:rPr>
      <w:rFonts w:ascii="Verdana" w:hAnsi="Verdana" w:hint="default"/>
      <w:spacing w:val="240"/>
      <w:sz w:val="21"/>
      <w:szCs w:val="21"/>
    </w:rPr>
  </w:style>
  <w:style w:type="paragraph" w:customStyle="1" w:styleId="ee">
    <w:name w:val="ee"/>
    <w:basedOn w:val="aff7"/>
    <w:pPr>
      <w:widowControl/>
      <w:tabs>
        <w:tab w:val="left" w:pos="360"/>
        <w:tab w:val="left" w:pos="1440"/>
      </w:tabs>
      <w:spacing w:line="360" w:lineRule="auto"/>
      <w:ind w:left="1440" w:hanging="720"/>
    </w:pPr>
    <w:rPr>
      <w:rFonts w:ascii="宋体" w:hAnsi="宋体"/>
      <w:kern w:val="0"/>
    </w:rPr>
  </w:style>
  <w:style w:type="paragraph" w:customStyle="1" w:styleId="Title-Major">
    <w:name w:val="Title-Major"/>
    <w:basedOn w:val="affffff1"/>
    <w:pPr>
      <w:numPr>
        <w:ilvl w:val="1"/>
        <w:numId w:val="83"/>
      </w:numPr>
      <w:tabs>
        <w:tab w:val="clear" w:pos="900"/>
      </w:tabs>
      <w:ind w:left="0" w:firstLine="0"/>
    </w:pPr>
    <w:rPr>
      <w:rFonts w:ascii="Arial" w:hAnsi="Arial"/>
    </w:rPr>
  </w:style>
  <w:style w:type="paragraph" w:customStyle="1" w:styleId="affffffffffffffffffffffffff0">
    <w:name w:val="梒?盘?"/>
    <w:basedOn w:val="aff7"/>
    <w:pPr>
      <w:tabs>
        <w:tab w:val="left" w:pos="1400"/>
      </w:tabs>
      <w:ind w:left="1400"/>
    </w:pPr>
    <w:rPr>
      <w:sz w:val="21"/>
    </w:rPr>
  </w:style>
  <w:style w:type="character" w:customStyle="1" w:styleId="eyphead11">
    <w:name w:val="eyphead11"/>
    <w:rPr>
      <w:rFonts w:ascii="Verdana" w:hAnsi="Verdana" w:hint="default"/>
      <w:b/>
      <w:bCs/>
      <w:color w:val="006633"/>
      <w:sz w:val="28"/>
      <w:szCs w:val="28"/>
    </w:rPr>
  </w:style>
  <w:style w:type="paragraph" w:customStyle="1" w:styleId="affffffffffffffffffffffffff1">
    <w:name w:val="大標題"/>
    <w:basedOn w:val="aff7"/>
    <w:pPr>
      <w:tabs>
        <w:tab w:val="left" w:pos="900"/>
        <w:tab w:val="left" w:pos="960"/>
      </w:tabs>
      <w:ind w:left="960" w:hanging="480"/>
      <w:jc w:val="left"/>
    </w:pPr>
    <w:rPr>
      <w:rFonts w:eastAsia="DFKai-SB"/>
      <w:b/>
      <w:sz w:val="28"/>
      <w:szCs w:val="20"/>
      <w:lang w:eastAsia="zh-TW"/>
    </w:rPr>
  </w:style>
  <w:style w:type="paragraph" w:customStyle="1" w:styleId="affffffffffffffffffffffffff2">
    <w:name w:val="小標題"/>
    <w:basedOn w:val="affffffffffffffffffffffffff3"/>
  </w:style>
  <w:style w:type="paragraph" w:customStyle="1" w:styleId="affffffffffffffffffffffffff3">
    <w:name w:val="中標題"/>
    <w:basedOn w:val="aff7"/>
    <w:pPr>
      <w:tabs>
        <w:tab w:val="left" w:pos="840"/>
        <w:tab w:val="left" w:pos="900"/>
      </w:tabs>
      <w:ind w:left="840" w:hanging="360"/>
      <w:jc w:val="left"/>
    </w:pPr>
    <w:rPr>
      <w:rFonts w:eastAsia="DFKai-SB"/>
      <w:b/>
      <w:sz w:val="32"/>
      <w:szCs w:val="20"/>
      <w:lang w:eastAsia="zh-TW"/>
    </w:rPr>
  </w:style>
  <w:style w:type="paragraph" w:customStyle="1" w:styleId="2fffff3">
    <w:name w:val="表格2"/>
    <w:pPr>
      <w:widowControl w:val="0"/>
      <w:adjustRightInd w:val="0"/>
      <w:spacing w:line="360" w:lineRule="atLeast"/>
      <w:textAlignment w:val="baseline"/>
    </w:pPr>
    <w:rPr>
      <w:rFonts w:ascii="MingLiU" w:eastAsia="MingLiU" w:hAnsi="Times New Roman"/>
      <w:sz w:val="24"/>
      <w:lang w:eastAsia="zh-TW"/>
    </w:rPr>
  </w:style>
  <w:style w:type="paragraph" w:customStyle="1" w:styleId="76">
    <w:name w:val="內文7"/>
    <w:pPr>
      <w:widowControl w:val="0"/>
      <w:adjustRightInd w:val="0"/>
      <w:spacing w:before="60" w:line="360" w:lineRule="atLeast"/>
      <w:jc w:val="center"/>
      <w:textAlignment w:val="baseline"/>
    </w:pPr>
    <w:rPr>
      <w:rFonts w:ascii="華康粗黑體" w:eastAsia="華康粗黑體" w:hAnsi="Times New Roman"/>
      <w:sz w:val="24"/>
      <w:lang w:eastAsia="zh-TW"/>
    </w:rPr>
  </w:style>
  <w:style w:type="paragraph" w:customStyle="1" w:styleId="tty80">
    <w:name w:val="tty80"/>
    <w:basedOn w:val="aff7"/>
    <w:pPr>
      <w:jc w:val="left"/>
    </w:pPr>
    <w:rPr>
      <w:rFonts w:ascii="Courier New" w:eastAsia="PMingLiU" w:hAnsi="Courier New"/>
      <w:lang w:eastAsia="zh-TW"/>
    </w:rPr>
  </w:style>
  <w:style w:type="paragraph" w:customStyle="1" w:styleId="3ffd">
    <w:name w:val="表格3"/>
    <w:pPr>
      <w:widowControl w:val="0"/>
      <w:adjustRightInd w:val="0"/>
      <w:spacing w:line="360" w:lineRule="atLeast"/>
      <w:textAlignment w:val="baseline"/>
    </w:pPr>
    <w:rPr>
      <w:rFonts w:ascii="華康中楷體" w:eastAsia="華康中楷體" w:hAnsi="Times New Roman"/>
      <w:sz w:val="28"/>
      <w:lang w:eastAsia="zh-TW"/>
    </w:rPr>
  </w:style>
  <w:style w:type="paragraph" w:customStyle="1" w:styleId="5f2">
    <w:name w:val="標題5"/>
    <w:basedOn w:val="3b"/>
    <w:pPr>
      <w:keepNext w:val="0"/>
      <w:keepLines w:val="0"/>
      <w:widowControl/>
      <w:numPr>
        <w:ilvl w:val="0"/>
        <w:numId w:val="0"/>
      </w:numPr>
      <w:tabs>
        <w:tab w:val="left" w:pos="1080"/>
        <w:tab w:val="left" w:pos="1260"/>
      </w:tabs>
      <w:autoSpaceDE w:val="0"/>
      <w:autoSpaceDN w:val="0"/>
      <w:spacing w:beforeLines="0" w:line="240" w:lineRule="auto"/>
      <w:ind w:leftChars="472" w:left="1133" w:rightChars="100" w:right="240" w:firstLine="1"/>
      <w:textAlignment w:val="bottom"/>
    </w:pPr>
    <w:rPr>
      <w:rFonts w:ascii="DFKai-SB" w:eastAsia="DFKai-SB" w:hAnsi="DFKai-SB"/>
      <w:bCs w:val="0"/>
      <w:color w:val="000000"/>
      <w:sz w:val="24"/>
      <w:szCs w:val="24"/>
      <w:lang w:eastAsia="zh-TW"/>
    </w:rPr>
  </w:style>
  <w:style w:type="paragraph" w:customStyle="1" w:styleId="affffffffffffffffffffffffff4">
    <w:name w:val="一般"/>
    <w:basedOn w:val="aff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s>
      <w:adjustRightInd w:val="0"/>
      <w:spacing w:line="360" w:lineRule="atLeast"/>
      <w:textAlignment w:val="baseline"/>
    </w:pPr>
    <w:rPr>
      <w:rFonts w:ascii="DFKai-SB" w:eastAsia="DFKai-SB"/>
      <w:kern w:val="0"/>
      <w:sz w:val="28"/>
      <w:szCs w:val="20"/>
      <w:lang w:eastAsia="zh-TW"/>
    </w:rPr>
  </w:style>
  <w:style w:type="paragraph" w:customStyle="1" w:styleId="1fffff5">
    <w:name w:val="標題（1）"/>
    <w:basedOn w:val="aff7"/>
    <w:pPr>
      <w:tabs>
        <w:tab w:val="left" w:pos="720"/>
        <w:tab w:val="left" w:pos="900"/>
        <w:tab w:val="left" w:pos="1260"/>
      </w:tabs>
      <w:snapToGrid w:val="0"/>
      <w:spacing w:line="400" w:lineRule="exact"/>
      <w:ind w:left="900" w:right="-516" w:hanging="420"/>
      <w:jc w:val="left"/>
    </w:pPr>
    <w:rPr>
      <w:rFonts w:ascii="DFKai-SB" w:eastAsia="DFKai-SB"/>
      <w:szCs w:val="20"/>
      <w:lang w:eastAsia="zh-TW"/>
    </w:rPr>
  </w:style>
  <w:style w:type="paragraph" w:customStyle="1" w:styleId="1fffff6">
    <w:name w:val="標題1"/>
    <w:basedOn w:val="aff7"/>
    <w:pPr>
      <w:tabs>
        <w:tab w:val="left" w:pos="420"/>
      </w:tabs>
      <w:ind w:left="420" w:hanging="420"/>
      <w:jc w:val="left"/>
    </w:pPr>
    <w:rPr>
      <w:rFonts w:eastAsia="DFKai-SB"/>
      <w:szCs w:val="20"/>
      <w:lang w:eastAsia="zh-TW"/>
    </w:rPr>
  </w:style>
  <w:style w:type="paragraph" w:customStyle="1" w:styleId="affffffffffffffffffffffffff5">
    <w:name w:val="大大標題"/>
    <w:basedOn w:val="affffffffffffffffffffffffff1"/>
  </w:style>
  <w:style w:type="paragraph" w:customStyle="1" w:styleId="affffffffffffffffffffffffff6">
    <w:name w:val="中標題(a)"/>
    <w:basedOn w:val="affffffffffffffffffffffffff3"/>
  </w:style>
  <w:style w:type="paragraph" w:customStyle="1" w:styleId="List1">
    <w:name w:val="List 1"/>
    <w:basedOn w:val="aff7"/>
    <w:pPr>
      <w:widowControl/>
      <w:numPr>
        <w:numId w:val="84"/>
      </w:numPr>
      <w:tabs>
        <w:tab w:val="clear" w:pos="425"/>
      </w:tabs>
      <w:overflowPunct w:val="0"/>
      <w:autoSpaceDE w:val="0"/>
      <w:autoSpaceDN w:val="0"/>
      <w:adjustRightInd w:val="0"/>
      <w:spacing w:line="360" w:lineRule="atLeast"/>
      <w:ind w:left="2520" w:hanging="360"/>
      <w:jc w:val="left"/>
      <w:textAlignment w:val="baseline"/>
    </w:pPr>
    <w:rPr>
      <w:rFonts w:ascii="仿宋_GB2312" w:eastAsia="仿宋_GB2312"/>
      <w:spacing w:val="40"/>
      <w:kern w:val="0"/>
      <w:sz w:val="20"/>
      <w:szCs w:val="20"/>
    </w:rPr>
  </w:style>
  <w:style w:type="paragraph" w:customStyle="1" w:styleId="affffffffffffffffffffffffff7">
    <w:name w:val="一级节标题"/>
    <w:next w:val="aff7"/>
    <w:pPr>
      <w:tabs>
        <w:tab w:val="left" w:pos="567"/>
      </w:tabs>
      <w:spacing w:before="240" w:after="240" w:line="400" w:lineRule="exact"/>
      <w:ind w:left="567" w:hanging="567"/>
      <w:outlineLvl w:val="1"/>
    </w:pPr>
    <w:rPr>
      <w:rFonts w:ascii="Times New Roman" w:eastAsia="黑体" w:hAnsi="Times New Roman"/>
      <w:sz w:val="28"/>
    </w:rPr>
  </w:style>
  <w:style w:type="paragraph" w:customStyle="1" w:styleId="affffffffffffffffffffffffff8">
    <w:name w:val="二级节标题"/>
    <w:next w:val="aff7"/>
    <w:pPr>
      <w:tabs>
        <w:tab w:val="left" w:pos="1080"/>
      </w:tabs>
      <w:spacing w:before="240" w:after="240" w:line="400" w:lineRule="exact"/>
      <w:ind w:left="709" w:hanging="709"/>
      <w:outlineLvl w:val="2"/>
    </w:pPr>
    <w:rPr>
      <w:rFonts w:ascii="Times New Roman" w:eastAsia="黑体" w:hAnsi="Times New Roman"/>
      <w:sz w:val="26"/>
    </w:rPr>
  </w:style>
  <w:style w:type="paragraph" w:customStyle="1" w:styleId="dbg">
    <w:name w:val="dbg"/>
    <w:basedOn w:val="affffff5"/>
    <w:rPr>
      <w:rFonts w:ascii="Calibri"/>
    </w:rPr>
  </w:style>
  <w:style w:type="paragraph" w:customStyle="1" w:styleId="15225">
    <w:name w:val="样式 五号 行距: 1.5 倍行距 首行缩进:  2.25 字符"/>
    <w:basedOn w:val="aff7"/>
    <w:pPr>
      <w:widowControl/>
      <w:overflowPunct w:val="0"/>
      <w:autoSpaceDE w:val="0"/>
      <w:autoSpaceDN w:val="0"/>
      <w:adjustRightInd w:val="0"/>
      <w:spacing w:line="360" w:lineRule="auto"/>
      <w:ind w:right="198" w:firstLine="420"/>
      <w:jc w:val="left"/>
      <w:textAlignment w:val="baseline"/>
    </w:pPr>
    <w:rPr>
      <w:rFonts w:ascii="宋体" w:hAnsi="宋体"/>
      <w:kern w:val="0"/>
    </w:rPr>
  </w:style>
  <w:style w:type="paragraph" w:customStyle="1" w:styleId="4heading4">
    <w:name w:val="样式 标题 4heading 4 + 小四 加粗"/>
    <w:basedOn w:val="47"/>
    <w:pPr>
      <w:widowControl/>
      <w:numPr>
        <w:ilvl w:val="0"/>
        <w:numId w:val="0"/>
      </w:numPr>
      <w:tabs>
        <w:tab w:val="center" w:pos="6300"/>
        <w:tab w:val="right" w:pos="10080"/>
      </w:tabs>
      <w:overflowPunct w:val="0"/>
      <w:autoSpaceDE w:val="0"/>
      <w:autoSpaceDN w:val="0"/>
      <w:snapToGrid/>
      <w:spacing w:beforeLines="0" w:line="240" w:lineRule="auto"/>
      <w:jc w:val="left"/>
      <w:textAlignment w:val="baseline"/>
    </w:pPr>
    <w:rPr>
      <w:rFonts w:ascii="黑体" w:hAnsi="Arial"/>
      <w:sz w:val="24"/>
      <w:szCs w:val="24"/>
    </w:rPr>
  </w:style>
  <w:style w:type="paragraph" w:customStyle="1" w:styleId="Normal2Lines">
    <w:name w:val="Normal 2Lines"/>
    <w:basedOn w:val="aff7"/>
    <w:pPr>
      <w:widowControl/>
      <w:spacing w:line="480" w:lineRule="auto"/>
      <w:jc w:val="left"/>
    </w:pPr>
    <w:rPr>
      <w:rFonts w:eastAsia="Times New Roman"/>
      <w:kern w:val="0"/>
      <w:sz w:val="22"/>
      <w:szCs w:val="20"/>
      <w:lang w:eastAsia="en-US"/>
    </w:rPr>
  </w:style>
  <w:style w:type="paragraph" w:customStyle="1" w:styleId="08515">
    <w:name w:val="样式 五号 首行缩进:  0.85 厘米 行距: 1.5 倍行距"/>
    <w:basedOn w:val="aff7"/>
    <w:pPr>
      <w:widowControl/>
      <w:numPr>
        <w:numId w:val="85"/>
      </w:numPr>
      <w:tabs>
        <w:tab w:val="clear" w:pos="420"/>
      </w:tabs>
      <w:overflowPunct w:val="0"/>
      <w:autoSpaceDE w:val="0"/>
      <w:autoSpaceDN w:val="0"/>
      <w:adjustRightInd w:val="0"/>
      <w:spacing w:line="360" w:lineRule="auto"/>
      <w:ind w:leftChars="300" w:left="630" w:firstLine="482"/>
      <w:jc w:val="left"/>
      <w:textAlignment w:val="baseline"/>
    </w:pPr>
    <w:rPr>
      <w:rFonts w:ascii="黑体" w:eastAsia="黑体" w:hAnsi="宋体"/>
      <w:kern w:val="0"/>
      <w:sz w:val="21"/>
      <w:szCs w:val="20"/>
    </w:rPr>
  </w:style>
  <w:style w:type="paragraph" w:customStyle="1" w:styleId="Bullet11">
    <w:name w:val="Bullet1"/>
    <w:basedOn w:val="aff7"/>
    <w:pPr>
      <w:widowControl/>
      <w:spacing w:line="400" w:lineRule="atLeast"/>
      <w:ind w:left="360"/>
    </w:pPr>
  </w:style>
  <w:style w:type="paragraph" w:customStyle="1" w:styleId="Achievement0">
    <w:name w:val="Achievement"/>
    <w:basedOn w:val="affff1"/>
    <w:pPr>
      <w:widowControl/>
      <w:tabs>
        <w:tab w:val="left" w:pos="360"/>
      </w:tabs>
      <w:spacing w:after="0" w:line="220" w:lineRule="atLeast"/>
      <w:ind w:left="245" w:hanging="245"/>
      <w:jc w:val="left"/>
    </w:pPr>
    <w:rPr>
      <w:rFonts w:ascii="Arial" w:hAnsi="Arial"/>
      <w:spacing w:val="-5"/>
      <w:kern w:val="0"/>
      <w:sz w:val="20"/>
    </w:rPr>
  </w:style>
  <w:style w:type="paragraph" w:customStyle="1" w:styleId="aff1">
    <w:name w:val="三级节标题"/>
    <w:next w:val="aff7"/>
    <w:pPr>
      <w:numPr>
        <w:numId w:val="86"/>
      </w:numPr>
      <w:tabs>
        <w:tab w:val="clear" w:pos="360"/>
        <w:tab w:val="left" w:pos="576"/>
      </w:tabs>
      <w:spacing w:before="120" w:after="120" w:line="400" w:lineRule="exact"/>
      <w:ind w:left="576" w:hanging="576"/>
      <w:outlineLvl w:val="3"/>
    </w:pPr>
    <w:rPr>
      <w:rFonts w:ascii="Times New Roman" w:eastAsia="黑体" w:hAnsi="Times New Roman"/>
      <w:sz w:val="24"/>
    </w:rPr>
  </w:style>
  <w:style w:type="paragraph" w:customStyle="1" w:styleId="tablebullets0">
    <w:name w:val="table bullets"/>
    <w:basedOn w:val="aff7"/>
    <w:pPr>
      <w:widowControl/>
      <w:spacing w:afterLines="50" w:line="360" w:lineRule="auto"/>
      <w:jc w:val="left"/>
    </w:pPr>
    <w:rPr>
      <w:rFonts w:ascii="Arial" w:hAnsi="Arial"/>
      <w:kern w:val="0"/>
      <w:sz w:val="16"/>
      <w:szCs w:val="20"/>
      <w:lang w:eastAsia="en-US"/>
    </w:rPr>
  </w:style>
  <w:style w:type="paragraph" w:customStyle="1" w:styleId="tbullet2">
    <w:name w:val="tbullet 2"/>
    <w:basedOn w:val="tablebullets0"/>
  </w:style>
  <w:style w:type="paragraph" w:customStyle="1" w:styleId="SectionTitle">
    <w:name w:val="Section Title"/>
    <w:basedOn w:val="aff7"/>
    <w:next w:val="aff7"/>
    <w:pPr>
      <w:widowControl/>
      <w:numPr>
        <w:numId w:val="87"/>
      </w:numPr>
      <w:tabs>
        <w:tab w:val="clear" w:pos="360"/>
      </w:tabs>
      <w:ind w:left="0" w:firstLine="0"/>
      <w:jc w:val="left"/>
    </w:pPr>
    <w:rPr>
      <w:rFonts w:ascii="STFangsong" w:eastAsia="STFangsong" w:hAnsi="STFangsong" w:cs="宋体"/>
      <w:sz w:val="20"/>
      <w:szCs w:val="20"/>
    </w:rPr>
  </w:style>
  <w:style w:type="paragraph" w:customStyle="1" w:styleId="Standard-Boller">
    <w:name w:val="Standard-Boller"/>
    <w:basedOn w:val="aff7"/>
    <w:pPr>
      <w:widowControl/>
      <w:tabs>
        <w:tab w:val="left" w:pos="198"/>
      </w:tabs>
      <w:ind w:left="750"/>
      <w:jc w:val="left"/>
    </w:pPr>
    <w:rPr>
      <w:rFonts w:ascii="Arial" w:hAnsi="Arial"/>
      <w:kern w:val="0"/>
      <w:sz w:val="18"/>
      <w:szCs w:val="20"/>
      <w:lang w:eastAsia="en-US"/>
    </w:rPr>
  </w:style>
  <w:style w:type="paragraph" w:customStyle="1" w:styleId="ManagementSummary">
    <w:name w:val="Management Summary"/>
    <w:basedOn w:val="aff7"/>
    <w:pPr>
      <w:widowControl/>
    </w:pPr>
    <w:rPr>
      <w:rFonts w:ascii="Arial Narrow" w:hAnsi="Arial Narrow"/>
      <w:kern w:val="0"/>
      <w:sz w:val="20"/>
      <w:szCs w:val="20"/>
      <w:lang w:eastAsia="en-US"/>
    </w:rPr>
  </w:style>
  <w:style w:type="character" w:customStyle="1" w:styleId="ap9x">
    <w:name w:val="ap9x"/>
  </w:style>
  <w:style w:type="character" w:customStyle="1" w:styleId="grame">
    <w:name w:val="grame"/>
  </w:style>
  <w:style w:type="character" w:customStyle="1" w:styleId="HighlightedVariable">
    <w:name w:val="Highlighted Variable"/>
    <w:rPr>
      <w:color w:val="0000FF"/>
    </w:rPr>
  </w:style>
  <w:style w:type="paragraph" w:customStyle="1" w:styleId="2B0">
    <w:name w:val="标题2B"/>
    <w:basedOn w:val="2c"/>
    <w:pPr>
      <w:numPr>
        <w:ilvl w:val="0"/>
        <w:numId w:val="0"/>
      </w:numPr>
      <w:tabs>
        <w:tab w:val="left" w:pos="1298"/>
      </w:tabs>
      <w:overflowPunct w:val="0"/>
      <w:autoSpaceDE w:val="0"/>
      <w:autoSpaceDN w:val="0"/>
      <w:snapToGrid/>
      <w:spacing w:beforeLines="0" w:line="240" w:lineRule="atLeast"/>
    </w:pPr>
    <w:rPr>
      <w:rFonts w:ascii="宋体" w:hAnsi="Arial"/>
      <w:bCs w:val="0"/>
      <w:spacing w:val="20"/>
      <w:sz w:val="24"/>
      <w:szCs w:val="20"/>
    </w:rPr>
  </w:style>
  <w:style w:type="paragraph" w:customStyle="1" w:styleId="1heading1H1H11H12H13H14H15H16H17H18H19H11">
    <w:name w:val="样式 标题 1heading 1章标题H1H11H12H13H14H15H16H17H18H19H11..."/>
    <w:basedOn w:val="17"/>
    <w:pPr>
      <w:keepLines w:val="0"/>
      <w:numPr>
        <w:numId w:val="0"/>
      </w:numPr>
      <w:adjustRightInd/>
      <w:snapToGrid/>
      <w:spacing w:beforeLines="0" w:line="240" w:lineRule="auto"/>
      <w:textAlignment w:val="auto"/>
    </w:pPr>
    <w:rPr>
      <w:rFonts w:ascii="黑体" w:hAnsi="黑体" w:cs="宋体"/>
      <w:caps/>
      <w:kern w:val="0"/>
      <w:sz w:val="22"/>
      <w:szCs w:val="20"/>
      <w:lang w:val="en-GB" w:eastAsia="en-US"/>
    </w:rPr>
  </w:style>
  <w:style w:type="paragraph" w:customStyle="1" w:styleId="1heading1H1H11H12H13H14H15H16H17H18H19H111">
    <w:name w:val="样式 标题 1heading 1章标题H1H11H12H13H14H15H16H17H18H19H11...1"/>
    <w:basedOn w:val="17"/>
    <w:pPr>
      <w:keepLines w:val="0"/>
      <w:numPr>
        <w:numId w:val="0"/>
      </w:numPr>
      <w:adjustRightInd/>
      <w:snapToGrid/>
      <w:spacing w:beforeLines="0" w:line="240" w:lineRule="auto"/>
      <w:textAlignment w:val="auto"/>
    </w:pPr>
    <w:rPr>
      <w:rFonts w:ascii="黑体" w:hAnsi="黑体"/>
      <w:caps/>
      <w:kern w:val="0"/>
      <w:sz w:val="22"/>
      <w:szCs w:val="20"/>
      <w:lang w:val="en-GB" w:eastAsia="en-US"/>
    </w:rPr>
  </w:style>
  <w:style w:type="paragraph" w:customStyle="1" w:styleId="2heading2Heading2HiddenHeading2CCBSTitre3HD2h2">
    <w:name w:val="样式 标题 2heading 2Heading 2 HiddenHeading 2 CCBSTitre3HD2h2..."/>
    <w:basedOn w:val="2c"/>
    <w:pPr>
      <w:keepLines w:val="0"/>
      <w:numPr>
        <w:ilvl w:val="0"/>
        <w:numId w:val="0"/>
      </w:numPr>
      <w:tabs>
        <w:tab w:val="left" w:pos="1298"/>
      </w:tabs>
      <w:adjustRightInd/>
      <w:snapToGrid/>
      <w:spacing w:beforeLines="0" w:line="240" w:lineRule="auto"/>
      <w:jc w:val="left"/>
      <w:textAlignment w:val="auto"/>
    </w:pPr>
    <w:rPr>
      <w:rFonts w:ascii="宋体" w:hAnsi="宋体"/>
      <w:sz w:val="22"/>
      <w:szCs w:val="20"/>
      <w:lang w:val="en-GB" w:eastAsia="en-US"/>
    </w:rPr>
  </w:style>
  <w:style w:type="paragraph" w:customStyle="1" w:styleId="6LegalLevel1">
    <w:name w:val="样式 标题 6Legal Level 1. + 宋体"/>
    <w:basedOn w:val="62"/>
    <w:pPr>
      <w:keepNext/>
      <w:keepLines w:val="0"/>
      <w:widowControl/>
      <w:numPr>
        <w:ilvl w:val="0"/>
        <w:numId w:val="0"/>
      </w:numPr>
      <w:adjustRightInd/>
      <w:snapToGrid/>
      <w:spacing w:beforeLines="0" w:line="240" w:lineRule="auto"/>
      <w:textAlignment w:val="auto"/>
    </w:pPr>
    <w:rPr>
      <w:rFonts w:ascii="宋体" w:eastAsia="宋体" w:hAnsi="宋体"/>
      <w:caps/>
      <w:sz w:val="22"/>
      <w:szCs w:val="20"/>
      <w:lang w:val="en-GB" w:eastAsia="en-US"/>
    </w:rPr>
  </w:style>
  <w:style w:type="paragraph" w:customStyle="1" w:styleId="SinoMos">
    <w:name w:val="SinoMos"/>
    <w:basedOn w:val="2f2"/>
    <w:pPr>
      <w:widowControl w:val="0"/>
      <w:snapToGrid w:val="0"/>
      <w:spacing w:after="0" w:line="240" w:lineRule="auto"/>
      <w:ind w:leftChars="0" w:left="0"/>
    </w:pPr>
    <w:rPr>
      <w:rFonts w:ascii="Arial" w:eastAsia="PMingLiU" w:hAnsi="Arial" w:cs="Arial"/>
      <w:kern w:val="2"/>
      <w:szCs w:val="22"/>
      <w:lang w:eastAsia="zh-TW"/>
    </w:rPr>
  </w:style>
  <w:style w:type="paragraph" w:customStyle="1" w:styleId="TableBullet1">
    <w:name w:val="Table Bullet 1"/>
    <w:basedOn w:val="aff7"/>
    <w:pPr>
      <w:tabs>
        <w:tab w:val="left" w:pos="720"/>
      </w:tabs>
      <w:overflowPunct w:val="0"/>
      <w:autoSpaceDE w:val="0"/>
      <w:autoSpaceDN w:val="0"/>
      <w:adjustRightInd w:val="0"/>
      <w:spacing w:line="290" w:lineRule="atLeast"/>
      <w:ind w:left="720" w:hanging="720"/>
      <w:jc w:val="left"/>
      <w:textAlignment w:val="baseline"/>
    </w:pPr>
    <w:rPr>
      <w:rFonts w:ascii="MingLiU" w:eastAsia="MingLiU"/>
      <w:kern w:val="0"/>
      <w:szCs w:val="20"/>
      <w:lang w:val="en-GB" w:eastAsia="zh-TW"/>
    </w:rPr>
  </w:style>
  <w:style w:type="paragraph" w:customStyle="1" w:styleId="Tableentrybase">
    <w:name w:val="Table entry base"/>
    <w:basedOn w:val="aff7"/>
    <w:pPr>
      <w:framePr w:hSpace="187" w:wrap="around" w:vAnchor="text" w:hAnchor="text" w:y="1"/>
      <w:widowControl/>
    </w:pPr>
    <w:rPr>
      <w:kern w:val="0"/>
      <w:sz w:val="20"/>
      <w:szCs w:val="20"/>
      <w:lang w:eastAsia="en-US"/>
    </w:rPr>
  </w:style>
  <w:style w:type="paragraph" w:customStyle="1" w:styleId="1fffff7">
    <w:name w:val="日期1"/>
    <w:basedOn w:val="aff7"/>
    <w:pPr>
      <w:widowControl/>
      <w:tabs>
        <w:tab w:val="left" w:pos="5760"/>
      </w:tabs>
      <w:overflowPunct w:val="0"/>
      <w:autoSpaceDE w:val="0"/>
      <w:autoSpaceDN w:val="0"/>
      <w:adjustRightInd w:val="0"/>
      <w:ind w:left="1526"/>
      <w:jc w:val="left"/>
      <w:textAlignment w:val="baseline"/>
    </w:pPr>
    <w:rPr>
      <w:rFonts w:eastAsia="Times New Roman"/>
      <w:i/>
      <w:kern w:val="0"/>
      <w:szCs w:val="20"/>
      <w:lang w:val="en-GB" w:eastAsia="en-US"/>
    </w:rPr>
  </w:style>
  <w:style w:type="character" w:customStyle="1" w:styleId="dbgChar">
    <w:name w:val="dbg Char"/>
    <w:rPr>
      <w:rFonts w:ascii="宋体" w:eastAsia="宋体" w:hAnsi="Arial"/>
      <w:kern w:val="2"/>
      <w:sz w:val="24"/>
      <w:szCs w:val="24"/>
      <w:lang w:val="en-US" w:eastAsia="zh-CN" w:bidi="ar-SA"/>
    </w:rPr>
  </w:style>
  <w:style w:type="paragraph" w:customStyle="1" w:styleId="MainText">
    <w:name w:val="_Main Text"/>
    <w:basedOn w:val="aff7"/>
    <w:pPr>
      <w:widowControl/>
      <w:tabs>
        <w:tab w:val="left" w:pos="1260"/>
      </w:tabs>
      <w:ind w:left="1260"/>
      <w:jc w:val="left"/>
    </w:pPr>
    <w:rPr>
      <w:rFonts w:ascii="Arial" w:hAnsi="Arial" w:cs="Arial"/>
      <w:b/>
      <w:bCs/>
      <w:kern w:val="0"/>
    </w:rPr>
  </w:style>
  <w:style w:type="paragraph" w:customStyle="1" w:styleId="2fffff4">
    <w:name w:val="文本框内文字2"/>
    <w:basedOn w:val="aff7"/>
    <w:pPr>
      <w:ind w:firstLine="425"/>
    </w:pPr>
    <w:rPr>
      <w:rFonts w:ascii="Arial" w:hAnsi="Arial" w:cs="Arial"/>
    </w:rPr>
  </w:style>
  <w:style w:type="paragraph" w:customStyle="1" w:styleId="affffffffffffffffffffffffff9">
    <w:name w:val="图例"/>
    <w:basedOn w:val="aff7"/>
    <w:pPr>
      <w:jc w:val="left"/>
    </w:pPr>
    <w:rPr>
      <w:sz w:val="18"/>
      <w:szCs w:val="18"/>
    </w:rPr>
  </w:style>
  <w:style w:type="paragraph" w:customStyle="1" w:styleId="NormalmxNormal">
    <w:name w:val="Normal.mxNormal"/>
    <w:pPr>
      <w:widowControl w:val="0"/>
      <w:adjustRightInd w:val="0"/>
      <w:ind w:left="750" w:hanging="750"/>
      <w:textAlignment w:val="baseline"/>
    </w:pPr>
    <w:rPr>
      <w:rFonts w:ascii="Times New Roman" w:hAnsi="Times New Roman"/>
      <w:b/>
      <w:bCs/>
      <w:kern w:val="2"/>
      <w:sz w:val="24"/>
    </w:rPr>
  </w:style>
  <w:style w:type="paragraph" w:customStyle="1" w:styleId="underline">
    <w:name w:val="underline"/>
    <w:basedOn w:val="aff7"/>
    <w:pPr>
      <w:adjustRightInd w:val="0"/>
      <w:spacing w:line="312" w:lineRule="atLeast"/>
      <w:textAlignment w:val="baseline"/>
    </w:pPr>
    <w:rPr>
      <w:rFonts w:ascii="黑体" w:eastAsia="黑体"/>
      <w:kern w:val="0"/>
      <w:sz w:val="21"/>
      <w:szCs w:val="20"/>
      <w:u w:val="single"/>
    </w:rPr>
  </w:style>
  <w:style w:type="paragraph" w:customStyle="1" w:styleId="affffffffffffffffffffffffffa">
    <w:name w:val="可研正文"/>
    <w:basedOn w:val="affff1"/>
    <w:pPr>
      <w:spacing w:after="0" w:line="440" w:lineRule="exact"/>
      <w:ind w:firstLine="567"/>
    </w:pPr>
    <w:rPr>
      <w:rFonts w:ascii="仿宋_GB2312" w:eastAsia="仿宋_GB2312"/>
      <w:sz w:val="28"/>
    </w:rPr>
  </w:style>
  <w:style w:type="paragraph" w:customStyle="1" w:styleId="Head105Demi4">
    <w:name w:val="Head 10.5 Demi 4"/>
    <w:pPr>
      <w:tabs>
        <w:tab w:val="left" w:pos="170"/>
      </w:tabs>
      <w:spacing w:before="113" w:line="250" w:lineRule="atLeast"/>
    </w:pPr>
    <w:rPr>
      <w:rFonts w:ascii="SAPFuturaNaDemi" w:eastAsia="Times New Roman" w:hAnsi="SAPFuturaNaDemi"/>
      <w:snapToGrid w:val="0"/>
      <w:color w:val="000080"/>
      <w:sz w:val="21"/>
      <w:lang w:val="de-DE" w:eastAsia="de-DE"/>
    </w:rPr>
  </w:style>
  <w:style w:type="paragraph" w:customStyle="1" w:styleId="affffffffffffffffffffffffffb">
    <w:name w:val="中文题目"/>
    <w:basedOn w:val="aff7"/>
    <w:pPr>
      <w:tabs>
        <w:tab w:val="left" w:pos="215"/>
      </w:tabs>
      <w:spacing w:line="288" w:lineRule="auto"/>
      <w:ind w:firstLine="510"/>
      <w:jc w:val="center"/>
    </w:pPr>
    <w:rPr>
      <w:rFonts w:eastAsia="黑体"/>
      <w:sz w:val="52"/>
      <w:szCs w:val="20"/>
    </w:rPr>
  </w:style>
  <w:style w:type="paragraph" w:customStyle="1" w:styleId="Content1Char">
    <w:name w:val="Content1 Char"/>
    <w:basedOn w:val="aff7"/>
    <w:link w:val="Content1CharChar"/>
    <w:pPr>
      <w:spacing w:line="360" w:lineRule="auto"/>
      <w:ind w:leftChars="257" w:left="540" w:right="-317" w:firstLine="540"/>
    </w:pPr>
    <w:rPr>
      <w:rFonts w:ascii="宋体" w:hAnsi="宋体"/>
      <w:snapToGrid w:val="0"/>
      <w:lang w:val="en-GB"/>
    </w:rPr>
  </w:style>
  <w:style w:type="character" w:customStyle="1" w:styleId="Content1CharChar">
    <w:name w:val="Content1 Char Char"/>
    <w:link w:val="Content1Char"/>
    <w:rPr>
      <w:rFonts w:ascii="宋体" w:hAnsi="宋体"/>
      <w:snapToGrid w:val="0"/>
      <w:kern w:val="2"/>
      <w:sz w:val="24"/>
      <w:szCs w:val="24"/>
      <w:lang w:val="en-GB"/>
    </w:rPr>
  </w:style>
  <w:style w:type="paragraph" w:customStyle="1" w:styleId="2fffff5">
    <w:name w:val="正文 2"/>
    <w:basedOn w:val="aff7"/>
    <w:pPr>
      <w:autoSpaceDE w:val="0"/>
      <w:autoSpaceDN w:val="0"/>
      <w:adjustRightInd w:val="0"/>
      <w:spacing w:line="288" w:lineRule="auto"/>
      <w:ind w:left="516" w:firstLine="482"/>
      <w:jc w:val="left"/>
      <w:textAlignment w:val="bottom"/>
    </w:pPr>
    <w:rPr>
      <w:rFonts w:ascii="楷体_GB2312" w:eastAsia="楷体_GB2312"/>
      <w:spacing w:val="10"/>
      <w:kern w:val="0"/>
      <w:szCs w:val="20"/>
    </w:rPr>
  </w:style>
  <w:style w:type="paragraph" w:customStyle="1" w:styleId="1fffff8">
    <w:name w:val="批注框文本1"/>
    <w:basedOn w:val="aff7"/>
    <w:rPr>
      <w:sz w:val="18"/>
      <w:szCs w:val="18"/>
    </w:rPr>
  </w:style>
  <w:style w:type="paragraph" w:customStyle="1" w:styleId="p18">
    <w:name w:val="p18"/>
    <w:basedOn w:val="aff7"/>
    <w:pPr>
      <w:widowControl/>
      <w:spacing w:line="360" w:lineRule="auto"/>
      <w:ind w:firstLine="420"/>
    </w:pPr>
    <w:rPr>
      <w:kern w:val="0"/>
      <w:sz w:val="21"/>
      <w:szCs w:val="21"/>
    </w:rPr>
  </w:style>
  <w:style w:type="paragraph" w:customStyle="1" w:styleId="68">
    <w:name w:val="正文缩进6"/>
    <w:basedOn w:val="aff7"/>
    <w:pPr>
      <w:spacing w:beforeAutospacing="1" w:afterAutospacing="1" w:line="360" w:lineRule="auto"/>
      <w:ind w:firstLineChars="200" w:firstLine="200"/>
    </w:pPr>
    <w:rPr>
      <w:sz w:val="21"/>
    </w:rPr>
  </w:style>
  <w:style w:type="paragraph" w:customStyle="1" w:styleId="4f7">
    <w:name w:val="列出段落4"/>
    <w:basedOn w:val="aff7"/>
    <w:pPr>
      <w:spacing w:beforeLines="50" w:afterLines="50" w:line="360" w:lineRule="auto"/>
      <w:ind w:firstLineChars="200" w:firstLine="420"/>
    </w:pPr>
    <w:rPr>
      <w:szCs w:val="22"/>
    </w:rPr>
  </w:style>
  <w:style w:type="paragraph" w:customStyle="1" w:styleId="77">
    <w:name w:val="正文缩进7"/>
    <w:basedOn w:val="aff7"/>
    <w:pPr>
      <w:spacing w:beforeAutospacing="1" w:afterAutospacing="1" w:line="360" w:lineRule="auto"/>
      <w:ind w:firstLineChars="200" w:firstLine="200"/>
    </w:pPr>
    <w:rPr>
      <w:sz w:val="21"/>
    </w:rPr>
  </w:style>
  <w:style w:type="character" w:customStyle="1" w:styleId="main">
    <w:name w:val="main"/>
  </w:style>
  <w:style w:type="paragraph" w:customStyle="1" w:styleId="font29">
    <w:name w:val="font29"/>
    <w:basedOn w:val="aff7"/>
    <w:pPr>
      <w:widowControl/>
      <w:spacing w:before="100" w:beforeAutospacing="1" w:after="100" w:afterAutospacing="1"/>
      <w:jc w:val="left"/>
    </w:pPr>
    <w:rPr>
      <w:rFonts w:ascii="宋体" w:hAnsi="宋体" w:cs="宋体"/>
      <w:kern w:val="0"/>
      <w:sz w:val="20"/>
      <w:szCs w:val="20"/>
    </w:rPr>
  </w:style>
  <w:style w:type="paragraph" w:customStyle="1" w:styleId="font30">
    <w:name w:val="font30"/>
    <w:basedOn w:val="aff7"/>
    <w:pPr>
      <w:widowControl/>
      <w:spacing w:before="100" w:beforeAutospacing="1" w:after="100" w:afterAutospacing="1"/>
      <w:jc w:val="left"/>
    </w:pPr>
    <w:rPr>
      <w:rFonts w:ascii="宋体" w:hAnsi="宋体" w:cs="宋体"/>
      <w:color w:val="000000"/>
      <w:kern w:val="0"/>
      <w:sz w:val="20"/>
      <w:szCs w:val="20"/>
    </w:rPr>
  </w:style>
  <w:style w:type="paragraph" w:customStyle="1" w:styleId="font31">
    <w:name w:val="font31"/>
    <w:basedOn w:val="aff7"/>
    <w:pPr>
      <w:widowControl/>
      <w:spacing w:before="100" w:beforeAutospacing="1" w:after="100" w:afterAutospacing="1"/>
      <w:jc w:val="left"/>
    </w:pPr>
    <w:rPr>
      <w:rFonts w:ascii="宋体" w:hAnsi="宋体" w:cs="宋体"/>
      <w:color w:val="000000"/>
      <w:kern w:val="0"/>
      <w:sz w:val="20"/>
      <w:szCs w:val="20"/>
    </w:rPr>
  </w:style>
  <w:style w:type="paragraph" w:customStyle="1" w:styleId="font32">
    <w:name w:val="font32"/>
    <w:basedOn w:val="aff7"/>
    <w:pPr>
      <w:widowControl/>
      <w:spacing w:before="100" w:beforeAutospacing="1" w:after="100" w:afterAutospacing="1"/>
      <w:jc w:val="left"/>
    </w:pPr>
    <w:rPr>
      <w:rFonts w:ascii="宋体" w:hAnsi="宋体" w:cs="宋体"/>
      <w:color w:val="000000"/>
      <w:kern w:val="0"/>
      <w:sz w:val="20"/>
      <w:szCs w:val="20"/>
    </w:rPr>
  </w:style>
  <w:style w:type="paragraph" w:customStyle="1" w:styleId="font33">
    <w:name w:val="font33"/>
    <w:basedOn w:val="aff7"/>
    <w:pPr>
      <w:widowControl/>
      <w:spacing w:before="100" w:beforeAutospacing="1" w:after="100" w:afterAutospacing="1"/>
      <w:jc w:val="left"/>
    </w:pPr>
    <w:rPr>
      <w:rFonts w:ascii="宋体" w:hAnsi="宋体" w:cs="宋体"/>
      <w:kern w:val="0"/>
      <w:sz w:val="20"/>
      <w:szCs w:val="20"/>
    </w:rPr>
  </w:style>
  <w:style w:type="paragraph" w:customStyle="1" w:styleId="RepParaltp">
    <w:name w:val="!RepPar_alt+p"/>
    <w:basedOn w:val="aff7"/>
    <w:link w:val="RepParaltpChar"/>
    <w:pPr>
      <w:spacing w:line="360" w:lineRule="auto"/>
      <w:ind w:firstLineChars="200" w:firstLine="200"/>
    </w:pPr>
    <w:rPr>
      <w:kern w:val="0"/>
    </w:rPr>
  </w:style>
  <w:style w:type="character" w:customStyle="1" w:styleId="RepParaltpChar">
    <w:name w:val="!RepPar_alt+p Char"/>
    <w:link w:val="RepParaltp"/>
    <w:rPr>
      <w:rFonts w:ascii="Times New Roman" w:hAnsi="Times New Roman"/>
      <w:sz w:val="24"/>
      <w:szCs w:val="24"/>
    </w:rPr>
  </w:style>
  <w:style w:type="paragraph" w:customStyle="1" w:styleId="affffffffffffffffffffffffffc">
    <w:name w:val="表格题头"/>
    <w:basedOn w:val="affffffff9"/>
  </w:style>
  <w:style w:type="paragraph" w:customStyle="1" w:styleId="55dashdsddRomanlisth5H5PIM5headin">
    <w:name w:val="样式 标题 5吉奥标题 5dashdsdd第四层条第五层Roman listh5H5PIM 5headin..."/>
    <w:basedOn w:val="54"/>
    <w:pPr>
      <w:keepNext/>
      <w:numPr>
        <w:numId w:val="88"/>
      </w:numPr>
      <w:adjustRightInd/>
      <w:snapToGrid/>
      <w:spacing w:beforeLines="0" w:afterLines="50"/>
      <w:ind w:left="0" w:firstLine="0"/>
      <w:jc w:val="left"/>
      <w:textAlignment w:val="auto"/>
    </w:pPr>
    <w:rPr>
      <w:rFonts w:eastAsia="仿宋_GB2312" w:cs="宋体"/>
      <w:bCs/>
      <w:color w:val="000000"/>
      <w:szCs w:val="20"/>
    </w:rPr>
  </w:style>
  <w:style w:type="paragraph" w:customStyle="1" w:styleId="affffffffffffffffffffffffffd">
    <w:name w:val="图文居中"/>
    <w:basedOn w:val="aff7"/>
    <w:pPr>
      <w:spacing w:line="360" w:lineRule="auto"/>
      <w:jc w:val="center"/>
    </w:pPr>
    <w:rPr>
      <w:rFonts w:eastAsia="黑体" w:cs="宋体"/>
      <w:b/>
      <w:color w:val="000000"/>
      <w:sz w:val="21"/>
      <w:szCs w:val="20"/>
    </w:rPr>
  </w:style>
  <w:style w:type="paragraph" w:customStyle="1" w:styleId="3h3Heading3-oldLevel3HeadH3level3PIM3sect12">
    <w:name w:val="样式 标题 3h3Heading 3 - oldLevel 3 HeadH3level_3PIM 3sect1.2..."/>
    <w:basedOn w:val="3b"/>
    <w:pPr>
      <w:numPr>
        <w:ilvl w:val="0"/>
        <w:numId w:val="0"/>
      </w:numPr>
      <w:adjustRightInd/>
      <w:snapToGrid/>
      <w:spacing w:beforeLines="0" w:afterLines="50"/>
      <w:ind w:left="1418" w:hanging="1418"/>
      <w:textAlignment w:val="auto"/>
    </w:pPr>
    <w:rPr>
      <w:rFonts w:cs="宋体"/>
      <w:color w:val="000000"/>
      <w:kern w:val="2"/>
      <w:szCs w:val="20"/>
    </w:rPr>
  </w:style>
  <w:style w:type="paragraph" w:customStyle="1" w:styleId="affffffffffffffffffffffffffe">
    <w:name w:val="右靠齐签名"/>
    <w:basedOn w:val="aff7"/>
    <w:pPr>
      <w:spacing w:line="480" w:lineRule="auto"/>
      <w:ind w:firstLineChars="200" w:firstLine="560"/>
      <w:jc w:val="right"/>
    </w:pPr>
    <w:rPr>
      <w:rFonts w:eastAsia="仿宋_GB2312" w:cs="宋体"/>
      <w:color w:val="000000"/>
      <w:sz w:val="28"/>
      <w:szCs w:val="20"/>
    </w:rPr>
  </w:style>
  <w:style w:type="paragraph" w:customStyle="1" w:styleId="2H2h2Heading2HiddenHeading2CCBSheading221">
    <w:name w:val="样式 标题 2H2h2Heading 2 HiddenHeading 2 CCBSheading 2第一章 标题 2...1"/>
    <w:basedOn w:val="2c"/>
    <w:pPr>
      <w:numPr>
        <w:ilvl w:val="0"/>
        <w:numId w:val="0"/>
      </w:numPr>
      <w:adjustRightInd/>
      <w:snapToGrid/>
      <w:spacing w:beforeLines="0" w:afterLines="50"/>
      <w:ind w:left="992" w:hanging="992"/>
      <w:jc w:val="left"/>
      <w:textAlignment w:val="auto"/>
    </w:pPr>
    <w:rPr>
      <w:rFonts w:cs="宋体"/>
      <w:color w:val="000000"/>
      <w:kern w:val="2"/>
      <w:szCs w:val="20"/>
    </w:rPr>
  </w:style>
  <w:style w:type="paragraph" w:customStyle="1" w:styleId="205">
    <w:name w:val="样式 模板正文 + 加粗 首行缩进:  2 字符 段前: 0.5 行"/>
    <w:basedOn w:val="aff8"/>
    <w:pPr>
      <w:spacing w:before="50"/>
      <w:ind w:firstLine="562"/>
    </w:pPr>
    <w:rPr>
      <w:rFonts w:cs="宋体"/>
      <w:b/>
      <w:bCs/>
      <w:kern w:val="2"/>
      <w:szCs w:val="20"/>
    </w:rPr>
  </w:style>
  <w:style w:type="paragraph" w:customStyle="1" w:styleId="102">
    <w:name w:val="标题 10"/>
    <w:basedOn w:val="aff7"/>
    <w:next w:val="aff7"/>
    <w:pPr>
      <w:widowControl/>
      <w:spacing w:line="360" w:lineRule="auto"/>
      <w:jc w:val="left"/>
    </w:pPr>
    <w:rPr>
      <w:rFonts w:ascii="Arial" w:hAnsi="Arial"/>
      <w:b/>
      <w:kern w:val="0"/>
      <w:sz w:val="21"/>
      <w:szCs w:val="21"/>
      <w:lang w:eastAsia="en-US"/>
    </w:rPr>
  </w:style>
  <w:style w:type="paragraph" w:customStyle="1" w:styleId="CM87">
    <w:name w:val="CM87"/>
    <w:basedOn w:val="aff7"/>
    <w:next w:val="aff7"/>
    <w:uiPriority w:val="99"/>
    <w:pPr>
      <w:autoSpaceDE w:val="0"/>
      <w:autoSpaceDN w:val="0"/>
      <w:adjustRightInd w:val="0"/>
      <w:spacing w:after="285"/>
      <w:jc w:val="left"/>
    </w:pPr>
    <w:rPr>
      <w:rFonts w:ascii="Trebuchet MS" w:hAnsi="Trebuchet MS"/>
      <w:kern w:val="0"/>
    </w:rPr>
  </w:style>
  <w:style w:type="paragraph" w:customStyle="1" w:styleId="CM13">
    <w:name w:val="CM13"/>
    <w:basedOn w:val="aff7"/>
    <w:next w:val="aff7"/>
    <w:uiPriority w:val="99"/>
    <w:pPr>
      <w:autoSpaceDE w:val="0"/>
      <w:autoSpaceDN w:val="0"/>
      <w:adjustRightInd w:val="0"/>
      <w:spacing w:line="468" w:lineRule="atLeast"/>
      <w:jc w:val="left"/>
    </w:pPr>
    <w:rPr>
      <w:rFonts w:ascii="Trebuchet MS" w:hAnsi="Trebuchet MS"/>
      <w:kern w:val="0"/>
    </w:rPr>
  </w:style>
  <w:style w:type="paragraph" w:customStyle="1" w:styleId="CM14">
    <w:name w:val="CM14"/>
    <w:basedOn w:val="aff7"/>
    <w:next w:val="aff7"/>
    <w:uiPriority w:val="99"/>
    <w:pPr>
      <w:autoSpaceDE w:val="0"/>
      <w:autoSpaceDN w:val="0"/>
      <w:adjustRightInd w:val="0"/>
      <w:spacing w:line="468" w:lineRule="atLeast"/>
      <w:jc w:val="left"/>
    </w:pPr>
    <w:rPr>
      <w:rFonts w:ascii="Trebuchet MS" w:hAnsi="Trebuchet MS"/>
      <w:kern w:val="0"/>
    </w:rPr>
  </w:style>
  <w:style w:type="paragraph" w:customStyle="1" w:styleId="CM15">
    <w:name w:val="CM15"/>
    <w:basedOn w:val="aff7"/>
    <w:next w:val="aff7"/>
    <w:uiPriority w:val="99"/>
    <w:pPr>
      <w:autoSpaceDE w:val="0"/>
      <w:autoSpaceDN w:val="0"/>
      <w:adjustRightInd w:val="0"/>
      <w:spacing w:line="468" w:lineRule="atLeast"/>
      <w:jc w:val="left"/>
    </w:pPr>
    <w:rPr>
      <w:rFonts w:ascii="Trebuchet MS" w:hAnsi="Trebuchet MS"/>
      <w:kern w:val="0"/>
    </w:rPr>
  </w:style>
  <w:style w:type="paragraph" w:customStyle="1" w:styleId="CM81">
    <w:name w:val="CM81"/>
    <w:basedOn w:val="Default"/>
    <w:next w:val="Default"/>
    <w:uiPriority w:val="99"/>
    <w:pPr>
      <w:spacing w:after="178"/>
    </w:pPr>
    <w:rPr>
      <w:rFonts w:ascii="Trebuchet MS" w:eastAsia="宋体" w:hAnsi="Trebuchet MS" w:cs="Times New Roman"/>
      <w:color w:val="auto"/>
    </w:rPr>
  </w:style>
  <w:style w:type="paragraph" w:customStyle="1" w:styleId="CM86">
    <w:name w:val="CM86"/>
    <w:basedOn w:val="Default"/>
    <w:next w:val="Default"/>
    <w:uiPriority w:val="99"/>
    <w:pPr>
      <w:spacing w:after="478"/>
    </w:pPr>
    <w:rPr>
      <w:rFonts w:ascii="Trebuchet MS" w:eastAsia="宋体" w:hAnsi="Trebuchet MS" w:cs="Times New Roman"/>
      <w:color w:val="auto"/>
    </w:rPr>
  </w:style>
  <w:style w:type="paragraph" w:customStyle="1" w:styleId="CM12">
    <w:name w:val="CM12"/>
    <w:basedOn w:val="Default"/>
    <w:next w:val="Default"/>
    <w:uiPriority w:val="99"/>
    <w:pPr>
      <w:spacing w:line="468" w:lineRule="atLeast"/>
    </w:pPr>
    <w:rPr>
      <w:rFonts w:ascii="Trebuchet MS" w:eastAsia="宋体" w:hAnsi="Trebuchet MS" w:cs="Times New Roman"/>
      <w:color w:val="auto"/>
    </w:rPr>
  </w:style>
  <w:style w:type="paragraph" w:customStyle="1" w:styleId="CM18">
    <w:name w:val="CM18"/>
    <w:basedOn w:val="Default"/>
    <w:next w:val="Default"/>
    <w:uiPriority w:val="99"/>
    <w:pPr>
      <w:spacing w:line="468" w:lineRule="atLeast"/>
    </w:pPr>
    <w:rPr>
      <w:rFonts w:ascii="Trebuchet MS" w:eastAsia="宋体" w:hAnsi="Trebuchet MS" w:cs="Times New Roman"/>
      <w:color w:val="auto"/>
    </w:rPr>
  </w:style>
  <w:style w:type="paragraph" w:customStyle="1" w:styleId="CM100">
    <w:name w:val="CM100"/>
    <w:basedOn w:val="Default"/>
    <w:next w:val="Default"/>
    <w:uiPriority w:val="99"/>
    <w:pPr>
      <w:spacing w:after="1160"/>
    </w:pPr>
    <w:rPr>
      <w:rFonts w:ascii="Trebuchet MS" w:eastAsia="宋体" w:hAnsi="Trebuchet MS" w:cs="Times New Roman"/>
      <w:color w:val="auto"/>
    </w:rPr>
  </w:style>
  <w:style w:type="paragraph" w:customStyle="1" w:styleId="CM84">
    <w:name w:val="CM84"/>
    <w:basedOn w:val="Default"/>
    <w:next w:val="Default"/>
    <w:uiPriority w:val="99"/>
    <w:pPr>
      <w:spacing w:after="63"/>
    </w:pPr>
    <w:rPr>
      <w:rFonts w:ascii="Trebuchet MS" w:eastAsia="宋体" w:hAnsi="Trebuchet MS" w:cs="Times New Roman"/>
      <w:color w:val="auto"/>
    </w:rPr>
  </w:style>
  <w:style w:type="paragraph" w:customStyle="1" w:styleId="CM85">
    <w:name w:val="CM85"/>
    <w:basedOn w:val="Default"/>
    <w:next w:val="Default"/>
    <w:uiPriority w:val="99"/>
    <w:pPr>
      <w:spacing w:after="1005"/>
    </w:pPr>
    <w:rPr>
      <w:rFonts w:ascii="Trebuchet MS" w:eastAsia="宋体" w:hAnsi="Trebuchet MS" w:cs="Times New Roman"/>
      <w:color w:val="auto"/>
    </w:rPr>
  </w:style>
  <w:style w:type="paragraph" w:customStyle="1" w:styleId="CM20">
    <w:name w:val="CM20"/>
    <w:basedOn w:val="Default"/>
    <w:next w:val="Default"/>
    <w:uiPriority w:val="99"/>
    <w:pPr>
      <w:spacing w:line="468" w:lineRule="atLeast"/>
    </w:pPr>
    <w:rPr>
      <w:rFonts w:ascii="Trebuchet MS" w:eastAsia="宋体" w:hAnsi="Trebuchet MS" w:cs="Times New Roman"/>
      <w:color w:val="auto"/>
    </w:rPr>
  </w:style>
  <w:style w:type="paragraph" w:customStyle="1" w:styleId="CM21">
    <w:name w:val="CM21"/>
    <w:basedOn w:val="Default"/>
    <w:next w:val="Default"/>
    <w:uiPriority w:val="99"/>
    <w:pPr>
      <w:spacing w:line="468" w:lineRule="atLeast"/>
    </w:pPr>
    <w:rPr>
      <w:rFonts w:ascii="Trebuchet MS" w:eastAsia="宋体" w:hAnsi="Trebuchet MS" w:cs="Times New Roman"/>
      <w:color w:val="auto"/>
    </w:rPr>
  </w:style>
  <w:style w:type="paragraph" w:customStyle="1" w:styleId="CM91">
    <w:name w:val="CM91"/>
    <w:basedOn w:val="Default"/>
    <w:next w:val="Default"/>
    <w:uiPriority w:val="99"/>
    <w:pPr>
      <w:spacing w:after="808"/>
    </w:pPr>
    <w:rPr>
      <w:rFonts w:ascii="Trebuchet MS" w:eastAsia="宋体" w:hAnsi="Trebuchet MS" w:cs="Times New Roman"/>
      <w:color w:val="auto"/>
    </w:rPr>
  </w:style>
  <w:style w:type="paragraph" w:customStyle="1" w:styleId="CM23">
    <w:name w:val="CM23"/>
    <w:basedOn w:val="Default"/>
    <w:next w:val="Default"/>
    <w:uiPriority w:val="99"/>
    <w:pPr>
      <w:spacing w:line="471" w:lineRule="atLeast"/>
    </w:pPr>
    <w:rPr>
      <w:rFonts w:ascii="Trebuchet MS" w:eastAsia="宋体" w:hAnsi="Trebuchet MS" w:cs="Times New Roman"/>
      <w:color w:val="auto"/>
    </w:rPr>
  </w:style>
  <w:style w:type="paragraph" w:customStyle="1" w:styleId="CM24">
    <w:name w:val="CM24"/>
    <w:basedOn w:val="Default"/>
    <w:next w:val="Default"/>
    <w:uiPriority w:val="99"/>
    <w:pPr>
      <w:spacing w:line="468" w:lineRule="atLeast"/>
    </w:pPr>
    <w:rPr>
      <w:rFonts w:ascii="Trebuchet MS" w:eastAsia="宋体" w:hAnsi="Trebuchet MS" w:cs="Times New Roman"/>
      <w:color w:val="auto"/>
    </w:rPr>
  </w:style>
  <w:style w:type="paragraph" w:customStyle="1" w:styleId="CM25">
    <w:name w:val="CM25"/>
    <w:basedOn w:val="Default"/>
    <w:next w:val="Default"/>
    <w:uiPriority w:val="99"/>
    <w:pPr>
      <w:spacing w:line="468" w:lineRule="atLeast"/>
    </w:pPr>
    <w:rPr>
      <w:rFonts w:ascii="Trebuchet MS" w:eastAsia="宋体" w:hAnsi="Trebuchet MS" w:cs="Times New Roman"/>
      <w:color w:val="auto"/>
    </w:rPr>
  </w:style>
  <w:style w:type="paragraph" w:customStyle="1" w:styleId="CM26">
    <w:name w:val="CM26"/>
    <w:basedOn w:val="Default"/>
    <w:next w:val="Default"/>
    <w:uiPriority w:val="99"/>
    <w:pPr>
      <w:spacing w:line="468" w:lineRule="atLeast"/>
    </w:pPr>
    <w:rPr>
      <w:rFonts w:ascii="Trebuchet MS" w:eastAsia="宋体" w:hAnsi="Trebuchet MS" w:cs="Times New Roman"/>
      <w:color w:val="auto"/>
    </w:rPr>
  </w:style>
  <w:style w:type="paragraph" w:customStyle="1" w:styleId="CM92">
    <w:name w:val="CM92"/>
    <w:basedOn w:val="Default"/>
    <w:next w:val="Default"/>
    <w:uiPriority w:val="99"/>
    <w:pPr>
      <w:spacing w:after="118"/>
    </w:pPr>
    <w:rPr>
      <w:rFonts w:ascii="Trebuchet MS" w:eastAsia="宋体" w:hAnsi="Trebuchet MS" w:cs="Times New Roman"/>
      <w:color w:val="auto"/>
    </w:rPr>
  </w:style>
  <w:style w:type="paragraph" w:customStyle="1" w:styleId="CM27">
    <w:name w:val="CM27"/>
    <w:basedOn w:val="Default"/>
    <w:next w:val="Default"/>
    <w:uiPriority w:val="99"/>
    <w:pPr>
      <w:spacing w:line="348" w:lineRule="atLeast"/>
    </w:pPr>
    <w:rPr>
      <w:rFonts w:ascii="Trebuchet MS" w:eastAsia="宋体" w:hAnsi="Trebuchet MS" w:cs="Times New Roman"/>
      <w:color w:val="auto"/>
    </w:rPr>
  </w:style>
  <w:style w:type="paragraph" w:customStyle="1" w:styleId="CM28">
    <w:name w:val="CM28"/>
    <w:basedOn w:val="Default"/>
    <w:next w:val="Default"/>
    <w:uiPriority w:val="99"/>
    <w:pPr>
      <w:spacing w:line="346" w:lineRule="atLeast"/>
    </w:pPr>
    <w:rPr>
      <w:rFonts w:ascii="Trebuchet MS" w:eastAsia="宋体" w:hAnsi="Trebuchet MS" w:cs="Times New Roman"/>
      <w:color w:val="auto"/>
    </w:rPr>
  </w:style>
  <w:style w:type="paragraph" w:customStyle="1" w:styleId="CM93">
    <w:name w:val="CM93"/>
    <w:basedOn w:val="Default"/>
    <w:next w:val="Default"/>
    <w:uiPriority w:val="99"/>
    <w:pPr>
      <w:spacing w:after="1088"/>
    </w:pPr>
    <w:rPr>
      <w:rFonts w:ascii="Trebuchet MS" w:eastAsia="宋体" w:hAnsi="Trebuchet MS" w:cs="Times New Roman"/>
      <w:color w:val="auto"/>
    </w:rPr>
  </w:style>
  <w:style w:type="paragraph" w:customStyle="1" w:styleId="CM29">
    <w:name w:val="CM29"/>
    <w:basedOn w:val="Default"/>
    <w:next w:val="Default"/>
    <w:uiPriority w:val="99"/>
    <w:rPr>
      <w:rFonts w:ascii="Trebuchet MS" w:eastAsia="宋体" w:hAnsi="Trebuchet MS" w:cs="Times New Roman"/>
      <w:color w:val="auto"/>
    </w:rPr>
  </w:style>
  <w:style w:type="paragraph" w:customStyle="1" w:styleId="CM94">
    <w:name w:val="CM94"/>
    <w:basedOn w:val="Default"/>
    <w:next w:val="Default"/>
    <w:uiPriority w:val="99"/>
    <w:pPr>
      <w:spacing w:after="77"/>
    </w:pPr>
    <w:rPr>
      <w:rFonts w:ascii="Trebuchet MS" w:eastAsia="宋体" w:hAnsi="Trebuchet MS" w:cs="Times New Roman"/>
      <w:color w:val="auto"/>
    </w:rPr>
  </w:style>
  <w:style w:type="paragraph" w:customStyle="1" w:styleId="c2">
    <w:name w:val="c2"/>
    <w:basedOn w:val="aff7"/>
    <w:rPr>
      <w:sz w:val="21"/>
    </w:rPr>
  </w:style>
  <w:style w:type="paragraph" w:customStyle="1" w:styleId="CM11">
    <w:name w:val="CM11"/>
    <w:basedOn w:val="Default"/>
    <w:next w:val="Default"/>
    <w:uiPriority w:val="99"/>
    <w:pPr>
      <w:spacing w:line="468" w:lineRule="atLeast"/>
    </w:pPr>
    <w:rPr>
      <w:rFonts w:ascii="Trebuchet MS" w:eastAsia="宋体" w:hAnsi="Trebuchet MS" w:cs="Times New Roman"/>
      <w:color w:val="auto"/>
    </w:rPr>
  </w:style>
  <w:style w:type="paragraph" w:customStyle="1" w:styleId="CM32">
    <w:name w:val="CM32"/>
    <w:basedOn w:val="Default"/>
    <w:next w:val="Default"/>
    <w:uiPriority w:val="99"/>
    <w:pPr>
      <w:spacing w:line="466" w:lineRule="atLeast"/>
    </w:pPr>
    <w:rPr>
      <w:rFonts w:ascii="Trebuchet MS" w:eastAsia="宋体" w:hAnsi="Trebuchet MS" w:cs="Times New Roman"/>
      <w:color w:val="auto"/>
    </w:rPr>
  </w:style>
  <w:style w:type="paragraph" w:customStyle="1" w:styleId="def">
    <w:name w:val="def正文"/>
    <w:link w:val="defChar"/>
    <w:pPr>
      <w:spacing w:line="276" w:lineRule="auto"/>
      <w:jc w:val="center"/>
    </w:pPr>
    <w:rPr>
      <w:rFonts w:ascii="Times New Roman" w:eastAsia="Times New Roman" w:hAnsi="Times New Roman"/>
      <w:kern w:val="2"/>
      <w:sz w:val="21"/>
      <w:szCs w:val="21"/>
    </w:rPr>
  </w:style>
  <w:style w:type="character" w:customStyle="1" w:styleId="defChar">
    <w:name w:val="def正文 Char"/>
    <w:link w:val="def"/>
    <w:rPr>
      <w:rFonts w:ascii="Times New Roman" w:eastAsia="Times New Roman" w:hAnsi="Times New Roman"/>
      <w:kern w:val="2"/>
      <w:sz w:val="21"/>
      <w:szCs w:val="21"/>
    </w:rPr>
  </w:style>
  <w:style w:type="paragraph" w:customStyle="1" w:styleId="CharChar2Char1">
    <w:name w:val="Char Char2 Char1"/>
    <w:basedOn w:val="aff7"/>
    <w:pPr>
      <w:keepNext/>
      <w:keepLines/>
      <w:pageBreakBefore/>
      <w:tabs>
        <w:tab w:val="left" w:pos="845"/>
      </w:tabs>
      <w:ind w:left="845" w:hanging="420"/>
    </w:pPr>
    <w:rPr>
      <w:rFonts w:ascii="Tahoma" w:hAnsi="Tahoma"/>
      <w:szCs w:val="20"/>
    </w:rPr>
  </w:style>
  <w:style w:type="paragraph" w:customStyle="1" w:styleId="CharCharChar2">
    <w:name w:val="小四 段落 宋体 Char Char Char"/>
    <w:basedOn w:val="a"/>
    <w:semiHidden/>
    <w:pPr>
      <w:numPr>
        <w:numId w:val="0"/>
      </w:numPr>
      <w:snapToGrid/>
      <w:spacing w:line="360" w:lineRule="auto"/>
      <w:ind w:right="-33" w:firstLineChars="200" w:firstLine="480"/>
      <w:jc w:val="left"/>
    </w:pPr>
  </w:style>
  <w:style w:type="paragraph" w:customStyle="1" w:styleId="1H1h1Level1TopicHeadingH11H12H111H13H112Headin2">
    <w:name w:val="样式 标题 1H1h1Level 1 Topic HeadingH11H12H111H13H112Headin...2"/>
    <w:basedOn w:val="17"/>
    <w:pPr>
      <w:pageBreakBefore/>
      <w:numPr>
        <w:numId w:val="0"/>
      </w:numPr>
      <w:tabs>
        <w:tab w:val="left" w:pos="840"/>
      </w:tabs>
      <w:snapToGrid/>
      <w:spacing w:beforeLines="0"/>
      <w:ind w:left="840" w:hanging="360"/>
      <w:jc w:val="center"/>
    </w:pPr>
    <w:rPr>
      <w:rFonts w:ascii="黑体" w:hAnsi="宋体" w:cs="宋体"/>
      <w:kern w:val="0"/>
      <w:sz w:val="36"/>
      <w:lang w:val="zh-CN"/>
    </w:rPr>
  </w:style>
  <w:style w:type="paragraph" w:customStyle="1" w:styleId="440">
    <w:name w:val="样式44"/>
    <w:basedOn w:val="3b"/>
    <w:link w:val="44Char"/>
    <w:pPr>
      <w:numPr>
        <w:ilvl w:val="0"/>
        <w:numId w:val="0"/>
      </w:numPr>
      <w:tabs>
        <w:tab w:val="left" w:pos="1155"/>
      </w:tabs>
      <w:adjustRightInd/>
      <w:snapToGrid/>
      <w:spacing w:beforeLines="0" w:line="415" w:lineRule="auto"/>
      <w:ind w:left="862" w:hanging="862"/>
      <w:jc w:val="both"/>
      <w:textAlignment w:val="auto"/>
      <w:outlineLvl w:val="3"/>
    </w:pPr>
    <w:rPr>
      <w:rFonts w:eastAsia="宋体"/>
      <w:kern w:val="2"/>
      <w:sz w:val="30"/>
      <w:szCs w:val="32"/>
    </w:rPr>
  </w:style>
  <w:style w:type="character" w:customStyle="1" w:styleId="44Char">
    <w:name w:val="样式44 Char"/>
    <w:link w:val="440"/>
    <w:rPr>
      <w:rFonts w:ascii="Times New Roman" w:hAnsi="Times New Roman"/>
      <w:b/>
      <w:bCs/>
      <w:kern w:val="2"/>
      <w:sz w:val="30"/>
      <w:szCs w:val="32"/>
    </w:rPr>
  </w:style>
  <w:style w:type="paragraph" w:customStyle="1" w:styleId="330">
    <w:name w:val="样式33"/>
    <w:basedOn w:val="3b"/>
    <w:link w:val="33Char"/>
    <w:pPr>
      <w:keepNext w:val="0"/>
      <w:keepLines w:val="0"/>
      <w:numPr>
        <w:ilvl w:val="0"/>
        <w:numId w:val="0"/>
      </w:numPr>
      <w:adjustRightInd/>
      <w:snapToGrid/>
      <w:spacing w:beforeLines="0" w:line="415" w:lineRule="auto"/>
      <w:ind w:left="1077" w:hanging="720"/>
      <w:jc w:val="both"/>
      <w:textAlignment w:val="auto"/>
    </w:pPr>
    <w:rPr>
      <w:rFonts w:eastAsia="宋体"/>
      <w:kern w:val="2"/>
      <w:szCs w:val="32"/>
    </w:rPr>
  </w:style>
  <w:style w:type="character" w:customStyle="1" w:styleId="33Char">
    <w:name w:val="样式33 Char"/>
    <w:link w:val="330"/>
    <w:rPr>
      <w:rFonts w:ascii="Times New Roman" w:hAnsi="Times New Roman"/>
      <w:b/>
      <w:bCs/>
      <w:kern w:val="2"/>
      <w:sz w:val="32"/>
      <w:szCs w:val="32"/>
    </w:rPr>
  </w:style>
  <w:style w:type="character" w:customStyle="1" w:styleId="info4">
    <w:name w:val="info4"/>
  </w:style>
  <w:style w:type="paragraph" w:customStyle="1" w:styleId="Charffffb">
    <w:name w:val="手册正文 Char"/>
    <w:basedOn w:val="aff7"/>
    <w:pPr>
      <w:widowControl/>
      <w:spacing w:line="400" w:lineRule="atLeast"/>
      <w:ind w:firstLineChars="200" w:firstLine="200"/>
      <w:jc w:val="left"/>
    </w:pPr>
    <w:rPr>
      <w:rFonts w:ascii="Arial" w:hAnsi="Arial"/>
      <w:kern w:val="0"/>
      <w:lang w:eastAsia="en-US"/>
    </w:rPr>
  </w:style>
  <w:style w:type="paragraph" w:customStyle="1" w:styleId="-0">
    <w:name w:val="列表项目符号-其他"/>
    <w:basedOn w:val="afff3"/>
    <w:pPr>
      <w:numPr>
        <w:numId w:val="89"/>
      </w:numPr>
      <w:tabs>
        <w:tab w:val="clear" w:pos="840"/>
        <w:tab w:val="left" w:pos="360"/>
        <w:tab w:val="left" w:pos="420"/>
        <w:tab w:val="left" w:pos="600"/>
      </w:tabs>
      <w:adjustRightInd w:val="0"/>
      <w:spacing w:line="312" w:lineRule="auto"/>
      <w:ind w:left="980" w:firstLineChars="0" w:firstLine="0"/>
      <w:jc w:val="left"/>
    </w:pPr>
    <w:rPr>
      <w:rFonts w:ascii="Arial" w:eastAsia="宋体" w:hAnsi="Arial"/>
      <w:b/>
    </w:rPr>
  </w:style>
  <w:style w:type="character" w:styleId="afffffffffffffffffffffffffff">
    <w:name w:val="Placeholder Text"/>
    <w:uiPriority w:val="99"/>
    <w:semiHidden/>
    <w:rPr>
      <w:color w:val="808080"/>
    </w:rPr>
  </w:style>
  <w:style w:type="paragraph" w:customStyle="1" w:styleId="afffffffffffffffffffffffffff0">
    <w:name w:val="列举项目"/>
    <w:basedOn w:val="afff3"/>
    <w:pPr>
      <w:widowControl/>
      <w:spacing w:line="360" w:lineRule="auto"/>
      <w:ind w:firstLineChars="0" w:firstLine="0"/>
      <w:jc w:val="left"/>
    </w:pPr>
    <w:rPr>
      <w:rFonts w:ascii="宋体" w:eastAsia="宋体" w:hAnsi="宋体" w:cs="宋体"/>
      <w:kern w:val="0"/>
      <w:szCs w:val="20"/>
    </w:rPr>
  </w:style>
  <w:style w:type="paragraph" w:customStyle="1" w:styleId="Text10">
    <w:name w:val="Text1"/>
    <w:basedOn w:val="aff7"/>
    <w:pPr>
      <w:ind w:firstLineChars="150" w:firstLine="420"/>
    </w:pPr>
    <w:rPr>
      <w:rFonts w:ascii="仿宋_GB2312" w:eastAsia="仿宋_GB2312" w:hAnsi="宋体"/>
      <w:color w:val="000000"/>
      <w:sz w:val="28"/>
      <w:szCs w:val="28"/>
    </w:rPr>
  </w:style>
  <w:style w:type="table" w:customStyle="1" w:styleId="Gridding11">
    <w:name w:val="Gridding11"/>
    <w:basedOn w:val="affa"/>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ding2">
    <w:name w:val="Gridding2"/>
    <w:basedOn w:val="affa"/>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17">
    <w:name w:val="p17"/>
    <w:basedOn w:val="aff7"/>
    <w:pPr>
      <w:widowControl/>
      <w:spacing w:line="360" w:lineRule="auto"/>
      <w:ind w:firstLine="420"/>
    </w:pPr>
    <w:rPr>
      <w:rFonts w:ascii="Cambria" w:hAnsi="Cambria" w:cs="宋体"/>
      <w:kern w:val="0"/>
    </w:rPr>
  </w:style>
  <w:style w:type="character" w:customStyle="1" w:styleId="Char1f2">
    <w:name w:val="页眉 Char1"/>
    <w:locked/>
    <w:rPr>
      <w:rFonts w:ascii="Times New Roman" w:eastAsia="宋体" w:hAnsi="Times New Roman" w:cs="Times New Roman"/>
      <w:sz w:val="18"/>
      <w:szCs w:val="20"/>
    </w:rPr>
  </w:style>
  <w:style w:type="paragraph" w:customStyle="1" w:styleId="-a">
    <w:name w:val="正文-唐春燕"/>
    <w:basedOn w:val="aff7"/>
    <w:pPr>
      <w:spacing w:line="360" w:lineRule="auto"/>
      <w:ind w:firstLineChars="200" w:firstLine="200"/>
    </w:pPr>
    <w:rPr>
      <w:rFonts w:ascii="宋体" w:hAnsi="宋体"/>
      <w:sz w:val="28"/>
    </w:rPr>
  </w:style>
  <w:style w:type="paragraph" w:customStyle="1" w:styleId="1H1PIM1h11L1bocSectionHeadl11Heading0">
    <w:name w:val="样式 标题 1H1PIM 1h1标书1L1bocSection Headl11Heading 0正文一级标..."/>
    <w:basedOn w:val="17"/>
    <w:pPr>
      <w:numPr>
        <w:numId w:val="90"/>
      </w:numPr>
      <w:adjustRightInd/>
      <w:snapToGrid/>
      <w:spacing w:beforeLines="0" w:line="400" w:lineRule="exact"/>
      <w:jc w:val="center"/>
      <w:textAlignment w:val="auto"/>
    </w:pPr>
    <w:rPr>
      <w:rFonts w:ascii="Arial" w:eastAsia="宋体" w:hAnsi="Arial" w:cs="宋体"/>
      <w:sz w:val="32"/>
      <w:szCs w:val="20"/>
    </w:rPr>
  </w:style>
  <w:style w:type="character" w:customStyle="1" w:styleId="apple-converted-space">
    <w:name w:val="apple-converted-space"/>
  </w:style>
  <w:style w:type="character" w:customStyle="1" w:styleId="Char1f3">
    <w:name w:val="标书正文 Char1"/>
    <w:rPr>
      <w:rFonts w:eastAsia="仿宋_GB2312" w:cs="宋体"/>
      <w:color w:val="000000"/>
      <w:kern w:val="2"/>
      <w:sz w:val="28"/>
    </w:rPr>
  </w:style>
  <w:style w:type="paragraph" w:customStyle="1" w:styleId="11Title1H1l1I1heading1h11stlevell1toc1C">
    <w:name w:val="标题 1吉奥标题 1Title1H1l1I1heading 1h11st levell1+toc 1C..."/>
    <w:basedOn w:val="17"/>
    <w:link w:val="11Title1H1l1I1heading1h11stlevell1toc1CChar"/>
    <w:pPr>
      <w:pageBreakBefore/>
      <w:numPr>
        <w:numId w:val="0"/>
      </w:numPr>
      <w:tabs>
        <w:tab w:val="left" w:pos="198"/>
      </w:tabs>
      <w:adjustRightInd/>
      <w:snapToGrid/>
      <w:spacing w:before="120" w:afterLines="50"/>
      <w:ind w:left="635" w:hanging="437"/>
      <w:jc w:val="center"/>
      <w:textAlignment w:val="auto"/>
    </w:pPr>
    <w:rPr>
      <w:rFonts w:eastAsia="微软雅黑"/>
      <w:b w:val="0"/>
      <w:bCs w:val="0"/>
      <w:kern w:val="0"/>
      <w:sz w:val="36"/>
    </w:rPr>
  </w:style>
  <w:style w:type="paragraph" w:customStyle="1" w:styleId="1fffff9">
    <w:name w:val="项目符号1"/>
    <w:basedOn w:val="aff7"/>
    <w:pPr>
      <w:spacing w:beforeLines="50" w:afterLines="50" w:line="360" w:lineRule="exact"/>
      <w:ind w:left="635" w:hanging="437"/>
    </w:pPr>
    <w:rPr>
      <w:sz w:val="21"/>
      <w:szCs w:val="21"/>
    </w:rPr>
  </w:style>
  <w:style w:type="character" w:customStyle="1" w:styleId="sChar">
    <w:name w:val="正文s Char"/>
    <w:link w:val="s"/>
    <w:locked/>
    <w:rPr>
      <w:rFonts w:ascii="Arial" w:hAnsi="Arial"/>
      <w:szCs w:val="21"/>
    </w:rPr>
  </w:style>
  <w:style w:type="paragraph" w:customStyle="1" w:styleId="s">
    <w:name w:val="正文s"/>
    <w:basedOn w:val="aff7"/>
    <w:next w:val="aff7"/>
    <w:link w:val="sChar"/>
    <w:pPr>
      <w:spacing w:beforeLines="50" w:line="360" w:lineRule="exact"/>
      <w:ind w:leftChars="200" w:left="200" w:hanging="437"/>
    </w:pPr>
    <w:rPr>
      <w:rFonts w:ascii="Arial" w:hAnsi="Arial"/>
      <w:kern w:val="0"/>
      <w:sz w:val="20"/>
      <w:szCs w:val="21"/>
    </w:rPr>
  </w:style>
  <w:style w:type="paragraph" w:customStyle="1" w:styleId="1fffffa">
    <w:name w:val="吉奥标题1"/>
    <w:basedOn w:val="11Title1H1l1I1heading1h11stlevell1toc1C"/>
    <w:link w:val="1Char6"/>
    <w:pPr>
      <w:pageBreakBefore w:val="0"/>
      <w:spacing w:beforeLines="100" w:afterLines="100"/>
      <w:ind w:left="0" w:firstLine="0"/>
    </w:pPr>
    <w:rPr>
      <w:kern w:val="44"/>
    </w:rPr>
  </w:style>
  <w:style w:type="character" w:customStyle="1" w:styleId="1Char6">
    <w:name w:val="吉奥标题1 Char"/>
    <w:link w:val="1fffffa"/>
    <w:rPr>
      <w:rFonts w:ascii="Times New Roman" w:eastAsia="微软雅黑" w:hAnsi="Times New Roman"/>
      <w:kern w:val="44"/>
      <w:sz w:val="36"/>
      <w:szCs w:val="36"/>
    </w:rPr>
  </w:style>
  <w:style w:type="character" w:customStyle="1" w:styleId="CharacterUserEntry">
    <w:name w:val="Character UserEntry"/>
    <w:rPr>
      <w:rFonts w:ascii="宋体" w:eastAsia="宋体" w:hAnsi="宋体"/>
      <w:color w:val="FF0000"/>
      <w:sz w:val="21"/>
      <w:szCs w:val="21"/>
      <w:lang w:val="en-US" w:eastAsia="zh-CN" w:bidi="ar-SA"/>
    </w:rPr>
  </w:style>
  <w:style w:type="character" w:customStyle="1" w:styleId="CharChar22">
    <w:name w:val="Char Char22"/>
    <w:rPr>
      <w:kern w:val="2"/>
      <w:sz w:val="18"/>
      <w:szCs w:val="18"/>
    </w:rPr>
  </w:style>
  <w:style w:type="character" w:customStyle="1" w:styleId="6CharChar">
    <w:name w:val="样式6 Char Char"/>
    <w:link w:val="67"/>
    <w:rPr>
      <w:rFonts w:ascii="Times New Roman" w:eastAsia="黑体" w:hAnsi="Times New Roman"/>
      <w:spacing w:val="6"/>
      <w:sz w:val="28"/>
    </w:rPr>
  </w:style>
  <w:style w:type="character" w:customStyle="1" w:styleId="pt91">
    <w:name w:val="pt91"/>
    <w:rPr>
      <w:rFonts w:eastAsia="宋体" w:hint="default"/>
      <w:sz w:val="18"/>
      <w:szCs w:val="18"/>
      <w:lang w:val="en-US" w:eastAsia="zh-CN" w:bidi="ar-SA"/>
    </w:rPr>
  </w:style>
  <w:style w:type="paragraph" w:customStyle="1" w:styleId="afffffffffffffffffffffffffff1">
    <w:name w:val="文件正文"/>
    <w:basedOn w:val="aff7"/>
    <w:pPr>
      <w:widowControl/>
      <w:wordWrap w:val="0"/>
      <w:spacing w:line="340" w:lineRule="exact"/>
      <w:ind w:left="420" w:hangingChars="200" w:hanging="420"/>
      <w:jc w:val="left"/>
    </w:pPr>
    <w:rPr>
      <w:rFonts w:cs="宋体"/>
      <w:sz w:val="21"/>
    </w:rPr>
  </w:style>
  <w:style w:type="paragraph" w:customStyle="1" w:styleId="ListBulleted">
    <w:name w:val="List Bulleted"/>
    <w:basedOn w:val="aff7"/>
    <w:pPr>
      <w:widowControl/>
      <w:tabs>
        <w:tab w:val="left" w:pos="1080"/>
      </w:tabs>
      <w:spacing w:before="120" w:after="60"/>
      <w:ind w:left="980" w:right="720" w:hanging="420"/>
      <w:jc w:val="center"/>
    </w:pPr>
    <w:rPr>
      <w:rFonts w:ascii="Arial" w:hAnsi="Arial"/>
      <w:kern w:val="22"/>
      <w:sz w:val="20"/>
      <w:szCs w:val="20"/>
      <w:lang w:eastAsia="en-US"/>
    </w:rPr>
  </w:style>
  <w:style w:type="paragraph" w:customStyle="1" w:styleId="TableMedium">
    <w:name w:val="Table_Medium"/>
    <w:basedOn w:val="aff7"/>
    <w:pPr>
      <w:widowControl/>
      <w:spacing w:before="40" w:after="40"/>
    </w:pPr>
    <w:rPr>
      <w:rFonts w:ascii="Arial" w:hAnsi="Arial"/>
      <w:sz w:val="18"/>
      <w:lang w:eastAsia="en-US"/>
    </w:rPr>
  </w:style>
  <w:style w:type="paragraph" w:customStyle="1" w:styleId="ParagraphSecond">
    <w:name w:val="Paragraph Second+"/>
    <w:basedOn w:val="ParagraphFirst"/>
  </w:style>
  <w:style w:type="paragraph" w:customStyle="1" w:styleId="ParagraphFirst">
    <w:name w:val="Paragraph First"/>
    <w:basedOn w:val="aff7"/>
    <w:next w:val="aff7"/>
    <w:pPr>
      <w:widowControl/>
      <w:spacing w:before="120" w:after="120"/>
      <w:ind w:left="720" w:right="720"/>
      <w:jc w:val="left"/>
    </w:pPr>
    <w:rPr>
      <w:rFonts w:ascii="Arial" w:hAnsi="Arial"/>
      <w:kern w:val="22"/>
      <w:sz w:val="20"/>
      <w:szCs w:val="20"/>
      <w:lang w:eastAsia="en-US"/>
    </w:rPr>
  </w:style>
  <w:style w:type="paragraph" w:customStyle="1" w:styleId="TableSmall">
    <w:name w:val="Table_Small"/>
    <w:basedOn w:val="aff7"/>
    <w:pPr>
      <w:widowControl/>
      <w:spacing w:before="40" w:after="40"/>
    </w:pPr>
    <w:rPr>
      <w:rFonts w:ascii="Arial" w:hAnsi="Arial"/>
      <w:sz w:val="16"/>
      <w:lang w:eastAsia="en-US"/>
    </w:rPr>
  </w:style>
  <w:style w:type="paragraph" w:customStyle="1" w:styleId="TitlePageHeader">
    <w:name w:val="TitlePage_Header"/>
    <w:basedOn w:val="aff7"/>
    <w:pPr>
      <w:widowControl/>
      <w:spacing w:before="240" w:after="240"/>
      <w:ind w:left="3240"/>
      <w:jc w:val="left"/>
    </w:pPr>
    <w:rPr>
      <w:rFonts w:ascii="Arial" w:hAnsi="Arial"/>
      <w:b/>
      <w:kern w:val="0"/>
      <w:sz w:val="32"/>
      <w:szCs w:val="20"/>
      <w:lang w:eastAsia="en-US"/>
    </w:rPr>
  </w:style>
  <w:style w:type="paragraph" w:customStyle="1" w:styleId="TitlePageTopBorder">
    <w:name w:val="TitlePage_TopBorder"/>
    <w:basedOn w:val="TitlePageHeader"/>
    <w:next w:val="TitlePageHeader"/>
    <w:pPr>
      <w:pBdr>
        <w:top w:val="single" w:sz="18" w:space="1" w:color="auto"/>
      </w:pBdr>
    </w:pPr>
  </w:style>
  <w:style w:type="paragraph" w:customStyle="1" w:styleId="ListNumbered">
    <w:name w:val="List Numbered"/>
    <w:basedOn w:val="aff7"/>
    <w:pPr>
      <w:widowControl/>
      <w:tabs>
        <w:tab w:val="left" w:pos="360"/>
        <w:tab w:val="left" w:pos="1080"/>
      </w:tabs>
      <w:spacing w:before="120" w:after="60"/>
      <w:ind w:left="360" w:right="720" w:hanging="360"/>
      <w:jc w:val="left"/>
    </w:pPr>
    <w:rPr>
      <w:rFonts w:ascii="Arial" w:hAnsi="Arial"/>
      <w:kern w:val="22"/>
      <w:sz w:val="22"/>
      <w:szCs w:val="20"/>
    </w:rPr>
  </w:style>
  <w:style w:type="paragraph" w:customStyle="1" w:styleId="TableSmHeading">
    <w:name w:val="Table_Sm_Heading"/>
    <w:basedOn w:val="aff7"/>
    <w:pPr>
      <w:keepNext/>
      <w:keepLines/>
      <w:widowControl/>
      <w:spacing w:before="60" w:after="40"/>
      <w:jc w:val="left"/>
    </w:pPr>
    <w:rPr>
      <w:rFonts w:ascii="Arial" w:hAnsi="Arial"/>
      <w:b/>
      <w:kern w:val="0"/>
      <w:sz w:val="16"/>
      <w:szCs w:val="20"/>
      <w:lang w:eastAsia="en-US"/>
    </w:rPr>
  </w:style>
  <w:style w:type="paragraph" w:customStyle="1" w:styleId="2A11">
    <w:name w:val="标题 2A1.1"/>
    <w:basedOn w:val="2c"/>
    <w:pPr>
      <w:keepNext w:val="0"/>
      <w:numPr>
        <w:ilvl w:val="0"/>
        <w:numId w:val="0"/>
      </w:numPr>
      <w:tabs>
        <w:tab w:val="left" w:pos="510"/>
      </w:tabs>
      <w:adjustRightInd/>
      <w:snapToGrid/>
      <w:spacing w:beforeLines="0" w:after="120"/>
      <w:ind w:left="1400" w:hanging="420"/>
      <w:jc w:val="center"/>
      <w:textAlignment w:val="auto"/>
    </w:pPr>
    <w:rPr>
      <w:rFonts w:ascii="黑体" w:hAnsi="宋体"/>
      <w:kern w:val="28"/>
      <w:sz w:val="30"/>
      <w:szCs w:val="36"/>
    </w:rPr>
  </w:style>
  <w:style w:type="paragraph" w:customStyle="1" w:styleId="Paragraph10">
    <w:name w:val="Paragraph1"/>
    <w:basedOn w:val="aff7"/>
    <w:pPr>
      <w:spacing w:before="80" w:after="120"/>
    </w:pPr>
    <w:rPr>
      <w:kern w:val="0"/>
      <w:sz w:val="22"/>
      <w:szCs w:val="20"/>
    </w:rPr>
  </w:style>
  <w:style w:type="paragraph" w:customStyle="1" w:styleId="TableSmallCenter">
    <w:name w:val="Table_Small_Center"/>
    <w:basedOn w:val="TableSmall"/>
    <w:pPr>
      <w:jc w:val="center"/>
    </w:pPr>
  </w:style>
  <w:style w:type="paragraph" w:customStyle="1" w:styleId="DecimalAligned">
    <w:name w:val="Decimal Aligned"/>
    <w:basedOn w:val="aff7"/>
    <w:pPr>
      <w:widowControl/>
      <w:tabs>
        <w:tab w:val="decimal" w:pos="360"/>
      </w:tabs>
      <w:spacing w:after="200" w:line="276" w:lineRule="auto"/>
      <w:jc w:val="left"/>
    </w:pPr>
    <w:rPr>
      <w:rFonts w:ascii="Calibri" w:eastAsia="Calibri" w:hAnsi="Calibri"/>
      <w:kern w:val="0"/>
      <w:sz w:val="22"/>
      <w:szCs w:val="22"/>
    </w:rPr>
  </w:style>
  <w:style w:type="paragraph" w:customStyle="1" w:styleId="Bulletwithtext2">
    <w:name w:val="Bullet with text 2"/>
    <w:basedOn w:val="aff7"/>
    <w:pPr>
      <w:widowControl/>
      <w:numPr>
        <w:numId w:val="91"/>
      </w:numPr>
      <w:tabs>
        <w:tab w:val="left" w:pos="720"/>
      </w:tabs>
      <w:jc w:val="left"/>
    </w:pPr>
    <w:rPr>
      <w:rFonts w:ascii="Arial" w:hAnsi="Arial"/>
      <w:kern w:val="0"/>
      <w:sz w:val="20"/>
      <w:szCs w:val="20"/>
      <w:lang w:val="en-GB" w:eastAsia="en-US"/>
    </w:rPr>
  </w:style>
  <w:style w:type="paragraph" w:customStyle="1" w:styleId="ListIndented">
    <w:name w:val="List Indented"/>
    <w:basedOn w:val="aff7"/>
    <w:pPr>
      <w:keepNext/>
      <w:keepLines/>
      <w:widowControl/>
      <w:tabs>
        <w:tab w:val="left" w:pos="1800"/>
      </w:tabs>
      <w:spacing w:before="120" w:after="60"/>
      <w:ind w:left="1080" w:right="1440"/>
      <w:jc w:val="left"/>
    </w:pPr>
    <w:rPr>
      <w:rFonts w:ascii="Arial" w:hAnsi="Arial"/>
      <w:kern w:val="22"/>
      <w:sz w:val="22"/>
      <w:szCs w:val="20"/>
      <w:lang w:eastAsia="en-US"/>
    </w:rPr>
  </w:style>
  <w:style w:type="paragraph" w:customStyle="1" w:styleId="HPTableTitle">
    <w:name w:val="HP_Table_Title"/>
    <w:basedOn w:val="aff7"/>
    <w:next w:val="aff7"/>
    <w:pPr>
      <w:keepNext/>
      <w:keepLines/>
      <w:widowControl/>
      <w:spacing w:before="240" w:after="60"/>
      <w:jc w:val="left"/>
    </w:pPr>
    <w:rPr>
      <w:rFonts w:ascii="Arial" w:hAnsi="Arial"/>
      <w:b/>
      <w:kern w:val="0"/>
      <w:sz w:val="18"/>
      <w:szCs w:val="20"/>
      <w:lang w:eastAsia="en-US"/>
    </w:rPr>
  </w:style>
  <w:style w:type="paragraph" w:customStyle="1" w:styleId="Afffffffffffffffffffffffffff2">
    <w:name w:val="吉奥正文A"/>
    <w:basedOn w:val="aff7"/>
    <w:link w:val="AChar1"/>
    <w:pPr>
      <w:adjustRightInd w:val="0"/>
      <w:snapToGrid w:val="0"/>
      <w:spacing w:beforeLines="50" w:line="360" w:lineRule="auto"/>
      <w:ind w:firstLineChars="200" w:firstLine="420"/>
    </w:pPr>
    <w:rPr>
      <w:rFonts w:ascii="宋体" w:hAnsi="宋体"/>
      <w:sz w:val="21"/>
      <w:szCs w:val="22"/>
    </w:rPr>
  </w:style>
  <w:style w:type="character" w:customStyle="1" w:styleId="AChar1">
    <w:name w:val="吉奥正文A Char"/>
    <w:link w:val="Afffffffffffffffffffffffffff2"/>
    <w:rPr>
      <w:rFonts w:ascii="宋体" w:hAnsi="宋体"/>
      <w:kern w:val="2"/>
      <w:sz w:val="21"/>
      <w:szCs w:val="22"/>
    </w:rPr>
  </w:style>
  <w:style w:type="character" w:customStyle="1" w:styleId="Charffffc">
    <w:name w:val="吉奥一级标题 Char"/>
    <w:link w:val="afffffffffffffffffffffffffff3"/>
  </w:style>
  <w:style w:type="paragraph" w:customStyle="1" w:styleId="afffffffffffffffffffffffffff3">
    <w:name w:val="吉奥一级标题"/>
    <w:basedOn w:val="11Title1H1l1I1heading1h11stlevell1toc1C"/>
    <w:link w:val="Charffffc"/>
    <w:pPr>
      <w:pageBreakBefore w:val="0"/>
      <w:spacing w:beforeLines="100" w:afterLines="100"/>
      <w:ind w:left="980" w:hanging="420"/>
    </w:pPr>
    <w:rPr>
      <w:rFonts w:ascii="Calibri" w:eastAsia="宋体" w:hAnsi="Calibri"/>
      <w:sz w:val="20"/>
      <w:szCs w:val="20"/>
    </w:rPr>
  </w:style>
  <w:style w:type="character" w:customStyle="1" w:styleId="11Title1H1l1I1heading1h11stlevell1toc1CChar">
    <w:name w:val="标题 1吉奥标题 1Title1H1l1I1heading 1h11st levell1+toc 1C... Char"/>
    <w:link w:val="11Title1H1l1I1heading1h11stlevell1toc1C"/>
    <w:rPr>
      <w:rFonts w:ascii="Times New Roman" w:eastAsia="微软雅黑" w:hAnsi="Times New Roman"/>
      <w:sz w:val="36"/>
      <w:szCs w:val="36"/>
    </w:rPr>
  </w:style>
  <w:style w:type="character" w:customStyle="1" w:styleId="2fffff6">
    <w:name w:val="页码2"/>
    <w:rPr>
      <w:rFonts w:ascii="宋体" w:eastAsia="宋体" w:hAnsi="宋体"/>
      <w:sz w:val="21"/>
      <w:szCs w:val="21"/>
      <w:lang w:val="en-US" w:eastAsia="zh-CN" w:bidi="ar-SA"/>
    </w:rPr>
  </w:style>
  <w:style w:type="paragraph" w:customStyle="1" w:styleId="et2">
    <w:name w:val="et2"/>
    <w:basedOn w:val="aff7"/>
    <w:pPr>
      <w:widowControl/>
      <w:spacing w:before="100" w:beforeAutospacing="1" w:after="100" w:afterAutospacing="1"/>
      <w:jc w:val="left"/>
      <w:textAlignment w:val="center"/>
    </w:pPr>
    <w:rPr>
      <w:rFonts w:ascii="宋体" w:hAnsi="宋体" w:cs="宋体"/>
      <w:color w:val="000000"/>
      <w:kern w:val="0"/>
    </w:rPr>
  </w:style>
  <w:style w:type="paragraph" w:customStyle="1" w:styleId="et17">
    <w:name w:val="et17"/>
    <w:basedOn w:val="aff7"/>
    <w:pPr>
      <w:widowControl/>
      <w:spacing w:before="100" w:beforeAutospacing="1" w:after="100" w:afterAutospacing="1"/>
      <w:jc w:val="left"/>
      <w:textAlignment w:val="center"/>
    </w:pPr>
    <w:rPr>
      <w:rFonts w:ascii="宋体" w:hAnsi="宋体" w:cs="宋体"/>
      <w:color w:val="000000"/>
      <w:kern w:val="0"/>
    </w:rPr>
  </w:style>
  <w:style w:type="paragraph" w:customStyle="1" w:styleId="et8">
    <w:name w:val="et8"/>
    <w:basedOn w:val="aff7"/>
    <w:pPr>
      <w:widowControl/>
      <w:spacing w:before="100" w:beforeAutospacing="1" w:after="100" w:afterAutospacing="1"/>
      <w:jc w:val="left"/>
      <w:textAlignment w:val="center"/>
    </w:pPr>
    <w:rPr>
      <w:rFonts w:ascii="宋体" w:hAnsi="宋体" w:cs="宋体"/>
      <w:color w:val="000000"/>
      <w:kern w:val="0"/>
    </w:rPr>
  </w:style>
  <w:style w:type="paragraph" w:customStyle="1" w:styleId="et5">
    <w:name w:val="et5"/>
    <w:basedOn w:val="aff7"/>
    <w:pPr>
      <w:widowControl/>
      <w:spacing w:before="100" w:beforeAutospacing="1" w:after="100" w:afterAutospacing="1"/>
      <w:jc w:val="left"/>
      <w:textAlignment w:val="center"/>
    </w:pPr>
    <w:rPr>
      <w:rFonts w:ascii="宋体" w:hAnsi="宋体" w:cs="宋体"/>
      <w:color w:val="000000"/>
      <w:kern w:val="0"/>
    </w:rPr>
  </w:style>
  <w:style w:type="paragraph" w:customStyle="1" w:styleId="Style27">
    <w:name w:val="_Style 27"/>
    <w:next w:val="aff7"/>
    <w:uiPriority w:val="99"/>
    <w:pPr>
      <w:widowControl w:val="0"/>
      <w:jc w:val="both"/>
    </w:pPr>
    <w:rPr>
      <w:kern w:val="2"/>
      <w:sz w:val="21"/>
      <w:szCs w:val="22"/>
    </w:rPr>
  </w:style>
  <w:style w:type="paragraph" w:customStyle="1" w:styleId="et12">
    <w:name w:val="et12"/>
    <w:basedOn w:val="aff7"/>
    <w:pPr>
      <w:widowControl/>
      <w:spacing w:before="100" w:beforeAutospacing="1" w:after="100" w:afterAutospacing="1"/>
      <w:jc w:val="left"/>
      <w:textAlignment w:val="center"/>
    </w:pPr>
    <w:rPr>
      <w:rFonts w:ascii="宋体" w:hAnsi="宋体" w:cs="宋体"/>
      <w:color w:val="000000"/>
      <w:kern w:val="0"/>
    </w:rPr>
  </w:style>
  <w:style w:type="paragraph" w:customStyle="1" w:styleId="font3">
    <w:name w:val="font3"/>
    <w:basedOn w:val="aff7"/>
    <w:pPr>
      <w:widowControl/>
      <w:spacing w:before="100" w:beforeAutospacing="1" w:after="100" w:afterAutospacing="1"/>
      <w:jc w:val="left"/>
    </w:pPr>
    <w:rPr>
      <w:rFonts w:ascii="宋体" w:hAnsi="宋体" w:cs="宋体"/>
      <w:color w:val="000000"/>
      <w:kern w:val="0"/>
      <w:sz w:val="20"/>
      <w:szCs w:val="20"/>
    </w:rPr>
  </w:style>
  <w:style w:type="paragraph" w:customStyle="1" w:styleId="et4">
    <w:name w:val="et4"/>
    <w:basedOn w:val="aff7"/>
    <w:pPr>
      <w:widowControl/>
      <w:spacing w:before="100" w:beforeAutospacing="1" w:after="100" w:afterAutospacing="1"/>
      <w:jc w:val="left"/>
      <w:textAlignment w:val="center"/>
    </w:pPr>
    <w:rPr>
      <w:rFonts w:ascii="宋体" w:hAnsi="宋体" w:cs="宋体"/>
      <w:color w:val="000000"/>
      <w:kern w:val="0"/>
    </w:rPr>
  </w:style>
  <w:style w:type="paragraph" w:customStyle="1" w:styleId="et3">
    <w:name w:val="et3"/>
    <w:basedOn w:val="aff7"/>
    <w:pPr>
      <w:widowControl/>
      <w:spacing w:before="100" w:beforeAutospacing="1" w:after="100" w:afterAutospacing="1"/>
      <w:jc w:val="left"/>
      <w:textAlignment w:val="center"/>
    </w:pPr>
    <w:rPr>
      <w:rFonts w:ascii="宋体" w:hAnsi="宋体" w:cs="宋体"/>
      <w:color w:val="000000"/>
      <w:kern w:val="0"/>
    </w:rPr>
  </w:style>
  <w:style w:type="paragraph" w:customStyle="1" w:styleId="et10">
    <w:name w:val="et10"/>
    <w:basedOn w:val="aff7"/>
    <w:pPr>
      <w:widowControl/>
      <w:spacing w:before="100" w:beforeAutospacing="1" w:after="100" w:afterAutospacing="1"/>
      <w:jc w:val="left"/>
      <w:textAlignment w:val="center"/>
    </w:pPr>
    <w:rPr>
      <w:rFonts w:ascii="宋体" w:hAnsi="宋体" w:cs="宋体"/>
      <w:color w:val="000000"/>
      <w:kern w:val="0"/>
    </w:rPr>
  </w:style>
  <w:style w:type="paragraph" w:customStyle="1" w:styleId="et6">
    <w:name w:val="et6"/>
    <w:basedOn w:val="aff7"/>
    <w:pPr>
      <w:widowControl/>
      <w:spacing w:before="100" w:beforeAutospacing="1" w:after="100" w:afterAutospacing="1"/>
      <w:jc w:val="left"/>
      <w:textAlignment w:val="center"/>
    </w:pPr>
    <w:rPr>
      <w:rFonts w:ascii="宋体" w:hAnsi="宋体" w:cs="宋体"/>
      <w:color w:val="000000"/>
      <w:kern w:val="0"/>
    </w:rPr>
  </w:style>
  <w:style w:type="paragraph" w:customStyle="1" w:styleId="et9">
    <w:name w:val="et9"/>
    <w:basedOn w:val="aff7"/>
    <w:pPr>
      <w:widowControl/>
      <w:spacing w:before="100" w:beforeAutospacing="1" w:after="100" w:afterAutospacing="1"/>
      <w:jc w:val="left"/>
      <w:textAlignment w:val="center"/>
    </w:pPr>
    <w:rPr>
      <w:rFonts w:ascii="宋体" w:hAnsi="宋体" w:cs="宋体"/>
      <w:color w:val="000000"/>
      <w:kern w:val="0"/>
    </w:rPr>
  </w:style>
  <w:style w:type="paragraph" w:customStyle="1" w:styleId="et15">
    <w:name w:val="et15"/>
    <w:basedOn w:val="aff7"/>
    <w:pPr>
      <w:widowControl/>
      <w:spacing w:before="100" w:beforeAutospacing="1" w:after="100" w:afterAutospacing="1"/>
      <w:jc w:val="left"/>
      <w:textAlignment w:val="center"/>
    </w:pPr>
    <w:rPr>
      <w:rFonts w:ascii="宋体" w:hAnsi="宋体" w:cs="宋体"/>
      <w:color w:val="000000"/>
      <w:kern w:val="0"/>
    </w:rPr>
  </w:style>
  <w:style w:type="paragraph" w:customStyle="1" w:styleId="et7">
    <w:name w:val="et7"/>
    <w:basedOn w:val="aff7"/>
    <w:pPr>
      <w:widowControl/>
      <w:spacing w:before="100" w:beforeAutospacing="1" w:after="100" w:afterAutospacing="1"/>
      <w:jc w:val="left"/>
      <w:textAlignment w:val="center"/>
    </w:pPr>
    <w:rPr>
      <w:rFonts w:ascii="宋体" w:hAnsi="宋体" w:cs="宋体"/>
      <w:color w:val="000000"/>
      <w:kern w:val="0"/>
    </w:rPr>
  </w:style>
  <w:style w:type="paragraph" w:customStyle="1" w:styleId="et11">
    <w:name w:val="et11"/>
    <w:basedOn w:val="aff7"/>
    <w:pPr>
      <w:widowControl/>
      <w:spacing w:before="100" w:beforeAutospacing="1" w:after="100" w:afterAutospacing="1"/>
      <w:jc w:val="left"/>
      <w:textAlignment w:val="center"/>
    </w:pPr>
    <w:rPr>
      <w:rFonts w:ascii="宋体" w:hAnsi="宋体" w:cs="宋体"/>
      <w:color w:val="000000"/>
      <w:kern w:val="0"/>
    </w:rPr>
  </w:style>
  <w:style w:type="paragraph" w:customStyle="1" w:styleId="et13">
    <w:name w:val="et13"/>
    <w:basedOn w:val="aff7"/>
    <w:pPr>
      <w:widowControl/>
      <w:spacing w:before="100" w:beforeAutospacing="1" w:after="100" w:afterAutospacing="1"/>
      <w:jc w:val="left"/>
      <w:textAlignment w:val="center"/>
    </w:pPr>
    <w:rPr>
      <w:rFonts w:ascii="宋体" w:hAnsi="宋体" w:cs="宋体"/>
      <w:color w:val="000000"/>
      <w:kern w:val="0"/>
    </w:rPr>
  </w:style>
  <w:style w:type="character" w:customStyle="1" w:styleId="Char1f4">
    <w:name w:val="副标题 Char1"/>
    <w:uiPriority w:val="11"/>
    <w:rPr>
      <w:rFonts w:ascii="Cambria" w:eastAsia="宋体" w:hAnsi="Cambria" w:cs="Times New Roman"/>
      <w:b/>
      <w:bCs/>
      <w:kern w:val="28"/>
      <w:sz w:val="32"/>
      <w:szCs w:val="32"/>
      <w:lang w:val="en-US" w:eastAsia="zh-CN" w:bidi="ar-SA"/>
    </w:rPr>
  </w:style>
  <w:style w:type="character" w:customStyle="1" w:styleId="Char1f5">
    <w:name w:val="标题 Char1"/>
    <w:rPr>
      <w:rFonts w:ascii="Cambria" w:eastAsia="宋体" w:hAnsi="Cambria" w:cs="Times New Roman"/>
      <w:b/>
      <w:bCs/>
      <w:kern w:val="2"/>
      <w:sz w:val="32"/>
      <w:szCs w:val="32"/>
      <w:lang w:val="en-US" w:eastAsia="zh-CN" w:bidi="ar-SA"/>
    </w:rPr>
  </w:style>
  <w:style w:type="character" w:customStyle="1" w:styleId="Char23">
    <w:name w:val="脚注文本 Char2"/>
    <w:uiPriority w:val="99"/>
    <w:semiHidden/>
    <w:rPr>
      <w:rFonts w:ascii="宋体" w:eastAsia="宋体" w:hAnsi="宋体"/>
      <w:kern w:val="2"/>
      <w:sz w:val="18"/>
      <w:szCs w:val="18"/>
      <w:lang w:val="en-US" w:eastAsia="zh-CN" w:bidi="ar-SA"/>
    </w:rPr>
  </w:style>
  <w:style w:type="paragraph" w:customStyle="1" w:styleId="156">
    <w:name w:val="15"/>
    <w:basedOn w:val="aff7"/>
    <w:uiPriority w:val="60"/>
    <w:rPr>
      <w:color w:val="31849B"/>
      <w:sz w:val="21"/>
      <w:szCs w:val="22"/>
    </w:rPr>
  </w:style>
  <w:style w:type="paragraph" w:customStyle="1" w:styleId="78">
    <w:name w:val="7"/>
    <w:uiPriority w:val="99"/>
    <w:unhideWhenUsed/>
    <w:rPr>
      <w:rFonts w:ascii="Times New Roman" w:hAnsi="Times New Roman"/>
    </w:rPr>
  </w:style>
  <w:style w:type="paragraph" w:customStyle="1" w:styleId="86">
    <w:name w:val="8"/>
    <w:pPr>
      <w:widowControl w:val="0"/>
      <w:spacing w:line="360" w:lineRule="auto"/>
      <w:ind w:firstLineChars="150" w:firstLine="150"/>
      <w:jc w:val="both"/>
    </w:pPr>
    <w:rPr>
      <w:rFonts w:ascii="Times New Roman" w:hAnsi="Times New Roman"/>
      <w:kern w:val="2"/>
      <w:sz w:val="21"/>
      <w:szCs w:val="24"/>
    </w:rPr>
  </w:style>
  <w:style w:type="paragraph" w:customStyle="1" w:styleId="CharCharChar1CharCharCharChar1">
    <w:name w:val="Char Char Char1 Char Char Char Char1"/>
    <w:basedOn w:val="aff7"/>
    <w:semiHidden/>
    <w:rPr>
      <w:rFonts w:eastAsia="仿宋_GB2312"/>
      <w:sz w:val="32"/>
      <w:szCs w:val="32"/>
    </w:rPr>
  </w:style>
  <w:style w:type="paragraph" w:customStyle="1" w:styleId="b2525">
    <w:name w:val="样式 b投标文件 + 段前: 2.5 行 段后: 2.5 行"/>
    <w:basedOn w:val="b0"/>
    <w:pPr>
      <w:spacing w:beforeLines="250" w:afterLines="250"/>
    </w:pPr>
    <w:rPr>
      <w:rFonts w:cs="宋体"/>
      <w:bCs/>
      <w:sz w:val="72"/>
      <w:szCs w:val="20"/>
    </w:rPr>
  </w:style>
  <w:style w:type="paragraph" w:customStyle="1" w:styleId="e05050">
    <w:name w:val="样式 e落款 + 段前: 0.5 行 段后: 0.5 行"/>
    <w:basedOn w:val="e"/>
    <w:pPr>
      <w:spacing w:before="156" w:after="156"/>
    </w:pPr>
    <w:rPr>
      <w:rFonts w:cs="宋体"/>
      <w:sz w:val="32"/>
      <w:szCs w:val="20"/>
    </w:rPr>
  </w:style>
  <w:style w:type="paragraph" w:customStyle="1" w:styleId="141">
    <w:name w:val="14"/>
    <w:uiPriority w:val="99"/>
    <w:pPr>
      <w:widowControl w:val="0"/>
      <w:jc w:val="both"/>
    </w:pPr>
    <w:rPr>
      <w:rFonts w:ascii="Times New Roman" w:hAnsi="Times New Roman"/>
      <w:kern w:val="2"/>
      <w:sz w:val="24"/>
      <w:szCs w:val="24"/>
    </w:rPr>
  </w:style>
  <w:style w:type="character" w:customStyle="1" w:styleId="Charffffd">
    <w:name w:val="标题正文 Char"/>
    <w:link w:val="afffffffffffffffffffffffffff4"/>
    <w:locked/>
    <w:rPr>
      <w:rFonts w:ascii="宋体" w:hAnsi="宋体"/>
      <w:spacing w:val="12"/>
      <w:sz w:val="28"/>
      <w:szCs w:val="24"/>
    </w:rPr>
  </w:style>
  <w:style w:type="paragraph" w:customStyle="1" w:styleId="afffffffffffffffffffffffffff4">
    <w:name w:val="标题正文"/>
    <w:basedOn w:val="aff7"/>
    <w:link w:val="Charffffd"/>
    <w:pPr>
      <w:adjustRightInd w:val="0"/>
      <w:snapToGrid w:val="0"/>
      <w:spacing w:line="360" w:lineRule="auto"/>
      <w:ind w:firstLineChars="200" w:firstLine="200"/>
    </w:pPr>
    <w:rPr>
      <w:rFonts w:ascii="宋体" w:hAnsi="宋体"/>
      <w:spacing w:val="12"/>
      <w:kern w:val="0"/>
      <w:sz w:val="28"/>
    </w:rPr>
  </w:style>
  <w:style w:type="paragraph" w:customStyle="1" w:styleId="132">
    <w:name w:val="13"/>
    <w:uiPriority w:val="99"/>
    <w:pPr>
      <w:widowControl w:val="0"/>
      <w:jc w:val="both"/>
    </w:pPr>
    <w:rPr>
      <w:rFonts w:ascii="Times New Roman" w:hAnsi="Times New Roman"/>
      <w:kern w:val="2"/>
      <w:sz w:val="24"/>
      <w:szCs w:val="24"/>
    </w:rPr>
  </w:style>
  <w:style w:type="paragraph" w:customStyle="1" w:styleId="127">
    <w:name w:val="12"/>
    <w:pPr>
      <w:widowControl w:val="0"/>
      <w:jc w:val="both"/>
    </w:pPr>
    <w:rPr>
      <w:rFonts w:ascii="Times New Roman" w:hAnsi="Times New Roman"/>
      <w:kern w:val="2"/>
      <w:sz w:val="24"/>
      <w:szCs w:val="24"/>
    </w:rPr>
  </w:style>
  <w:style w:type="paragraph" w:customStyle="1" w:styleId="2fffff7">
    <w:name w:val="封面2级标题"/>
    <w:basedOn w:val="aff7"/>
    <w:next w:val="aff8"/>
    <w:pPr>
      <w:adjustRightInd w:val="0"/>
      <w:snapToGrid w:val="0"/>
      <w:spacing w:before="120" w:line="360" w:lineRule="auto"/>
      <w:jc w:val="center"/>
      <w:textAlignment w:val="baseline"/>
    </w:pPr>
    <w:rPr>
      <w:rFonts w:ascii="Arial" w:hAnsi="Arial" w:cs="宋体"/>
      <w:b/>
      <w:bCs/>
      <w:sz w:val="36"/>
      <w:szCs w:val="20"/>
    </w:rPr>
  </w:style>
  <w:style w:type="paragraph" w:customStyle="1" w:styleId="1fffffb">
    <w:name w:val="封面1级标题"/>
    <w:basedOn w:val="aff7"/>
    <w:next w:val="aff7"/>
    <w:pPr>
      <w:spacing w:beforeLines="800"/>
      <w:jc w:val="center"/>
    </w:pPr>
    <w:rPr>
      <w:rFonts w:ascii="Arial" w:eastAsia="黑体" w:hAnsi="Arial" w:cs="宋体"/>
      <w:b/>
      <w:sz w:val="72"/>
      <w:szCs w:val="72"/>
    </w:rPr>
  </w:style>
  <w:style w:type="paragraph" w:customStyle="1" w:styleId="afffffffffffffffffffffffffff5">
    <w:name w:val="封面文件名称"/>
    <w:basedOn w:val="aff7"/>
    <w:pPr>
      <w:spacing w:beforeLines="800"/>
      <w:jc w:val="center"/>
    </w:pPr>
    <w:rPr>
      <w:rFonts w:ascii="Arial" w:eastAsia="黑体" w:hAnsi="Arial" w:cs="宋体"/>
      <w:b/>
      <w:bCs/>
      <w:sz w:val="52"/>
      <w:szCs w:val="52"/>
    </w:rPr>
  </w:style>
  <w:style w:type="paragraph" w:customStyle="1" w:styleId="afffffffffffffffffffffffffff6">
    <w:name w:val="封面项目名称"/>
    <w:basedOn w:val="aff7"/>
    <w:pPr>
      <w:spacing w:beforeLines="50"/>
      <w:jc w:val="center"/>
    </w:pPr>
    <w:rPr>
      <w:rFonts w:ascii="Arial" w:hAnsi="Arial" w:cs="宋体"/>
      <w:b/>
      <w:bCs/>
      <w:sz w:val="32"/>
      <w:szCs w:val="32"/>
    </w:rPr>
  </w:style>
  <w:style w:type="paragraph" w:customStyle="1" w:styleId="afffffffffffffffffffffffffff7">
    <w:name w:val="封面公司中文名称"/>
    <w:basedOn w:val="aff7"/>
    <w:pPr>
      <w:spacing w:beforeLines="200"/>
      <w:ind w:left="420"/>
      <w:jc w:val="center"/>
    </w:pPr>
    <w:rPr>
      <w:rFonts w:ascii="Arial" w:hAnsi="Arial" w:cs="宋体"/>
      <w:b/>
      <w:bCs/>
      <w:sz w:val="28"/>
      <w:szCs w:val="28"/>
    </w:rPr>
  </w:style>
  <w:style w:type="paragraph" w:customStyle="1" w:styleId="afffffffffffffffffffffffffff8">
    <w:name w:val="公司英文名称"/>
    <w:basedOn w:val="aff7"/>
    <w:pPr>
      <w:ind w:left="420"/>
      <w:jc w:val="center"/>
    </w:pPr>
    <w:rPr>
      <w:rFonts w:ascii="Arial" w:hAnsi="Arial" w:cs="宋体"/>
      <w:b/>
      <w:bCs/>
      <w:szCs w:val="21"/>
    </w:rPr>
  </w:style>
  <w:style w:type="paragraph" w:customStyle="1" w:styleId="22H2h2Heading2HiddenHeading2CCBSheading2">
    <w:name w:val="样式 标题 2吉奥标题 2H2h2Heading 2 HiddenHeading 2 CCBSheading 2第..."/>
    <w:basedOn w:val="2c"/>
    <w:pPr>
      <w:keepNext w:val="0"/>
      <w:keepLines w:val="0"/>
      <w:numPr>
        <w:ilvl w:val="0"/>
        <w:numId w:val="0"/>
      </w:numPr>
      <w:tabs>
        <w:tab w:val="left" w:pos="567"/>
        <w:tab w:val="left" w:pos="780"/>
      </w:tabs>
      <w:adjustRightInd/>
      <w:snapToGrid/>
      <w:spacing w:before="120" w:after="50" w:line="240" w:lineRule="auto"/>
      <w:ind w:left="567" w:hanging="567"/>
      <w:textAlignment w:val="auto"/>
    </w:pPr>
    <w:rPr>
      <w:rFonts w:ascii="Arial" w:hAnsi="Arial" w:cs="宋体"/>
      <w:kern w:val="2"/>
      <w:sz w:val="30"/>
      <w:szCs w:val="30"/>
    </w:rPr>
  </w:style>
  <w:style w:type="paragraph" w:customStyle="1" w:styleId="33h3Heading3-oldLevel3HeadH3level3PIM3">
    <w:name w:val="样式 标题 3吉奥标题 3h3Heading 3 - oldLevel 3 HeadH3level_3PIM 3..."/>
    <w:basedOn w:val="3b"/>
    <w:pPr>
      <w:keepNext w:val="0"/>
      <w:keepLines w:val="0"/>
      <w:numPr>
        <w:ilvl w:val="0"/>
        <w:numId w:val="0"/>
      </w:numPr>
      <w:tabs>
        <w:tab w:val="left" w:pos="709"/>
        <w:tab w:val="left" w:pos="780"/>
      </w:tabs>
      <w:adjustRightInd/>
      <w:snapToGrid/>
      <w:spacing w:beforeLines="0" w:after="50" w:line="240" w:lineRule="auto"/>
      <w:ind w:left="709" w:hanging="709"/>
      <w:jc w:val="both"/>
      <w:textAlignment w:val="auto"/>
    </w:pPr>
    <w:rPr>
      <w:rFonts w:ascii="Arial" w:hAnsi="Arial" w:cs="宋体"/>
      <w:kern w:val="2"/>
      <w:sz w:val="28"/>
      <w:szCs w:val="20"/>
    </w:rPr>
  </w:style>
  <w:style w:type="paragraph" w:customStyle="1" w:styleId="afffffffffffffffffffffffffff9">
    <w:name w:val="注释说明"/>
    <w:basedOn w:val="aff7"/>
    <w:pPr>
      <w:ind w:firstLineChars="200" w:firstLine="420"/>
    </w:pPr>
    <w:rPr>
      <w:rFonts w:ascii="Arial" w:hAnsi="Arial"/>
      <w:i/>
      <w:color w:val="0000FF"/>
      <w:sz w:val="21"/>
      <w:szCs w:val="21"/>
    </w:rPr>
  </w:style>
  <w:style w:type="paragraph" w:customStyle="1" w:styleId="24">
    <w:name w:val="吉奥项目编号2"/>
    <w:basedOn w:val="aff7"/>
    <w:pPr>
      <w:numPr>
        <w:numId w:val="92"/>
      </w:numPr>
      <w:spacing w:before="120" w:line="360" w:lineRule="auto"/>
      <w:ind w:firstLine="0"/>
    </w:pPr>
    <w:rPr>
      <w:rFonts w:eastAsia="仿宋_GB2312"/>
    </w:rPr>
  </w:style>
  <w:style w:type="paragraph" w:customStyle="1" w:styleId="2fffff8">
    <w:name w:val="正文文字缩进2"/>
    <w:basedOn w:val="aff7"/>
    <w:pPr>
      <w:ind w:firstLineChars="257" w:firstLine="540"/>
    </w:pPr>
    <w:rPr>
      <w:sz w:val="21"/>
      <w:szCs w:val="21"/>
    </w:rPr>
  </w:style>
  <w:style w:type="paragraph" w:customStyle="1" w:styleId="afffffffffffffffffffffffffffa">
    <w:name w:val="标准标志"/>
    <w:next w:val="aff7"/>
    <w:pPr>
      <w:framePr w:w="2268" w:h="1392" w:hRule="exact" w:wrap="around" w:hAnchor="margin" w:x="6748" w:y="171" w:anchorLock="1"/>
      <w:shd w:val="solid" w:color="FFFFFF" w:fill="FFFFFF"/>
      <w:spacing w:line="240" w:lineRule="atLeast"/>
      <w:jc w:val="right"/>
    </w:pPr>
    <w:rPr>
      <w:rFonts w:ascii="Times New Roman" w:hAnsi="Times New Roman"/>
      <w:b/>
      <w:bCs/>
      <w:w w:val="130"/>
      <w:sz w:val="96"/>
      <w:szCs w:val="96"/>
    </w:rPr>
  </w:style>
  <w:style w:type="paragraph" w:customStyle="1" w:styleId="afffffffffffffffffffffffffffb">
    <w:name w:val="标准称谓"/>
    <w:next w:val="aff7"/>
    <w:pPr>
      <w:framePr w:w="9638" w:h="754" w:hRule="exact" w:hSpace="180" w:vSpace="180" w:wrap="around" w:vAnchor="page" w:hAnchor="margin" w:xAlign="center" w:y="2128" w:anchorLock="1"/>
      <w:widowControl w:val="0"/>
      <w:kinsoku w:val="0"/>
      <w:overflowPunct w:val="0"/>
      <w:autoSpaceDE w:val="0"/>
      <w:autoSpaceDN w:val="0"/>
      <w:spacing w:line="240" w:lineRule="atLeast"/>
      <w:jc w:val="distribute"/>
    </w:pPr>
    <w:rPr>
      <w:rFonts w:ascii="宋体" w:hAnsi="Times New Roman" w:cs="宋体"/>
      <w:b/>
      <w:bCs/>
      <w:spacing w:val="20"/>
      <w:w w:val="148"/>
      <w:sz w:val="52"/>
      <w:szCs w:val="52"/>
    </w:rPr>
  </w:style>
  <w:style w:type="paragraph" w:customStyle="1" w:styleId="afffffffffffffffffffffffffffc">
    <w:name w:val="标准书眉_奇数页"/>
    <w:next w:val="aff7"/>
    <w:pPr>
      <w:tabs>
        <w:tab w:val="center" w:pos="4154"/>
        <w:tab w:val="right" w:pos="8306"/>
      </w:tabs>
      <w:spacing w:after="120"/>
      <w:jc w:val="right"/>
    </w:pPr>
    <w:rPr>
      <w:rFonts w:ascii="Times New Roman" w:hAnsi="Times New Roman"/>
      <w:sz w:val="21"/>
      <w:szCs w:val="21"/>
    </w:rPr>
  </w:style>
  <w:style w:type="paragraph" w:customStyle="1" w:styleId="afffffffffffffffffffffffffffd">
    <w:name w:val="标准书眉_偶数页"/>
    <w:basedOn w:val="afffffffffffffffffffffffffffc"/>
    <w:next w:val="aff7"/>
    <w:pPr>
      <w:jc w:val="left"/>
    </w:pPr>
  </w:style>
  <w:style w:type="paragraph" w:customStyle="1" w:styleId="afffffffffffffffffffffffffffe">
    <w:name w:val="标准书眉一"/>
    <w:pPr>
      <w:jc w:val="both"/>
    </w:pPr>
    <w:rPr>
      <w:rFonts w:ascii="Times New Roman" w:hAnsi="Times New Roman"/>
    </w:rPr>
  </w:style>
  <w:style w:type="paragraph" w:customStyle="1" w:styleId="affffffffffffffffffffffffffff">
    <w:name w:val="参考文献、索引标题"/>
    <w:basedOn w:val="affffffffffff0"/>
    <w:next w:val="aff7"/>
    <w:pPr>
      <w:tabs>
        <w:tab w:val="clear" w:pos="420"/>
      </w:tabs>
      <w:spacing w:after="200"/>
      <w:ind w:left="0" w:firstLine="0"/>
    </w:pPr>
    <w:rPr>
      <w:rFonts w:cs="黑体"/>
      <w:sz w:val="21"/>
      <w:szCs w:val="21"/>
    </w:rPr>
  </w:style>
  <w:style w:type="character" w:customStyle="1" w:styleId="affffffffffffffffffffffffffff0">
    <w:name w:val="发布"/>
    <w:rPr>
      <w:rFonts w:ascii="黑体" w:eastAsia="黑体" w:cs="黑体"/>
      <w:spacing w:val="22"/>
      <w:w w:val="100"/>
      <w:position w:val="3"/>
      <w:sz w:val="28"/>
      <w:szCs w:val="28"/>
    </w:rPr>
  </w:style>
  <w:style w:type="paragraph" w:customStyle="1" w:styleId="affffffffffffffffffffffffffff1">
    <w:name w:val="发布部门"/>
    <w:next w:val="affffffff7"/>
    <w:pPr>
      <w:framePr w:w="7433" w:h="585" w:hRule="exact" w:hSpace="180" w:vSpace="180" w:wrap="around" w:hAnchor="margin" w:xAlign="center" w:y="14401" w:anchorLock="1"/>
      <w:jc w:val="center"/>
    </w:pPr>
    <w:rPr>
      <w:rFonts w:ascii="宋体" w:hAnsi="Times New Roman" w:cs="宋体"/>
      <w:b/>
      <w:bCs/>
      <w:spacing w:val="20"/>
      <w:w w:val="135"/>
      <w:sz w:val="36"/>
      <w:szCs w:val="36"/>
    </w:rPr>
  </w:style>
  <w:style w:type="paragraph" w:customStyle="1" w:styleId="affffffffffffffffffffffffffff2">
    <w:name w:val="发布日期"/>
    <w:pPr>
      <w:framePr w:w="4000" w:h="473" w:hRule="exact" w:hSpace="180" w:vSpace="180" w:wrap="around" w:hAnchor="margin" w:y="13511" w:anchorLock="1"/>
    </w:pPr>
    <w:rPr>
      <w:rFonts w:ascii="Times New Roman" w:eastAsia="黑体" w:hAnsi="Times New Roman"/>
      <w:sz w:val="28"/>
      <w:szCs w:val="28"/>
    </w:rPr>
  </w:style>
  <w:style w:type="paragraph" w:customStyle="1" w:styleId="2fffff9">
    <w:name w:val="封面标准号2"/>
    <w:basedOn w:val="1ff1"/>
    <w:pPr>
      <w:framePr w:w="9138" w:h="1244" w:hRule="exact" w:wrap="around" w:vAnchor="page" w:hAnchor="margin" w:y="2908"/>
      <w:adjustRightInd w:val="0"/>
      <w:spacing w:before="357" w:line="280" w:lineRule="exact"/>
    </w:pPr>
    <w:rPr>
      <w:szCs w:val="28"/>
    </w:rPr>
  </w:style>
  <w:style w:type="paragraph" w:customStyle="1" w:styleId="affffffffffffffffffffffffffff3">
    <w:name w:val="封面标准代替信息"/>
    <w:basedOn w:val="2fffff9"/>
    <w:pPr>
      <w:framePr w:wrap="around"/>
      <w:spacing w:before="57"/>
    </w:pPr>
    <w:rPr>
      <w:rFonts w:ascii="宋体" w:cs="宋体"/>
      <w:sz w:val="21"/>
      <w:szCs w:val="21"/>
    </w:rPr>
  </w:style>
  <w:style w:type="paragraph" w:customStyle="1" w:styleId="affffffffffffffffffffffffffff4">
    <w:name w:val="封面标准文稿类别"/>
    <w:pPr>
      <w:spacing w:before="440" w:line="400" w:lineRule="exact"/>
      <w:jc w:val="center"/>
    </w:pPr>
    <w:rPr>
      <w:rFonts w:ascii="宋体" w:hAnsi="Times New Roman" w:cs="宋体"/>
      <w:sz w:val="24"/>
      <w:szCs w:val="24"/>
    </w:rPr>
  </w:style>
  <w:style w:type="paragraph" w:customStyle="1" w:styleId="affffffffffffffffffffffffffff5">
    <w:name w:val="封面标准英文名称"/>
    <w:pPr>
      <w:widowControl w:val="0"/>
      <w:spacing w:before="370" w:line="400" w:lineRule="exact"/>
      <w:jc w:val="center"/>
    </w:pPr>
    <w:rPr>
      <w:rFonts w:ascii="Times New Roman" w:hAnsi="Times New Roman"/>
      <w:sz w:val="28"/>
      <w:szCs w:val="28"/>
    </w:rPr>
  </w:style>
  <w:style w:type="paragraph" w:customStyle="1" w:styleId="affffffffffffffffffffffffffff6">
    <w:name w:val="封面一致性程度标识"/>
    <w:pPr>
      <w:spacing w:before="440" w:line="400" w:lineRule="exact"/>
      <w:jc w:val="center"/>
    </w:pPr>
    <w:rPr>
      <w:rFonts w:ascii="宋体" w:hAnsi="Times New Roman" w:cs="宋体"/>
      <w:sz w:val="28"/>
      <w:szCs w:val="28"/>
    </w:rPr>
  </w:style>
  <w:style w:type="paragraph" w:customStyle="1" w:styleId="affffffffffffffffffffffffffff7">
    <w:name w:val="封面正文"/>
    <w:pPr>
      <w:jc w:val="both"/>
    </w:pPr>
    <w:rPr>
      <w:rFonts w:ascii="Times New Roman" w:hAnsi="Times New Roman"/>
    </w:rPr>
  </w:style>
  <w:style w:type="character" w:customStyle="1" w:styleId="EmailStyle621">
    <w:name w:val="EmailStyle621"/>
    <w:rPr>
      <w:rFonts w:ascii="Arial" w:eastAsia="宋体" w:hAnsi="Arial" w:cs="Arial"/>
      <w:color w:val="auto"/>
      <w:sz w:val="20"/>
      <w:szCs w:val="20"/>
    </w:rPr>
  </w:style>
  <w:style w:type="character" w:customStyle="1" w:styleId="EmailStyle631">
    <w:name w:val="EmailStyle631"/>
    <w:rPr>
      <w:rFonts w:ascii="Arial" w:eastAsia="宋体" w:hAnsi="Arial" w:cs="Arial"/>
      <w:color w:val="auto"/>
      <w:sz w:val="20"/>
      <w:szCs w:val="20"/>
    </w:rPr>
  </w:style>
  <w:style w:type="paragraph" w:customStyle="1" w:styleId="af8">
    <w:name w:val="列项·"/>
    <w:pPr>
      <w:numPr>
        <w:numId w:val="93"/>
      </w:numPr>
      <w:tabs>
        <w:tab w:val="left" w:pos="840"/>
      </w:tabs>
      <w:ind w:leftChars="200" w:left="840" w:hangingChars="200" w:hanging="420"/>
      <w:jc w:val="both"/>
    </w:pPr>
    <w:rPr>
      <w:rFonts w:ascii="宋体" w:hAnsi="Times New Roman" w:cs="宋体"/>
      <w:sz w:val="21"/>
      <w:szCs w:val="21"/>
    </w:rPr>
  </w:style>
  <w:style w:type="paragraph" w:customStyle="1" w:styleId="affffffffffffffffffffffffffff8">
    <w:name w:val="目次、标准名称标题"/>
    <w:basedOn w:val="affffffffffff0"/>
    <w:next w:val="affffffff7"/>
    <w:pPr>
      <w:tabs>
        <w:tab w:val="clear" w:pos="420"/>
      </w:tabs>
      <w:spacing w:line="460" w:lineRule="exact"/>
      <w:ind w:left="0" w:firstLine="0"/>
    </w:pPr>
    <w:rPr>
      <w:rFonts w:cs="黑体"/>
      <w:szCs w:val="32"/>
    </w:rPr>
  </w:style>
  <w:style w:type="paragraph" w:customStyle="1" w:styleId="affffffffffffffffffffffffffff9">
    <w:name w:val="目次、索引正文"/>
    <w:pPr>
      <w:spacing w:line="320" w:lineRule="exact"/>
      <w:jc w:val="both"/>
    </w:pPr>
    <w:rPr>
      <w:rFonts w:ascii="宋体" w:hAnsi="Times New Roman" w:cs="宋体"/>
      <w:sz w:val="21"/>
      <w:szCs w:val="21"/>
    </w:rPr>
  </w:style>
  <w:style w:type="paragraph" w:customStyle="1" w:styleId="affffffffffffffffffffffffffffa">
    <w:name w:val="其他标准称谓"/>
    <w:pPr>
      <w:spacing w:line="240" w:lineRule="atLeast"/>
      <w:jc w:val="distribute"/>
    </w:pPr>
    <w:rPr>
      <w:rFonts w:ascii="黑体" w:eastAsia="黑体" w:hAnsi="宋体" w:cs="黑体"/>
      <w:sz w:val="52"/>
      <w:szCs w:val="52"/>
    </w:rPr>
  </w:style>
  <w:style w:type="paragraph" w:customStyle="1" w:styleId="affffffffffffffffffffffffffffb">
    <w:name w:val="其他发布部门"/>
    <w:basedOn w:val="affffffffffffffffffffffffffff1"/>
    <w:pPr>
      <w:framePr w:wrap="around"/>
      <w:spacing w:line="240" w:lineRule="atLeast"/>
    </w:pPr>
    <w:rPr>
      <w:rFonts w:ascii="黑体" w:eastAsia="黑体" w:cs="黑体"/>
      <w:b w:val="0"/>
      <w:bCs w:val="0"/>
    </w:rPr>
  </w:style>
  <w:style w:type="paragraph" w:customStyle="1" w:styleId="affffffffffffffffffffffffffffc">
    <w:name w:val="实施日期"/>
    <w:basedOn w:val="affffffffffffffffffffffffffff2"/>
    <w:pPr>
      <w:framePr w:hSpace="0" w:wrap="around" w:xAlign="right"/>
      <w:jc w:val="right"/>
    </w:pPr>
  </w:style>
  <w:style w:type="paragraph" w:customStyle="1" w:styleId="a5">
    <w:name w:val="示例"/>
    <w:next w:val="affffffff7"/>
    <w:pPr>
      <w:numPr>
        <w:numId w:val="94"/>
      </w:numPr>
      <w:tabs>
        <w:tab w:val="left" w:pos="816"/>
      </w:tabs>
      <w:ind w:firstLineChars="233" w:firstLine="419"/>
      <w:jc w:val="both"/>
    </w:pPr>
    <w:rPr>
      <w:rFonts w:ascii="宋体" w:hAnsi="Times New Roman" w:cs="宋体"/>
      <w:sz w:val="18"/>
      <w:szCs w:val="18"/>
    </w:rPr>
  </w:style>
  <w:style w:type="paragraph" w:customStyle="1" w:styleId="affffffffffffffffffffffffffffd">
    <w:name w:val="数字编号列项（二级）"/>
    <w:pPr>
      <w:ind w:leftChars="400" w:left="1260" w:hangingChars="200" w:hanging="420"/>
      <w:jc w:val="both"/>
    </w:pPr>
    <w:rPr>
      <w:rFonts w:ascii="宋体" w:hAnsi="Times New Roman" w:cs="宋体"/>
      <w:sz w:val="21"/>
      <w:szCs w:val="21"/>
    </w:rPr>
  </w:style>
  <w:style w:type="paragraph" w:customStyle="1" w:styleId="affffffffffffffffffffffffffffe">
    <w:name w:val="图表脚注"/>
    <w:next w:val="affffffff7"/>
    <w:pPr>
      <w:ind w:leftChars="200" w:left="300" w:hangingChars="100" w:hanging="100"/>
      <w:jc w:val="both"/>
    </w:pPr>
    <w:rPr>
      <w:rFonts w:ascii="宋体" w:hAnsi="Times New Roman" w:cs="宋体"/>
      <w:sz w:val="18"/>
      <w:szCs w:val="18"/>
    </w:rPr>
  </w:style>
  <w:style w:type="paragraph" w:customStyle="1" w:styleId="afffffffffffffffffffffffffffff">
    <w:name w:val="无标题条"/>
    <w:next w:val="affffffff7"/>
    <w:pPr>
      <w:jc w:val="both"/>
    </w:pPr>
    <w:rPr>
      <w:rFonts w:ascii="Times New Roman" w:hAnsi="Times New Roman"/>
      <w:sz w:val="21"/>
      <w:szCs w:val="21"/>
    </w:rPr>
  </w:style>
  <w:style w:type="paragraph" w:customStyle="1" w:styleId="afc">
    <w:name w:val="注×："/>
    <w:pPr>
      <w:widowControl w:val="0"/>
      <w:numPr>
        <w:numId w:val="95"/>
      </w:numPr>
      <w:tabs>
        <w:tab w:val="left" w:pos="630"/>
      </w:tabs>
      <w:autoSpaceDE w:val="0"/>
      <w:autoSpaceDN w:val="0"/>
      <w:jc w:val="both"/>
    </w:pPr>
    <w:rPr>
      <w:rFonts w:ascii="宋体" w:hAnsi="Times New Roman" w:cs="宋体"/>
      <w:sz w:val="18"/>
      <w:szCs w:val="18"/>
    </w:rPr>
  </w:style>
  <w:style w:type="paragraph" w:customStyle="1" w:styleId="afffffffffffffffffffffffffffff0">
    <w:name w:val="字母编号列项（一级）"/>
    <w:pPr>
      <w:ind w:leftChars="200" w:left="840" w:hangingChars="200" w:hanging="420"/>
      <w:jc w:val="both"/>
    </w:pPr>
    <w:rPr>
      <w:rFonts w:ascii="宋体" w:hAnsi="Times New Roman" w:cs="宋体"/>
      <w:sz w:val="21"/>
      <w:szCs w:val="21"/>
    </w:rPr>
  </w:style>
  <w:style w:type="table" w:customStyle="1" w:styleId="3ffe">
    <w:name w:val="网格型3"/>
    <w:basedOn w:val="affa"/>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2">
    <w:name w:val="Char Char1 Char Char Char Char Char Char2"/>
    <w:basedOn w:val="aff7"/>
    <w:pPr>
      <w:widowControl/>
      <w:spacing w:after="160" w:line="240" w:lineRule="exact"/>
      <w:jc w:val="left"/>
    </w:pPr>
    <w:rPr>
      <w:rFonts w:ascii="Verdana" w:eastAsia="仿宋_GB2312" w:hAnsi="Verdana"/>
      <w:kern w:val="0"/>
      <w:szCs w:val="20"/>
      <w:lang w:eastAsia="en-US"/>
    </w:rPr>
  </w:style>
  <w:style w:type="character" w:customStyle="1" w:styleId="EmailStyle129">
    <w:name w:val="EmailStyle129"/>
    <w:rPr>
      <w:rFonts w:ascii="Arial" w:eastAsia="宋体" w:hAnsi="Arial" w:cs="Arial"/>
      <w:color w:val="auto"/>
      <w:sz w:val="20"/>
      <w:szCs w:val="20"/>
    </w:rPr>
  </w:style>
  <w:style w:type="paragraph" w:customStyle="1" w:styleId="afffffffffffffffffffffffffffff1">
    <w:name w:val="样式 文件表格 + 两端对齐"/>
    <w:basedOn w:val="aff7"/>
    <w:rPr>
      <w:rFonts w:ascii="Arial" w:hAnsi="Arial" w:cs="宋体"/>
      <w:sz w:val="21"/>
      <w:szCs w:val="20"/>
    </w:rPr>
  </w:style>
  <w:style w:type="paragraph" w:customStyle="1" w:styleId="181">
    <w:name w:val="样式 封面1级标题 + 段前: 8 行"/>
    <w:basedOn w:val="aff7"/>
    <w:pPr>
      <w:spacing w:beforeLines="800"/>
      <w:jc w:val="center"/>
    </w:pPr>
    <w:rPr>
      <w:rFonts w:ascii="Arial" w:eastAsia="黑体" w:hAnsi="Arial" w:cs="宋体"/>
      <w:b/>
      <w:bCs/>
      <w:sz w:val="52"/>
      <w:szCs w:val="52"/>
    </w:rPr>
  </w:style>
  <w:style w:type="paragraph" w:customStyle="1" w:styleId="23">
    <w:name w:val="样式23"/>
    <w:basedOn w:val="aff7"/>
    <w:link w:val="23Char"/>
    <w:pPr>
      <w:numPr>
        <w:numId w:val="96"/>
      </w:numPr>
      <w:spacing w:afterLines="100" w:line="300" w:lineRule="auto"/>
      <w:ind w:firstLine="0"/>
      <w:jc w:val="center"/>
    </w:pPr>
    <w:rPr>
      <w:rFonts w:ascii="宋体" w:hAnsi="宋体"/>
      <w:b/>
      <w:sz w:val="18"/>
      <w:szCs w:val="18"/>
    </w:rPr>
  </w:style>
  <w:style w:type="character" w:customStyle="1" w:styleId="23Char">
    <w:name w:val="样式23 Char"/>
    <w:link w:val="23"/>
    <w:rPr>
      <w:rFonts w:ascii="宋体" w:hAnsi="宋体"/>
      <w:b/>
      <w:kern w:val="2"/>
      <w:sz w:val="18"/>
      <w:szCs w:val="18"/>
    </w:rPr>
  </w:style>
  <w:style w:type="paragraph" w:customStyle="1" w:styleId="afffffffffffffffffffffffffffff2">
    <w:name w:val="规管正文"/>
    <w:basedOn w:val="aff7"/>
    <w:pPr>
      <w:spacing w:line="360" w:lineRule="auto"/>
      <w:ind w:firstLineChars="200" w:firstLine="480"/>
    </w:pPr>
    <w:rPr>
      <w:rFonts w:ascii="宋体" w:hAnsi="宋体"/>
      <w:bCs/>
    </w:rPr>
  </w:style>
  <w:style w:type="paragraph" w:customStyle="1" w:styleId="CharCharCharCharCharCharCharCharCharCharCharCharCharCharChar">
    <w:name w:val="Char Char Char Char Char Char Char Char Char Char Char Char Char Char Char"/>
    <w:basedOn w:val="aff7"/>
    <w:rPr>
      <w:sz w:val="21"/>
      <w:szCs w:val="20"/>
    </w:rPr>
  </w:style>
  <w:style w:type="paragraph" w:customStyle="1" w:styleId="d43">
    <w:name w:val="样式 d招标编号 + 段前: 4 行 段后: 3 行"/>
    <w:basedOn w:val="d"/>
    <w:pPr>
      <w:spacing w:beforeLines="100" w:afterLines="100"/>
    </w:pPr>
    <w:rPr>
      <w:rFonts w:cs="宋体"/>
      <w:szCs w:val="20"/>
    </w:rPr>
  </w:style>
  <w:style w:type="paragraph" w:customStyle="1" w:styleId="afffffffffffffffffffffffffffff3">
    <w:name w:val="表格正文居中"/>
    <w:basedOn w:val="affffffff9"/>
  </w:style>
  <w:style w:type="paragraph" w:customStyle="1" w:styleId="04">
    <w:name w:val="样式 标书正文 + 首行缩进:  0 字符"/>
    <w:basedOn w:val="affffffffb"/>
    <w:pPr>
      <w:spacing w:line="480" w:lineRule="auto"/>
      <w:ind w:firstLineChars="0" w:firstLine="0"/>
    </w:pPr>
    <w:rPr>
      <w:szCs w:val="20"/>
    </w:rPr>
  </w:style>
  <w:style w:type="paragraph" w:customStyle="1" w:styleId="afffffffffffffffffffffffffffff4">
    <w:name w:val="表格正文右对齐"/>
    <w:basedOn w:val="afffffff5"/>
    <w:pPr>
      <w:adjustRightInd/>
      <w:snapToGrid/>
      <w:spacing w:before="0"/>
      <w:jc w:val="left"/>
      <w:textAlignment w:val="auto"/>
    </w:pPr>
    <w:rPr>
      <w:b w:val="0"/>
      <w:color w:val="000000"/>
      <w:kern w:val="2"/>
      <w:sz w:val="24"/>
      <w:szCs w:val="28"/>
    </w:rPr>
  </w:style>
  <w:style w:type="paragraph" w:customStyle="1" w:styleId="NewNewNewNew">
    <w:name w:val="正文 New New New New"/>
    <w:pPr>
      <w:widowControl w:val="0"/>
      <w:jc w:val="both"/>
    </w:pPr>
    <w:rPr>
      <w:rFonts w:ascii="Times New Roman" w:hAnsi="Times New Roman"/>
      <w:kern w:val="2"/>
      <w:sz w:val="28"/>
    </w:rPr>
  </w:style>
  <w:style w:type="character" w:customStyle="1" w:styleId="CharCharf0">
    <w:name w:val="表格 Char Char"/>
    <w:rPr>
      <w:rFonts w:ascii="楷体_GB2312" w:eastAsia="楷体_GB2312" w:hAnsi="宋体"/>
      <w:kern w:val="2"/>
      <w:sz w:val="21"/>
      <w:szCs w:val="21"/>
    </w:rPr>
  </w:style>
  <w:style w:type="paragraph" w:customStyle="1" w:styleId="aff6">
    <w:name w:val="列表内容"/>
    <w:basedOn w:val="aff7"/>
    <w:pPr>
      <w:widowControl/>
      <w:numPr>
        <w:numId w:val="97"/>
      </w:numPr>
      <w:spacing w:beforeLines="15" w:afterLines="15" w:line="260" w:lineRule="exact"/>
      <w:ind w:firstLine="560"/>
      <w:jc w:val="left"/>
    </w:pPr>
    <w:rPr>
      <w:rFonts w:ascii="Verdana" w:hAnsi="Verdana"/>
      <w:kern w:val="0"/>
      <w:sz w:val="18"/>
      <w:szCs w:val="18"/>
    </w:rPr>
  </w:style>
  <w:style w:type="table" w:customStyle="1" w:styleId="128">
    <w:name w:val="表格样式12"/>
    <w:basedOn w:val="affa"/>
    <w:pPr>
      <w:widowControl w:val="0"/>
      <w:jc w:val="both"/>
    </w:pPr>
    <w:rPr>
      <w:rFonts w:ascii="Times New Roman" w:eastAsia="仿宋_GB2312"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eastAsia="Arial Unicode MS"/>
        <w:b/>
        <w:sz w:val="21"/>
      </w:rPr>
      <w:tblPr/>
      <w:tcPr>
        <w:tcBorders>
          <w:top w:val="single" w:sz="6" w:space="0" w:color="auto"/>
          <w:left w:val="single" w:sz="6" w:space="0" w:color="auto"/>
          <w:bottom w:val="double" w:sz="4" w:space="0" w:color="auto"/>
          <w:right w:val="single" w:sz="6" w:space="0" w:color="auto"/>
          <w:insideH w:val="nil"/>
          <w:insideV w:val="single" w:sz="6" w:space="0" w:color="auto"/>
          <w:tl2br w:val="nil"/>
          <w:tr2bl w:val="nil"/>
        </w:tcBorders>
        <w:shd w:val="clear" w:color="auto" w:fill="FFFFFF"/>
      </w:tcPr>
    </w:tblStylePr>
  </w:style>
  <w:style w:type="table" w:customStyle="1" w:styleId="1fffffc">
    <w:name w:val="表格主题1"/>
    <w:basedOn w:val="affa"/>
    <w:pPr>
      <w:widowControl w:val="0"/>
      <w:adjustRightInd w:val="0"/>
      <w:snapToGrid w:val="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affffff7"/>
    <w:pPr>
      <w:widowControl w:val="0"/>
      <w:snapToGrid w:val="0"/>
    </w:pPr>
    <w:rPr>
      <w:rFonts w:ascii="Times New Roman" w:hAnsi="Times New Roman"/>
    </w:rPr>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2fffffa">
    <w:name w:val="正文中的表格2"/>
    <w:basedOn w:val="affffff7"/>
    <w:pPr>
      <w:jc w:val="both"/>
    </w:pPr>
    <w:rPr>
      <w:rFonts w:ascii="Arial" w:hAnsi="Arial" w:cs="Arial"/>
      <w:sz w:val="18"/>
      <w:szCs w:val="18"/>
    </w:rPr>
    <w:tblPr/>
    <w:trPr>
      <w:cantSplit/>
    </w:trPr>
    <w:tcPr>
      <w:vAlign w:val="center"/>
    </w:tcPr>
  </w:style>
  <w:style w:type="table" w:customStyle="1" w:styleId="Table11">
    <w:name w:val="Table11"/>
    <w:basedOn w:val="affffff7"/>
    <w:pPr>
      <w:widowControl w:val="0"/>
      <w:snapToGrid w:val="0"/>
    </w:pPr>
    <w:rPr>
      <w:rFonts w:ascii="Times New Roman" w:hAnsi="Times New Roman"/>
    </w:rPr>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IBM-11">
    <w:name w:val="IBM-11"/>
    <w:basedOn w:val="affffff8"/>
    <w:pPr>
      <w:adjustRightInd/>
      <w:snapToGrid/>
      <w:textAlignment w:val="auto"/>
    </w:pPr>
    <w:tblPr/>
  </w:style>
  <w:style w:type="table" w:customStyle="1" w:styleId="11b">
    <w:name w:val="正文中的表格11"/>
    <w:basedOn w:val="affffff7"/>
    <w:pPr>
      <w:jc w:val="both"/>
    </w:pPr>
    <w:rPr>
      <w:rFonts w:ascii="Arial" w:hAnsi="Arial" w:cs="Arial"/>
      <w:sz w:val="18"/>
      <w:szCs w:val="18"/>
    </w:rPr>
    <w:tblPr>
      <w:jc w:val="center"/>
      <w:tblCellMar>
        <w:left w:w="57" w:type="dxa"/>
        <w:right w:w="57" w:type="dxa"/>
      </w:tblCellMar>
    </w:tblPr>
    <w:trPr>
      <w:jc w:val="center"/>
    </w:trPr>
    <w:tcPr>
      <w:vAlign w:val="center"/>
    </w:tcPr>
    <w:tblStylePr w:type="firstRow">
      <w:pPr>
        <w:wordWrap/>
        <w:jc w:val="center"/>
      </w:pPr>
      <w:rPr>
        <w:b/>
        <w:bCs/>
        <w:i w:val="0"/>
        <w:iCs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0E0E0"/>
      </w:tcPr>
    </w:tblStylePr>
  </w:style>
  <w:style w:type="character" w:customStyle="1" w:styleId="Charfff1">
    <w:name w:val="表头文字样式 Char"/>
    <w:link w:val="afffffffffffffffffffb"/>
    <w:rPr>
      <w:rFonts w:ascii="Times New Roman" w:hAnsi="Times New Roman"/>
      <w:b/>
      <w:kern w:val="2"/>
      <w:sz w:val="21"/>
      <w:szCs w:val="24"/>
    </w:rPr>
  </w:style>
  <w:style w:type="table" w:customStyle="1" w:styleId="133">
    <w:name w:val="表格样式13"/>
    <w:basedOn w:val="affa"/>
    <w:pPr>
      <w:widowControl w:val="0"/>
      <w:jc w:val="both"/>
    </w:pPr>
    <w:rPr>
      <w:rFonts w:ascii="Times New Roman" w:eastAsia="仿宋_GB2312"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eastAsia="Arial Unicode MS"/>
        <w:b/>
        <w:sz w:val="21"/>
      </w:rPr>
      <w:tblPr/>
      <w:tcPr>
        <w:tcBorders>
          <w:top w:val="single" w:sz="6" w:space="0" w:color="auto"/>
          <w:left w:val="single" w:sz="6" w:space="0" w:color="auto"/>
          <w:bottom w:val="double" w:sz="4" w:space="0" w:color="auto"/>
          <w:right w:val="single" w:sz="6" w:space="0" w:color="auto"/>
          <w:insideH w:val="nil"/>
          <w:insideV w:val="single" w:sz="6" w:space="0" w:color="auto"/>
          <w:tl2br w:val="nil"/>
          <w:tr2bl w:val="nil"/>
        </w:tcBorders>
        <w:shd w:val="clear" w:color="auto" w:fill="FFFFFF"/>
      </w:tcPr>
    </w:tblStylePr>
  </w:style>
  <w:style w:type="table" w:customStyle="1" w:styleId="2fffffb">
    <w:name w:val="表格主题2"/>
    <w:basedOn w:val="affa"/>
    <w:pPr>
      <w:widowControl w:val="0"/>
      <w:adjustRightInd w:val="0"/>
      <w:snapToGrid w:val="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ding3">
    <w:name w:val="Gridding3"/>
    <w:basedOn w:val="affa"/>
    <w:uiPriority w:val="59"/>
    <w:pPr>
      <w:widowControl w:val="0"/>
      <w:spacing w:afterLines="50" w:line="360" w:lineRule="auto"/>
      <w:ind w:firstLineChars="200" w:firstLine="20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
    <w:name w:val="Table3"/>
    <w:basedOn w:val="affffff7"/>
    <w:pPr>
      <w:widowControl w:val="0"/>
      <w:snapToGrid w:val="0"/>
    </w:pPr>
    <w:rPr>
      <w:rFonts w:ascii="Times New Roman" w:hAnsi="Times New Roman"/>
    </w:rPr>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3fff">
    <w:name w:val="正文中的表格3"/>
    <w:basedOn w:val="affffff7"/>
    <w:pPr>
      <w:jc w:val="both"/>
    </w:pPr>
    <w:rPr>
      <w:rFonts w:ascii="Arial" w:hAnsi="Arial" w:cs="Arial"/>
      <w:sz w:val="18"/>
      <w:szCs w:val="18"/>
    </w:rPr>
    <w:tblPr/>
    <w:trPr>
      <w:cantSplit/>
    </w:trPr>
    <w:tcPr>
      <w:vAlign w:val="center"/>
    </w:tcPr>
  </w:style>
  <w:style w:type="table" w:customStyle="1" w:styleId="Table12">
    <w:name w:val="Table12"/>
    <w:basedOn w:val="affffff7"/>
    <w:pPr>
      <w:widowControl w:val="0"/>
      <w:snapToGrid w:val="0"/>
    </w:pPr>
    <w:rPr>
      <w:rFonts w:ascii="Times New Roman" w:hAnsi="Times New Roman"/>
    </w:rPr>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IBM-12">
    <w:name w:val="IBM-12"/>
    <w:basedOn w:val="affffff8"/>
    <w:pPr>
      <w:adjustRightInd/>
      <w:snapToGrid/>
      <w:jc w:val="left"/>
      <w:textAlignment w:val="auto"/>
    </w:pPr>
    <w:rPr>
      <w:rFonts w:ascii="Helvetica" w:eastAsia="方正中等线简体" w:hAnsi="Helvetica"/>
      <w:sz w:val="16"/>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57" w:type="dxa"/>
        <w:left w:w="57" w:type="dxa"/>
        <w:bottom w:w="57" w:type="dxa"/>
        <w:right w:w="57" w:type="dxa"/>
      </w:tblCellMar>
    </w:tblPr>
    <w:tblStylePr w:type="firstRow">
      <w:rPr>
        <w:rFonts w:ascii="Helvetica" w:eastAsia="SAPFuturaNaDemi" w:hAnsi="Helvetica"/>
        <w:b w:val="0"/>
        <w:sz w:val="18"/>
      </w:rPr>
    </w:tblStylePr>
  </w:style>
  <w:style w:type="table" w:customStyle="1" w:styleId="129">
    <w:name w:val="正文中的表格12"/>
    <w:basedOn w:val="affffff7"/>
    <w:pPr>
      <w:jc w:val="both"/>
    </w:pPr>
    <w:rPr>
      <w:rFonts w:ascii="Arial" w:hAnsi="Arial" w:cs="Arial"/>
      <w:sz w:val="18"/>
      <w:szCs w:val="18"/>
    </w:rPr>
    <w:tblPr>
      <w:jc w:val="center"/>
      <w:tblCellMar>
        <w:left w:w="57" w:type="dxa"/>
        <w:right w:w="57" w:type="dxa"/>
      </w:tblCellMar>
    </w:tblPr>
    <w:trPr>
      <w:jc w:val="center"/>
    </w:trPr>
    <w:tcPr>
      <w:vAlign w:val="center"/>
    </w:tcPr>
    <w:tblStylePr w:type="firstRow">
      <w:pPr>
        <w:wordWrap/>
        <w:jc w:val="center"/>
      </w:pPr>
      <w:rPr>
        <w:b/>
        <w:bCs/>
        <w:i w:val="0"/>
        <w:iCs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0E0E0"/>
      </w:tcPr>
    </w:tblStylePr>
  </w:style>
  <w:style w:type="table" w:customStyle="1" w:styleId="Gridding12">
    <w:name w:val="Gridding12"/>
    <w:basedOn w:val="affa"/>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表格样式14"/>
    <w:basedOn w:val="affa"/>
    <w:pPr>
      <w:widowControl w:val="0"/>
      <w:jc w:val="both"/>
    </w:pPr>
    <w:rPr>
      <w:rFonts w:ascii="Times New Roman" w:eastAsia="仿宋_GB2312"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eastAsia="Arial Unicode MS"/>
        <w:b/>
        <w:sz w:val="21"/>
      </w:rPr>
      <w:tblPr/>
      <w:tcPr>
        <w:tcBorders>
          <w:top w:val="single" w:sz="6" w:space="0" w:color="auto"/>
          <w:left w:val="single" w:sz="6" w:space="0" w:color="auto"/>
          <w:bottom w:val="double" w:sz="4" w:space="0" w:color="auto"/>
          <w:right w:val="single" w:sz="6" w:space="0" w:color="auto"/>
          <w:insideH w:val="nil"/>
          <w:insideV w:val="single" w:sz="6" w:space="0" w:color="auto"/>
          <w:tl2br w:val="nil"/>
          <w:tr2bl w:val="nil"/>
        </w:tcBorders>
        <w:shd w:val="clear" w:color="auto" w:fill="FFFFFF"/>
      </w:tcPr>
    </w:tblStylePr>
  </w:style>
  <w:style w:type="table" w:customStyle="1" w:styleId="3fff0">
    <w:name w:val="表格主题3"/>
    <w:basedOn w:val="affa"/>
    <w:pPr>
      <w:widowControl w:val="0"/>
      <w:adjustRightInd w:val="0"/>
      <w:snapToGrid w:val="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ding4">
    <w:name w:val="Gridding4"/>
    <w:basedOn w:val="affa"/>
    <w:uiPriority w:val="59"/>
    <w:pPr>
      <w:widowControl w:val="0"/>
      <w:spacing w:afterLines="50" w:line="360" w:lineRule="auto"/>
      <w:ind w:firstLineChars="200" w:firstLine="20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4">
    <w:name w:val="Table4"/>
    <w:basedOn w:val="affffff7"/>
    <w:pPr>
      <w:widowControl w:val="0"/>
      <w:snapToGrid w:val="0"/>
    </w:pPr>
    <w:rPr>
      <w:rFonts w:ascii="Times New Roman" w:hAnsi="Times New Roman"/>
    </w:rPr>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4f8">
    <w:name w:val="正文中的表格4"/>
    <w:basedOn w:val="affffff7"/>
    <w:pPr>
      <w:jc w:val="both"/>
    </w:pPr>
    <w:rPr>
      <w:rFonts w:ascii="Arial" w:hAnsi="Arial" w:cs="Arial"/>
      <w:sz w:val="18"/>
      <w:szCs w:val="18"/>
    </w:rPr>
    <w:tblPr/>
    <w:trPr>
      <w:cantSplit/>
    </w:trPr>
    <w:tcPr>
      <w:vAlign w:val="center"/>
    </w:tcPr>
  </w:style>
  <w:style w:type="table" w:customStyle="1" w:styleId="Table13">
    <w:name w:val="Table13"/>
    <w:basedOn w:val="affffff7"/>
    <w:pPr>
      <w:widowControl w:val="0"/>
      <w:snapToGrid w:val="0"/>
    </w:pPr>
    <w:rPr>
      <w:rFonts w:ascii="Times New Roman" w:hAnsi="Times New Roman"/>
    </w:rPr>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IBM-13">
    <w:name w:val="IBM-13"/>
    <w:basedOn w:val="affffff8"/>
    <w:pPr>
      <w:adjustRightInd/>
      <w:snapToGrid/>
      <w:jc w:val="left"/>
      <w:textAlignment w:val="auto"/>
    </w:pPr>
    <w:rPr>
      <w:rFonts w:ascii="Helvetica" w:eastAsia="方正中等线简体" w:hAnsi="Helvetica"/>
      <w:sz w:val="16"/>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57" w:type="dxa"/>
        <w:left w:w="57" w:type="dxa"/>
        <w:bottom w:w="57" w:type="dxa"/>
        <w:right w:w="57" w:type="dxa"/>
      </w:tblCellMar>
    </w:tblPr>
    <w:tblStylePr w:type="firstRow">
      <w:rPr>
        <w:rFonts w:ascii="Helvetica" w:eastAsia="SAPFuturaNaDemi" w:hAnsi="Helvetica"/>
        <w:b w:val="0"/>
        <w:sz w:val="18"/>
      </w:rPr>
    </w:tblStylePr>
  </w:style>
  <w:style w:type="table" w:customStyle="1" w:styleId="134">
    <w:name w:val="正文中的表格13"/>
    <w:basedOn w:val="affffff7"/>
    <w:pPr>
      <w:jc w:val="both"/>
    </w:pPr>
    <w:rPr>
      <w:rFonts w:ascii="Arial" w:hAnsi="Arial" w:cs="Arial"/>
      <w:sz w:val="18"/>
      <w:szCs w:val="18"/>
    </w:rPr>
    <w:tblPr>
      <w:jc w:val="center"/>
      <w:tblCellMar>
        <w:left w:w="57" w:type="dxa"/>
        <w:right w:w="57" w:type="dxa"/>
      </w:tblCellMar>
    </w:tblPr>
    <w:trPr>
      <w:jc w:val="center"/>
    </w:trPr>
    <w:tcPr>
      <w:vAlign w:val="center"/>
    </w:tcPr>
    <w:tblStylePr w:type="firstRow">
      <w:pPr>
        <w:wordWrap/>
        <w:jc w:val="center"/>
      </w:pPr>
      <w:rPr>
        <w:b/>
        <w:bCs/>
        <w:i w:val="0"/>
        <w:iCs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0E0E0"/>
      </w:tcPr>
    </w:tblStylePr>
  </w:style>
  <w:style w:type="table" w:customStyle="1" w:styleId="Gridding13">
    <w:name w:val="Gridding13"/>
    <w:basedOn w:val="affa"/>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36">
    <w:name w:val="xl236"/>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color w:val="000000"/>
      <w:kern w:val="0"/>
    </w:rPr>
  </w:style>
  <w:style w:type="paragraph" w:customStyle="1" w:styleId="xl237">
    <w:name w:val="xl237"/>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cs="宋体"/>
      <w:color w:val="000000"/>
      <w:kern w:val="0"/>
    </w:rPr>
  </w:style>
  <w:style w:type="paragraph" w:customStyle="1" w:styleId="xl238">
    <w:name w:val="xl238"/>
    <w:basedOn w:val="aff7"/>
    <w:pPr>
      <w:widowControl/>
      <w:spacing w:before="100" w:beforeAutospacing="1" w:after="100" w:afterAutospacing="1"/>
      <w:jc w:val="left"/>
    </w:pPr>
    <w:rPr>
      <w:rFonts w:ascii="仿宋_GB2312" w:eastAsia="仿宋_GB2312" w:hAnsi="宋体" w:cs="宋体"/>
      <w:kern w:val="0"/>
    </w:rPr>
  </w:style>
  <w:style w:type="paragraph" w:customStyle="1" w:styleId="xl239">
    <w:name w:val="xl239"/>
    <w:basedOn w:val="aff7"/>
    <w:pPr>
      <w:widowControl/>
      <w:spacing w:before="100" w:beforeAutospacing="1" w:after="100" w:afterAutospacing="1"/>
      <w:jc w:val="center"/>
    </w:pPr>
    <w:rPr>
      <w:rFonts w:ascii="仿宋_GB2312" w:eastAsia="仿宋_GB2312" w:hAnsi="宋体" w:cs="宋体"/>
      <w:kern w:val="0"/>
    </w:rPr>
  </w:style>
  <w:style w:type="paragraph" w:customStyle="1" w:styleId="xl240">
    <w:name w:val="xl240"/>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rPr>
  </w:style>
  <w:style w:type="paragraph" w:customStyle="1" w:styleId="xl241">
    <w:name w:val="xl241"/>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color w:val="000000"/>
      <w:kern w:val="0"/>
    </w:rPr>
  </w:style>
  <w:style w:type="paragraph" w:customStyle="1" w:styleId="xl242">
    <w:name w:val="xl242"/>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cs="宋体"/>
      <w:kern w:val="0"/>
    </w:rPr>
  </w:style>
  <w:style w:type="paragraph" w:customStyle="1" w:styleId="xl243">
    <w:name w:val="xl243"/>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rPr>
  </w:style>
  <w:style w:type="paragraph" w:customStyle="1" w:styleId="xl244">
    <w:name w:val="xl244"/>
    <w:basedOn w:val="aff7"/>
    <w:pPr>
      <w:widowControl/>
      <w:spacing w:before="100" w:beforeAutospacing="1" w:after="100" w:afterAutospacing="1"/>
      <w:jc w:val="center"/>
      <w:textAlignment w:val="center"/>
    </w:pPr>
    <w:rPr>
      <w:rFonts w:ascii="仿宋_GB2312" w:eastAsia="仿宋_GB2312" w:hAnsi="宋体" w:cs="宋体"/>
      <w:kern w:val="0"/>
    </w:rPr>
  </w:style>
  <w:style w:type="paragraph" w:customStyle="1" w:styleId="xl245">
    <w:name w:val="xl245"/>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color w:val="000000"/>
      <w:kern w:val="0"/>
    </w:rPr>
  </w:style>
  <w:style w:type="paragraph" w:customStyle="1" w:styleId="xl246">
    <w:name w:val="xl246"/>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rPr>
  </w:style>
  <w:style w:type="paragraph" w:customStyle="1" w:styleId="xl247">
    <w:name w:val="xl247"/>
    <w:basedOn w:val="aff7"/>
    <w:pPr>
      <w:widowControl/>
      <w:spacing w:before="100" w:beforeAutospacing="1" w:after="100" w:afterAutospacing="1"/>
      <w:jc w:val="center"/>
      <w:textAlignment w:val="center"/>
    </w:pPr>
    <w:rPr>
      <w:rFonts w:ascii="仿宋_GB2312" w:eastAsia="仿宋_GB2312" w:hAnsi="宋体" w:cs="宋体"/>
      <w:kern w:val="0"/>
    </w:rPr>
  </w:style>
  <w:style w:type="paragraph" w:customStyle="1" w:styleId="xl248">
    <w:name w:val="xl248"/>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rPr>
  </w:style>
  <w:style w:type="paragraph" w:customStyle="1" w:styleId="xl249">
    <w:name w:val="xl249"/>
    <w:basedOn w:val="aff7"/>
    <w:pPr>
      <w:widowControl/>
      <w:spacing w:before="100" w:beforeAutospacing="1" w:after="100" w:afterAutospacing="1"/>
      <w:jc w:val="center"/>
      <w:textAlignment w:val="center"/>
    </w:pPr>
    <w:rPr>
      <w:rFonts w:ascii="仿宋_GB2312" w:eastAsia="仿宋_GB2312" w:hAnsi="宋体" w:cs="宋体"/>
      <w:kern w:val="0"/>
    </w:rPr>
  </w:style>
  <w:style w:type="paragraph" w:customStyle="1" w:styleId="xl250">
    <w:name w:val="xl250"/>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rPr>
  </w:style>
  <w:style w:type="paragraph" w:customStyle="1" w:styleId="xl251">
    <w:name w:val="xl251"/>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52">
    <w:name w:val="xl252"/>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253">
    <w:name w:val="xl253"/>
    <w:basedOn w:val="aff7"/>
    <w:pPr>
      <w:widowControl/>
      <w:spacing w:before="100" w:beforeAutospacing="1" w:after="100" w:afterAutospacing="1"/>
      <w:jc w:val="center"/>
      <w:textAlignment w:val="center"/>
    </w:pPr>
    <w:rPr>
      <w:rFonts w:ascii="仿宋_GB2312" w:eastAsia="仿宋_GB2312" w:hAnsi="宋体" w:cs="宋体"/>
      <w:kern w:val="0"/>
    </w:rPr>
  </w:style>
  <w:style w:type="paragraph" w:customStyle="1" w:styleId="xl254">
    <w:name w:val="xl254"/>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cs="宋体"/>
      <w:b/>
      <w:bCs/>
      <w:color w:val="000000"/>
      <w:kern w:val="0"/>
    </w:rPr>
  </w:style>
  <w:style w:type="paragraph" w:customStyle="1" w:styleId="xl255">
    <w:name w:val="xl255"/>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cs="宋体"/>
      <w:kern w:val="0"/>
    </w:rPr>
  </w:style>
  <w:style w:type="paragraph" w:customStyle="1" w:styleId="xl256">
    <w:name w:val="xl256"/>
    <w:basedOn w:val="aff7"/>
    <w:pPr>
      <w:widowControl/>
      <w:spacing w:before="100" w:beforeAutospacing="1" w:after="100" w:afterAutospacing="1"/>
      <w:jc w:val="left"/>
      <w:textAlignment w:val="center"/>
    </w:pPr>
    <w:rPr>
      <w:rFonts w:ascii="仿宋_GB2312" w:eastAsia="仿宋_GB2312" w:hAnsi="宋体" w:cs="宋体"/>
      <w:kern w:val="0"/>
    </w:rPr>
  </w:style>
  <w:style w:type="paragraph" w:customStyle="1" w:styleId="xl257">
    <w:name w:val="xl257"/>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rPr>
  </w:style>
  <w:style w:type="paragraph" w:customStyle="1" w:styleId="xl258">
    <w:name w:val="xl258"/>
    <w:basedOn w:val="aff7"/>
    <w:pPr>
      <w:widowControl/>
      <w:spacing w:before="100" w:beforeAutospacing="1" w:after="100" w:afterAutospacing="1"/>
      <w:jc w:val="center"/>
      <w:textAlignment w:val="center"/>
    </w:pPr>
    <w:rPr>
      <w:rFonts w:ascii="仿宋_GB2312" w:eastAsia="仿宋_GB2312" w:hAnsi="宋体" w:cs="宋体"/>
      <w:kern w:val="0"/>
    </w:rPr>
  </w:style>
  <w:style w:type="paragraph" w:customStyle="1" w:styleId="xl259">
    <w:name w:val="xl259"/>
    <w:basedOn w:val="af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仿宋_GB2312" w:eastAsia="仿宋_GB2312" w:hAnsi="宋体" w:cs="宋体"/>
      <w:b/>
      <w:bCs/>
      <w:color w:val="000000"/>
      <w:kern w:val="0"/>
    </w:rPr>
  </w:style>
  <w:style w:type="paragraph" w:customStyle="1" w:styleId="xl260">
    <w:name w:val="xl260"/>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color w:val="000000"/>
      <w:kern w:val="0"/>
    </w:rPr>
  </w:style>
  <w:style w:type="paragraph" w:customStyle="1" w:styleId="xl261">
    <w:name w:val="xl261"/>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color w:val="000000"/>
      <w:kern w:val="0"/>
    </w:rPr>
  </w:style>
  <w:style w:type="paragraph" w:customStyle="1" w:styleId="xl262">
    <w:name w:val="xl262"/>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kern w:val="0"/>
    </w:rPr>
  </w:style>
  <w:style w:type="paragraph" w:customStyle="1" w:styleId="xl263">
    <w:name w:val="xl263"/>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kern w:val="0"/>
    </w:rPr>
  </w:style>
  <w:style w:type="paragraph" w:customStyle="1" w:styleId="xl264">
    <w:name w:val="xl264"/>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cs="宋体"/>
      <w:b/>
      <w:bCs/>
      <w:color w:val="000000"/>
      <w:kern w:val="0"/>
    </w:rPr>
  </w:style>
  <w:style w:type="paragraph" w:customStyle="1" w:styleId="xl265">
    <w:name w:val="xl265"/>
    <w:basedOn w:val="af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仿宋_GB2312" w:eastAsia="仿宋_GB2312" w:hAnsi="宋体" w:cs="宋体"/>
      <w:b/>
      <w:bCs/>
      <w:kern w:val="0"/>
    </w:rPr>
  </w:style>
  <w:style w:type="paragraph" w:customStyle="1" w:styleId="xl266">
    <w:name w:val="xl266"/>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kern w:val="0"/>
      <w:sz w:val="28"/>
      <w:szCs w:val="28"/>
    </w:rPr>
  </w:style>
  <w:style w:type="paragraph" w:customStyle="1" w:styleId="xl267">
    <w:name w:val="xl267"/>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kern w:val="0"/>
      <w:sz w:val="28"/>
      <w:szCs w:val="28"/>
    </w:rPr>
  </w:style>
  <w:style w:type="paragraph" w:customStyle="1" w:styleId="xl268">
    <w:name w:val="xl268"/>
    <w:basedOn w:val="af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仿宋_GB2312" w:eastAsia="仿宋_GB2312" w:hAnsi="宋体" w:cs="宋体"/>
      <w:b/>
      <w:bCs/>
      <w:color w:val="000000"/>
      <w:kern w:val="0"/>
    </w:rPr>
  </w:style>
  <w:style w:type="paragraph" w:customStyle="1" w:styleId="xl269">
    <w:name w:val="xl269"/>
    <w:basedOn w:val="aff7"/>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cs="宋体"/>
      <w:b/>
      <w:bCs/>
      <w:color w:val="000000"/>
      <w:kern w:val="0"/>
    </w:rPr>
  </w:style>
  <w:style w:type="paragraph" w:customStyle="1" w:styleId="xl270">
    <w:name w:val="xl270"/>
    <w:basedOn w:val="aff7"/>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color w:val="000000"/>
      <w:kern w:val="0"/>
    </w:rPr>
  </w:style>
  <w:style w:type="paragraph" w:customStyle="1" w:styleId="xl271">
    <w:name w:val="xl271"/>
    <w:basedOn w:val="af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仿宋_GB2312" w:eastAsia="仿宋_GB2312" w:hAnsi="宋体" w:cs="宋体"/>
      <w:b/>
      <w:bCs/>
      <w:kern w:val="0"/>
    </w:rPr>
  </w:style>
  <w:style w:type="paragraph" w:customStyle="1" w:styleId="xl272">
    <w:name w:val="xl272"/>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kern w:val="0"/>
    </w:rPr>
  </w:style>
  <w:style w:type="paragraph" w:customStyle="1" w:styleId="xl273">
    <w:name w:val="xl273"/>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kern w:val="0"/>
    </w:rPr>
  </w:style>
  <w:style w:type="paragraph" w:customStyle="1" w:styleId="xl274">
    <w:name w:val="xl274"/>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kern w:val="0"/>
      <w:sz w:val="28"/>
      <w:szCs w:val="28"/>
    </w:rPr>
  </w:style>
  <w:style w:type="paragraph" w:customStyle="1" w:styleId="xl275">
    <w:name w:val="xl275"/>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kern w:val="0"/>
      <w:sz w:val="28"/>
      <w:szCs w:val="28"/>
    </w:rPr>
  </w:style>
  <w:style w:type="paragraph" w:customStyle="1" w:styleId="xl276">
    <w:name w:val="xl276"/>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color w:val="000000"/>
      <w:kern w:val="0"/>
    </w:rPr>
  </w:style>
  <w:style w:type="paragraph" w:customStyle="1" w:styleId="xl277">
    <w:name w:val="xl277"/>
    <w:basedOn w:val="aff7"/>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仿宋_GB2312" w:eastAsia="仿宋_GB2312" w:hAnsi="宋体" w:cs="宋体"/>
      <w:b/>
      <w:bCs/>
      <w:color w:val="000000"/>
      <w:kern w:val="0"/>
    </w:rPr>
  </w:style>
  <w:style w:type="paragraph" w:customStyle="1" w:styleId="xl278">
    <w:name w:val="xl278"/>
    <w:basedOn w:val="aff7"/>
    <w:pPr>
      <w:widowControl/>
      <w:pBdr>
        <w:top w:val="single" w:sz="4" w:space="0" w:color="auto"/>
        <w:bottom w:val="single" w:sz="4" w:space="0" w:color="auto"/>
      </w:pBdr>
      <w:spacing w:before="100" w:beforeAutospacing="1" w:after="100" w:afterAutospacing="1"/>
      <w:jc w:val="left"/>
      <w:textAlignment w:val="center"/>
    </w:pPr>
    <w:rPr>
      <w:rFonts w:ascii="仿宋_GB2312" w:eastAsia="仿宋_GB2312" w:hAnsi="宋体" w:cs="宋体"/>
      <w:b/>
      <w:bCs/>
      <w:color w:val="000000"/>
      <w:kern w:val="0"/>
    </w:rPr>
  </w:style>
  <w:style w:type="paragraph" w:customStyle="1" w:styleId="xl279">
    <w:name w:val="xl279"/>
    <w:basedOn w:val="aff7"/>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cs="宋体"/>
      <w:b/>
      <w:bCs/>
      <w:color w:val="000000"/>
      <w:kern w:val="0"/>
    </w:rPr>
  </w:style>
  <w:style w:type="paragraph" w:customStyle="1" w:styleId="xl280">
    <w:name w:val="xl280"/>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cs="宋体"/>
      <w:b/>
      <w:bCs/>
      <w:color w:val="000000"/>
      <w:kern w:val="0"/>
    </w:rPr>
  </w:style>
  <w:style w:type="paragraph" w:customStyle="1" w:styleId="xl281">
    <w:name w:val="xl281"/>
    <w:basedOn w:val="af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color w:val="000000"/>
      <w:kern w:val="0"/>
    </w:rPr>
  </w:style>
  <w:style w:type="paragraph" w:customStyle="1" w:styleId="4WJH4H4Fab-4T5bulletblbbh4PIM4h41h424">
    <w:name w:val="样式 标题 4WJH标题 4H4Fab-4T5bulletblbbh4PIM 4h41h42第三层条第...4"/>
    <w:basedOn w:val="47"/>
    <w:pPr>
      <w:numPr>
        <w:ilvl w:val="0"/>
        <w:numId w:val="0"/>
      </w:numPr>
      <w:adjustRightInd/>
      <w:snapToGrid/>
      <w:spacing w:beforeLines="0" w:afterLines="50"/>
      <w:jc w:val="left"/>
    </w:pPr>
    <w:rPr>
      <w:rFonts w:ascii="Arial" w:hAnsi="Arial" w:cs="宋体"/>
      <w:bCs/>
      <w:color w:val="000000"/>
      <w:kern w:val="2"/>
      <w:sz w:val="28"/>
      <w:szCs w:val="20"/>
    </w:rPr>
  </w:style>
  <w:style w:type="paragraph" w:customStyle="1" w:styleId="1fffffd">
    <w:name w:val="文档结构图1"/>
    <w:basedOn w:val="aff7"/>
    <w:pPr>
      <w:spacing w:line="480" w:lineRule="auto"/>
      <w:ind w:firstLineChars="200" w:firstLine="200"/>
      <w:jc w:val="left"/>
    </w:pPr>
    <w:rPr>
      <w:rFonts w:ascii="宋体" w:eastAsia="仿宋_GB2312"/>
      <w:color w:val="000000"/>
      <w:sz w:val="18"/>
      <w:szCs w:val="18"/>
    </w:rPr>
  </w:style>
  <w:style w:type="paragraph" w:customStyle="1" w:styleId="5f3">
    <w:name w:val="列出段落5"/>
    <w:basedOn w:val="aff7"/>
    <w:pPr>
      <w:spacing w:line="480" w:lineRule="auto"/>
      <w:ind w:firstLineChars="200" w:firstLine="420"/>
      <w:jc w:val="left"/>
    </w:pPr>
    <w:rPr>
      <w:rFonts w:eastAsia="仿宋_GB2312"/>
      <w:color w:val="000000"/>
      <w:sz w:val="28"/>
      <w:szCs w:val="28"/>
    </w:rPr>
  </w:style>
  <w:style w:type="paragraph" w:customStyle="1" w:styleId="xiaob">
    <w:name w:val="xiao b"/>
    <w:basedOn w:val="aff7"/>
    <w:pPr>
      <w:jc w:val="center"/>
    </w:pPr>
    <w:rPr>
      <w:rFonts w:eastAsia="黑体"/>
      <w:szCs w:val="20"/>
    </w:rPr>
  </w:style>
  <w:style w:type="paragraph" w:customStyle="1" w:styleId="afffffffffffffffffffffffffffff5">
    <w:name w:val="正文（绿盟科技）"/>
    <w:link w:val="Charffffe"/>
    <w:pPr>
      <w:spacing w:line="300" w:lineRule="auto"/>
    </w:pPr>
    <w:rPr>
      <w:rFonts w:ascii="Arial" w:hAnsi="Arial"/>
      <w:sz w:val="21"/>
      <w:szCs w:val="21"/>
    </w:rPr>
  </w:style>
  <w:style w:type="character" w:customStyle="1" w:styleId="Charffffe">
    <w:name w:val="正文（绿盟科技） Char"/>
    <w:link w:val="afffffffffffffffffffffffffffff5"/>
    <w:rPr>
      <w:rFonts w:ascii="Arial" w:hAnsi="Arial"/>
      <w:sz w:val="21"/>
      <w:szCs w:val="21"/>
    </w:rPr>
  </w:style>
  <w:style w:type="character" w:customStyle="1" w:styleId="headline-content3">
    <w:name w:val="headline-content3"/>
  </w:style>
  <w:style w:type="table" w:customStyle="1" w:styleId="TableNormal">
    <w:name w:val="Table Normal"/>
    <w:uiPriority w:val="2"/>
    <w:semiHidden/>
    <w:unhideWhenUsed/>
    <w:qFormat/>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ff7"/>
    <w:uiPriority w:val="1"/>
    <w:pPr>
      <w:jc w:val="left"/>
    </w:pPr>
    <w:rPr>
      <w:rFonts w:ascii="Calibri" w:hAnsi="Calibri"/>
      <w:kern w:val="0"/>
      <w:sz w:val="22"/>
      <w:szCs w:val="22"/>
      <w:lang w:eastAsia="en-US"/>
    </w:rPr>
  </w:style>
  <w:style w:type="paragraph" w:customStyle="1" w:styleId="a7">
    <w:name w:val="小小标题"/>
    <w:basedOn w:val="aff7"/>
    <w:link w:val="Charfffff"/>
    <w:pPr>
      <w:widowControl/>
      <w:numPr>
        <w:numId w:val="98"/>
      </w:numPr>
      <w:spacing w:line="360" w:lineRule="auto"/>
      <w:jc w:val="left"/>
      <w:outlineLvl w:val="6"/>
    </w:pPr>
    <w:rPr>
      <w:rFonts w:ascii="宋体" w:hAnsi="宋体" w:cs="黑体"/>
      <w:sz w:val="28"/>
      <w:szCs w:val="22"/>
    </w:rPr>
  </w:style>
  <w:style w:type="character" w:customStyle="1" w:styleId="Charfffff">
    <w:name w:val="小小标题 Char"/>
    <w:link w:val="a7"/>
    <w:rPr>
      <w:rFonts w:ascii="宋体" w:hAnsi="宋体" w:cs="黑体"/>
      <w:kern w:val="2"/>
      <w:sz w:val="28"/>
      <w:szCs w:val="22"/>
    </w:rPr>
  </w:style>
  <w:style w:type="paragraph" w:customStyle="1" w:styleId="af6">
    <w:name w:val="小小小标题"/>
    <w:basedOn w:val="aff7"/>
    <w:link w:val="Charfffff0"/>
    <w:pPr>
      <w:numPr>
        <w:numId w:val="99"/>
      </w:numPr>
      <w:spacing w:line="360" w:lineRule="auto"/>
      <w:ind w:firstLine="0"/>
    </w:pPr>
    <w:rPr>
      <w:rFonts w:ascii="Calibri" w:hAnsi="Calibri" w:cs="黑体"/>
      <w:sz w:val="28"/>
      <w:szCs w:val="22"/>
    </w:rPr>
  </w:style>
  <w:style w:type="character" w:customStyle="1" w:styleId="Charfffff0">
    <w:name w:val="小小小标题 Char"/>
    <w:link w:val="af6"/>
    <w:rPr>
      <w:rFonts w:cs="黑体"/>
      <w:kern w:val="2"/>
      <w:sz w:val="28"/>
      <w:szCs w:val="22"/>
    </w:rPr>
  </w:style>
  <w:style w:type="paragraph" w:customStyle="1" w:styleId="aff2">
    <w:name w:val="参考文献"/>
    <w:basedOn w:val="aff7"/>
    <w:pPr>
      <w:numPr>
        <w:numId w:val="100"/>
      </w:numPr>
      <w:spacing w:after="120" w:line="300" w:lineRule="auto"/>
    </w:pPr>
    <w:rPr>
      <w:szCs w:val="20"/>
    </w:rPr>
  </w:style>
  <w:style w:type="paragraph" w:customStyle="1" w:styleId="afffffffffffffffffffffffffffff6">
    <w:name w:val="菱形编号"/>
    <w:basedOn w:val="aff7"/>
    <w:pPr>
      <w:tabs>
        <w:tab w:val="left" w:pos="360"/>
      </w:tabs>
      <w:spacing w:line="300" w:lineRule="auto"/>
      <w:ind w:left="360" w:hanging="360"/>
      <w:jc w:val="left"/>
      <w:textAlignment w:val="baseline"/>
    </w:pPr>
    <w:rPr>
      <w:snapToGrid w:val="0"/>
      <w:color w:val="000000"/>
      <w:kern w:val="0"/>
      <w:szCs w:val="20"/>
    </w:rPr>
  </w:style>
  <w:style w:type="paragraph" w:customStyle="1" w:styleId="bt6">
    <w:name w:val="bt6"/>
    <w:basedOn w:val="aff7"/>
    <w:pPr>
      <w:spacing w:after="120" w:line="300" w:lineRule="auto"/>
      <w:ind w:firstLine="425"/>
      <w:outlineLvl w:val="5"/>
    </w:pPr>
    <w:rPr>
      <w:b/>
      <w:szCs w:val="20"/>
    </w:rPr>
  </w:style>
  <w:style w:type="paragraph" w:customStyle="1" w:styleId="18">
    <w:name w:val="分类1"/>
    <w:basedOn w:val="aff7"/>
    <w:pPr>
      <w:numPr>
        <w:numId w:val="101"/>
      </w:numPr>
      <w:adjustRightInd w:val="0"/>
      <w:spacing w:before="60" w:after="60" w:line="360" w:lineRule="auto"/>
      <w:ind w:firstLineChars="200" w:firstLine="200"/>
    </w:pPr>
    <w:rPr>
      <w:spacing w:val="10"/>
      <w:kern w:val="0"/>
      <w:szCs w:val="20"/>
    </w:rPr>
  </w:style>
  <w:style w:type="paragraph" w:customStyle="1" w:styleId="29">
    <w:name w:val="编号2"/>
    <w:basedOn w:val="aff7"/>
    <w:next w:val="afff3"/>
    <w:pPr>
      <w:widowControl/>
      <w:numPr>
        <w:numId w:val="102"/>
      </w:numPr>
      <w:tabs>
        <w:tab w:val="left" w:pos="540"/>
      </w:tabs>
      <w:snapToGrid w:val="0"/>
      <w:spacing w:beforeLines="50" w:afterLines="50" w:line="360" w:lineRule="auto"/>
      <w:jc w:val="left"/>
    </w:pPr>
    <w:rPr>
      <w:rFonts w:ascii="宋体" w:hAnsi="宋体"/>
      <w:kern w:val="0"/>
    </w:rPr>
  </w:style>
  <w:style w:type="paragraph" w:customStyle="1" w:styleId="45">
    <w:name w:val="正文4"/>
    <w:basedOn w:val="aff7"/>
    <w:pPr>
      <w:numPr>
        <w:numId w:val="103"/>
      </w:numPr>
      <w:spacing w:before="60" w:after="60" w:line="360" w:lineRule="auto"/>
    </w:pPr>
    <w:rPr>
      <w:rFonts w:eastAsia="楷体_GB2312"/>
      <w:kern w:val="0"/>
      <w:szCs w:val="20"/>
    </w:rPr>
  </w:style>
  <w:style w:type="paragraph" w:customStyle="1" w:styleId="2050">
    <w:name w:val="样式 小四正文 + 首行缩进:  2 字符 段前: 0.5 行"/>
    <w:basedOn w:val="aff7"/>
    <w:pPr>
      <w:spacing w:beforeLines="50" w:line="360" w:lineRule="auto"/>
      <w:ind w:firstLineChars="200" w:firstLine="200"/>
    </w:pPr>
    <w:rPr>
      <w:rFonts w:ascii="宋体" w:hAnsi="宋体"/>
      <w:bCs/>
      <w:kern w:val="0"/>
      <w:szCs w:val="20"/>
    </w:rPr>
  </w:style>
  <w:style w:type="paragraph" w:customStyle="1" w:styleId="220505">
    <w:name w:val="样式 样式 小四 行距: 2 倍行距 + 首行缩进:  2 字符 段前: 0.5 行 段后: 0.5 行"/>
    <w:basedOn w:val="aff7"/>
    <w:pPr>
      <w:spacing w:beforeLines="50" w:afterLines="50" w:line="360" w:lineRule="auto"/>
      <w:ind w:firstLineChars="200" w:firstLine="200"/>
    </w:pPr>
    <w:rPr>
      <w:kern w:val="0"/>
      <w:szCs w:val="20"/>
    </w:rPr>
  </w:style>
  <w:style w:type="paragraph" w:customStyle="1" w:styleId="afffffffffffffffffffffffffffff7">
    <w:name w:val="监理方案正文"/>
    <w:basedOn w:val="aff7"/>
    <w:pPr>
      <w:spacing w:beforeLines="50" w:afterLines="50" w:line="640" w:lineRule="exact"/>
      <w:ind w:firstLineChars="75" w:firstLine="180"/>
      <w:jc w:val="center"/>
    </w:pPr>
    <w:rPr>
      <w:rFonts w:ascii="Arial" w:hAnsi="Arial" w:cs="宋体"/>
    </w:rPr>
  </w:style>
  <w:style w:type="paragraph" w:customStyle="1" w:styleId="GB23121">
    <w:name w:val="样式 小四正文 + (西文) 仿宋_GB2312"/>
    <w:basedOn w:val="aff7"/>
    <w:pPr>
      <w:spacing w:beforeLines="50" w:line="360" w:lineRule="auto"/>
      <w:ind w:firstLineChars="200" w:firstLine="200"/>
    </w:pPr>
    <w:rPr>
      <w:rFonts w:ascii="仿宋_GB2312" w:hAnsi="仿宋_GB2312"/>
      <w:szCs w:val="18"/>
    </w:rPr>
  </w:style>
  <w:style w:type="paragraph" w:customStyle="1" w:styleId="CourierNew">
    <w:name w:val="正文 + Courier New"/>
    <w:basedOn w:val="aff7"/>
    <w:pPr>
      <w:widowControl/>
    </w:pPr>
    <w:rPr>
      <w:rFonts w:ascii="宋体" w:hAnsi="宋体"/>
      <w:color w:val="000000"/>
      <w:sz w:val="21"/>
      <w:lang w:val="zh-CN"/>
    </w:rPr>
  </w:style>
  <w:style w:type="paragraph" w:customStyle="1" w:styleId="-b">
    <w:name w:val="正文-段落"/>
    <w:pPr>
      <w:spacing w:line="360" w:lineRule="auto"/>
      <w:ind w:firstLineChars="200" w:firstLine="200"/>
    </w:pPr>
    <w:rPr>
      <w:rFonts w:ascii="Times New Roman" w:hAnsi="Times New Roman" w:cs="宋体"/>
      <w:sz w:val="24"/>
      <w:szCs w:val="24"/>
      <w:lang w:val="en-GB"/>
    </w:rPr>
  </w:style>
  <w:style w:type="table" w:customStyle="1" w:styleId="2-51">
    <w:name w:val="网格表 2 - 着色 51"/>
    <w:basedOn w:val="affa"/>
    <w:uiPriority w:val="47"/>
    <w:rPr>
      <w:rFonts w:ascii="Times New Roman" w:hAnsi="Times New Roman"/>
    </w:rPr>
    <w:tblPr>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afffffffffffffffffffffffffffff8">
    <w:name w:val="正文（标记）"/>
    <w:basedOn w:val="aff7"/>
    <w:link w:val="Char24"/>
    <w:pPr>
      <w:spacing w:beforeLines="50" w:afterLines="50" w:line="360" w:lineRule="auto"/>
    </w:pPr>
  </w:style>
  <w:style w:type="character" w:customStyle="1" w:styleId="Char24">
    <w:name w:val="正文（标记） Char2"/>
    <w:link w:val="afffffffffffffffffffffffffffff8"/>
    <w:rPr>
      <w:rFonts w:ascii="Times New Roman" w:hAnsi="Times New Roman"/>
      <w:kern w:val="2"/>
      <w:sz w:val="24"/>
      <w:szCs w:val="24"/>
    </w:rPr>
  </w:style>
  <w:style w:type="paragraph" w:customStyle="1" w:styleId="af">
    <w:name w:val="正文（编号）"/>
    <w:basedOn w:val="aff7"/>
    <w:pPr>
      <w:numPr>
        <w:numId w:val="104"/>
      </w:numPr>
      <w:spacing w:beforeLines="50" w:afterLines="50" w:line="360" w:lineRule="auto"/>
    </w:pPr>
  </w:style>
  <w:style w:type="character" w:customStyle="1" w:styleId="CharCharf1">
    <w:name w:val="段落文字 Char Char"/>
    <w:link w:val="afffffffffffffffffffffffffffff9"/>
    <w:rPr>
      <w:kern w:val="2"/>
      <w:sz w:val="24"/>
      <w:szCs w:val="24"/>
    </w:rPr>
  </w:style>
  <w:style w:type="paragraph" w:customStyle="1" w:styleId="afffffffffffffffffffffffffffff9">
    <w:name w:val="段落文字"/>
    <w:basedOn w:val="aff7"/>
    <w:link w:val="CharCharf1"/>
    <w:pPr>
      <w:spacing w:line="400" w:lineRule="exact"/>
      <w:ind w:firstLineChars="200" w:firstLine="200"/>
    </w:pPr>
    <w:rPr>
      <w:rFonts w:ascii="Calibri" w:hAnsi="Calibri"/>
    </w:rPr>
  </w:style>
  <w:style w:type="paragraph" w:customStyle="1" w:styleId="afffffffffffffffffffffffffffffa">
    <w:name w:val="正文李杰"/>
    <w:basedOn w:val="2f2"/>
    <w:link w:val="Charfffff1"/>
    <w:pPr>
      <w:widowControl w:val="0"/>
      <w:spacing w:after="0" w:line="360" w:lineRule="auto"/>
      <w:ind w:leftChars="0" w:left="0" w:firstLineChars="200" w:firstLine="420"/>
      <w:jc w:val="both"/>
    </w:pPr>
    <w:rPr>
      <w:rFonts w:ascii="宋体" w:hAnsi="宋体"/>
      <w:kern w:val="2"/>
      <w:sz w:val="24"/>
      <w:szCs w:val="21"/>
    </w:rPr>
  </w:style>
  <w:style w:type="character" w:customStyle="1" w:styleId="Charfffff1">
    <w:name w:val="正文李杰 Char"/>
    <w:link w:val="afffffffffffffffffffffffffffffa"/>
    <w:rPr>
      <w:rFonts w:ascii="宋体" w:hAnsi="宋体"/>
      <w:kern w:val="2"/>
      <w:sz w:val="24"/>
      <w:szCs w:val="21"/>
    </w:rPr>
  </w:style>
  <w:style w:type="paragraph" w:customStyle="1" w:styleId="-11">
    <w:name w:val="彩色列表 - 着色 11"/>
    <w:basedOn w:val="aff7"/>
    <w:link w:val="-1Char"/>
    <w:uiPriority w:val="34"/>
    <w:pPr>
      <w:spacing w:line="360" w:lineRule="auto"/>
      <w:ind w:firstLineChars="200" w:firstLine="420"/>
    </w:pPr>
    <w:rPr>
      <w:rFonts w:ascii="Calibri" w:hAnsi="Calibri"/>
    </w:rPr>
  </w:style>
  <w:style w:type="character" w:customStyle="1" w:styleId="-1Char">
    <w:name w:val="彩色列表 - 着色 1 Char"/>
    <w:link w:val="-11"/>
    <w:uiPriority w:val="34"/>
    <w:rPr>
      <w:kern w:val="2"/>
      <w:sz w:val="24"/>
      <w:szCs w:val="24"/>
    </w:rPr>
  </w:style>
  <w:style w:type="character" w:customStyle="1" w:styleId="085CharCharChar">
    <w:name w:val="样式 首行缩进:  0.85 厘米 Char Char Char"/>
    <w:link w:val="085CharChar"/>
    <w:rPr>
      <w:sz w:val="24"/>
    </w:rPr>
  </w:style>
  <w:style w:type="paragraph" w:customStyle="1" w:styleId="085CharChar">
    <w:name w:val="样式 首行缩进:  0.85 厘米 Char Char"/>
    <w:basedOn w:val="aff7"/>
    <w:link w:val="085CharCharChar"/>
    <w:pPr>
      <w:spacing w:line="360" w:lineRule="auto"/>
      <w:ind w:firstLine="480"/>
    </w:pPr>
    <w:rPr>
      <w:rFonts w:ascii="Calibri" w:hAnsi="Calibri"/>
      <w:kern w:val="0"/>
      <w:szCs w:val="20"/>
    </w:rPr>
  </w:style>
  <w:style w:type="paragraph" w:customStyle="1" w:styleId="afffffffffffffffffffffffffffffb">
    <w:name w:val="正文四号"/>
    <w:basedOn w:val="aff7"/>
    <w:pPr>
      <w:spacing w:line="360" w:lineRule="auto"/>
      <w:ind w:firstLineChars="200" w:firstLine="200"/>
    </w:pPr>
    <w:rPr>
      <w:rFonts w:eastAsia="仿宋" w:cs="宋体"/>
      <w:sz w:val="28"/>
      <w:szCs w:val="20"/>
    </w:rPr>
  </w:style>
  <w:style w:type="character" w:customStyle="1" w:styleId="TChar">
    <w:name w:val="我的居中T Char"/>
    <w:link w:val="T"/>
    <w:locked/>
    <w:rPr>
      <w:kern w:val="2"/>
      <w:sz w:val="24"/>
      <w:szCs w:val="24"/>
    </w:rPr>
  </w:style>
  <w:style w:type="paragraph" w:customStyle="1" w:styleId="T">
    <w:name w:val="我的居中T"/>
    <w:basedOn w:val="aff7"/>
    <w:next w:val="9"/>
    <w:link w:val="TChar"/>
    <w:pPr>
      <w:jc w:val="center"/>
    </w:pPr>
    <w:rPr>
      <w:rFonts w:ascii="Calibri" w:hAnsi="Calibri"/>
    </w:rPr>
  </w:style>
  <w:style w:type="paragraph" w:customStyle="1" w:styleId="T0">
    <w:name w:val="我的居中T + 左对齐"/>
    <w:basedOn w:val="T"/>
    <w:pPr>
      <w:jc w:val="both"/>
    </w:pPr>
    <w:rPr>
      <w:rFonts w:cs="宋体"/>
      <w:szCs w:val="20"/>
    </w:rPr>
  </w:style>
  <w:style w:type="paragraph" w:customStyle="1" w:styleId="afffffffffffffffffffffffffffffc">
    <w:name w:val="东莞正文"/>
    <w:basedOn w:val="aff7"/>
    <w:pPr>
      <w:spacing w:line="360" w:lineRule="auto"/>
      <w:ind w:firstLineChars="200" w:firstLine="480"/>
    </w:pPr>
    <w:rPr>
      <w:rFonts w:ascii="Arial" w:eastAsia="仿宋_GB2312" w:hAnsi="Arial" w:cs="宋体"/>
      <w:color w:val="000000"/>
      <w:szCs w:val="20"/>
    </w:rPr>
  </w:style>
  <w:style w:type="paragraph" w:customStyle="1" w:styleId="1fffffe">
    <w:name w:val="1吉奥正文"/>
    <w:basedOn w:val="aff7"/>
    <w:link w:val="1Char7"/>
    <w:pPr>
      <w:spacing w:line="500" w:lineRule="exact"/>
      <w:ind w:firstLine="560"/>
    </w:pPr>
    <w:rPr>
      <w:rFonts w:ascii="仿宋_GB2312" w:eastAsia="仿宋_GB2312" w:hAnsi="宋体"/>
      <w:sz w:val="28"/>
    </w:rPr>
  </w:style>
  <w:style w:type="character" w:customStyle="1" w:styleId="1Char7">
    <w:name w:val="1吉奥正文 Char"/>
    <w:link w:val="1fffffe"/>
    <w:locked/>
    <w:rPr>
      <w:rFonts w:ascii="仿宋_GB2312" w:eastAsia="仿宋_GB2312" w:hAnsi="宋体"/>
      <w:kern w:val="2"/>
      <w:sz w:val="28"/>
      <w:szCs w:val="24"/>
    </w:rPr>
  </w:style>
  <w:style w:type="paragraph" w:customStyle="1" w:styleId="afffffffffffffffffffffffffffffd">
    <w:name w:val="标书题注"/>
    <w:basedOn w:val="aff7"/>
    <w:link w:val="Charfffff2"/>
    <w:qFormat/>
    <w:pPr>
      <w:widowControl/>
      <w:jc w:val="center"/>
    </w:pPr>
    <w:rPr>
      <w:rFonts w:ascii="仿宋_GB2312" w:eastAsia="仿宋_GB2312"/>
      <w:b/>
      <w:color w:val="000000"/>
      <w:sz w:val="21"/>
      <w:szCs w:val="21"/>
    </w:rPr>
  </w:style>
  <w:style w:type="character" w:customStyle="1" w:styleId="Charfffff2">
    <w:name w:val="标书题注 Char"/>
    <w:link w:val="afffffffffffffffffffffffffffffd"/>
    <w:rPr>
      <w:rFonts w:ascii="仿宋_GB2312" w:eastAsia="仿宋_GB2312" w:hAnsi="Times New Roman"/>
      <w:b/>
      <w:color w:val="000000"/>
      <w:kern w:val="2"/>
      <w:sz w:val="21"/>
      <w:szCs w:val="21"/>
    </w:rPr>
  </w:style>
  <w:style w:type="paragraph" w:customStyle="1" w:styleId="CharCharf2">
    <w:name w:val="文档正文 Char Char"/>
    <w:basedOn w:val="aff7"/>
    <w:pPr>
      <w:adjustRightInd w:val="0"/>
      <w:spacing w:line="480" w:lineRule="atLeast"/>
      <w:ind w:firstLine="567"/>
      <w:textAlignment w:val="baseline"/>
    </w:pPr>
    <w:rPr>
      <w:rFonts w:ascii="仿宋_GB2312" w:eastAsia="仿宋_GB2312"/>
      <w:kern w:val="0"/>
      <w:sz w:val="28"/>
      <w:szCs w:val="20"/>
    </w:rPr>
  </w:style>
  <w:style w:type="character" w:customStyle="1" w:styleId="myp11">
    <w:name w:val="myp11"/>
    <w:rPr>
      <w:rFonts w:ascii="仿宋_GB2312" w:eastAsia="仿宋_GB2312" w:hAnsi="Tahoma"/>
      <w:kern w:val="2"/>
      <w:sz w:val="32"/>
      <w:szCs w:val="32"/>
      <w:lang w:val="en-US" w:eastAsia="zh-CN" w:bidi="ar-SA"/>
    </w:rPr>
  </w:style>
  <w:style w:type="paragraph" w:customStyle="1" w:styleId="211heading2H2h2l2Heading2HiddenHeading2CCBS">
    <w:name w:val="样式 标题 21.1  heading 2H2h2l2Heading 2 HiddenHeading 2 CCBS..."/>
    <w:basedOn w:val="2c"/>
    <w:pPr>
      <w:numPr>
        <w:ilvl w:val="0"/>
        <w:numId w:val="0"/>
      </w:numPr>
      <w:snapToGrid/>
      <w:spacing w:beforeLines="0" w:after="120" w:line="480" w:lineRule="exact"/>
      <w:ind w:firstLineChars="100" w:firstLine="281"/>
    </w:pPr>
    <w:rPr>
      <w:rFonts w:ascii="仿宋_GB2312" w:eastAsia="仿宋_GB2312" w:hAnsi="Arial" w:cs="宋体"/>
      <w:sz w:val="28"/>
      <w:szCs w:val="28"/>
    </w:rPr>
  </w:style>
  <w:style w:type="paragraph" w:customStyle="1" w:styleId="afffffffffffffffffffffffffffffe">
    <w:name w:val="封面上部"/>
    <w:basedOn w:val="aff7"/>
    <w:pPr>
      <w:adjustRightInd w:val="0"/>
      <w:spacing w:line="360" w:lineRule="auto"/>
      <w:jc w:val="center"/>
      <w:textAlignment w:val="baseline"/>
    </w:pPr>
    <w:rPr>
      <w:rFonts w:ascii="Arial" w:eastAsia="黑体"/>
      <w:kern w:val="0"/>
      <w:sz w:val="32"/>
      <w:szCs w:val="20"/>
    </w:rPr>
  </w:style>
  <w:style w:type="paragraph" w:customStyle="1" w:styleId="3Level3HeadH3h3GB2312125">
    <w:name w:val="样式 标题 3Level 3 HeadH3h3 + 仿宋_GB2312 行距: 多倍行距 1.25 字行"/>
    <w:basedOn w:val="3b"/>
    <w:pPr>
      <w:numPr>
        <w:ilvl w:val="0"/>
        <w:numId w:val="0"/>
      </w:numPr>
      <w:tabs>
        <w:tab w:val="decimal" w:pos="540"/>
      </w:tabs>
      <w:snapToGrid/>
      <w:spacing w:beforeLines="0" w:line="600" w:lineRule="exact"/>
      <w:ind w:firstLineChars="200" w:firstLine="200"/>
      <w:jc w:val="both"/>
    </w:pPr>
    <w:rPr>
      <w:rFonts w:ascii="仿宋_GB2312" w:eastAsia="仿宋_GB2312" w:hAnsi="宋体" w:cs="宋体"/>
      <w:bCs w:val="0"/>
      <w:sz w:val="28"/>
      <w:szCs w:val="28"/>
    </w:rPr>
  </w:style>
  <w:style w:type="paragraph" w:customStyle="1" w:styleId="affffffffffffffffffffffffffffff">
    <w:name w:val="封面中部"/>
    <w:basedOn w:val="aff7"/>
    <w:pPr>
      <w:tabs>
        <w:tab w:val="left" w:pos="2977"/>
      </w:tabs>
      <w:adjustRightInd w:val="0"/>
      <w:spacing w:line="300" w:lineRule="auto"/>
      <w:textAlignment w:val="baseline"/>
    </w:pPr>
    <w:rPr>
      <w:rFonts w:ascii="Arial" w:eastAsia="仿宋_GB2312"/>
      <w:kern w:val="0"/>
      <w:sz w:val="32"/>
      <w:szCs w:val="20"/>
    </w:rPr>
  </w:style>
  <w:style w:type="paragraph" w:customStyle="1" w:styleId="3186">
    <w:name w:val="样式 标题 3 + 首行缩进:  1.86 字符"/>
    <w:basedOn w:val="3b"/>
    <w:pPr>
      <w:numPr>
        <w:ilvl w:val="0"/>
        <w:numId w:val="0"/>
      </w:numPr>
      <w:adjustRightInd/>
      <w:snapToGrid/>
      <w:spacing w:beforeLines="0" w:line="540" w:lineRule="exact"/>
      <w:ind w:firstLineChars="186" w:firstLine="186"/>
      <w:jc w:val="both"/>
      <w:textAlignment w:val="auto"/>
    </w:pPr>
    <w:rPr>
      <w:rFonts w:ascii="Monospac821 BT" w:eastAsia="楷体_GB2312" w:hAnsi="Monospac821 BT" w:cs="宋体"/>
      <w:kern w:val="2"/>
      <w:sz w:val="30"/>
      <w:szCs w:val="20"/>
    </w:rPr>
  </w:style>
  <w:style w:type="character" w:customStyle="1" w:styleId="GB23123">
    <w:name w:val="样式 (西文) 仿宋_GB2312 三号"/>
    <w:rPr>
      <w:rFonts w:ascii="仿宋_GB2312" w:eastAsia="仿宋_GB2312" w:hAnsi="Tahoma"/>
      <w:kern w:val="2"/>
      <w:sz w:val="32"/>
      <w:szCs w:val="32"/>
      <w:lang w:val="en-US" w:eastAsia="zh-CN" w:bidi="ar-SA"/>
    </w:rPr>
  </w:style>
  <w:style w:type="paragraph" w:customStyle="1" w:styleId="2017">
    <w:name w:val="样式 目录 2 + 首行缩进:  0.17 字符"/>
    <w:basedOn w:val="TOC2"/>
    <w:pPr>
      <w:tabs>
        <w:tab w:val="right" w:leader="dot" w:pos="9090"/>
      </w:tabs>
      <w:adjustRightInd w:val="0"/>
      <w:spacing w:line="480" w:lineRule="exact"/>
      <w:ind w:left="3" w:firstLineChars="77" w:firstLine="55"/>
      <w:jc w:val="both"/>
      <w:textAlignment w:val="baseline"/>
    </w:pPr>
    <w:rPr>
      <w:rFonts w:ascii="仿宋_GB2312" w:eastAsia="仿宋_GB2312" w:hAnsi="Times New Roman" w:cs="宋体"/>
      <w:b/>
      <w:bCs/>
      <w:kern w:val="0"/>
      <w:sz w:val="28"/>
      <w:szCs w:val="28"/>
    </w:rPr>
  </w:style>
  <w:style w:type="character" w:customStyle="1" w:styleId="t181">
    <w:name w:val="t181"/>
    <w:rPr>
      <w:rFonts w:ascii="仿宋_GB2312" w:eastAsia="仿宋_GB2312" w:hAnsi="Tahoma"/>
      <w:color w:val="000000"/>
      <w:kern w:val="2"/>
      <w:sz w:val="18"/>
      <w:szCs w:val="18"/>
      <w:lang w:val="en-US" w:eastAsia="zh-CN" w:bidi="ar-SA"/>
    </w:rPr>
  </w:style>
  <w:style w:type="paragraph" w:customStyle="1" w:styleId="CharCharCharCharCharCharCharCharCharChar0">
    <w:name w:val="文档正文 Char Char Char Char Char Char Char Char Char Char"/>
    <w:basedOn w:val="aff7"/>
    <w:link w:val="CharCharCharCharCharCharCharCharCharCharChar0"/>
    <w:pPr>
      <w:adjustRightInd w:val="0"/>
      <w:spacing w:line="480" w:lineRule="atLeast"/>
      <w:ind w:firstLine="567"/>
      <w:textAlignment w:val="baseline"/>
    </w:pPr>
    <w:rPr>
      <w:rFonts w:ascii="仿宋_GB2312" w:eastAsia="仿宋_GB2312"/>
      <w:kern w:val="0"/>
      <w:sz w:val="28"/>
      <w:szCs w:val="20"/>
    </w:rPr>
  </w:style>
  <w:style w:type="character" w:customStyle="1" w:styleId="CharCharCharCharCharCharCharCharCharCharChar0">
    <w:name w:val="文档正文 Char Char Char Char Char Char Char Char Char Char Char"/>
    <w:link w:val="CharCharCharCharCharCharCharCharCharChar0"/>
    <w:rPr>
      <w:rFonts w:ascii="仿宋_GB2312" w:eastAsia="仿宋_GB2312" w:hAnsi="Times New Roman"/>
      <w:sz w:val="28"/>
    </w:rPr>
  </w:style>
  <w:style w:type="paragraph" w:customStyle="1" w:styleId="3BoldHeadbhh3H3sect1233rdlevel3111level3P1">
    <w:name w:val="样式 标题 3Bold Headbhh3H3sect1.2.33rd level31.1.1level_3P...1"/>
    <w:basedOn w:val="3b"/>
    <w:pPr>
      <w:numPr>
        <w:ilvl w:val="0"/>
        <w:numId w:val="0"/>
      </w:numPr>
      <w:snapToGrid/>
      <w:spacing w:beforeLines="0" w:after="120" w:line="480" w:lineRule="exact"/>
      <w:ind w:firstLineChars="200" w:firstLine="200"/>
      <w:jc w:val="both"/>
    </w:pPr>
    <w:rPr>
      <w:rFonts w:ascii="仿宋_GB2312" w:eastAsia="仿宋_GB2312" w:cs="宋体"/>
      <w:sz w:val="28"/>
      <w:szCs w:val="20"/>
    </w:rPr>
  </w:style>
  <w:style w:type="paragraph" w:customStyle="1" w:styleId="affffffffffffffffffffffffffffff0">
    <w:name w:val="±í¸ñÎÄ±¾"/>
    <w:basedOn w:val="aff7"/>
    <w:semiHidden/>
    <w:pPr>
      <w:widowControl/>
      <w:tabs>
        <w:tab w:val="decimal" w:pos="0"/>
      </w:tabs>
      <w:overflowPunct w:val="0"/>
      <w:autoSpaceDE w:val="0"/>
      <w:autoSpaceDN w:val="0"/>
      <w:adjustRightInd w:val="0"/>
      <w:jc w:val="left"/>
      <w:textAlignment w:val="baseline"/>
    </w:pPr>
    <w:rPr>
      <w:kern w:val="0"/>
      <w:szCs w:val="20"/>
    </w:rPr>
  </w:style>
  <w:style w:type="paragraph" w:customStyle="1" w:styleId="FigureTextCharCharChar">
    <w:name w:val="Figure Text Char Char Char"/>
    <w:semiHidden/>
    <w:pPr>
      <w:snapToGrid w:val="0"/>
      <w:jc w:val="both"/>
    </w:pPr>
    <w:rPr>
      <w:rFonts w:ascii="Arial" w:eastAsia="楷体_GB2312" w:hAnsi="Arial" w:cs="Arial"/>
      <w:sz w:val="18"/>
      <w:szCs w:val="21"/>
    </w:rPr>
  </w:style>
  <w:style w:type="paragraph" w:customStyle="1" w:styleId="z">
    <w:name w:val="表格内容z"/>
    <w:basedOn w:val="aff7"/>
    <w:pPr>
      <w:autoSpaceDE w:val="0"/>
      <w:autoSpaceDN w:val="0"/>
      <w:adjustRightInd w:val="0"/>
      <w:spacing w:before="80" w:after="80" w:line="320" w:lineRule="exact"/>
      <w:jc w:val="center"/>
      <w:textAlignment w:val="baseline"/>
    </w:pPr>
    <w:rPr>
      <w:rFonts w:ascii="仿宋_GB2312" w:eastAsia="仿宋_GB2312" w:cs="仿宋_GB2312"/>
      <w:color w:val="000000"/>
      <w:kern w:val="0"/>
    </w:rPr>
  </w:style>
  <w:style w:type="paragraph" w:customStyle="1" w:styleId="affffffffffffffffffffffffffffff1">
    <w:name w:val="答复表头"/>
    <w:basedOn w:val="afffffffffffa"/>
    <w:next w:val="aff7"/>
    <w:semiHidden/>
    <w:pPr>
      <w:snapToGrid/>
    </w:pPr>
    <w:rPr>
      <w:rFonts w:cs="宋体"/>
      <w:b/>
    </w:rPr>
  </w:style>
  <w:style w:type="paragraph" w:customStyle="1" w:styleId="affffffffffffffffffffffffffffff2">
    <w:name w:val="答复表样式"/>
    <w:basedOn w:val="aff7"/>
    <w:semiHidden/>
    <w:pPr>
      <w:spacing w:line="240" w:lineRule="atLeast"/>
      <w:jc w:val="center"/>
    </w:pPr>
    <w:rPr>
      <w:b/>
      <w:color w:val="000000"/>
      <w:sz w:val="21"/>
      <w:szCs w:val="20"/>
    </w:rPr>
  </w:style>
  <w:style w:type="paragraph" w:customStyle="1" w:styleId="affffffffffffffffffffffffffffff3">
    <w:name w:val="封面下部"/>
    <w:basedOn w:val="aff7"/>
    <w:pPr>
      <w:adjustRightInd w:val="0"/>
      <w:spacing w:line="300" w:lineRule="auto"/>
      <w:jc w:val="center"/>
      <w:textAlignment w:val="baseline"/>
    </w:pPr>
    <w:rPr>
      <w:rFonts w:ascii="Arial" w:eastAsia="黑体" w:cs="Arial"/>
      <w:b/>
      <w:bCs/>
      <w:spacing w:val="20"/>
      <w:kern w:val="0"/>
      <w:sz w:val="32"/>
      <w:szCs w:val="32"/>
    </w:rPr>
  </w:style>
  <w:style w:type="paragraph" w:customStyle="1" w:styleId="affffffffffffffffffffffffffffff4">
    <w:name w:val="说明注释"/>
    <w:basedOn w:val="affff3"/>
    <w:semiHidden/>
    <w:pPr>
      <w:widowControl w:val="0"/>
      <w:adjustRightInd w:val="0"/>
      <w:spacing w:after="0" w:line="480" w:lineRule="exact"/>
      <w:ind w:leftChars="0" w:left="0" w:firstLineChars="200" w:firstLine="200"/>
      <w:jc w:val="both"/>
      <w:textAlignment w:val="baseline"/>
    </w:pPr>
    <w:rPr>
      <w:rFonts w:ascii="仿宋_GB2312" w:eastAsia="仿宋_GB2312" w:hAnsi="Times New Roman" w:cs="仿宋_GB2312"/>
      <w:strike/>
      <w:color w:val="0000FF"/>
      <w:sz w:val="28"/>
      <w:szCs w:val="28"/>
    </w:rPr>
  </w:style>
  <w:style w:type="character" w:customStyle="1" w:styleId="Charfffff3">
    <w:name w:val="说明注释 Char"/>
    <w:semiHidden/>
    <w:rPr>
      <w:rFonts w:ascii="仿宋_GB2312" w:eastAsia="仿宋_GB2312" w:hAnsi="Tahoma" w:cs="仿宋_GB2312"/>
      <w:strike/>
      <w:color w:val="0000FF"/>
      <w:kern w:val="2"/>
      <w:sz w:val="28"/>
      <w:szCs w:val="28"/>
      <w:lang w:val="en-US" w:eastAsia="zh-CN" w:bidi="ar-SA"/>
    </w:rPr>
  </w:style>
  <w:style w:type="paragraph" w:customStyle="1" w:styleId="3h32">
    <w:name w:val="样式 标题 3h3 + 非加粗 红色 首行缩进:  2 字符"/>
    <w:basedOn w:val="3b"/>
    <w:semiHidden/>
    <w:pPr>
      <w:numPr>
        <w:ilvl w:val="0"/>
        <w:numId w:val="0"/>
      </w:numPr>
      <w:snapToGrid/>
      <w:spacing w:beforeLines="0" w:after="120" w:line="480" w:lineRule="exact"/>
      <w:ind w:firstLineChars="200" w:firstLine="560"/>
      <w:jc w:val="both"/>
    </w:pPr>
    <w:rPr>
      <w:rFonts w:ascii="仿宋_GB2312" w:eastAsia="仿宋_GB2312" w:cs="宋体"/>
      <w:bCs w:val="0"/>
      <w:sz w:val="28"/>
      <w:szCs w:val="28"/>
      <w:u w:color="FF0000"/>
    </w:rPr>
  </w:style>
  <w:style w:type="paragraph" w:customStyle="1" w:styleId="affffffffffffffffffffffffffffff5">
    <w:name w:val="正文表样式"/>
    <w:basedOn w:val="aff7"/>
    <w:pPr>
      <w:spacing w:line="240" w:lineRule="atLeast"/>
      <w:jc w:val="center"/>
      <w:outlineLvl w:val="8"/>
    </w:pPr>
    <w:rPr>
      <w:rFonts w:ascii="宋体"/>
      <w:b/>
      <w:sz w:val="18"/>
      <w:szCs w:val="20"/>
    </w:rPr>
  </w:style>
  <w:style w:type="paragraph" w:customStyle="1" w:styleId="h">
    <w:name w:val="注意h"/>
    <w:basedOn w:val="affff3"/>
    <w:semiHidden/>
    <w:pPr>
      <w:widowControl w:val="0"/>
      <w:adjustRightInd w:val="0"/>
      <w:spacing w:after="0" w:line="480" w:lineRule="exact"/>
      <w:ind w:leftChars="0" w:left="0" w:firstLineChars="200" w:firstLine="200"/>
      <w:jc w:val="both"/>
      <w:textAlignment w:val="baseline"/>
    </w:pPr>
    <w:rPr>
      <w:rFonts w:ascii="仿宋_GB2312" w:eastAsia="仿宋_GB2312" w:hAnsi="Times New Roman" w:cs="仿宋_GB2312"/>
      <w:color w:val="FF0000"/>
      <w:sz w:val="28"/>
      <w:szCs w:val="28"/>
    </w:rPr>
  </w:style>
  <w:style w:type="character" w:customStyle="1" w:styleId="hChar">
    <w:name w:val="注意h Char"/>
    <w:semiHidden/>
    <w:rPr>
      <w:rFonts w:ascii="仿宋_GB2312" w:eastAsia="仿宋_GB2312" w:hAnsi="Tahoma" w:cs="仿宋_GB2312"/>
      <w:color w:val="FF0000"/>
      <w:kern w:val="2"/>
      <w:sz w:val="28"/>
      <w:szCs w:val="28"/>
      <w:lang w:val="en-US" w:eastAsia="zh-CN" w:bidi="ar-SA"/>
    </w:rPr>
  </w:style>
  <w:style w:type="paragraph" w:customStyle="1" w:styleId="41112">
    <w:name w:val="4| 1.1 1.2"/>
    <w:basedOn w:val="aff7"/>
    <w:pPr>
      <w:spacing w:line="400" w:lineRule="exact"/>
    </w:pPr>
    <w:rPr>
      <w:rFonts w:ascii="宋体" w:hAnsi="宋体"/>
    </w:rPr>
  </w:style>
  <w:style w:type="paragraph" w:customStyle="1" w:styleId="afd">
    <w:name w:val="重点说明"/>
    <w:basedOn w:val="aff7"/>
    <w:pPr>
      <w:widowControl/>
      <w:numPr>
        <w:numId w:val="105"/>
      </w:numPr>
      <w:tabs>
        <w:tab w:val="clear" w:pos="425"/>
        <w:tab w:val="left" w:pos="905"/>
      </w:tabs>
      <w:spacing w:before="40" w:after="40" w:line="400" w:lineRule="exact"/>
      <w:ind w:left="840" w:hanging="360"/>
    </w:pPr>
    <w:rPr>
      <w:rFonts w:ascii="Arial" w:eastAsia="楷体_GB2312" w:hAnsi="Arial" w:cs="Arial"/>
      <w:b/>
      <w:bCs/>
      <w:color w:val="000000"/>
      <w:spacing w:val="6"/>
      <w:szCs w:val="20"/>
    </w:rPr>
  </w:style>
  <w:style w:type="paragraph" w:customStyle="1" w:styleId="074151">
    <w:name w:val="样式 小四 首行缩进:  0.74 厘米 行距: 1.5 倍行距"/>
    <w:basedOn w:val="aff7"/>
    <w:pPr>
      <w:spacing w:line="360" w:lineRule="auto"/>
      <w:ind w:firstLine="420"/>
    </w:pPr>
    <w:rPr>
      <w:szCs w:val="20"/>
    </w:rPr>
  </w:style>
  <w:style w:type="paragraph" w:customStyle="1" w:styleId="affffffffffffffffffffffffffffff6">
    <w:name w:val="段落正文"/>
    <w:basedOn w:val="aff7"/>
    <w:link w:val="Charfffff4"/>
    <w:pPr>
      <w:spacing w:before="156" w:line="360" w:lineRule="atLeast"/>
      <w:ind w:firstLineChars="200" w:firstLine="488"/>
    </w:pPr>
    <w:rPr>
      <w:spacing w:val="2"/>
    </w:rPr>
  </w:style>
  <w:style w:type="character" w:customStyle="1" w:styleId="Charfffff4">
    <w:name w:val="段落正文 Char"/>
    <w:link w:val="affffffffffffffffffffffffffffff6"/>
    <w:rPr>
      <w:rFonts w:ascii="Times New Roman" w:hAnsi="Times New Roman"/>
      <w:spacing w:val="2"/>
      <w:kern w:val="2"/>
      <w:sz w:val="24"/>
      <w:szCs w:val="24"/>
    </w:rPr>
  </w:style>
  <w:style w:type="character" w:customStyle="1" w:styleId="CharCharCharCharChar">
    <w:name w:val="段落正文 Char Char Char Char Char"/>
    <w:link w:val="CharCharCharChar2"/>
    <w:semiHidden/>
    <w:rPr>
      <w:spacing w:val="2"/>
      <w:sz w:val="24"/>
      <w:szCs w:val="24"/>
    </w:rPr>
  </w:style>
  <w:style w:type="paragraph" w:customStyle="1" w:styleId="CharCharCharChar2">
    <w:name w:val="段落正文 Char Char Char Char"/>
    <w:basedOn w:val="aff7"/>
    <w:link w:val="CharCharCharCharChar"/>
    <w:semiHidden/>
    <w:pPr>
      <w:spacing w:beforeLines="50" w:line="360" w:lineRule="auto"/>
      <w:ind w:firstLineChars="200" w:firstLine="200"/>
    </w:pPr>
    <w:rPr>
      <w:rFonts w:ascii="Calibri" w:hAnsi="Calibri"/>
      <w:spacing w:val="2"/>
      <w:kern w:val="0"/>
    </w:rPr>
  </w:style>
  <w:style w:type="paragraph" w:customStyle="1" w:styleId="3h3heading3TOC33rdlevelLevel3HeadH3111Headin">
    <w:name w:val="样式 标题 3h3heading 3TOC33rd levelLevel 3 HeadH31.1.1 Headin..."/>
    <w:basedOn w:val="3b"/>
    <w:pPr>
      <w:numPr>
        <w:ilvl w:val="0"/>
        <w:numId w:val="0"/>
      </w:numPr>
      <w:snapToGrid/>
      <w:spacing w:beforeLines="0" w:after="120" w:line="480" w:lineRule="exact"/>
      <w:ind w:firstLineChars="200" w:firstLine="200"/>
      <w:jc w:val="both"/>
    </w:pPr>
    <w:rPr>
      <w:rFonts w:ascii="仿宋_GB2312" w:eastAsia="仿宋_GB2312" w:cs="宋体"/>
      <w:sz w:val="28"/>
      <w:szCs w:val="28"/>
    </w:rPr>
  </w:style>
  <w:style w:type="paragraph" w:customStyle="1" w:styleId="Char1f6">
    <w:name w:val="样式 金保文档标准正文 Char + 宋体1"/>
    <w:basedOn w:val="aff7"/>
    <w:link w:val="Char1Char0"/>
    <w:pPr>
      <w:spacing w:line="360" w:lineRule="auto"/>
      <w:ind w:firstLineChars="200" w:firstLine="480"/>
      <w:jc w:val="left"/>
    </w:pPr>
    <w:rPr>
      <w:rFonts w:ascii="宋体" w:hAnsi="宋体"/>
    </w:rPr>
  </w:style>
  <w:style w:type="character" w:customStyle="1" w:styleId="Char1Char0">
    <w:name w:val="样式 金保文档标准正文 Char + 宋体1 Char"/>
    <w:link w:val="Char1f6"/>
    <w:rPr>
      <w:rFonts w:ascii="宋体" w:hAnsi="宋体"/>
      <w:kern w:val="2"/>
      <w:sz w:val="24"/>
      <w:szCs w:val="24"/>
    </w:rPr>
  </w:style>
  <w:style w:type="paragraph" w:customStyle="1" w:styleId="2fffffc">
    <w:name w:val="正文＋小四＋缩进2字符"/>
    <w:basedOn w:val="aff7"/>
    <w:pPr>
      <w:spacing w:line="360" w:lineRule="auto"/>
      <w:ind w:firstLineChars="200" w:firstLine="200"/>
    </w:pPr>
    <w:rPr>
      <w:szCs w:val="20"/>
    </w:rPr>
  </w:style>
  <w:style w:type="paragraph" w:customStyle="1" w:styleId="p19">
    <w:name w:val="p19"/>
    <w:basedOn w:val="aff7"/>
    <w:pPr>
      <w:widowControl/>
      <w:snapToGrid w:val="0"/>
      <w:spacing w:line="360" w:lineRule="auto"/>
      <w:ind w:firstLine="420"/>
    </w:pPr>
    <w:rPr>
      <w:rFonts w:ascii="宋体" w:hAnsi="宋体" w:cs="宋体"/>
      <w:kern w:val="0"/>
    </w:rPr>
  </w:style>
  <w:style w:type="paragraph" w:customStyle="1" w:styleId="p20">
    <w:name w:val="p20"/>
    <w:basedOn w:val="aff7"/>
    <w:pPr>
      <w:widowControl/>
      <w:snapToGrid w:val="0"/>
      <w:spacing w:line="360" w:lineRule="auto"/>
      <w:ind w:firstLine="567"/>
    </w:pPr>
    <w:rPr>
      <w:rFonts w:ascii="Arial Unicode MS" w:hAnsi="Arial Unicode MS" w:cs="宋体"/>
      <w:kern w:val="0"/>
    </w:rPr>
  </w:style>
  <w:style w:type="paragraph" w:customStyle="1" w:styleId="p21">
    <w:name w:val="p21"/>
    <w:basedOn w:val="aff7"/>
    <w:pPr>
      <w:widowControl/>
      <w:ind w:firstLine="420"/>
    </w:pPr>
    <w:rPr>
      <w:rFonts w:ascii="宋体" w:hAnsi="宋体" w:cs="宋体"/>
      <w:kern w:val="0"/>
      <w:sz w:val="21"/>
      <w:szCs w:val="21"/>
    </w:rPr>
  </w:style>
  <w:style w:type="paragraph" w:customStyle="1" w:styleId="p22">
    <w:name w:val="p22"/>
    <w:basedOn w:val="aff7"/>
    <w:pPr>
      <w:widowControl/>
      <w:spacing w:line="360" w:lineRule="auto"/>
      <w:ind w:firstLine="425"/>
    </w:pPr>
    <w:rPr>
      <w:rFonts w:ascii="宋体" w:hAnsi="宋体" w:cs="宋体"/>
      <w:kern w:val="0"/>
    </w:rPr>
  </w:style>
  <w:style w:type="paragraph" w:customStyle="1" w:styleId="1ffffff">
    <w:name w:val="表目录1"/>
    <w:basedOn w:val="aff7"/>
    <w:pPr>
      <w:spacing w:line="300" w:lineRule="auto"/>
      <w:ind w:left="1700" w:hanging="425"/>
    </w:pPr>
    <w:rPr>
      <w:rFonts w:ascii="Tahoma" w:hAnsi="Tahoma"/>
      <w:szCs w:val="20"/>
    </w:rPr>
  </w:style>
  <w:style w:type="character" w:customStyle="1" w:styleId="CharCharChar3">
    <w:name w:val="标准五号 Char Char Char"/>
    <w:link w:val="CharCharf3"/>
    <w:rPr>
      <w:rFonts w:ascii="Arial" w:eastAsia="仿宋_GB2312" w:hAnsi="Arial"/>
      <w:szCs w:val="32"/>
    </w:rPr>
  </w:style>
  <w:style w:type="paragraph" w:customStyle="1" w:styleId="CharCharf3">
    <w:name w:val="标准五号 Char Char"/>
    <w:basedOn w:val="aff7"/>
    <w:link w:val="CharCharChar3"/>
    <w:pPr>
      <w:adjustRightInd w:val="0"/>
      <w:spacing w:line="340" w:lineRule="exact"/>
      <w:ind w:firstLineChars="200" w:firstLine="200"/>
      <w:jc w:val="left"/>
      <w:textAlignment w:val="baseline"/>
    </w:pPr>
    <w:rPr>
      <w:rFonts w:ascii="Arial" w:eastAsia="仿宋_GB2312" w:hAnsi="Arial"/>
      <w:kern w:val="0"/>
      <w:sz w:val="20"/>
      <w:szCs w:val="32"/>
    </w:rPr>
  </w:style>
  <w:style w:type="paragraph" w:customStyle="1" w:styleId="3fff1">
    <w:name w:val="样式 标题 3 + 小三 非加粗 左"/>
    <w:basedOn w:val="3b"/>
    <w:pPr>
      <w:numPr>
        <w:numId w:val="0"/>
      </w:numPr>
      <w:adjustRightInd/>
      <w:snapToGrid/>
      <w:spacing w:beforeLines="0" w:after="260" w:line="415" w:lineRule="auto"/>
      <w:ind w:firstLine="800"/>
      <w:textAlignment w:val="auto"/>
    </w:pPr>
    <w:rPr>
      <w:rFonts w:cs="宋体"/>
      <w:bCs w:val="0"/>
      <w:kern w:val="2"/>
      <w:sz w:val="28"/>
      <w:szCs w:val="20"/>
    </w:rPr>
  </w:style>
  <w:style w:type="paragraph" w:customStyle="1" w:styleId="wen2">
    <w:name w:val="wen_2"/>
    <w:basedOn w:val="aff7"/>
    <w:pPr>
      <w:widowControl/>
      <w:spacing w:before="100" w:beforeAutospacing="1" w:after="100" w:afterAutospacing="1" w:line="324" w:lineRule="auto"/>
      <w:jc w:val="left"/>
    </w:pPr>
    <w:rPr>
      <w:color w:val="000000"/>
      <w:kern w:val="0"/>
      <w:sz w:val="18"/>
      <w:szCs w:val="18"/>
    </w:rPr>
  </w:style>
  <w:style w:type="paragraph" w:customStyle="1" w:styleId="120">
    <w:name w:val="标题 12"/>
    <w:basedOn w:val="aff7"/>
    <w:pPr>
      <w:numPr>
        <w:numId w:val="106"/>
      </w:numPr>
    </w:pPr>
    <w:rPr>
      <w:rFonts w:ascii="宋体" w:hAnsi="Courier"/>
      <w:b/>
      <w:i/>
      <w:sz w:val="21"/>
      <w:szCs w:val="20"/>
    </w:rPr>
  </w:style>
  <w:style w:type="paragraph" w:customStyle="1" w:styleId="CharChar1CharCharCharCharCharCharCharCharCharCharCharCharCharChar">
    <w:name w:val="Char Char1 Char Char Char Char Char Char Char Char Char Char Char Char Char Char"/>
    <w:basedOn w:val="aff7"/>
    <w:pPr>
      <w:widowControl/>
      <w:spacing w:after="160" w:line="240" w:lineRule="exact"/>
      <w:jc w:val="left"/>
    </w:pPr>
    <w:rPr>
      <w:rFonts w:ascii="Verdana" w:hAnsi="Verdana"/>
      <w:kern w:val="0"/>
      <w:sz w:val="20"/>
      <w:szCs w:val="20"/>
      <w:lang w:eastAsia="en-US"/>
    </w:rPr>
  </w:style>
  <w:style w:type="paragraph" w:customStyle="1" w:styleId="157">
    <w:name w:val="样式 小四 行距: 1.5 倍行距"/>
    <w:basedOn w:val="aff7"/>
    <w:pPr>
      <w:spacing w:line="360" w:lineRule="auto"/>
      <w:ind w:firstLineChars="200" w:firstLine="560"/>
    </w:pPr>
    <w:rPr>
      <w:rFonts w:cs="宋体"/>
    </w:rPr>
  </w:style>
  <w:style w:type="paragraph" w:customStyle="1" w:styleId="ParaChar1">
    <w:name w:val="默认段落字体 Para Char1"/>
    <w:next w:val="aff7"/>
    <w:pPr>
      <w:keepNext/>
      <w:keepLines/>
      <w:tabs>
        <w:tab w:val="left" w:pos="360"/>
      </w:tabs>
      <w:snapToGrid w:val="0"/>
      <w:spacing w:before="240" w:after="240"/>
      <w:outlineLvl w:val="7"/>
    </w:pPr>
    <w:rPr>
      <w:rFonts w:ascii="Arial" w:hAnsi="Arial" w:cs="Arial"/>
      <w:kern w:val="2"/>
    </w:rPr>
  </w:style>
  <w:style w:type="character" w:customStyle="1" w:styleId="Charfffff5">
    <w:name w:val="列表〇 Char"/>
    <w:rPr>
      <w:rFonts w:ascii="Bookman Old Style" w:eastAsia="微软雅黑" w:hAnsi="Bookman Old Style" w:cs="Times New Roman"/>
      <w:szCs w:val="21"/>
    </w:rPr>
  </w:style>
  <w:style w:type="character" w:customStyle="1" w:styleId="Charfffff6">
    <w:name w:val="报告正文 Char"/>
    <w:link w:val="affffffffffffffffffffffffffffff7"/>
    <w:rPr>
      <w:sz w:val="24"/>
    </w:rPr>
  </w:style>
  <w:style w:type="paragraph" w:customStyle="1" w:styleId="affffffffffffffffffffffffffffff7">
    <w:name w:val="报告正文"/>
    <w:basedOn w:val="aff7"/>
    <w:link w:val="Charfffff6"/>
    <w:pPr>
      <w:widowControl/>
      <w:overflowPunct w:val="0"/>
      <w:autoSpaceDE w:val="0"/>
      <w:autoSpaceDN w:val="0"/>
      <w:adjustRightInd w:val="0"/>
      <w:spacing w:line="360" w:lineRule="auto"/>
      <w:ind w:firstLine="420"/>
      <w:textAlignment w:val="baseline"/>
    </w:pPr>
    <w:rPr>
      <w:rFonts w:ascii="Calibri" w:hAnsi="Calibri"/>
      <w:kern w:val="0"/>
      <w:szCs w:val="20"/>
    </w:rPr>
  </w:style>
  <w:style w:type="character" w:customStyle="1" w:styleId="Char1f7">
    <w:name w:val="段落 Char1"/>
    <w:rPr>
      <w:rFonts w:ascii="宋体" w:eastAsia="宋体" w:hAnsi="宋体" w:cs="Times New Roman"/>
      <w:sz w:val="24"/>
      <w:szCs w:val="24"/>
    </w:rPr>
  </w:style>
  <w:style w:type="character" w:customStyle="1" w:styleId="stCharChar">
    <w:name w:val="st Char Char"/>
    <w:rPr>
      <w:rFonts w:ascii="Times New Roman" w:eastAsia="仿宋_GB2312" w:hAnsi="Times New Roman"/>
      <w:b/>
      <w:bCs/>
      <w:kern w:val="2"/>
      <w:sz w:val="24"/>
      <w:szCs w:val="24"/>
      <w:lang w:val="en-US" w:eastAsia="zh-CN" w:bidi="ar-SA"/>
    </w:rPr>
  </w:style>
  <w:style w:type="character" w:customStyle="1" w:styleId="CharChar80">
    <w:name w:val="Char Char8"/>
    <w:semiHidden/>
    <w:rPr>
      <w:rFonts w:ascii="Times New Roman" w:eastAsia="仿宋_GB2312" w:hAnsi="Times New Roman"/>
      <w:kern w:val="2"/>
      <w:sz w:val="18"/>
      <w:szCs w:val="18"/>
      <w:lang w:val="en-US" w:eastAsia="zh-CN" w:bidi="ar-SA"/>
    </w:rPr>
  </w:style>
  <w:style w:type="character" w:customStyle="1" w:styleId="CharChar60">
    <w:name w:val="Char Char6"/>
    <w:rPr>
      <w:rFonts w:ascii="Times New Roman" w:eastAsia="仿宋_GB2312" w:hAnsi="Times New Roman"/>
      <w:kern w:val="2"/>
      <w:sz w:val="24"/>
      <w:szCs w:val="32"/>
      <w:lang w:val="en-US" w:eastAsia="zh-CN" w:bidi="ar-SA"/>
    </w:rPr>
  </w:style>
  <w:style w:type="paragraph" w:customStyle="1" w:styleId="affffffffffffffffffffffffffffff8">
    <w:name w:val="主标题"/>
    <w:basedOn w:val="aff7"/>
    <w:next w:val="aff7"/>
    <w:pPr>
      <w:spacing w:line="360" w:lineRule="auto"/>
      <w:jc w:val="center"/>
      <w:outlineLvl w:val="0"/>
    </w:pPr>
    <w:rPr>
      <w:rFonts w:ascii="Verdana" w:eastAsia="黑体" w:hAnsi="Verdana"/>
      <w:b/>
      <w:sz w:val="48"/>
    </w:rPr>
  </w:style>
  <w:style w:type="character" w:customStyle="1" w:styleId="mores2">
    <w:name w:val="mores2"/>
    <w:rPr>
      <w:rFonts w:ascii="仿宋_GB2312" w:eastAsia="仿宋_GB2312" w:hAnsi="Tahoma"/>
      <w:kern w:val="2"/>
      <w:sz w:val="32"/>
      <w:szCs w:val="32"/>
      <w:lang w:val="en-US" w:eastAsia="zh-CN" w:bidi="ar-SA"/>
    </w:rPr>
  </w:style>
  <w:style w:type="character" w:customStyle="1" w:styleId="BodyChar">
    <w:name w:val="Body Char"/>
    <w:rPr>
      <w:rFonts w:ascii="Times New Roman" w:eastAsia="宋体" w:hAnsi="Times New Roman" w:cs="Times New Roman"/>
      <w:kern w:val="0"/>
      <w:szCs w:val="21"/>
    </w:rPr>
  </w:style>
  <w:style w:type="paragraph" w:customStyle="1" w:styleId="TOC0">
    <w:name w:val="TOC 0"/>
    <w:basedOn w:val="17"/>
    <w:pPr>
      <w:keepLines w:val="0"/>
      <w:widowControl/>
      <w:numPr>
        <w:numId w:val="0"/>
      </w:numPr>
      <w:pBdr>
        <w:bottom w:val="single" w:sz="8" w:space="6" w:color="auto"/>
      </w:pBdr>
      <w:adjustRightInd/>
      <w:snapToGrid/>
      <w:spacing w:beforeLines="0" w:after="240" w:line="240" w:lineRule="auto"/>
      <w:jc w:val="left"/>
      <w:textAlignment w:val="auto"/>
      <w:outlineLvl w:val="9"/>
    </w:pPr>
    <w:rPr>
      <w:rFonts w:ascii="Helvetica" w:eastAsia="宋体" w:hAnsi="Helvetica"/>
      <w:color w:val="800000"/>
      <w:spacing w:val="10"/>
      <w:kern w:val="20"/>
      <w:sz w:val="40"/>
      <w:lang w:eastAsia="en-US"/>
    </w:rPr>
  </w:style>
  <w:style w:type="paragraph" w:customStyle="1" w:styleId="affffffffffffffffffffffffffffff9">
    <w:name w:val="表格内文字"/>
    <w:basedOn w:val="aff7"/>
    <w:pPr>
      <w:spacing w:line="300" w:lineRule="atLeast"/>
    </w:pPr>
    <w:rPr>
      <w:sz w:val="18"/>
      <w:szCs w:val="20"/>
    </w:rPr>
  </w:style>
  <w:style w:type="paragraph" w:customStyle="1" w:styleId="1ffffff0">
    <w:name w:val="页脚1"/>
    <w:basedOn w:val="aff7"/>
    <w:pPr>
      <w:adjustRightInd w:val="0"/>
      <w:snapToGrid w:val="0"/>
      <w:spacing w:before="120" w:afterLines="100" w:line="0" w:lineRule="atLeast"/>
    </w:pPr>
    <w:rPr>
      <w:sz w:val="18"/>
      <w:szCs w:val="20"/>
    </w:rPr>
  </w:style>
  <w:style w:type="paragraph" w:customStyle="1" w:styleId="1ffffff1">
    <w:name w:val="正文编号1"/>
    <w:basedOn w:val="aff7"/>
    <w:link w:val="1Char8"/>
    <w:pPr>
      <w:widowControl/>
      <w:tabs>
        <w:tab w:val="left" w:leader="dot" w:pos="1701"/>
        <w:tab w:val="left" w:pos="9072"/>
      </w:tabs>
      <w:adjustRightInd w:val="0"/>
      <w:snapToGrid w:val="0"/>
      <w:spacing w:before="120" w:after="120" w:line="360" w:lineRule="atLeast"/>
      <w:ind w:left="2342" w:hanging="471"/>
    </w:pPr>
    <w:rPr>
      <w:kern w:val="21"/>
      <w:sz w:val="21"/>
      <w:szCs w:val="20"/>
    </w:rPr>
  </w:style>
  <w:style w:type="character" w:customStyle="1" w:styleId="1Char8">
    <w:name w:val="正文编号1 Char"/>
    <w:link w:val="1ffffff1"/>
    <w:rPr>
      <w:rFonts w:ascii="Times New Roman" w:hAnsi="Times New Roman"/>
      <w:kern w:val="21"/>
      <w:sz w:val="21"/>
    </w:rPr>
  </w:style>
  <w:style w:type="paragraph" w:customStyle="1" w:styleId="affffffffffffffffffffffffffffffa">
    <w:name w:val="正文编号●"/>
    <w:basedOn w:val="aff7"/>
    <w:pPr>
      <w:tabs>
        <w:tab w:val="left" w:pos="1701"/>
      </w:tabs>
      <w:snapToGrid w:val="0"/>
      <w:spacing w:before="120" w:after="120" w:line="360" w:lineRule="atLeast"/>
      <w:ind w:left="2336" w:hanging="465"/>
    </w:pPr>
    <w:rPr>
      <w:sz w:val="21"/>
      <w:szCs w:val="20"/>
    </w:rPr>
  </w:style>
  <w:style w:type="character" w:customStyle="1" w:styleId="QCProprietary">
    <w:name w:val="QCProprietary"/>
    <w:rPr>
      <w:rFonts w:ascii="仿宋_GB2312" w:eastAsia="仿宋_GB2312" w:hAnsi="Tahoma"/>
      <w:b/>
      <w:bCs/>
      <w:kern w:val="2"/>
      <w:sz w:val="18"/>
      <w:szCs w:val="18"/>
      <w:lang w:val="en-US" w:eastAsia="zh-CN" w:bidi="ar-SA"/>
    </w:rPr>
  </w:style>
  <w:style w:type="paragraph" w:customStyle="1" w:styleId="ZTE4">
    <w:name w:val="ZTE标题4"/>
    <w:basedOn w:val="aff7"/>
    <w:pPr>
      <w:keepNext/>
      <w:widowControl/>
      <w:tabs>
        <w:tab w:val="left" w:pos="1276"/>
      </w:tabs>
      <w:spacing w:before="200" w:after="120"/>
      <w:ind w:left="1276" w:hanging="1276"/>
      <w:jc w:val="left"/>
      <w:outlineLvl w:val="3"/>
    </w:pPr>
    <w:rPr>
      <w:rFonts w:ascii="Arial" w:hAnsi="Arial"/>
      <w:b/>
      <w:kern w:val="0"/>
      <w:sz w:val="21"/>
      <w:szCs w:val="21"/>
      <w:lang w:val="pt-BR" w:eastAsia="en-US"/>
    </w:rPr>
  </w:style>
  <w:style w:type="paragraph" w:customStyle="1" w:styleId="ZTE5">
    <w:name w:val="ZTE标题5"/>
    <w:basedOn w:val="aff7"/>
    <w:pPr>
      <w:widowControl/>
      <w:tabs>
        <w:tab w:val="left" w:pos="1276"/>
      </w:tabs>
      <w:spacing w:before="160" w:after="120"/>
      <w:ind w:left="1276" w:hanging="1276"/>
      <w:jc w:val="left"/>
    </w:pPr>
    <w:rPr>
      <w:b/>
      <w:kern w:val="0"/>
      <w:sz w:val="21"/>
      <w:szCs w:val="21"/>
    </w:rPr>
  </w:style>
  <w:style w:type="paragraph" w:customStyle="1" w:styleId="ZTE6">
    <w:name w:val="ZTE标题6"/>
    <w:basedOn w:val="ZTE5"/>
    <w:pPr>
      <w:spacing w:before="120"/>
    </w:pPr>
  </w:style>
  <w:style w:type="paragraph" w:customStyle="1" w:styleId="1ffffff2">
    <w:name w:val="表名1"/>
    <w:basedOn w:val="aff7"/>
    <w:pPr>
      <w:widowControl/>
      <w:tabs>
        <w:tab w:val="left" w:leader="dot" w:pos="1701"/>
        <w:tab w:val="left" w:pos="9072"/>
      </w:tabs>
      <w:snapToGrid w:val="0"/>
      <w:spacing w:before="360" w:after="120" w:line="360" w:lineRule="atLeast"/>
      <w:ind w:left="1701"/>
      <w:jc w:val="center"/>
    </w:pPr>
    <w:rPr>
      <w:kern w:val="21"/>
      <w:sz w:val="18"/>
      <w:szCs w:val="20"/>
    </w:rPr>
  </w:style>
  <w:style w:type="paragraph" w:customStyle="1" w:styleId="affffffffffffffffffffffffffffffb">
    <w:name w:val="图形正文居中"/>
    <w:basedOn w:val="aff7"/>
    <w:pPr>
      <w:widowControl/>
      <w:spacing w:before="360" w:after="120" w:line="360" w:lineRule="atLeast"/>
      <w:ind w:left="1701"/>
      <w:jc w:val="center"/>
    </w:pPr>
    <w:rPr>
      <w:sz w:val="21"/>
      <w:szCs w:val="20"/>
    </w:rPr>
  </w:style>
  <w:style w:type="character" w:customStyle="1" w:styleId="p11">
    <w:name w:val="p11"/>
    <w:rPr>
      <w:rFonts w:ascii="Arial" w:eastAsia="仿宋_GB2312" w:hAnsi="Arial" w:cs="Arial" w:hint="default"/>
      <w:color w:val="000000"/>
      <w:spacing w:val="320"/>
      <w:kern w:val="2"/>
      <w:sz w:val="18"/>
      <w:szCs w:val="18"/>
      <w:lang w:val="en-US" w:eastAsia="zh-CN" w:bidi="ar-SA"/>
    </w:rPr>
  </w:style>
  <w:style w:type="paragraph" w:customStyle="1" w:styleId="31010">
    <w:name w:val="样式 样式 标题 3 + 段前: 10 行 段后: 10 行 + 加粗"/>
    <w:basedOn w:val="aff7"/>
    <w:next w:val="0150"/>
    <w:pPr>
      <w:keepNext/>
      <w:keepLines/>
      <w:widowControl/>
      <w:spacing w:before="100" w:beforeAutospacing="1" w:after="100" w:afterAutospacing="1" w:line="360" w:lineRule="auto"/>
      <w:jc w:val="left"/>
      <w:outlineLvl w:val="2"/>
    </w:pPr>
    <w:rPr>
      <w:b/>
      <w:bCs/>
      <w:kern w:val="0"/>
    </w:rPr>
  </w:style>
  <w:style w:type="paragraph" w:customStyle="1" w:styleId="affffffffffffffffffffffffffffffc">
    <w:name w:val="样式 表头文字 + 两端对齐"/>
    <w:basedOn w:val="aff7"/>
    <w:pPr>
      <w:keepLines/>
      <w:widowControl/>
      <w:spacing w:before="40" w:after="40"/>
      <w:jc w:val="center"/>
    </w:pPr>
    <w:rPr>
      <w:rFonts w:ascii="Arial" w:hAnsi="Arial" w:cs="宋体"/>
      <w:b/>
      <w:bCs/>
      <w:sz w:val="20"/>
      <w:szCs w:val="20"/>
    </w:rPr>
  </w:style>
  <w:style w:type="paragraph" w:customStyle="1" w:styleId="3fff2">
    <w:name w:val="样式 标题 3 + 加粗"/>
    <w:basedOn w:val="3b"/>
    <w:link w:val="3Char5"/>
    <w:pPr>
      <w:numPr>
        <w:numId w:val="0"/>
      </w:numPr>
      <w:tabs>
        <w:tab w:val="left" w:pos="720"/>
      </w:tabs>
      <w:adjustRightInd/>
      <w:spacing w:beforeLines="0" w:after="120"/>
      <w:ind w:left="720" w:hanging="720"/>
      <w:jc w:val="both"/>
      <w:textAlignment w:val="auto"/>
    </w:pPr>
    <w:rPr>
      <w:rFonts w:ascii="ˎ̥" w:hAnsi="ˎ̥"/>
      <w:color w:val="000000"/>
      <w:kern w:val="2"/>
      <w:sz w:val="28"/>
      <w:szCs w:val="28"/>
    </w:rPr>
  </w:style>
  <w:style w:type="character" w:customStyle="1" w:styleId="3Char5">
    <w:name w:val="样式 标题 3 + 加粗 Char"/>
    <w:link w:val="3fff2"/>
    <w:rPr>
      <w:rFonts w:ascii="ˎ̥" w:eastAsia="黑体" w:hAnsi="ˎ̥"/>
      <w:b/>
      <w:bCs/>
      <w:color w:val="000000"/>
      <w:kern w:val="2"/>
      <w:sz w:val="28"/>
      <w:szCs w:val="28"/>
    </w:rPr>
  </w:style>
  <w:style w:type="paragraph" w:customStyle="1" w:styleId="MMTopic4">
    <w:name w:val="MM Topic 4"/>
    <w:basedOn w:val="47"/>
    <w:link w:val="MMTopic4Char"/>
    <w:pPr>
      <w:numPr>
        <w:ilvl w:val="0"/>
        <w:numId w:val="0"/>
      </w:numPr>
      <w:adjustRightInd/>
      <w:snapToGrid/>
      <w:spacing w:beforeLines="0" w:after="290" w:line="376" w:lineRule="auto"/>
    </w:pPr>
    <w:rPr>
      <w:rFonts w:ascii="Cambria" w:eastAsia="宋体" w:hAnsi="Cambria"/>
      <w:bCs/>
      <w:kern w:val="2"/>
      <w:sz w:val="28"/>
    </w:rPr>
  </w:style>
  <w:style w:type="character" w:customStyle="1" w:styleId="MMTopic4Char">
    <w:name w:val="MM Topic 4 Char"/>
    <w:link w:val="MMTopic4"/>
    <w:rPr>
      <w:rFonts w:ascii="Cambria" w:hAnsi="Cambria"/>
      <w:b/>
      <w:bCs/>
      <w:kern w:val="2"/>
      <w:sz w:val="28"/>
      <w:szCs w:val="28"/>
    </w:rPr>
  </w:style>
  <w:style w:type="paragraph" w:customStyle="1" w:styleId="affffffffffffffffffffffffffffffd">
    <w:name w:val="宿迁正文统一"/>
    <w:basedOn w:val="affff1"/>
    <w:qFormat/>
    <w:pPr>
      <w:spacing w:after="0"/>
      <w:ind w:firstLineChars="200" w:firstLine="200"/>
    </w:pPr>
    <w:rPr>
      <w:rFonts w:eastAsia="仿宋_GB2312"/>
      <w:sz w:val="28"/>
      <w:szCs w:val="22"/>
    </w:rPr>
  </w:style>
  <w:style w:type="character" w:customStyle="1" w:styleId="affffffffffffffffffffffffffffffe">
    <w:name w:val="题注 字符"/>
    <w:rPr>
      <w:rFonts w:ascii="宋体" w:eastAsia="黑体" w:hAnsi="宋体" w:cs="Times New Roman"/>
      <w:b/>
      <w:szCs w:val="21"/>
    </w:rPr>
  </w:style>
  <w:style w:type="table" w:customStyle="1" w:styleId="4f9">
    <w:name w:val="网格型4"/>
    <w:basedOn w:val="affa"/>
    <w:uiPriority w:val="3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aff7"/>
    <w:pPr>
      <w:autoSpaceDE w:val="0"/>
      <w:autoSpaceDN w:val="0"/>
      <w:adjustRightInd w:val="0"/>
      <w:spacing w:line="360" w:lineRule="auto"/>
    </w:pPr>
    <w:rPr>
      <w:rFonts w:ascii="宋体" w:hAnsi="宋体" w:hint="eastAsia"/>
      <w:szCs w:val="20"/>
    </w:rPr>
  </w:style>
  <w:style w:type="character" w:customStyle="1" w:styleId="1ffffff3">
    <w:name w:val="未处理的提及1"/>
    <w:basedOn w:val="aff9"/>
    <w:uiPriority w:val="99"/>
    <w:semiHidden/>
    <w:unhideWhenUsed/>
    <w:rPr>
      <w:color w:val="808080"/>
      <w:shd w:val="clear" w:color="auto" w:fill="E6E6E6"/>
    </w:rPr>
  </w:style>
  <w:style w:type="paragraph" w:customStyle="1" w:styleId="comments-section">
    <w:name w:val="comments-section"/>
    <w:basedOn w:val="aff7"/>
    <w:pPr>
      <w:widowControl/>
      <w:spacing w:before="100" w:beforeAutospacing="1" w:after="100" w:afterAutospacing="1"/>
      <w:jc w:val="left"/>
    </w:pPr>
    <w:rPr>
      <w:rFonts w:ascii="宋体" w:hAnsi="宋体" w:cs="宋体"/>
      <w:kern w:val="0"/>
    </w:rPr>
  </w:style>
  <w:style w:type="character" w:customStyle="1" w:styleId="2fffffd">
    <w:name w:val="未处理的提及2"/>
    <w:basedOn w:val="aff9"/>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92.168.32.4:8088/FRDBasesingle"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yperlink" Target="http://192.168.32.103:8088/FRDBasesingle"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tyles" Target="styles.xml"/><Relationship Id="rId9" Type="http://schemas.openxmlformats.org/officeDocument/2006/relationships/hyperlink" Target="http://IP:PORT/FRDBasesingl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48D241-1171-4122-84BD-6FAB78AFC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6432</TotalTime>
  <Pages>28</Pages>
  <Words>570</Words>
  <Characters>3253</Characters>
  <Application>Microsoft Office Word</Application>
  <DocSecurity>0</DocSecurity>
  <Lines>27</Lines>
  <Paragraphs>7</Paragraphs>
  <ScaleCrop>false</ScaleCrop>
  <Company>GEO</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dc:creator>
  <cp:lastModifiedBy>立奇 孙</cp:lastModifiedBy>
  <cp:revision>813</cp:revision>
  <dcterms:created xsi:type="dcterms:W3CDTF">2016-08-11T10:49:00Z</dcterms:created>
  <dcterms:modified xsi:type="dcterms:W3CDTF">2021-02-07T07:51:00Z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