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6"/>
        <w:ind w:left="3368" w:right="4409" w:firstLine="0"/>
        <w:jc w:val="center"/>
        <w:rPr>
          <w:rFonts w:hint="eastAsia" w:ascii="黑体" w:eastAsia="黑体"/>
          <w:b/>
          <w:sz w:val="32"/>
        </w:rPr>
      </w:pPr>
      <w:bookmarkStart w:id="0" w:name="AI盒子操作手册"/>
      <w:bookmarkEnd w:id="0"/>
      <w:r>
        <w:rPr>
          <w:rFonts w:hint="eastAsia" w:ascii="黑体" w:eastAsia="黑体"/>
          <w:b/>
          <w:sz w:val="32"/>
        </w:rPr>
        <w:t>AI 盒子操作手册</w:t>
      </w:r>
    </w:p>
    <w:p>
      <w:pPr>
        <w:pStyle w:val="6"/>
        <w:rPr>
          <w:rFonts w:ascii="黑体"/>
          <w:b/>
          <w:sz w:val="20"/>
        </w:rPr>
      </w:pPr>
    </w:p>
    <w:p>
      <w:pPr>
        <w:pStyle w:val="6"/>
        <w:spacing w:before="7"/>
        <w:rPr>
          <w:rFonts w:ascii="黑体"/>
          <w:b/>
          <w:sz w:val="17"/>
        </w:rPr>
      </w:pPr>
    </w:p>
    <w:p>
      <w:pPr>
        <w:pStyle w:val="2"/>
      </w:pPr>
      <w:r>
        <w:t>一．平台登录</w:t>
      </w:r>
    </w:p>
    <w:p>
      <w:pPr>
        <w:pStyle w:val="6"/>
        <w:rPr>
          <w:rFonts w:ascii="黑体"/>
          <w:b/>
          <w:sz w:val="24"/>
        </w:rPr>
      </w:pPr>
    </w:p>
    <w:p>
      <w:pPr>
        <w:pStyle w:val="6"/>
        <w:spacing w:before="184"/>
        <w:ind w:left="480"/>
      </w:pPr>
      <w:r>
        <w:t>AI 智能设备的接入如下图所示：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2"/>
        </w:rPr>
      </w:pPr>
    </w:p>
    <w:p>
      <w:pPr>
        <w:pStyle w:val="3"/>
        <w:numPr>
          <w:ilvl w:val="0"/>
          <w:numId w:val="1"/>
        </w:numPr>
        <w:tabs>
          <w:tab w:val="left" w:pos="453"/>
        </w:tabs>
        <w:spacing w:before="70" w:after="0" w:line="240" w:lineRule="auto"/>
        <w:ind w:left="452" w:right="0" w:hanging="333"/>
        <w:jc w:val="left"/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-4078605</wp:posOffset>
                </wp:positionV>
                <wp:extent cx="4986655" cy="3775075"/>
                <wp:effectExtent l="0" t="0" r="4445" b="15875"/>
                <wp:wrapNone/>
                <wp:docPr id="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55" cy="3775075"/>
                          <a:chOff x="2220" y="-6424"/>
                          <a:chExt cx="7853" cy="5945"/>
                        </a:xfrm>
                      </wpg:grpSpPr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20" y="-6424"/>
                            <a:ext cx="7853" cy="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-3052"/>
                            <a:ext cx="1810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11pt;margin-top:-321.15pt;height:297.25pt;width:392.65pt;mso-position-horizontal-relative:page;z-index:251661312;mso-width-relative:page;mso-height-relative:page;" coordorigin="2220,-6424" coordsize="7853,5945" o:gfxdata="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">
                <o:lock v:ext="edit" aspectratio="f"/>
                <v:shape id="图片 4" o:spid="_x0000_s1026" o:spt="75" type="#_x0000_t75" style="position:absolute;left:2220;top:-6424;height:5945;width:7853;" filled="f" o:preferrelative="t" stroked="f" coordsize="21600,21600" o:gfxdata="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+Cfr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5" o:spid="_x0000_s1026" o:spt="75" type="#_x0000_t75" style="position:absolute;left:3480;top:-3052;height:1347;width:1810;" filled="f" o:preferrelative="t" stroked="f" coordsize="21600,21600" o:gfxdata="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c7y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bookmarkStart w:id="1" w:name="1．操作步骤"/>
      <w:bookmarkEnd w:id="1"/>
      <w:bookmarkStart w:id="2" w:name="1．操作步骤"/>
      <w:bookmarkEnd w:id="2"/>
      <w:r>
        <w:t>操作步骤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7"/>
        <w:rPr>
          <w:rFonts w:ascii="黑体"/>
          <w:b/>
          <w:sz w:val="17"/>
        </w:rPr>
      </w:pPr>
    </w:p>
    <w:p>
      <w:pPr>
        <w:pStyle w:val="6"/>
        <w:spacing w:before="1"/>
        <w:ind w:left="480"/>
      </w:pPr>
      <w:r>
        <w:t>第一步：按要求接入设备，使所有设备在同一网络，使用默认盒子 IP 登录：192.168.2.88</w:t>
      </w:r>
    </w:p>
    <w:p>
      <w:pPr>
        <w:pStyle w:val="6"/>
      </w:pPr>
    </w:p>
    <w:p>
      <w:pPr>
        <w:pStyle w:val="6"/>
        <w:spacing w:before="8"/>
        <w:rPr>
          <w:sz w:val="12"/>
        </w:rPr>
      </w:pPr>
    </w:p>
    <w:p>
      <w:pPr>
        <w:pStyle w:val="10"/>
        <w:numPr>
          <w:ilvl w:val="1"/>
          <w:numId w:val="1"/>
        </w:numPr>
        <w:tabs>
          <w:tab w:val="left" w:pos="1379"/>
          <w:tab w:val="left" w:pos="1380"/>
        </w:tabs>
        <w:spacing w:before="1" w:after="0" w:line="487" w:lineRule="auto"/>
        <w:ind w:left="120" w:right="1797" w:firstLine="775"/>
        <w:jc w:val="left"/>
        <w:rPr>
          <w:sz w:val="18"/>
        </w:rPr>
      </w:pPr>
      <w:r>
        <w:rPr>
          <w:spacing w:val="-10"/>
          <w:sz w:val="18"/>
        </w:rPr>
        <w:t xml:space="preserve">将电脑与 </w:t>
      </w:r>
      <w:r>
        <w:rPr>
          <w:sz w:val="18"/>
        </w:rPr>
        <w:t>LAN</w:t>
      </w:r>
      <w:r>
        <w:rPr>
          <w:spacing w:val="-11"/>
          <w:sz w:val="18"/>
        </w:rPr>
        <w:t xml:space="preserve"> 通过网线直连，并把电脑 </w:t>
      </w:r>
      <w:r>
        <w:rPr>
          <w:sz w:val="18"/>
        </w:rPr>
        <w:t>ip</w:t>
      </w:r>
      <w:r>
        <w:rPr>
          <w:spacing w:val="-20"/>
          <w:sz w:val="18"/>
        </w:rPr>
        <w:t xml:space="preserve"> 设置为 </w:t>
      </w:r>
      <w:r>
        <w:rPr>
          <w:sz w:val="18"/>
        </w:rPr>
        <w:t>2</w:t>
      </w:r>
      <w:r>
        <w:rPr>
          <w:spacing w:val="-13"/>
          <w:sz w:val="18"/>
        </w:rPr>
        <w:t xml:space="preserve"> 网段，子网掩码 </w:t>
      </w:r>
      <w:r>
        <w:rPr>
          <w:sz w:val="18"/>
        </w:rPr>
        <w:t>255.255.255.0，网关192.168.2.1</w:t>
      </w:r>
    </w:p>
    <w:p>
      <w:pPr>
        <w:pStyle w:val="6"/>
        <w:spacing w:before="155"/>
        <w:ind w:left="480"/>
      </w:pPr>
      <w:r>
        <w:fldChar w:fldCharType="begin"/>
      </w:r>
      <w:r>
        <w:instrText xml:space="preserve"> HYPERLINK "http://192.168.2.88/" \h </w:instrText>
      </w:r>
      <w:r>
        <w:fldChar w:fldCharType="separate"/>
      </w:r>
      <w:r>
        <w:t>第二步：使用浏览器访问平台地址：http://192.168.2.88</w:t>
      </w:r>
      <w:r>
        <w:fldChar w:fldCharType="end"/>
      </w:r>
      <w:r>
        <w:t>，推荐使用 Chrome</w:t>
      </w:r>
    </w:p>
    <w:p>
      <w:pPr>
        <w:pStyle w:val="6"/>
      </w:pPr>
    </w:p>
    <w:p>
      <w:pPr>
        <w:pStyle w:val="6"/>
        <w:spacing w:before="9"/>
        <w:rPr>
          <w:sz w:val="12"/>
        </w:rPr>
      </w:pPr>
    </w:p>
    <w:p>
      <w:pPr>
        <w:pStyle w:val="6"/>
        <w:tabs>
          <w:tab w:val="left" w:pos="1379"/>
        </w:tabs>
        <w:spacing w:line="487" w:lineRule="auto"/>
        <w:ind w:left="120" w:right="1797" w:firstLine="775"/>
      </w:pPr>
      <w:r>
        <w:t>1.</w:t>
      </w:r>
      <w:r>
        <w:tab/>
      </w:r>
      <w:r>
        <w:rPr>
          <w:spacing w:val="-5"/>
        </w:rPr>
        <w:t xml:space="preserve">系统管理里可以修改 </w:t>
      </w:r>
      <w:r>
        <w:t>AI</w:t>
      </w:r>
      <w:r>
        <w:rPr>
          <w:spacing w:val="-16"/>
        </w:rPr>
        <w:t xml:space="preserve"> 智能盒子 </w:t>
      </w:r>
      <w:r>
        <w:rPr>
          <w:spacing w:val="-3"/>
        </w:rPr>
        <w:t>ip</w:t>
      </w:r>
      <w:r>
        <w:rPr>
          <w:spacing w:val="-6"/>
        </w:rPr>
        <w:t xml:space="preserve">，如下图所示，进入系统设置--常规设置，修改 </w:t>
      </w:r>
      <w:r>
        <w:t>ip</w:t>
      </w:r>
      <w:r>
        <w:rPr>
          <w:spacing w:val="-28"/>
        </w:rPr>
        <w:t xml:space="preserve"> 地</w:t>
      </w:r>
      <w:r>
        <w:rPr>
          <w:spacing w:val="-2"/>
        </w:rPr>
        <w:t xml:space="preserve">址和网关及子网掩码，完成后点击保存，重新在浏览器中访问修改后 </w:t>
      </w:r>
      <w:r>
        <w:t>ip</w:t>
      </w:r>
      <w:r>
        <w:rPr>
          <w:spacing w:val="-12"/>
        </w:rPr>
        <w:t xml:space="preserve"> 地址。</w:t>
      </w:r>
    </w:p>
    <w:p>
      <w:pPr>
        <w:spacing w:after="0" w:line="487" w:lineRule="auto"/>
        <w:sectPr>
          <w:type w:val="continuous"/>
          <w:pgSz w:w="11910" w:h="16840"/>
          <w:pgMar w:top="1580" w:right="0" w:bottom="280" w:left="1680" w:header="720" w:footer="720" w:gutter="0"/>
          <w:cols w:space="720" w:num="1"/>
        </w:sectPr>
      </w:pPr>
    </w:p>
    <w:p>
      <w:pPr>
        <w:pStyle w:val="6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7490" cy="121920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04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3"/>
        <w:rPr>
          <w:sz w:val="24"/>
        </w:rPr>
      </w:pPr>
    </w:p>
    <w:p>
      <w:pPr>
        <w:spacing w:before="69"/>
        <w:ind w:left="2376" w:right="0" w:firstLine="0"/>
        <w:jc w:val="left"/>
        <w:rPr>
          <w:b/>
          <w:sz w:val="21"/>
        </w:rPr>
      </w:pPr>
      <w:r>
        <w:rPr>
          <w:b/>
          <w:color w:val="FF0000"/>
          <w:sz w:val="21"/>
        </w:rPr>
        <w:t>注意：必须点击右侧的确认按钮才会生效</w:t>
      </w:r>
    </w:p>
    <w:p>
      <w:pPr>
        <w:pStyle w:val="6"/>
        <w:spacing w:before="4"/>
        <w:rPr>
          <w:b/>
          <w:sz w:val="29"/>
        </w:rPr>
      </w:pPr>
    </w:p>
    <w:p>
      <w:pPr>
        <w:pStyle w:val="6"/>
        <w:ind w:left="480"/>
      </w:pPr>
      <w:r>
        <w:t>第三步：登录平台添加设备</w:t>
      </w: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1540510</wp:posOffset>
            </wp:positionH>
            <wp:positionV relativeFrom="paragraph">
              <wp:posOffset>123190</wp:posOffset>
            </wp:positionV>
            <wp:extent cx="4610100" cy="230505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9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9"/>
        <w:rPr>
          <w:sz w:val="14"/>
        </w:rPr>
      </w:pPr>
    </w:p>
    <w:p>
      <w:pPr>
        <w:pStyle w:val="2"/>
        <w:spacing w:before="1"/>
      </w:pPr>
      <w:r>
        <w:t>二．添加摄像头</w:t>
      </w:r>
    </w:p>
    <w:p>
      <w:pPr>
        <w:pStyle w:val="6"/>
        <w:spacing w:before="4"/>
        <w:rPr>
          <w:rFonts w:ascii="黑体"/>
          <w:b/>
          <w:sz w:val="32"/>
        </w:rPr>
      </w:pPr>
    </w:p>
    <w:p>
      <w:pPr>
        <w:pStyle w:val="6"/>
        <w:ind w:left="120"/>
      </w:pPr>
      <w:r>
        <w:t>点击设备管理-新增设备</w:t>
      </w:r>
    </w:p>
    <w:p>
      <w:pPr>
        <w:pStyle w:val="6"/>
        <w:spacing w:before="9"/>
        <w:rPr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1623060</wp:posOffset>
            </wp:positionH>
            <wp:positionV relativeFrom="paragraph">
              <wp:posOffset>258445</wp:posOffset>
            </wp:positionV>
            <wp:extent cx="4200525" cy="247205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234" cy="247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top="1560" w:right="0" w:bottom="280" w:left="1680" w:header="720" w:footer="720" w:gutter="0"/>
          <w:cols w:space="720" w:num="1"/>
        </w:sectPr>
      </w:pPr>
    </w:p>
    <w:p>
      <w:pPr>
        <w:pStyle w:val="3"/>
        <w:numPr>
          <w:ilvl w:val="0"/>
          <w:numId w:val="2"/>
        </w:numPr>
        <w:tabs>
          <w:tab w:val="left" w:pos="453"/>
        </w:tabs>
        <w:spacing w:before="51" w:after="0" w:line="240" w:lineRule="auto"/>
        <w:ind w:left="452" w:right="0" w:hanging="333"/>
        <w:jc w:val="left"/>
      </w:pPr>
      <w:bookmarkStart w:id="3" w:name="1．设备类型"/>
      <w:bookmarkEnd w:id="3"/>
      <w:bookmarkStart w:id="4" w:name="1．设备类型"/>
      <w:bookmarkEnd w:id="4"/>
      <w:r>
        <w:t>设备类型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4"/>
        <w:rPr>
          <w:rFonts w:ascii="黑体"/>
          <w:b/>
          <w:sz w:val="17"/>
        </w:rPr>
      </w:pPr>
    </w:p>
    <w:p>
      <w:pPr>
        <w:pStyle w:val="6"/>
        <w:spacing w:before="1"/>
        <w:ind w:left="480"/>
      </w:pPr>
      <w:r>
        <w:t>分为摄像头和边缘节点，默认选摄像头</w:t>
      </w:r>
    </w:p>
    <w:p>
      <w:pPr>
        <w:pStyle w:val="6"/>
      </w:pPr>
    </w:p>
    <w:p>
      <w:pPr>
        <w:pStyle w:val="6"/>
        <w:spacing w:before="7"/>
        <w:rPr>
          <w:sz w:val="21"/>
        </w:rPr>
      </w:pPr>
    </w:p>
    <w:p>
      <w:pPr>
        <w:pStyle w:val="3"/>
        <w:numPr>
          <w:ilvl w:val="0"/>
          <w:numId w:val="2"/>
        </w:numPr>
        <w:tabs>
          <w:tab w:val="left" w:pos="453"/>
        </w:tabs>
        <w:spacing w:before="0" w:after="0" w:line="240" w:lineRule="auto"/>
        <w:ind w:left="452" w:right="0" w:hanging="333"/>
        <w:jc w:val="left"/>
      </w:pPr>
      <w:bookmarkStart w:id="5" w:name="2．设备名称"/>
      <w:bookmarkEnd w:id="5"/>
      <w:bookmarkStart w:id="6" w:name="2．设备名称"/>
      <w:bookmarkEnd w:id="6"/>
      <w:r>
        <w:t>设备名称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4"/>
        <w:rPr>
          <w:rFonts w:ascii="黑体"/>
          <w:b/>
          <w:sz w:val="17"/>
        </w:rPr>
      </w:pPr>
    </w:p>
    <w:p>
      <w:pPr>
        <w:pStyle w:val="6"/>
        <w:spacing w:before="1"/>
        <w:ind w:left="480"/>
      </w:pPr>
      <w:r>
        <w:t>任意名称，示例：卸油区</w:t>
      </w:r>
    </w:p>
    <w:p>
      <w:pPr>
        <w:pStyle w:val="6"/>
      </w:pPr>
    </w:p>
    <w:p>
      <w:pPr>
        <w:pStyle w:val="6"/>
        <w:spacing w:before="7"/>
        <w:rPr>
          <w:sz w:val="21"/>
        </w:rPr>
      </w:pPr>
    </w:p>
    <w:p>
      <w:pPr>
        <w:pStyle w:val="3"/>
        <w:numPr>
          <w:ilvl w:val="0"/>
          <w:numId w:val="2"/>
        </w:numPr>
        <w:tabs>
          <w:tab w:val="left" w:pos="453"/>
        </w:tabs>
        <w:spacing w:before="0" w:after="0" w:line="240" w:lineRule="auto"/>
        <w:ind w:left="452" w:right="0" w:hanging="333"/>
        <w:jc w:val="left"/>
      </w:pPr>
      <w:bookmarkStart w:id="7" w:name="3．摄像头账号密码"/>
      <w:bookmarkEnd w:id="7"/>
      <w:bookmarkStart w:id="8" w:name="3．摄像头账号密码"/>
      <w:bookmarkEnd w:id="8"/>
      <w:r>
        <w:rPr>
          <w:spacing w:val="-1"/>
        </w:rPr>
        <w:t>摄像头账号密码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7"/>
        <w:rPr>
          <w:rFonts w:ascii="黑体"/>
          <w:b/>
          <w:sz w:val="17"/>
        </w:rPr>
      </w:pPr>
    </w:p>
    <w:p>
      <w:pPr>
        <w:pStyle w:val="6"/>
        <w:ind w:left="480"/>
      </w:pPr>
      <w:r>
        <w:t>按照格式填写摄像头的账号密码，如果从硬盘录像机拉通道流地址时，则填写硬盘录像机的账号密码</w:t>
      </w:r>
    </w:p>
    <w:p>
      <w:pPr>
        <w:pStyle w:val="6"/>
      </w:pPr>
    </w:p>
    <w:p>
      <w:pPr>
        <w:pStyle w:val="6"/>
        <w:spacing w:before="5"/>
        <w:rPr>
          <w:sz w:val="21"/>
        </w:rPr>
      </w:pPr>
    </w:p>
    <w:p>
      <w:pPr>
        <w:pStyle w:val="3"/>
        <w:numPr>
          <w:ilvl w:val="0"/>
          <w:numId w:val="2"/>
        </w:numPr>
        <w:tabs>
          <w:tab w:val="left" w:pos="453"/>
        </w:tabs>
        <w:spacing w:before="0" w:after="0" w:line="240" w:lineRule="auto"/>
        <w:ind w:left="452" w:right="0" w:hanging="333"/>
        <w:jc w:val="left"/>
      </w:pPr>
      <w:bookmarkStart w:id="9" w:name="4．ONVIF协议"/>
      <w:bookmarkEnd w:id="9"/>
      <w:bookmarkStart w:id="10" w:name="4．ONVIF协议"/>
      <w:bookmarkEnd w:id="10"/>
      <w:r>
        <w:t>ONVIF</w:t>
      </w:r>
      <w:r>
        <w:rPr>
          <w:spacing w:val="-20"/>
        </w:rPr>
        <w:t xml:space="preserve"> 协议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7"/>
        <w:rPr>
          <w:rFonts w:ascii="黑体"/>
          <w:b/>
          <w:sz w:val="17"/>
        </w:rPr>
      </w:pPr>
    </w:p>
    <w:p>
      <w:pPr>
        <w:pStyle w:val="6"/>
        <w:spacing w:line="487" w:lineRule="auto"/>
        <w:ind w:left="120" w:right="1617" w:firstLine="420"/>
      </w:pPr>
      <w:r>
        <w:rPr>
          <w:spacing w:val="3"/>
        </w:rPr>
        <w:t>如果摄像头开了</w:t>
      </w:r>
      <w:r>
        <w:t>ONVIF</w:t>
      </w:r>
      <w:r>
        <w:rPr>
          <w:spacing w:val="-7"/>
        </w:rPr>
        <w:t xml:space="preserve"> 协议可以在下拉框中选择摄像头的</w:t>
      </w:r>
      <w:r>
        <w:t>ONVIF</w:t>
      </w:r>
      <w:r>
        <w:rPr>
          <w:spacing w:val="-7"/>
        </w:rPr>
        <w:t>(下拉框中没有，可以用</w:t>
      </w:r>
      <w:r>
        <w:t>ONVIF</w:t>
      </w:r>
      <w:r>
        <w:rPr>
          <w:spacing w:val="-11"/>
        </w:rPr>
        <w:t xml:space="preserve"> 工具搜)， </w:t>
      </w:r>
      <w:r>
        <w:rPr>
          <w:spacing w:val="-15"/>
        </w:rPr>
        <w:t xml:space="preserve">点击搜索，即可搜出 </w:t>
      </w:r>
      <w:r>
        <w:t>5</w:t>
      </w:r>
      <w:r>
        <w:rPr>
          <w:spacing w:val="-9"/>
        </w:rPr>
        <w:t xml:space="preserve"> 中的视频地址，不确定摄像头是否开启 </w:t>
      </w:r>
      <w:r>
        <w:t>ONVIF</w:t>
      </w:r>
      <w:r>
        <w:rPr>
          <w:spacing w:val="-7"/>
        </w:rPr>
        <w:t xml:space="preserve"> 协议，可以不填写此框</w:t>
      </w:r>
    </w:p>
    <w:p>
      <w:pPr>
        <w:pStyle w:val="6"/>
        <w:rPr>
          <w:sz w:val="21"/>
        </w:rPr>
      </w:pPr>
    </w:p>
    <w:p>
      <w:pPr>
        <w:pStyle w:val="3"/>
        <w:numPr>
          <w:ilvl w:val="0"/>
          <w:numId w:val="2"/>
        </w:numPr>
        <w:tabs>
          <w:tab w:val="left" w:pos="453"/>
        </w:tabs>
        <w:spacing w:before="1" w:after="0" w:line="240" w:lineRule="auto"/>
        <w:ind w:left="452" w:right="0" w:hanging="333"/>
        <w:jc w:val="left"/>
      </w:pPr>
      <w:bookmarkStart w:id="11" w:name="5．视频预览协议"/>
      <w:bookmarkEnd w:id="11"/>
      <w:bookmarkStart w:id="12" w:name="5．视频预览协议"/>
      <w:bookmarkEnd w:id="12"/>
      <w:r>
        <w:t>视频预览协议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4"/>
        <w:rPr>
          <w:rFonts w:ascii="黑体"/>
          <w:b/>
          <w:sz w:val="17"/>
        </w:rPr>
      </w:pPr>
    </w:p>
    <w:p>
      <w:pPr>
        <w:pStyle w:val="6"/>
        <w:ind w:left="480"/>
      </w:pPr>
      <w:r>
        <w:t>建议选 tcp，tcp 协议使用流量控制和拥塞控制，传输可靠，能保证画面清晰流畅</w:t>
      </w:r>
    </w:p>
    <w:p>
      <w:pPr>
        <w:pStyle w:val="6"/>
      </w:pPr>
    </w:p>
    <w:p>
      <w:pPr>
        <w:pStyle w:val="6"/>
        <w:spacing w:before="7"/>
        <w:rPr>
          <w:sz w:val="21"/>
        </w:rPr>
      </w:pPr>
    </w:p>
    <w:p>
      <w:pPr>
        <w:pStyle w:val="3"/>
        <w:numPr>
          <w:ilvl w:val="0"/>
          <w:numId w:val="2"/>
        </w:numPr>
        <w:tabs>
          <w:tab w:val="left" w:pos="453"/>
        </w:tabs>
        <w:spacing w:before="1" w:after="0" w:line="240" w:lineRule="auto"/>
        <w:ind w:left="452" w:right="0" w:hanging="333"/>
        <w:jc w:val="left"/>
      </w:pPr>
      <w:bookmarkStart w:id="13" w:name="6．视频地址"/>
      <w:bookmarkEnd w:id="13"/>
      <w:bookmarkStart w:id="14" w:name="6．视频地址"/>
      <w:bookmarkEnd w:id="14"/>
      <w:r>
        <w:t>视频地址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2"/>
        <w:rPr>
          <w:rFonts w:ascii="黑体"/>
          <w:b/>
          <w:sz w:val="20"/>
        </w:rPr>
      </w:pPr>
    </w:p>
    <w:p>
      <w:pPr>
        <w:pStyle w:val="5"/>
        <w:numPr>
          <w:ilvl w:val="0"/>
          <w:numId w:val="3"/>
        </w:numPr>
        <w:tabs>
          <w:tab w:val="left" w:pos="573"/>
        </w:tabs>
        <w:spacing w:before="0" w:after="0" w:line="240" w:lineRule="auto"/>
        <w:ind w:left="572" w:right="0" w:hanging="453"/>
        <w:jc w:val="left"/>
      </w:pPr>
      <w:bookmarkStart w:id="15" w:name="（1）从摄像头拉rtsp流"/>
      <w:bookmarkEnd w:id="15"/>
      <w:r>
        <w:rPr>
          <w:spacing w:val="-8"/>
        </w:rPr>
        <w:t xml:space="preserve">从摄像头拉 </w:t>
      </w:r>
      <w:r>
        <w:t>rtsp</w:t>
      </w:r>
      <w:r>
        <w:rPr>
          <w:spacing w:val="-24"/>
        </w:rPr>
        <w:t xml:space="preserve"> 流</w:t>
      </w:r>
    </w:p>
    <w:p>
      <w:pPr>
        <w:pStyle w:val="6"/>
        <w:rPr>
          <w:b/>
        </w:rPr>
      </w:pPr>
    </w:p>
    <w:p>
      <w:pPr>
        <w:pStyle w:val="6"/>
        <w:spacing w:before="10"/>
        <w:rPr>
          <w:b/>
          <w:sz w:val="22"/>
        </w:rPr>
      </w:pPr>
    </w:p>
    <w:p>
      <w:pPr>
        <w:spacing w:before="0"/>
        <w:ind w:left="880" w:right="0" w:firstLine="0"/>
        <w:jc w:val="left"/>
        <w:rPr>
          <w:sz w:val="18"/>
        </w:rPr>
      </w:pPr>
      <w:r>
        <w:rPr>
          <w:sz w:val="18"/>
        </w:rPr>
        <w:t xml:space="preserve">常见的摄像头品牌可以参考 </w:t>
      </w:r>
      <w:r>
        <w:rPr>
          <w:b/>
          <w:i/>
          <w:color w:val="FF0000"/>
          <w:sz w:val="19"/>
        </w:rPr>
        <w:t xml:space="preserve">薪火ai系统添加设备配置 </w:t>
      </w:r>
      <w:r>
        <w:rPr>
          <w:sz w:val="18"/>
        </w:rPr>
        <w:t>文档，下面以海康 rtsp 流地址为例</w:t>
      </w:r>
    </w:p>
    <w:p>
      <w:pPr>
        <w:pStyle w:val="6"/>
        <w:spacing w:before="2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196850</wp:posOffset>
            </wp:positionV>
            <wp:extent cx="5243195" cy="725805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314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4"/>
        <w:rPr>
          <w:sz w:val="24"/>
        </w:rPr>
      </w:pPr>
    </w:p>
    <w:p>
      <w:pPr>
        <w:pStyle w:val="6"/>
        <w:ind w:left="880"/>
      </w:pPr>
      <w:r>
        <w:rPr>
          <w:color w:val="FF0000"/>
        </w:rPr>
        <w:t>注意：摄像头账号和密码之间有”: ”,@不是密码，@后面为摄像头 IP，地址根据实际情况填写</w:t>
      </w:r>
    </w:p>
    <w:p>
      <w:pPr>
        <w:pStyle w:val="6"/>
      </w:pPr>
    </w:p>
    <w:p>
      <w:pPr>
        <w:pStyle w:val="6"/>
        <w:spacing w:before="7"/>
        <w:rPr>
          <w:sz w:val="23"/>
        </w:rPr>
      </w:pPr>
    </w:p>
    <w:p>
      <w:pPr>
        <w:pStyle w:val="5"/>
        <w:numPr>
          <w:ilvl w:val="0"/>
          <w:numId w:val="3"/>
        </w:numPr>
        <w:tabs>
          <w:tab w:val="left" w:pos="573"/>
        </w:tabs>
        <w:spacing w:before="0" w:after="0" w:line="240" w:lineRule="auto"/>
        <w:ind w:left="572" w:right="0" w:hanging="453"/>
        <w:jc w:val="left"/>
      </w:pPr>
      <w:bookmarkStart w:id="16" w:name="（2）从硬盘录像机拉通道流地址"/>
      <w:bookmarkEnd w:id="16"/>
      <w:r>
        <w:t>从硬盘录像机拉通道流地址</w:t>
      </w:r>
    </w:p>
    <w:p>
      <w:pPr>
        <w:pStyle w:val="6"/>
        <w:rPr>
          <w:b/>
        </w:rPr>
      </w:pPr>
    </w:p>
    <w:p>
      <w:pPr>
        <w:pStyle w:val="6"/>
        <w:spacing w:before="5"/>
        <w:rPr>
          <w:b/>
          <w:sz w:val="17"/>
        </w:rPr>
      </w:pPr>
    </w:p>
    <w:p>
      <w:pPr>
        <w:pStyle w:val="6"/>
        <w:spacing w:line="324" w:lineRule="auto"/>
        <w:ind w:left="523" w:right="1752" w:firstLine="360"/>
      </w:pPr>
      <w:r>
        <w:t>登录到硬盘录相机中，找到通道对应的摄像头地址，以海康威视硬盘录像机为例，如果想取通道D1，方式如下：</w:t>
      </w:r>
    </w:p>
    <w:p>
      <w:pPr>
        <w:spacing w:after="0" w:line="324" w:lineRule="auto"/>
        <w:sectPr>
          <w:pgSz w:w="11910" w:h="16840"/>
          <w:pgMar w:top="1500" w:right="0" w:bottom="280" w:left="1680" w:header="720" w:footer="720" w:gutter="0"/>
          <w:cols w:space="720" w:num="1"/>
        </w:sectPr>
      </w:pPr>
    </w:p>
    <w:p>
      <w:pPr>
        <w:pStyle w:val="6"/>
        <w:spacing w:before="63" w:line="487" w:lineRule="auto"/>
        <w:ind w:left="883" w:right="4030"/>
      </w:pPr>
      <w:r>
        <w:t>通道主码流</w:t>
      </w:r>
      <w:r>
        <w:rPr>
          <w:color w:val="4D4D4D"/>
        </w:rPr>
        <w:t>rtsp://admin:hik12345@10.16.4.25:554/Streaming/Channels/10</w:t>
      </w:r>
      <w:r>
        <w:t>1 通道子码流</w:t>
      </w:r>
      <w:r>
        <w:rPr>
          <w:color w:val="4D4D4D"/>
        </w:rPr>
        <w:t>rtsp://admin:hik12345@10.16.4.25:554/Streaming/Channels/10</w:t>
      </w:r>
      <w:r>
        <w:t>2</w:t>
      </w:r>
    </w:p>
    <w:p>
      <w:pPr>
        <w:pStyle w:val="6"/>
        <w:spacing w:line="487" w:lineRule="auto"/>
        <w:ind w:left="883" w:right="2634"/>
      </w:pPr>
      <w:r>
        <w:rPr>
          <w:spacing w:val="-4"/>
        </w:rPr>
        <w:t xml:space="preserve">其他通道根据实际情况修改，如 </w:t>
      </w:r>
      <w:r>
        <w:t>D12</w:t>
      </w:r>
      <w:r>
        <w:rPr>
          <w:spacing w:val="-4"/>
        </w:rPr>
        <w:t xml:space="preserve">，地址最后主码流的参数为 </w:t>
      </w:r>
      <w:r>
        <w:t>1201</w:t>
      </w:r>
      <w:r>
        <w:rPr>
          <w:spacing w:val="-8"/>
        </w:rPr>
        <w:t xml:space="preserve">，子码流为 </w:t>
      </w:r>
      <w:r>
        <w:rPr>
          <w:spacing w:val="-3"/>
        </w:rPr>
        <w:t xml:space="preserve">1202 </w:t>
      </w:r>
      <w:r>
        <w:rPr>
          <w:color w:val="FF0000"/>
        </w:rPr>
        <w:t>注意：不同品牌的硬盘录像机通道流地址不同。</w:t>
      </w:r>
    </w:p>
    <w:p>
      <w:pPr>
        <w:pStyle w:val="3"/>
        <w:numPr>
          <w:ilvl w:val="0"/>
          <w:numId w:val="2"/>
        </w:numPr>
        <w:tabs>
          <w:tab w:val="left" w:pos="453"/>
        </w:tabs>
        <w:spacing w:before="77" w:after="0" w:line="240" w:lineRule="auto"/>
        <w:ind w:left="452" w:right="0" w:hanging="333"/>
        <w:jc w:val="left"/>
      </w:pPr>
      <w:bookmarkStart w:id="17" w:name="7．边缘节点"/>
      <w:bookmarkEnd w:id="17"/>
      <w:bookmarkStart w:id="18" w:name="7．边缘节点"/>
      <w:bookmarkEnd w:id="18"/>
      <w:r>
        <w:t>边缘节点</w:t>
      </w:r>
    </w:p>
    <w:p>
      <w:pPr>
        <w:spacing w:before="25" w:line="588" w:lineRule="exact"/>
        <w:ind w:left="120" w:right="8428" w:firstLine="775"/>
        <w:jc w:val="left"/>
        <w:rPr>
          <w:rFonts w:hint="eastAsia" w:ascii="黑体" w:eastAsia="黑体"/>
          <w:b/>
          <w:sz w:val="22"/>
        </w:rPr>
      </w:pPr>
      <w:r>
        <w:rPr>
          <w:sz w:val="18"/>
        </w:rPr>
        <w:t>选默认设备</w:t>
      </w:r>
      <w:r>
        <w:rPr>
          <w:b/>
          <w:sz w:val="18"/>
        </w:rPr>
        <w:t>8．</w:t>
      </w:r>
      <w:r>
        <w:rPr>
          <w:rFonts w:hint="eastAsia" w:ascii="黑体" w:eastAsia="黑体"/>
          <w:b/>
          <w:sz w:val="22"/>
        </w:rPr>
        <w:t>分辨率</w:t>
      </w:r>
    </w:p>
    <w:p>
      <w:pPr>
        <w:pStyle w:val="6"/>
        <w:spacing w:before="2"/>
        <w:rPr>
          <w:rFonts w:ascii="黑体"/>
          <w:b/>
          <w:sz w:val="20"/>
        </w:rPr>
      </w:pPr>
    </w:p>
    <w:p>
      <w:pPr>
        <w:pStyle w:val="6"/>
        <w:spacing w:before="1"/>
        <w:ind w:left="748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381000</wp:posOffset>
            </wp:positionV>
            <wp:extent cx="5214620" cy="2651125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484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 根据摄像头参数实际填写，如下图"/>
      <w:bookmarkEnd w:id="19"/>
      <w:r>
        <w:t>根据摄像头参数实际填写，如下图</w:t>
      </w: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  <w:spacing w:before="3"/>
        <w:rPr>
          <w:sz w:val="14"/>
        </w:rPr>
      </w:pPr>
    </w:p>
    <w:p>
      <w:pPr>
        <w:pStyle w:val="3"/>
        <w:ind w:left="120" w:firstLine="0"/>
      </w:pPr>
      <w:r>
        <w:t>9</w:t>
      </w:r>
      <w:bookmarkStart w:id="20" w:name="9．应用算法"/>
      <w:bookmarkEnd w:id="20"/>
      <w:r>
        <w:t>．应用算法</w:t>
      </w:r>
    </w:p>
    <w:p>
      <w:pPr>
        <w:pStyle w:val="6"/>
        <w:spacing w:before="7"/>
        <w:rPr>
          <w:rFonts w:ascii="黑体"/>
          <w:b/>
          <w:sz w:val="24"/>
        </w:rPr>
      </w:pPr>
    </w:p>
    <w:p>
      <w:pPr>
        <w:pStyle w:val="5"/>
        <w:numPr>
          <w:ilvl w:val="0"/>
          <w:numId w:val="4"/>
        </w:numPr>
        <w:tabs>
          <w:tab w:val="left" w:pos="573"/>
        </w:tabs>
        <w:spacing w:before="0" w:after="0" w:line="240" w:lineRule="auto"/>
        <w:ind w:left="572" w:right="0" w:hanging="453"/>
        <w:jc w:val="left"/>
        <w:rPr>
          <w:sz w:val="16"/>
        </w:rPr>
      </w:pPr>
      <w:bookmarkStart w:id="21" w:name="（1）人体   "/>
      <w:bookmarkEnd w:id="21"/>
      <w:r>
        <w:t>人体</w:t>
      </w:r>
    </w:p>
    <w:p>
      <w:pPr>
        <w:pStyle w:val="6"/>
        <w:spacing w:before="8"/>
        <w:rPr>
          <w:b/>
          <w:sz w:val="26"/>
        </w:rPr>
      </w:pPr>
    </w:p>
    <w:p>
      <w:pPr>
        <w:pStyle w:val="6"/>
        <w:spacing w:line="324" w:lineRule="auto"/>
        <w:ind w:left="120" w:right="1797" w:firstLine="360"/>
        <w:jc w:val="both"/>
      </w:pPr>
      <w:r>
        <w:t>人体算法下目前包含有（安全帽，反光衣，打电话，抽烟，离岗，聚集，翻越围栏，禁区闯入）</w:t>
      </w:r>
      <w:r>
        <w:rPr>
          <w:spacing w:val="-7"/>
        </w:rPr>
        <w:t>八种</w:t>
      </w:r>
      <w:r>
        <w:t>算法.</w:t>
      </w:r>
      <w:r>
        <w:rPr>
          <w:b/>
          <w:color w:val="FF0000"/>
        </w:rPr>
        <w:t>所有的算法都需要画框才能生效</w:t>
      </w:r>
      <w:r>
        <w:rPr>
          <w:color w:val="FF0000"/>
          <w:spacing w:val="-12"/>
        </w:rPr>
        <w:t>，</w:t>
      </w:r>
      <w:r>
        <w:rPr>
          <w:spacing w:val="-7"/>
        </w:rPr>
        <w:t>例如安全帽，反光衣，打电话，抽烟，聚集，都必须先要先把人体</w:t>
      </w:r>
      <w:r>
        <w:t>框画上，也就是在</w:t>
      </w:r>
      <w:r>
        <w:rPr>
          <w:color w:val="FF0000"/>
        </w:rPr>
        <w:t>算法区域选择人体然后画框</w:t>
      </w:r>
      <w:r>
        <w:t>。如果使用</w:t>
      </w:r>
      <w:r>
        <w:rPr>
          <w:color w:val="FF0000"/>
          <w:spacing w:val="-1"/>
        </w:rPr>
        <w:t>离岗，翻越围栏，禁区闯入这三种算法，需要在</w:t>
      </w:r>
      <w:r>
        <w:rPr>
          <w:color w:val="FF0000"/>
        </w:rPr>
        <w:t>画好人体框之后，再画</w:t>
      </w:r>
      <w:r>
        <w:rPr>
          <w:b/>
          <w:color w:val="FF0000"/>
        </w:rPr>
        <w:t>第二个框</w:t>
      </w:r>
      <w:r>
        <w:t>。</w:t>
      </w:r>
      <w:r>
        <w:rPr>
          <w:color w:val="FF0000"/>
        </w:rPr>
        <w:t>所以要想算法生效，必须要先画人体框。</w:t>
      </w:r>
      <w:r>
        <w:rPr>
          <w:b/>
          <w:color w:val="FF0000"/>
        </w:rPr>
        <w:t>离岗，翻越围栏，禁区闯入</w:t>
      </w:r>
      <w:r>
        <w:rPr>
          <w:color w:val="FF0000"/>
          <w:spacing w:val="-13"/>
        </w:rPr>
        <w:t>这</w:t>
      </w:r>
      <w:r>
        <w:rPr>
          <w:color w:val="FF0000"/>
        </w:rPr>
        <w:t>三种算法需要在人体框的基础上再画区域框。</w:t>
      </w:r>
      <w:r>
        <w:t>具体见下面图片和注释</w:t>
      </w:r>
    </w:p>
    <w:p>
      <w:pPr>
        <w:spacing w:after="0" w:line="324" w:lineRule="auto"/>
        <w:jc w:val="both"/>
        <w:sectPr>
          <w:pgSz w:w="11910" w:h="16840"/>
          <w:pgMar w:top="1400" w:right="0" w:bottom="280" w:left="1680" w:header="720" w:footer="720" w:gutter="0"/>
          <w:cols w:space="720" w:num="1"/>
        </w:sectPr>
      </w:pPr>
    </w:p>
    <w:p>
      <w:pPr>
        <w:pStyle w:val="6"/>
        <w:spacing w:before="56"/>
        <w:ind w:left="120"/>
      </w:pPr>
      <w:bookmarkStart w:id="22" w:name="人体算法能够精准抓拍到人体，并判断该人体是否进行如下操作。"/>
      <w:bookmarkEnd w:id="22"/>
      <w:r>
        <w:t>人体算法能够精准抓拍到人体，并判断该人体是否进行如下操作。</w:t>
      </w:r>
    </w:p>
    <w:p>
      <w:pPr>
        <w:pStyle w:val="6"/>
        <w:rPr>
          <w:sz w:val="20"/>
        </w:rPr>
      </w:pPr>
    </w:p>
    <w:p>
      <w:pPr>
        <w:pStyle w:val="6"/>
        <w:spacing w:before="8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2237105</wp:posOffset>
            </wp:positionH>
            <wp:positionV relativeFrom="paragraph">
              <wp:posOffset>176530</wp:posOffset>
            </wp:positionV>
            <wp:extent cx="3112135" cy="2312035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46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20"/>
        </w:rPr>
      </w:pPr>
    </w:p>
    <w:p>
      <w:pPr>
        <w:pStyle w:val="6"/>
        <w:spacing w:before="2"/>
        <w:rPr>
          <w:sz w:val="16"/>
        </w:rPr>
      </w:pPr>
    </w:p>
    <w:p>
      <w:pPr>
        <w:pStyle w:val="6"/>
        <w:spacing w:before="75" w:line="487" w:lineRule="auto"/>
        <w:ind w:left="120" w:right="1797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1503680</wp:posOffset>
            </wp:positionH>
            <wp:positionV relativeFrom="paragraph">
              <wp:posOffset>1019175</wp:posOffset>
            </wp:positionV>
            <wp:extent cx="4812030" cy="284797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253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如下图选择人体算法后，再点击编辑，就可以看到算法区域（</w:t>
      </w:r>
      <w:r>
        <w:rPr>
          <w:spacing w:val="-1"/>
        </w:rPr>
        <w:t>算法区域是新增完设备后再次点击编辑才会</w:t>
      </w:r>
      <w:r>
        <w:t>出现的设置</w:t>
      </w:r>
      <w:r>
        <w:rPr>
          <w:spacing w:val="-8"/>
        </w:rPr>
        <w:t>）</w:t>
      </w:r>
      <w:r>
        <w:rPr>
          <w:spacing w:val="-3"/>
        </w:rPr>
        <w:t>。 人体算法下目前包含有（</w:t>
      </w:r>
      <w:r>
        <w:rPr>
          <w:spacing w:val="-8"/>
        </w:rPr>
        <w:t>安全帽，反光衣，打电话，抽烟，离岗，聚集，翻越围栏，禁区</w:t>
      </w:r>
      <w:r>
        <w:t>闯入）八种算法。如下图</w:t>
      </w:r>
    </w:p>
    <w:p>
      <w:pPr>
        <w:pStyle w:val="6"/>
      </w:pPr>
    </w:p>
    <w:p>
      <w:pPr>
        <w:pStyle w:val="6"/>
        <w:spacing w:before="121"/>
        <w:ind w:left="120"/>
      </w:pPr>
      <w:r>
        <w:rPr>
          <w:color w:val="FF0000"/>
        </w:rPr>
        <w:t>注：所有的算法都需要画框才能生效，其画框方式如下图</w:t>
      </w:r>
    </w:p>
    <w:p>
      <w:pPr>
        <w:spacing w:after="0"/>
        <w:sectPr>
          <w:pgSz w:w="11910" w:h="16840"/>
          <w:pgMar w:top="1520" w:right="0" w:bottom="280" w:left="1680" w:header="720" w:footer="720" w:gutter="0"/>
          <w:cols w:space="720" w:num="1"/>
        </w:sectPr>
      </w:pPr>
    </w:p>
    <w:p>
      <w:pPr>
        <w:pStyle w:val="6"/>
        <w:ind w:left="2191"/>
        <w:rPr>
          <w:sz w:val="20"/>
        </w:rPr>
      </w:pPr>
      <w:r>
        <w:rPr>
          <w:sz w:val="20"/>
        </w:rPr>
        <w:drawing>
          <wp:inline distT="0" distB="0" distL="0" distR="0">
            <wp:extent cx="3084195" cy="3642995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784" cy="36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"/>
        <w:rPr>
          <w:sz w:val="24"/>
        </w:rPr>
      </w:pPr>
    </w:p>
    <w:p>
      <w:pPr>
        <w:pStyle w:val="6"/>
        <w:spacing w:before="75"/>
        <w:ind w:left="120"/>
      </w:pPr>
      <w:r>
        <w:rPr>
          <w:color w:val="FF0000"/>
        </w:rPr>
        <w:t>注意：有 2 个确定，都要点。画框需要双击。</w:t>
      </w:r>
    </w:p>
    <w:p>
      <w:pPr>
        <w:pStyle w:val="6"/>
      </w:pPr>
    </w:p>
    <w:p>
      <w:pPr>
        <w:pStyle w:val="6"/>
        <w:spacing w:before="124"/>
        <w:ind w:left="120"/>
      </w:pPr>
      <w:r>
        <w:rPr>
          <w:b/>
          <w:sz w:val="24"/>
        </w:rPr>
        <w:t>a</w:t>
      </w:r>
      <w:r>
        <w:t>、例如想要使用安全帽，反光衣，打电话，抽烟，聚集，都必须先要先把人体框画上，也就是在算法区</w:t>
      </w:r>
    </w:p>
    <w:p>
      <w:pPr>
        <w:pStyle w:val="6"/>
        <w:spacing w:before="199"/>
        <w:ind w:left="120"/>
      </w:pPr>
      <w:r>
        <w:t>域选择人体然后画框，如下图，这个时候有人出现在画框的区域算法才会生效。</w:t>
      </w:r>
    </w:p>
    <w:p>
      <w:pPr>
        <w:spacing w:after="0"/>
        <w:sectPr>
          <w:pgSz w:w="11910" w:h="16840"/>
          <w:pgMar w:top="1500" w:right="0" w:bottom="280" w:left="1680" w:header="720" w:footer="720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3"/>
        <w:rPr>
          <w:sz w:val="26"/>
        </w:rPr>
      </w:pPr>
    </w:p>
    <w:p>
      <w:pPr>
        <w:pStyle w:val="6"/>
        <w:spacing w:before="67"/>
        <w:ind w:left="120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-7538085</wp:posOffset>
            </wp:positionV>
            <wp:extent cx="4677410" cy="7400925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394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/>
          <w:b/>
          <w:sz w:val="24"/>
        </w:rPr>
        <w:t>b</w:t>
      </w:r>
      <w:r>
        <w:rPr>
          <w:b/>
          <w:sz w:val="24"/>
        </w:rPr>
        <w:t>、</w:t>
      </w:r>
      <w:r>
        <w:t>如果使用离岗，翻越围栏，禁区闯入这三种算法，需要在画好人体框之后，再画第二个框。如下面两</w:t>
      </w:r>
    </w:p>
    <w:p>
      <w:pPr>
        <w:pStyle w:val="6"/>
        <w:spacing w:before="198" w:line="487" w:lineRule="auto"/>
        <w:ind w:left="120" w:right="1800"/>
      </w:pPr>
      <w:r>
        <w:t>个图，</w:t>
      </w:r>
      <w:r>
        <w:rPr>
          <w:color w:val="FF0000"/>
        </w:rPr>
        <w:t>也就是这八种算法都是属于人体算法，所以要想算法生效，必须要先画人体框。离岗，翻越围栏， 禁区闯入这三种算法需要在人体框的基础上再画区域框</w:t>
      </w:r>
    </w:p>
    <w:p>
      <w:pPr>
        <w:spacing w:after="0" w:line="487" w:lineRule="auto"/>
        <w:sectPr>
          <w:pgSz w:w="11910" w:h="16840"/>
          <w:pgMar w:top="1580" w:right="0" w:bottom="280" w:left="1680" w:header="720" w:footer="720" w:gutter="0"/>
          <w:cols w:space="720" w:num="1"/>
        </w:sectPr>
      </w:pPr>
    </w:p>
    <w:p>
      <w:pPr>
        <w:pStyle w:val="6"/>
        <w:rPr>
          <w:sz w:val="2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996315</wp:posOffset>
            </wp:positionV>
            <wp:extent cx="5239385" cy="356552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325" cy="356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26"/>
        </w:rPr>
      </w:pPr>
    </w:p>
    <w:p>
      <w:pPr>
        <w:pStyle w:val="6"/>
        <w:spacing w:before="74" w:line="650" w:lineRule="auto"/>
        <w:ind w:left="1017" w:right="2997" w:hanging="540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-4031615</wp:posOffset>
            </wp:positionV>
            <wp:extent cx="5239385" cy="380619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263" cy="380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说明</w:t>
      </w:r>
      <w:r>
        <w:t>：1、禁区闯入：有人经过禁止区域（画出的第二个区域框），系统会抓拍报警。2、翻越围栏：有人经过围栏区域（画出的第二个区域框），系统会抓拍报警。</w:t>
      </w:r>
    </w:p>
    <w:p>
      <w:pPr>
        <w:spacing w:after="0" w:line="650" w:lineRule="auto"/>
        <w:sectPr>
          <w:pgSz w:w="11910" w:h="16840"/>
          <w:pgMar w:top="1560" w:right="0" w:bottom="280" w:left="1680" w:header="720" w:footer="720" w:gutter="0"/>
          <w:cols w:space="720" w:num="1"/>
        </w:sectPr>
      </w:pPr>
    </w:p>
    <w:p>
      <w:pPr>
        <w:pStyle w:val="6"/>
        <w:spacing w:before="60" w:line="487" w:lineRule="auto"/>
        <w:ind w:left="1236" w:right="1708" w:hanging="18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716915</wp:posOffset>
            </wp:positionV>
            <wp:extent cx="5628640" cy="304800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37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rPr>
          <w:spacing w:val="-5"/>
        </w:rPr>
        <w:t xml:space="preserve">、离岗的算法是在画出的框中，当岗位的人离开 </w:t>
      </w:r>
      <w:r>
        <w:t>3</w:t>
      </w:r>
      <w:r>
        <w:rPr>
          <w:spacing w:val="-8"/>
        </w:rPr>
        <w:t xml:space="preserve"> 分钟后还未回到岗位上，系统就判定离岗， </w:t>
      </w:r>
      <w:r>
        <w:t>并发送抓拍报警。离岗需要关联岗位管理，如下图中所示。</w:t>
      </w:r>
    </w:p>
    <w:p>
      <w:pPr>
        <w:pStyle w:val="6"/>
        <w:spacing w:before="8"/>
        <w:rPr>
          <w:sz w:val="26"/>
        </w:rPr>
      </w:pPr>
    </w:p>
    <w:p>
      <w:pPr>
        <w:pStyle w:val="6"/>
        <w:ind w:left="120"/>
      </w:pPr>
      <w:r>
        <w:rPr>
          <w:color w:val="FF0000"/>
        </w:rPr>
        <w:t>另外离岗的时间可以在系统设置中的时间设置里可以更改。默认是三分钟</w:t>
      </w:r>
    </w:p>
    <w:p>
      <w:pPr>
        <w:pStyle w:val="6"/>
        <w:spacing w:before="9"/>
        <w:rPr>
          <w:sz w:val="28"/>
        </w:rPr>
      </w:pPr>
      <w:bookmarkStart w:id="32" w:name="_GoBack"/>
      <w:bookmarkEnd w:id="32"/>
    </w:p>
    <w:p>
      <w:pPr>
        <w:spacing w:after="0"/>
        <w:rPr>
          <w:sz w:val="28"/>
        </w:rPr>
        <w:sectPr>
          <w:pgSz w:w="11910" w:h="16840"/>
          <w:pgMar w:top="1480" w:right="0" w:bottom="280" w:left="1680" w:header="720" w:footer="720" w:gutter="0"/>
          <w:cols w:space="720" w:num="1"/>
        </w:sectPr>
      </w:pPr>
    </w:p>
    <w:p>
      <w:pPr>
        <w:pStyle w:val="5"/>
        <w:numPr>
          <w:ilvl w:val="0"/>
          <w:numId w:val="4"/>
        </w:numPr>
        <w:tabs>
          <w:tab w:val="left" w:pos="573"/>
        </w:tabs>
        <w:spacing w:before="56" w:after="0" w:line="240" w:lineRule="auto"/>
        <w:ind w:left="572" w:right="0" w:hanging="453"/>
        <w:jc w:val="left"/>
        <w:rPr>
          <w:sz w:val="16"/>
        </w:rPr>
      </w:pPr>
      <w:bookmarkStart w:id="23" w:name="（2）烟火"/>
      <w:bookmarkEnd w:id="23"/>
      <w:r>
        <w:t>烟火</w:t>
      </w:r>
    </w:p>
    <w:p>
      <w:pPr>
        <w:pStyle w:val="6"/>
        <w:rPr>
          <w:b/>
        </w:rPr>
      </w:pPr>
    </w:p>
    <w:p>
      <w:pPr>
        <w:pStyle w:val="6"/>
        <w:spacing w:before="5"/>
        <w:rPr>
          <w:b/>
          <w:sz w:val="23"/>
        </w:rPr>
      </w:pPr>
    </w:p>
    <w:p>
      <w:pPr>
        <w:pStyle w:val="6"/>
        <w:spacing w:line="487" w:lineRule="auto"/>
        <w:ind w:left="520" w:right="1784" w:firstLine="360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1663700</wp:posOffset>
            </wp:positionH>
            <wp:positionV relativeFrom="paragraph">
              <wp:posOffset>694055</wp:posOffset>
            </wp:positionV>
            <wp:extent cx="5163185" cy="6781800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11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烟火算法也是需要画区域框的，画框区域出现有烟或者有火时，系统会抓拍出来，并在实时预览中发出报警</w:t>
      </w:r>
    </w:p>
    <w:p>
      <w:pPr>
        <w:spacing w:after="0" w:line="487" w:lineRule="auto"/>
        <w:sectPr>
          <w:pgSz w:w="11910" w:h="16840"/>
          <w:pgMar w:top="1520" w:right="0" w:bottom="280" w:left="1680" w:header="720" w:footer="720" w:gutter="0"/>
          <w:cols w:space="720" w:num="1"/>
        </w:sectPr>
      </w:pPr>
    </w:p>
    <w:p>
      <w:pPr>
        <w:pStyle w:val="5"/>
        <w:numPr>
          <w:ilvl w:val="0"/>
          <w:numId w:val="4"/>
        </w:numPr>
        <w:tabs>
          <w:tab w:val="left" w:pos="573"/>
        </w:tabs>
        <w:spacing w:before="56" w:after="0" w:line="240" w:lineRule="auto"/>
        <w:ind w:left="572" w:right="0" w:hanging="453"/>
        <w:jc w:val="left"/>
        <w:rPr>
          <w:sz w:val="16"/>
        </w:rPr>
      </w:pPr>
      <w:bookmarkStart w:id="24" w:name="（3）静电"/>
      <w:bookmarkEnd w:id="24"/>
      <w:r>
        <w:t>静电</w:t>
      </w:r>
    </w:p>
    <w:p>
      <w:pPr>
        <w:pStyle w:val="6"/>
        <w:rPr>
          <w:b/>
        </w:rPr>
      </w:pPr>
    </w:p>
    <w:p>
      <w:pPr>
        <w:pStyle w:val="6"/>
        <w:spacing w:before="5"/>
        <w:rPr>
          <w:b/>
          <w:sz w:val="23"/>
        </w:rPr>
      </w:pPr>
    </w:p>
    <w:p>
      <w:pPr>
        <w:pStyle w:val="6"/>
        <w:ind w:left="880"/>
      </w:pPr>
      <w:r>
        <w:rPr>
          <w:color w:val="FF0000"/>
        </w:rPr>
        <w:t>注意：静电算法需要和灭火器、油罐车一起选择。</w:t>
      </w:r>
    </w:p>
    <w:p>
      <w:pPr>
        <w:pStyle w:val="6"/>
        <w:spacing w:before="9"/>
        <w:rPr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2611755</wp:posOffset>
            </wp:positionH>
            <wp:positionV relativeFrom="paragraph">
              <wp:posOffset>258445</wp:posOffset>
            </wp:positionV>
            <wp:extent cx="2814320" cy="320040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51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14"/>
        </w:rPr>
      </w:pPr>
    </w:p>
    <w:p>
      <w:pPr>
        <w:pStyle w:val="5"/>
        <w:numPr>
          <w:ilvl w:val="0"/>
          <w:numId w:val="4"/>
        </w:numPr>
        <w:tabs>
          <w:tab w:val="left" w:pos="573"/>
        </w:tabs>
        <w:spacing w:before="75" w:after="0" w:line="240" w:lineRule="auto"/>
        <w:ind w:left="572" w:right="0" w:hanging="453"/>
        <w:jc w:val="left"/>
        <w:rPr>
          <w:sz w:val="16"/>
        </w:rPr>
      </w:pPr>
      <w:bookmarkStart w:id="25" w:name="（4）灭火器"/>
      <w:bookmarkEnd w:id="25"/>
      <w:r>
        <w:t>灭火器</w:t>
      </w:r>
    </w:p>
    <w:p>
      <w:pPr>
        <w:pStyle w:val="6"/>
        <w:rPr>
          <w:b/>
        </w:rPr>
      </w:pPr>
    </w:p>
    <w:p>
      <w:pPr>
        <w:pStyle w:val="6"/>
        <w:spacing w:before="5"/>
        <w:rPr>
          <w:b/>
          <w:sz w:val="23"/>
        </w:rPr>
      </w:pPr>
    </w:p>
    <w:p>
      <w:pPr>
        <w:pStyle w:val="6"/>
        <w:spacing w:line="487" w:lineRule="auto"/>
        <w:ind w:left="520" w:right="1770" w:firstLine="360"/>
      </w:pPr>
      <w:r>
        <w:t>灭火器的算法是在框出的禁区范围内，检测有没有灭火器。当禁区内没有灭火器时，系统会每 5 秒一次发出告警。</w:t>
      </w:r>
    </w:p>
    <w:p>
      <w:pPr>
        <w:pStyle w:val="6"/>
        <w:spacing w:before="11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2611755</wp:posOffset>
            </wp:positionH>
            <wp:positionV relativeFrom="paragraph">
              <wp:posOffset>113030</wp:posOffset>
            </wp:positionV>
            <wp:extent cx="2746375" cy="2913380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518" cy="291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520" w:right="0" w:bottom="280" w:left="1680" w:header="720" w:footer="720" w:gutter="0"/>
          <w:cols w:space="720" w:num="1"/>
        </w:sectPr>
      </w:pPr>
    </w:p>
    <w:p>
      <w:pPr>
        <w:pStyle w:val="5"/>
        <w:numPr>
          <w:ilvl w:val="0"/>
          <w:numId w:val="4"/>
        </w:numPr>
        <w:tabs>
          <w:tab w:val="left" w:pos="573"/>
        </w:tabs>
        <w:spacing w:before="56" w:after="0" w:line="240" w:lineRule="auto"/>
        <w:ind w:left="572" w:right="0" w:hanging="453"/>
        <w:jc w:val="left"/>
        <w:rPr>
          <w:sz w:val="16"/>
        </w:rPr>
      </w:pPr>
      <w:bookmarkStart w:id="26" w:name="（5）离岗"/>
      <w:bookmarkEnd w:id="26"/>
      <w:r>
        <w:t>离岗</w:t>
      </w:r>
    </w:p>
    <w:p>
      <w:pPr>
        <w:pStyle w:val="6"/>
        <w:rPr>
          <w:b/>
        </w:rPr>
      </w:pPr>
    </w:p>
    <w:p>
      <w:pPr>
        <w:pStyle w:val="6"/>
        <w:spacing w:before="5"/>
        <w:rPr>
          <w:b/>
          <w:sz w:val="23"/>
        </w:rPr>
      </w:pPr>
    </w:p>
    <w:p>
      <w:pPr>
        <w:pStyle w:val="6"/>
        <w:spacing w:line="487" w:lineRule="auto"/>
        <w:ind w:left="520" w:right="1797" w:firstLine="36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671195</wp:posOffset>
            </wp:positionV>
            <wp:extent cx="5314950" cy="2682240"/>
            <wp:effectExtent l="0" t="0" r="0" b="0"/>
            <wp:wrapTopAndBottom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6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离岗的算法是在画出的框中，当岗位的人离开 </w:t>
      </w:r>
      <w:r>
        <w:t>3</w:t>
      </w:r>
      <w:r>
        <w:rPr>
          <w:spacing w:val="-9"/>
        </w:rPr>
        <w:t xml:space="preserve"> 分钟后还未回到岗位上，系统就判定离岗，并发</w:t>
      </w:r>
      <w:r>
        <w:t>送抓拍报警。离岗需要关联岗位管理，如下图中所示。</w:t>
      </w:r>
    </w:p>
    <w:p>
      <w:pPr>
        <w:pStyle w:val="6"/>
        <w:spacing w:before="10"/>
        <w:rPr>
          <w:sz w:val="23"/>
        </w:rPr>
      </w:pPr>
    </w:p>
    <w:p>
      <w:pPr>
        <w:pStyle w:val="6"/>
        <w:spacing w:before="1"/>
        <w:ind w:left="480"/>
      </w:pPr>
      <w:r>
        <w:rPr>
          <w:color w:val="FF0000"/>
        </w:rPr>
        <w:t>另外离岗的时间可以在系统设置中的时间设置里可以更改。默认是三分钟</w:t>
      </w:r>
    </w:p>
    <w:p>
      <w:pPr>
        <w:spacing w:after="0"/>
        <w:rPr>
          <w:sz w:val="24"/>
        </w:rPr>
        <w:sectPr>
          <w:pgSz w:w="11910" w:h="16840"/>
          <w:pgMar w:top="1520" w:right="0" w:bottom="280" w:left="1680" w:header="720" w:footer="720" w:gutter="0"/>
          <w:cols w:space="720" w:num="1"/>
        </w:sectPr>
      </w:pPr>
    </w:p>
    <w:p>
      <w:pPr>
        <w:pStyle w:val="5"/>
        <w:numPr>
          <w:ilvl w:val="0"/>
          <w:numId w:val="4"/>
        </w:numPr>
        <w:tabs>
          <w:tab w:val="left" w:pos="573"/>
        </w:tabs>
        <w:spacing w:before="56" w:after="0" w:line="240" w:lineRule="auto"/>
        <w:ind w:left="572" w:right="0" w:hanging="453"/>
        <w:jc w:val="left"/>
        <w:rPr>
          <w:sz w:val="16"/>
        </w:rPr>
      </w:pPr>
      <w:bookmarkStart w:id="27" w:name="（6）聚集阈值"/>
      <w:bookmarkEnd w:id="27"/>
      <w:r>
        <w:t>聚集阈值</w:t>
      </w:r>
    </w:p>
    <w:p>
      <w:pPr>
        <w:pStyle w:val="6"/>
        <w:rPr>
          <w:b/>
        </w:rPr>
      </w:pPr>
    </w:p>
    <w:p>
      <w:pPr>
        <w:pStyle w:val="6"/>
        <w:spacing w:before="5"/>
        <w:rPr>
          <w:b/>
          <w:sz w:val="23"/>
        </w:rPr>
      </w:pPr>
    </w:p>
    <w:p>
      <w:pPr>
        <w:pStyle w:val="6"/>
        <w:spacing w:line="487" w:lineRule="auto"/>
        <w:ind w:left="120" w:right="1797" w:firstLine="360"/>
        <w:jc w:val="both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2017395</wp:posOffset>
            </wp:positionH>
            <wp:positionV relativeFrom="paragraph">
              <wp:posOffset>941070</wp:posOffset>
            </wp:positionV>
            <wp:extent cx="3727450" cy="526161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529" cy="526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就是选择人体算法后，画过人体框之后，在选择聚集算法，设置聚集阈值的大小可以判断人员是否聚</w:t>
      </w:r>
      <w:r>
        <w:rPr>
          <w:spacing w:val="-3"/>
        </w:rPr>
        <w:t xml:space="preserve">集，图中聚集阈值设置为 </w:t>
      </w:r>
      <w:r>
        <w:t>4</w:t>
      </w:r>
      <w:r>
        <w:rPr>
          <w:spacing w:val="-3"/>
        </w:rPr>
        <w:t xml:space="preserve">，代表摄像头中出现 </w:t>
      </w:r>
      <w:r>
        <w:t>4</w:t>
      </w:r>
      <w:r>
        <w:rPr>
          <w:spacing w:val="-6"/>
        </w:rPr>
        <w:t xml:space="preserve"> 个即以上的人时，在人体算法检测中，系统会有人员聚集的报警，</w:t>
      </w:r>
    </w:p>
    <w:p>
      <w:pPr>
        <w:spacing w:after="0" w:line="487" w:lineRule="auto"/>
        <w:jc w:val="both"/>
        <w:sectPr>
          <w:pgSz w:w="11910" w:h="16840"/>
          <w:pgMar w:top="1520" w:right="0" w:bottom="280" w:left="1680" w:header="720" w:footer="720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spacing w:before="10"/>
        <w:rPr>
          <w:sz w:val="19"/>
        </w:rPr>
      </w:pPr>
    </w:p>
    <w:p>
      <w:pPr>
        <w:pStyle w:val="10"/>
        <w:numPr>
          <w:ilvl w:val="0"/>
          <w:numId w:val="4"/>
        </w:numPr>
        <w:tabs>
          <w:tab w:val="left" w:pos="570"/>
        </w:tabs>
        <w:spacing w:before="75" w:after="0" w:line="240" w:lineRule="auto"/>
        <w:ind w:left="569" w:right="0" w:hanging="450"/>
        <w:jc w:val="left"/>
        <w:rPr>
          <w:sz w:val="16"/>
        </w:rPr>
      </w:pPr>
      <w:r>
        <w:rPr>
          <w:sz w:val="18"/>
        </w:rPr>
        <w:t>岗位管理</w:t>
      </w:r>
    </w:p>
    <w:p>
      <w:pPr>
        <w:pStyle w:val="6"/>
      </w:pPr>
    </w:p>
    <w:p>
      <w:pPr>
        <w:spacing w:before="142" w:line="417" w:lineRule="auto"/>
        <w:ind w:left="120" w:right="1799" w:firstLine="420"/>
        <w:jc w:val="left"/>
        <w:rPr>
          <w:sz w:val="21"/>
        </w:rPr>
      </w:pPr>
      <w:r>
        <w:rPr>
          <w:spacing w:val="-5"/>
          <w:w w:val="95"/>
          <w:sz w:val="21"/>
        </w:rPr>
        <w:t xml:space="preserve">岗位管理是与人体算法中的聚集算法所关联，当某个摄像头选择离岗算法后，必须在岗  </w:t>
      </w:r>
      <w:r>
        <w:rPr>
          <w:spacing w:val="-5"/>
          <w:sz w:val="21"/>
        </w:rPr>
        <w:t>位管理里选择岗位与该摄像头所关联。</w:t>
      </w:r>
    </w:p>
    <w:p>
      <w:pPr>
        <w:pStyle w:val="6"/>
        <w:spacing w:before="12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121920</wp:posOffset>
            </wp:positionV>
            <wp:extent cx="5332095" cy="283019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349" cy="283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2"/>
        <w:rPr>
          <w:sz w:val="20"/>
        </w:rPr>
      </w:pPr>
    </w:p>
    <w:p>
      <w:pPr>
        <w:pStyle w:val="10"/>
        <w:numPr>
          <w:ilvl w:val="0"/>
          <w:numId w:val="4"/>
        </w:numPr>
        <w:tabs>
          <w:tab w:val="left" w:pos="570"/>
        </w:tabs>
        <w:spacing w:before="75" w:after="0" w:line="240" w:lineRule="auto"/>
        <w:ind w:left="569" w:right="0" w:hanging="450"/>
        <w:jc w:val="left"/>
        <w:rPr>
          <w:sz w:val="16"/>
        </w:rPr>
      </w:pPr>
      <w:r>
        <w:rPr>
          <w:sz w:val="18"/>
        </w:rPr>
        <w:t>电动车算法</w:t>
      </w:r>
    </w:p>
    <w:p>
      <w:pPr>
        <w:pStyle w:val="6"/>
        <w:spacing w:before="2"/>
        <w:rPr>
          <w:sz w:val="23"/>
        </w:rPr>
      </w:pPr>
    </w:p>
    <w:p>
      <w:pPr>
        <w:pStyle w:val="4"/>
        <w:ind w:left="748"/>
      </w:pPr>
      <w:r>
        <w:t>电动车算法当有电动车出现在所画的框内，会告警抓拍图片</w:t>
      </w: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127635</wp:posOffset>
            </wp:positionV>
            <wp:extent cx="4662170" cy="323913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199" cy="323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580" w:right="0" w:bottom="280" w:left="1680" w:header="720" w:footer="720" w:gutter="0"/>
          <w:cols w:space="720" w:num="1"/>
        </w:sectPr>
      </w:pPr>
    </w:p>
    <w:p>
      <w:pPr>
        <w:pStyle w:val="10"/>
        <w:numPr>
          <w:ilvl w:val="0"/>
          <w:numId w:val="4"/>
        </w:numPr>
        <w:tabs>
          <w:tab w:val="left" w:pos="570"/>
        </w:tabs>
        <w:spacing w:before="60" w:after="0" w:line="240" w:lineRule="auto"/>
        <w:ind w:left="569" w:right="0" w:hanging="450"/>
        <w:jc w:val="left"/>
        <w:rPr>
          <w:sz w:val="16"/>
        </w:rPr>
      </w:pPr>
      <w:r>
        <w:rPr>
          <w:sz w:val="18"/>
        </w:rPr>
        <w:t>油罐车</w:t>
      </w:r>
    </w:p>
    <w:p>
      <w:pPr>
        <w:pStyle w:val="6"/>
      </w:pPr>
    </w:p>
    <w:p>
      <w:pPr>
        <w:pStyle w:val="6"/>
        <w:spacing w:before="9"/>
        <w:rPr>
          <w:sz w:val="12"/>
        </w:rPr>
      </w:pPr>
    </w:p>
    <w:p>
      <w:pPr>
        <w:pStyle w:val="6"/>
        <w:ind w:left="480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386080</wp:posOffset>
            </wp:positionV>
            <wp:extent cx="4991100" cy="6200775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793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油罐车算法就是当有油罐车出现在所画的区域框内，就会告警抓拍图片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16"/>
        </w:rPr>
      </w:pPr>
    </w:p>
    <w:p>
      <w:pPr>
        <w:pStyle w:val="10"/>
        <w:numPr>
          <w:ilvl w:val="0"/>
          <w:numId w:val="4"/>
        </w:numPr>
        <w:tabs>
          <w:tab w:val="left" w:pos="661"/>
        </w:tabs>
        <w:spacing w:before="75" w:after="0" w:line="240" w:lineRule="auto"/>
        <w:ind w:left="661" w:right="0" w:hanging="541"/>
        <w:jc w:val="left"/>
        <w:rPr>
          <w:sz w:val="16"/>
        </w:rPr>
      </w:pPr>
      <w:r>
        <w:rPr>
          <w:sz w:val="18"/>
        </w:rPr>
        <w:t>车辆</w:t>
      </w: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  <w:spacing w:before="5"/>
        <w:rPr>
          <w:sz w:val="25"/>
        </w:rPr>
      </w:pPr>
    </w:p>
    <w:p>
      <w:pPr>
        <w:pStyle w:val="10"/>
        <w:numPr>
          <w:ilvl w:val="0"/>
          <w:numId w:val="4"/>
        </w:numPr>
        <w:tabs>
          <w:tab w:val="left" w:pos="661"/>
        </w:tabs>
        <w:spacing w:before="0" w:after="0" w:line="240" w:lineRule="auto"/>
        <w:ind w:left="661" w:right="0" w:hanging="541"/>
        <w:jc w:val="left"/>
        <w:rPr>
          <w:sz w:val="16"/>
        </w:rPr>
      </w:pPr>
      <w:r>
        <w:rPr>
          <w:sz w:val="18"/>
        </w:rPr>
        <w:t>静电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top="1480" w:right="0" w:bottom="280" w:left="1680" w:header="720" w:footer="720" w:gutter="0"/>
          <w:cols w:space="720" w:num="1"/>
        </w:sectPr>
      </w:pPr>
    </w:p>
    <w:p>
      <w:pPr>
        <w:pStyle w:val="2"/>
        <w:spacing w:before="55"/>
      </w:pPr>
      <w:r>
        <w:t>三．参考帮助</w:t>
      </w:r>
    </w:p>
    <w:p>
      <w:pPr>
        <w:pStyle w:val="6"/>
        <w:rPr>
          <w:rFonts w:ascii="黑体"/>
          <w:b/>
          <w:sz w:val="24"/>
        </w:rPr>
      </w:pPr>
    </w:p>
    <w:p>
      <w:pPr>
        <w:pStyle w:val="3"/>
        <w:numPr>
          <w:ilvl w:val="0"/>
          <w:numId w:val="5"/>
        </w:numPr>
        <w:tabs>
          <w:tab w:val="left" w:pos="453"/>
        </w:tabs>
        <w:spacing w:before="195" w:after="0" w:line="240" w:lineRule="auto"/>
        <w:ind w:left="452" w:right="0" w:hanging="333"/>
        <w:jc w:val="left"/>
      </w:pPr>
      <w:bookmarkStart w:id="28" w:name="1．主页面中无实时预览"/>
      <w:bookmarkEnd w:id="28"/>
      <w:bookmarkStart w:id="29" w:name="1．主页面中无实时预览"/>
      <w:bookmarkEnd w:id="29"/>
      <w:r>
        <w:t>主页面中无实时预览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7"/>
        <w:rPr>
          <w:rFonts w:ascii="黑体"/>
          <w:b/>
          <w:sz w:val="17"/>
        </w:rPr>
      </w:pPr>
    </w:p>
    <w:p>
      <w:pPr>
        <w:pStyle w:val="6"/>
        <w:ind w:left="480"/>
      </w:pPr>
      <w:r>
        <w:t>步骤一、如果预览中没画面，可以先看看摄像头参数是否满足下面要求</w:t>
      </w:r>
    </w:p>
    <w:p>
      <w:pPr>
        <w:pStyle w:val="6"/>
        <w:spacing w:before="5"/>
        <w:rPr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223520</wp:posOffset>
            </wp:positionV>
            <wp:extent cx="2839720" cy="147701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98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6"/>
        <w:rPr>
          <w:sz w:val="26"/>
        </w:rPr>
      </w:pPr>
    </w:p>
    <w:p>
      <w:pPr>
        <w:pStyle w:val="6"/>
        <w:spacing w:line="487" w:lineRule="auto"/>
        <w:ind w:left="120" w:right="1797" w:firstLine="360"/>
      </w:pPr>
      <w:r>
        <w:t>步骤二、如果摄像头接入了硬盘录像机请在硬盘录像机上修改摄像头参数，否则摄像头参数会自动被录像机参数覆盖</w:t>
      </w:r>
    </w:p>
    <w:p>
      <w:pPr>
        <w:pStyle w:val="6"/>
        <w:rPr>
          <w:sz w:val="21"/>
        </w:rPr>
      </w:pPr>
    </w:p>
    <w:p>
      <w:pPr>
        <w:pStyle w:val="3"/>
        <w:numPr>
          <w:ilvl w:val="0"/>
          <w:numId w:val="5"/>
        </w:numPr>
        <w:tabs>
          <w:tab w:val="left" w:pos="453"/>
        </w:tabs>
        <w:spacing w:before="0" w:after="0" w:line="240" w:lineRule="auto"/>
        <w:ind w:left="452" w:right="0" w:hanging="333"/>
        <w:jc w:val="left"/>
      </w:pPr>
      <w:bookmarkStart w:id="30" w:name="2．无告警推送"/>
      <w:bookmarkEnd w:id="30"/>
      <w:bookmarkStart w:id="31" w:name="2．无告警推送"/>
      <w:bookmarkEnd w:id="31"/>
      <w:r>
        <w:t>无告警推送</w:t>
      </w:r>
    </w:p>
    <w:p>
      <w:pPr>
        <w:pStyle w:val="6"/>
        <w:rPr>
          <w:rFonts w:ascii="黑体"/>
          <w:b/>
          <w:sz w:val="22"/>
        </w:rPr>
      </w:pPr>
    </w:p>
    <w:p>
      <w:pPr>
        <w:pStyle w:val="6"/>
        <w:spacing w:before="5"/>
        <w:rPr>
          <w:rFonts w:ascii="黑体"/>
          <w:b/>
          <w:sz w:val="17"/>
        </w:rPr>
      </w:pPr>
    </w:p>
    <w:p>
      <w:pPr>
        <w:pStyle w:val="6"/>
        <w:ind w:left="480"/>
      </w:pPr>
      <w:r>
        <w:t>如修改了盒子 ip 或重启服务后，需要先关闭页面，在浏览器中按 ctrl+shift+del 清除缓存，再登录</w:t>
      </w:r>
    </w:p>
    <w:p>
      <w:pPr>
        <w:pStyle w:val="6"/>
        <w:spacing w:before="12"/>
        <w:rPr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227330</wp:posOffset>
            </wp:positionV>
            <wp:extent cx="5194300" cy="262128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463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480" w:right="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（%1）"/>
      <w:lvlJc w:val="left"/>
      <w:pPr>
        <w:ind w:left="572" w:hanging="453"/>
        <w:jc w:val="left"/>
      </w:pPr>
      <w:rPr>
        <w:rFonts w:hint="default"/>
        <w:b/>
        <w:bCs/>
        <w:w w:val="9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44" w:hanging="45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9" w:hanging="45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73" w:hanging="45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38" w:hanging="45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03" w:hanging="45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67" w:hanging="45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332" w:hanging="45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96" w:hanging="453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（%1）"/>
      <w:lvlJc w:val="left"/>
      <w:pPr>
        <w:ind w:left="572" w:hanging="453"/>
        <w:jc w:val="left"/>
      </w:pPr>
      <w:rPr>
        <w:rFonts w:hint="default" w:ascii="宋体" w:hAnsi="宋体" w:eastAsia="宋体" w:cs="宋体"/>
        <w:b/>
        <w:bCs/>
        <w:w w:val="99"/>
        <w:sz w:val="16"/>
        <w:szCs w:val="1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44" w:hanging="45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9" w:hanging="45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73" w:hanging="45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38" w:hanging="45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03" w:hanging="45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67" w:hanging="45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332" w:hanging="45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96" w:hanging="453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52" w:hanging="333"/>
        <w:jc w:val="left"/>
      </w:pPr>
      <w:rPr>
        <w:rFonts w:hint="default" w:ascii="黑体" w:hAnsi="黑体" w:eastAsia="黑体" w:cs="黑体"/>
        <w:b/>
        <w:bCs/>
        <w:spacing w:val="-1"/>
        <w:w w:val="99"/>
        <w:sz w:val="20"/>
        <w:szCs w:val="20"/>
        <w:lang w:val="zh-CN" w:eastAsia="zh-CN" w:bidi="zh-CN"/>
      </w:rPr>
    </w:lvl>
    <w:lvl w:ilvl="1" w:tentative="0">
      <w:start w:val="1"/>
      <w:numFmt w:val="decimal"/>
      <w:lvlText w:val="%2."/>
      <w:lvlJc w:val="left"/>
      <w:pPr>
        <w:ind w:left="120" w:hanging="485"/>
        <w:jc w:val="left"/>
      </w:pPr>
      <w:rPr>
        <w:rFonts w:hint="default" w:ascii="宋体" w:hAnsi="宋体" w:eastAsia="宋体" w:cs="宋体"/>
        <w:spacing w:val="-47"/>
        <w:w w:val="100"/>
        <w:sz w:val="18"/>
        <w:szCs w:val="1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545" w:hanging="48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30" w:hanging="48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15" w:hanging="48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00" w:hanging="48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85" w:hanging="48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70" w:hanging="48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55" w:hanging="485"/>
      </w:pPr>
      <w:rPr>
        <w:rFonts w:hint="default"/>
        <w:lang w:val="zh-CN" w:eastAsia="zh-CN" w:bidi="zh-CN"/>
      </w:rPr>
    </w:lvl>
  </w:abstractNum>
  <w:abstractNum w:abstractNumId="3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452" w:hanging="333"/>
        <w:jc w:val="left"/>
      </w:pPr>
      <w:rPr>
        <w:rFonts w:hint="default" w:ascii="黑体" w:hAnsi="黑体" w:eastAsia="黑体" w:cs="黑体"/>
        <w:b/>
        <w:bCs/>
        <w:spacing w:val="-1"/>
        <w:w w:val="99"/>
        <w:sz w:val="20"/>
        <w:szCs w:val="2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36" w:hanging="33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13" w:hanging="33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89" w:hanging="33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66" w:hanging="33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43" w:hanging="33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19" w:hanging="33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96" w:hanging="33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72" w:hanging="333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452" w:hanging="333"/>
        <w:jc w:val="left"/>
      </w:pPr>
      <w:rPr>
        <w:rFonts w:hint="default" w:ascii="黑体" w:hAnsi="黑体" w:eastAsia="黑体" w:cs="黑体"/>
        <w:b/>
        <w:bCs/>
        <w:spacing w:val="-1"/>
        <w:w w:val="99"/>
        <w:sz w:val="20"/>
        <w:szCs w:val="2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36" w:hanging="33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13" w:hanging="33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89" w:hanging="33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66" w:hanging="33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43" w:hanging="33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19" w:hanging="33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96" w:hanging="33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72" w:hanging="333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2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M2ZhYmQwYjYxMTQ5ZTA5YmJkZjk2ZGY3Y2FlMzIifQ=="/>
    <w:docVar w:name="KSO_WPS_MARK_KEY" w:val="d92fc833-c93d-40a3-bd53-f047efce06b1"/>
  </w:docVars>
  <w:rsids>
    <w:rsidRoot w:val="00000000"/>
    <w:rsid w:val="03256036"/>
    <w:rsid w:val="28292E99"/>
    <w:rsid w:val="4E112BBD"/>
    <w:rsid w:val="606D0FA6"/>
    <w:rsid w:val="6C0272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黑体" w:hAnsi="黑体" w:eastAsia="黑体" w:cs="黑体"/>
      <w:b/>
      <w:bCs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452" w:hanging="333"/>
      <w:outlineLvl w:val="2"/>
    </w:pPr>
    <w:rPr>
      <w:rFonts w:ascii="黑体" w:hAnsi="黑体" w:eastAsia="黑体" w:cs="黑体"/>
      <w:b/>
      <w:bCs/>
      <w:sz w:val="22"/>
      <w:szCs w:val="22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120"/>
      <w:outlineLvl w:val="3"/>
    </w:pPr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5">
    <w:name w:val="heading 4"/>
    <w:basedOn w:val="1"/>
    <w:next w:val="1"/>
    <w:qFormat/>
    <w:uiPriority w:val="1"/>
    <w:pPr>
      <w:spacing w:before="56"/>
      <w:ind w:left="572" w:hanging="453"/>
      <w:outlineLvl w:val="4"/>
    </w:pPr>
    <w:rPr>
      <w:rFonts w:ascii="宋体" w:hAnsi="宋体" w:eastAsia="宋体" w:cs="宋体"/>
      <w:b/>
      <w:bCs/>
      <w:sz w:val="18"/>
      <w:szCs w:val="18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452" w:hanging="333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2057</Words>
  <Characters>2298</Characters>
  <TotalTime>4</TotalTime>
  <ScaleCrop>false</ScaleCrop>
  <LinksUpToDate>false</LinksUpToDate>
  <CharactersWithSpaces>2361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2023-03-02T07:25:00Z</dcterms:created>
  <dc:creator>15331</dc:creator>
  <cp:lastModifiedBy>纯纯</cp:lastModifiedBy>
  <dcterms:modified xsi:type="dcterms:W3CDTF">2023-03-02T07:30:50Z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2023-03-02T00:00:00Z</vt:filetime>
  </property>
  <property fmtid="{D5CDD505-2E9C-101B-9397-08002B2CF9AE}" pid="5" name="KSOProductBuildVer">
    <vt:lpwstr>2052-11.1.0.12970</vt:lpwstr>
  </property>
  <property fmtid="{D5CDD505-2E9C-101B-9397-08002B2CF9AE}" pid="6" name="ICV">
    <vt:lpwstr>B8EFC53EC72B45F6B3B3F146D3C5A6F7</vt:lpwstr>
  </property>
</Properties>
</file>