
<file path=[Content_Types].xml><?xml version="1.0" encoding="utf-8"?>
<Types xmlns="http://schemas.openxmlformats.org/package/2006/content-types">
  <Default ContentType="application/vnd.openxmlformats-package.relationships+xml" Extension="rels"/>
  <Default ContentType="application/vnd.openxmlformats-officedocument.wordprocessingml.document.main+xml" Extension="xml"/>
  <Override ContentType="application/vnd.openxmlformats-officedocument.extended-properties+xml" PartName="/docProps/app.xml"/>
  <Override ContentType="application/vnd.openxmlformats-package.core-properties+xml" PartName="/docProps/core.xml"/>
  <Override ContentType="image/png" PartName="/word/media/document_image_rId4.png"/>
  <Override ContentType="image/png" PartName="/word/media/document_image_rId7.png"/>
  <Override ContentType="image/png" PartName="/word/media/document_image_rId8.png"/>
  <Override ContentType="image/png" PartName="/word/media/document_image_rId9.png"/>
  <Override ContentType="image/png" PartName="/word/media/document_image_rId10.png"/>
  <Override ContentType="image/png" PartName="/word/media/document_image_rId11.png"/>
  <Override ContentType="image/png" PartName="/word/media/document_image_rId12.png"/>
  <Override ContentType="image/png" PartName="/word/media/document_image_rId13.png"/>
  <Override ContentType="image/png" PartName="/word/media/document_image_rId14.png"/>
  <Override ContentType="image/png" PartName="/word/media/document_image_rId15.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1.png"/>
  <Override ContentType="image/png" PartName="/word/media/document_image_rId22.png"/>
  <Override ContentType="image/png" PartName="/word/media/document_image_rId23.png"/>
  <Override ContentType="image/png" PartName="/word/media/document_image_rId24.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body>
    <!-- Created by docx4j 6.1.2 (Apache licensed) using ORACLE_JRE JAXB in Oracle Java 1.8.0_131 on Linux -->
    <w:p>
      <w:pPr>
        <w:pStyle w:val="Heading1"/>
        <w:spacing w:after="50" w:line="360" w:lineRule="auto" w:beforeLines="100"/>
        <w:ind w:left="0"/>
        <w:jc w:val="left"/>
      </w:pPr>
      <w:r>
        <w:rPr>
          <w:rFonts w:ascii="宋体" w:hAnsi="Times New Roman" w:eastAsia="宋体"/>
        </w:rPr>
        <w:t>单据收订（单据采集）产品白皮书分册</w:t>
      </w:r>
    </w:p>
    <w:p>
      <w:pPr>
        <w:pStyle w:val="Heading1"/>
        <w:spacing w:after="50" w:line="360" w:lineRule="auto" w:beforeLines="100"/>
        <w:ind w:left="0"/>
        <w:jc w:val="left"/>
      </w:pPr>
      <w:bookmarkStart w:name="fPpG6" w:id="0"/>
      <w:r>
        <w:rPr>
          <w:rFonts w:ascii="宋体" w:hAnsi="Times New Roman" w:eastAsia="宋体"/>
        </w:rPr>
        <w:t xml:space="preserve"> 第一章 概述</w:t>
      </w:r>
    </w:p>
    <w:bookmarkEnd w:id="0"/>
    <w:bookmarkStart w:name="Km3yk" w:id="1"/>
    <w:p>
      <w:pPr>
        <w:pStyle w:val="Heading2"/>
        <w:spacing w:after="50" w:line="360" w:lineRule="auto" w:beforeLines="100"/>
        <w:ind w:left="0"/>
        <w:jc w:val="left"/>
      </w:pPr>
      <w:r>
        <w:rPr>
          <w:rFonts w:ascii="宋体" w:hAnsi="Times New Roman" w:eastAsia="宋体"/>
        </w:rPr>
        <w:t>1.1 背景</w:t>
      </w:r>
    </w:p>
    <w:bookmarkEnd w:id="1"/>
    <w:bookmarkStart w:name="ube0dda4a" w:id="2"/>
    <w:p>
      <w:pPr>
        <w:spacing w:after="50" w:line="360" w:lineRule="auto" w:beforeLines="100"/>
        <w:ind w:left="0"/>
        <w:jc w:val="left"/>
      </w:pPr>
      <w:r>
        <w:rPr>
          <w:rFonts w:ascii="宋体" w:hAnsi="Times New Roman" w:eastAsia="宋体"/>
          <w:b w:val="false"/>
          <w:i w:val="false"/>
          <w:color w:val="000000"/>
          <w:sz w:val="22"/>
        </w:rPr>
        <w:t>随着企业业务发展，商超或电商的单据量也在不断增长，但很多企业都需要工作人员手动到网站上手工拿取，效率低、及时性和准确性不能保证，急需实现业务单据自动化处理。</w:t>
      </w:r>
    </w:p>
    <w:bookmarkEnd w:id="2"/>
    <w:bookmarkStart w:name="uff8aec47" w:id="3"/>
    <w:p>
      <w:pPr>
        <w:spacing w:after="50" w:line="360" w:lineRule="auto" w:beforeLines="100"/>
        <w:ind w:left="0"/>
        <w:jc w:val="left"/>
      </w:pPr>
      <w:r>
        <w:rPr>
          <w:rFonts w:ascii="宋体" w:hAnsi="Times New Roman" w:eastAsia="宋体"/>
          <w:b w:val="false"/>
          <w:i w:val="false"/>
          <w:color w:val="000000"/>
          <w:sz w:val="22"/>
        </w:rPr>
        <w:t>本产品主要从商超或电商网站上自动化获取单据，实时监控单据状态，并对单据进行清洗、加工。从而减少人工干预，提高了订单处理的速度和准确性</w:t>
      </w:r>
      <w:r>
        <w:rPr>
          <w:rFonts w:ascii="宋体" w:hAnsi="Times New Roman" w:eastAsia="宋体"/>
          <w:b w:val="false"/>
          <w:i w:val="false"/>
          <w:color w:val="000000"/>
          <w:sz w:val="28"/>
        </w:rPr>
        <w:t>。</w:t>
      </w:r>
    </w:p>
    <w:bookmarkEnd w:id="3"/>
    <w:bookmarkStart w:name="u3c1ff727" w:id="4"/>
    <w:p>
      <w:pPr>
        <w:spacing w:after="50" w:line="360" w:lineRule="auto" w:beforeLines="100"/>
        <w:ind w:left="0"/>
        <w:jc w:val="left"/>
      </w:pPr>
      <w:r>
        <w:rPr>
          <w:rFonts w:ascii="宋体" w:hAnsi="Times New Roman" w:eastAsia="宋体"/>
          <w:b w:val="false"/>
          <w:i w:val="false"/>
          <w:color w:val="000000"/>
          <w:sz w:val="22"/>
        </w:rPr>
        <w:t>单据主要包含订单、收货单、退货单、POS单、库存、结算单、付款单、费用单等。</w:t>
      </w:r>
    </w:p>
    <w:bookmarkEnd w:id="4"/>
    <w:bookmarkStart w:name="SoHHq" w:id="5"/>
    <w:p>
      <w:pPr>
        <w:pStyle w:val="Heading2"/>
        <w:spacing w:after="50" w:line="360" w:lineRule="auto" w:beforeLines="100"/>
        <w:ind w:left="0"/>
        <w:jc w:val="left"/>
      </w:pPr>
      <w:r>
        <w:rPr>
          <w:rFonts w:ascii="宋体" w:hAnsi="Times New Roman" w:eastAsia="宋体"/>
        </w:rPr>
        <w:t>1.2产品介绍</w:t>
      </w:r>
    </w:p>
    <w:bookmarkEnd w:id="5"/>
    <w:bookmarkStart w:name="u2c66b33a" w:id="6"/>
    <w:p>
      <w:pPr>
        <w:spacing w:after="50" w:line="360" w:lineRule="auto" w:beforeLines="100"/>
        <w:ind w:left="0"/>
        <w:jc w:val="left"/>
      </w:pPr>
      <w:r>
        <w:rPr>
          <w:rFonts w:ascii="宋体" w:hAnsi="Times New Roman" w:eastAsia="宋体"/>
          <w:b w:val="false"/>
          <w:i w:val="false"/>
          <w:color w:val="000000"/>
          <w:sz w:val="22"/>
        </w:rPr>
        <w:t>本产品主要包含：单据采集、单据清洗、单据转换。</w:t>
      </w:r>
    </w:p>
    <w:bookmarkEnd w:id="6"/>
    <w:bookmarkStart w:name="u9a72ab65" w:id="7"/>
    <w:p>
      <w:pPr>
        <w:numPr>
          <w:ilvl w:val="0"/>
          <w:numId w:val="1"/>
        </w:numPr>
        <w:spacing w:after="50" w:line="360" w:lineRule="auto" w:beforeLines="100"/>
        <w:ind w:left="360"/>
        <w:jc w:val="left"/>
      </w:pPr>
      <w:r>
        <w:rPr>
          <w:rFonts w:ascii="宋体" w:hAnsi="Times New Roman" w:eastAsia="宋体"/>
          <w:b w:val="false"/>
          <w:i w:val="false"/>
          <w:color w:val="000000"/>
          <w:sz w:val="22"/>
        </w:rPr>
        <w:t>单据采集主要包含订单、收货单、退货单、POS单、库存、结算单、付款单、费用单等单据的采集。</w:t>
      </w:r>
    </w:p>
    <w:bookmarkEnd w:id="7"/>
    <w:bookmarkStart w:name="u02775ac5" w:id="8"/>
    <w:p>
      <w:pPr>
        <w:numPr>
          <w:ilvl w:val="0"/>
          <w:numId w:val="1"/>
        </w:numPr>
        <w:spacing w:after="50" w:line="360" w:lineRule="auto" w:beforeLines="100"/>
        <w:ind w:left="360"/>
        <w:jc w:val="left"/>
      </w:pPr>
      <w:r>
        <w:rPr>
          <w:rFonts w:ascii="宋体" w:hAnsi="Times New Roman" w:eastAsia="宋体"/>
          <w:b w:val="false"/>
          <w:i w:val="false"/>
          <w:color w:val="000000"/>
          <w:sz w:val="22"/>
        </w:rPr>
        <w:t>单据清洗：包含单据去重、单据过滤、单据版本号控制等。</w:t>
      </w:r>
    </w:p>
    <w:bookmarkEnd w:id="8"/>
    <w:bookmarkStart w:name="u374abdbd" w:id="9"/>
    <w:p>
      <w:pPr>
        <w:numPr>
          <w:ilvl w:val="0"/>
          <w:numId w:val="1"/>
        </w:numPr>
        <w:spacing w:after="50" w:line="360" w:lineRule="auto" w:beforeLines="100"/>
        <w:ind w:left="360"/>
        <w:jc w:val="left"/>
      </w:pPr>
      <w:r>
        <w:rPr>
          <w:rFonts w:ascii="宋体" w:hAnsi="Times New Roman" w:eastAsia="宋体"/>
          <w:b w:val="false"/>
          <w:i w:val="false"/>
          <w:color w:val="000000"/>
          <w:sz w:val="22"/>
        </w:rPr>
        <w:t>单据转换：包含产品主数据、门店主数据、商品数量、计量单位转换、单据拆合等。</w:t>
      </w:r>
    </w:p>
    <w:bookmarkEnd w:id="9"/>
    <w:bookmarkStart w:name="gGV4e" w:id="10"/>
    <w:p>
      <w:pPr>
        <w:pStyle w:val="Heading2"/>
        <w:spacing w:after="50" w:line="360" w:lineRule="auto" w:beforeLines="100"/>
        <w:ind w:left="0"/>
        <w:jc w:val="left"/>
      </w:pPr>
      <w:r>
        <w:rPr>
          <w:rFonts w:ascii="宋体" w:hAnsi="Times New Roman" w:eastAsia="宋体"/>
        </w:rPr>
        <w:t>1.3 平台常用术语说明及举例</w:t>
      </w:r>
    </w:p>
    <w:bookmarkEnd w:id="10"/>
    <w:bookmarkStart w:name="u1b92353d" w:id="11"/>
    <w:p>
      <w:pPr>
        <w:spacing w:after="50" w:line="360" w:lineRule="auto" w:beforeLines="100"/>
        <w:ind w:left="0"/>
        <w:jc w:val="left"/>
      </w:pPr>
      <w:r>
        <w:rPr>
          <w:rFonts w:ascii="宋体" w:hAnsi="Times New Roman" w:eastAsia="宋体"/>
          <w:b/>
          <w:i w:val="false"/>
          <w:color w:val="000000"/>
          <w:sz w:val="22"/>
        </w:rPr>
        <w:t>单据采集：</w:t>
      </w:r>
      <w:r>
        <w:rPr>
          <w:rFonts w:ascii="宋体" w:hAnsi="Times New Roman" w:eastAsia="宋体"/>
          <w:b w:val="false"/>
          <w:i w:val="false"/>
          <w:color w:val="000000"/>
          <w:sz w:val="22"/>
        </w:rPr>
        <w:t>通过RPA（机器人流程自动化）技术，在设定的条件内，模拟人工登录商超网站平获取商超网站上公布的单据。</w:t>
      </w:r>
    </w:p>
    <w:bookmarkEnd w:id="11"/>
    <w:bookmarkStart w:name="u4e4e2289" w:id="12"/>
    <w:p>
      <w:pPr>
        <w:spacing w:after="50" w:line="360" w:lineRule="auto" w:beforeLines="100"/>
        <w:ind w:left="0"/>
        <w:jc w:val="left"/>
      </w:pPr>
      <w:r>
        <w:rPr>
          <w:rFonts w:ascii="宋体" w:hAnsi="Times New Roman" w:eastAsia="宋体"/>
          <w:b/>
          <w:i w:val="false"/>
          <w:color w:val="000000"/>
          <w:sz w:val="22"/>
        </w:rPr>
        <w:t>订单：</w:t>
      </w:r>
      <w:r>
        <w:rPr>
          <w:rFonts w:ascii="宋体" w:hAnsi="Times New Roman" w:eastAsia="宋体"/>
          <w:b w:val="false"/>
          <w:i w:val="false"/>
          <w:color w:val="000000"/>
          <w:sz w:val="22"/>
        </w:rPr>
        <w:t>商超向供货品牌商下的订货通知单。</w:t>
      </w:r>
    </w:p>
    <w:bookmarkEnd w:id="12"/>
    <w:bookmarkStart w:name="u9def0c41" w:id="13"/>
    <w:p>
      <w:pPr>
        <w:spacing w:after="50" w:line="360" w:lineRule="auto" w:beforeLines="100"/>
        <w:ind w:left="0"/>
        <w:jc w:val="left"/>
      </w:pPr>
      <w:r>
        <w:rPr>
          <w:rFonts w:ascii="宋体" w:hAnsi="Times New Roman" w:eastAsia="宋体"/>
          <w:b/>
          <w:i w:val="false"/>
          <w:color w:val="000000"/>
          <w:sz w:val="22"/>
        </w:rPr>
        <w:t>收货单：</w:t>
      </w:r>
      <w:r>
        <w:rPr>
          <w:rFonts w:ascii="宋体" w:hAnsi="Times New Roman" w:eastAsia="宋体"/>
          <w:b w:val="false"/>
          <w:i w:val="false"/>
          <w:color w:val="000000"/>
          <w:sz w:val="22"/>
        </w:rPr>
        <w:t>品牌商送货后，商超在网站上公布的收货单。</w:t>
      </w:r>
    </w:p>
    <w:bookmarkEnd w:id="13"/>
    <w:bookmarkStart w:name="ude759a60" w:id="14"/>
    <w:p>
      <w:pPr>
        <w:spacing w:after="50" w:line="360" w:lineRule="auto" w:beforeLines="100"/>
        <w:ind w:left="0"/>
        <w:jc w:val="left"/>
      </w:pPr>
      <w:r>
        <w:rPr>
          <w:rFonts w:ascii="宋体" w:hAnsi="Times New Roman" w:eastAsia="宋体"/>
          <w:b/>
          <w:i w:val="false"/>
          <w:color w:val="000000"/>
          <w:sz w:val="22"/>
        </w:rPr>
        <w:t>日销售单：</w:t>
      </w:r>
      <w:r>
        <w:rPr>
          <w:rFonts w:ascii="宋体" w:hAnsi="Times New Roman" w:eastAsia="宋体"/>
          <w:b w:val="false"/>
          <w:i w:val="false"/>
          <w:color w:val="000000"/>
          <w:sz w:val="22"/>
        </w:rPr>
        <w:t>商超按日期维度单日统计和提供的，对应品牌商的商品，在商超各个门店的销售数量、金额统计数据。</w:t>
      </w:r>
    </w:p>
    <w:bookmarkEnd w:id="14"/>
    <w:bookmarkStart w:name="u1a0303dc" w:id="15"/>
    <w:p>
      <w:pPr>
        <w:spacing w:after="50" w:line="360" w:lineRule="auto" w:beforeLines="100"/>
        <w:ind w:left="0"/>
        <w:jc w:val="left"/>
      </w:pPr>
      <w:r>
        <w:rPr>
          <w:rFonts w:ascii="宋体" w:hAnsi="Times New Roman" w:eastAsia="宋体"/>
          <w:b/>
          <w:i w:val="false"/>
          <w:color w:val="000000"/>
          <w:sz w:val="22"/>
        </w:rPr>
        <w:t>月销售单：</w:t>
      </w:r>
      <w:r>
        <w:rPr>
          <w:rFonts w:ascii="宋体" w:hAnsi="Times New Roman" w:eastAsia="宋体"/>
          <w:b w:val="false"/>
          <w:i w:val="false"/>
          <w:color w:val="000000"/>
          <w:sz w:val="22"/>
        </w:rPr>
        <w:t>商超按日期维度单月统计和提供的，对应品牌商的商品，在商超各个门店的销售数量、金额统计数据。</w:t>
      </w:r>
    </w:p>
    <w:bookmarkEnd w:id="15"/>
    <w:bookmarkStart w:name="u41dc7663" w:id="16"/>
    <w:p>
      <w:pPr>
        <w:spacing w:after="50" w:line="360" w:lineRule="auto" w:beforeLines="100"/>
        <w:ind w:left="0"/>
        <w:jc w:val="left"/>
      </w:pPr>
      <w:r>
        <w:rPr>
          <w:rFonts w:ascii="宋体" w:hAnsi="Times New Roman" w:eastAsia="宋体"/>
          <w:b/>
          <w:i w:val="false"/>
          <w:color w:val="000000"/>
          <w:sz w:val="22"/>
        </w:rPr>
        <w:t>退货单：</w:t>
      </w:r>
      <w:r>
        <w:rPr>
          <w:rFonts w:ascii="宋体" w:hAnsi="Times New Roman" w:eastAsia="宋体"/>
          <w:b w:val="false"/>
          <w:i w:val="false"/>
          <w:color w:val="000000"/>
          <w:sz w:val="22"/>
        </w:rPr>
        <w:t>商超因商品质量或其他原因退回的单据。</w:t>
      </w:r>
    </w:p>
    <w:bookmarkEnd w:id="16"/>
    <w:bookmarkStart w:name="uae59135e" w:id="17"/>
    <w:p>
      <w:pPr>
        <w:spacing w:after="50" w:line="360" w:lineRule="auto" w:beforeLines="100"/>
        <w:ind w:left="0"/>
        <w:jc w:val="left"/>
      </w:pPr>
      <w:r>
        <w:rPr>
          <w:rFonts w:ascii="宋体" w:hAnsi="Times New Roman" w:eastAsia="宋体"/>
          <w:b/>
          <w:i w:val="false"/>
          <w:color w:val="000000"/>
          <w:sz w:val="22"/>
        </w:rPr>
        <w:t>库存：</w:t>
      </w:r>
      <w:r>
        <w:rPr>
          <w:rFonts w:ascii="宋体" w:hAnsi="Times New Roman" w:eastAsia="宋体"/>
          <w:b w:val="false"/>
          <w:i w:val="false"/>
          <w:color w:val="000000"/>
          <w:sz w:val="22"/>
        </w:rPr>
        <w:t>商超按日期维度单日统计和提供的，对应品牌商的商品，在商超各个门店的库存数量。</w:t>
      </w:r>
    </w:p>
    <w:bookmarkEnd w:id="17"/>
    <w:bookmarkStart w:name="uf977fd43" w:id="18"/>
    <w:p>
      <w:pPr>
        <w:spacing w:after="50" w:line="360" w:lineRule="auto" w:beforeLines="100"/>
        <w:ind w:left="0"/>
        <w:jc w:val="left"/>
      </w:pPr>
      <w:r>
        <w:rPr>
          <w:rFonts w:ascii="宋体" w:hAnsi="Times New Roman" w:eastAsia="宋体"/>
          <w:b/>
          <w:i w:val="false"/>
          <w:color w:val="000000"/>
          <w:sz w:val="22"/>
        </w:rPr>
        <w:t>结算单：</w:t>
      </w:r>
      <w:r>
        <w:rPr>
          <w:rFonts w:ascii="宋体" w:hAnsi="Times New Roman" w:eastAsia="宋体"/>
          <w:b w:val="false"/>
          <w:i w:val="false"/>
          <w:color w:val="000000"/>
          <w:sz w:val="22"/>
        </w:rPr>
        <w:t>商超按日期维度提供商品的结算单据，一般用于结算费用、开票等操作。</w:t>
      </w:r>
    </w:p>
    <w:bookmarkEnd w:id="18"/>
    <w:bookmarkStart w:name="u89e6378e" w:id="19"/>
    <w:p>
      <w:pPr>
        <w:spacing w:after="50" w:line="360" w:lineRule="auto" w:beforeLines="100"/>
        <w:ind w:left="0"/>
        <w:jc w:val="left"/>
      </w:pPr>
      <w:r>
        <w:rPr>
          <w:rFonts w:ascii="宋体" w:hAnsi="Times New Roman" w:eastAsia="宋体"/>
          <w:b/>
          <w:i w:val="false"/>
          <w:color w:val="000000"/>
          <w:sz w:val="22"/>
        </w:rPr>
        <w:t>费用单：</w:t>
      </w:r>
      <w:r>
        <w:rPr>
          <w:rFonts w:ascii="宋体" w:hAnsi="Times New Roman" w:eastAsia="宋体"/>
          <w:b w:val="false"/>
          <w:i w:val="false"/>
          <w:color w:val="000000"/>
          <w:sz w:val="22"/>
        </w:rPr>
        <w:t>商超按日期维度单日统计和提供的，对应品牌商的进场费、条码费、堆头费、促销费等费用。</w:t>
      </w:r>
    </w:p>
    <w:bookmarkEnd w:id="19"/>
    <w:bookmarkStart w:name="u1462c57f" w:id="20"/>
    <w:p>
      <w:pPr>
        <w:spacing w:after="50" w:line="360" w:lineRule="auto" w:beforeLines="100"/>
        <w:ind w:left="0"/>
        <w:jc w:val="left"/>
      </w:pPr>
      <w:r>
        <w:rPr>
          <w:rFonts w:ascii="宋体" w:hAnsi="Times New Roman" w:eastAsia="宋体"/>
          <w:b/>
          <w:i w:val="false"/>
          <w:color w:val="000000"/>
          <w:sz w:val="22"/>
        </w:rPr>
        <w:t>付款单：</w:t>
      </w:r>
      <w:r>
        <w:rPr>
          <w:rFonts w:ascii="宋体" w:hAnsi="Times New Roman" w:eastAsia="宋体"/>
          <w:b w:val="false"/>
          <w:i w:val="false"/>
          <w:color w:val="000000"/>
          <w:sz w:val="22"/>
        </w:rPr>
        <w:t>商超按日期维度单日统计和提供的，对应品牌商的商品，说明已收到的商品应付款金额和付款日期的凭证。</w:t>
      </w:r>
    </w:p>
    <w:bookmarkEnd w:id="20"/>
    <w:bookmarkStart w:name="uc4be7dbe" w:id="21"/>
    <w:p>
      <w:pPr>
        <w:spacing w:after="50" w:line="360" w:lineRule="auto" w:beforeLines="100"/>
        <w:ind w:left="0"/>
        <w:jc w:val="left"/>
      </w:pPr>
      <w:r>
        <w:rPr>
          <w:rFonts w:ascii="宋体" w:hAnsi="Times New Roman" w:eastAsia="宋体"/>
          <w:b/>
          <w:i w:val="false"/>
          <w:color w:val="000000"/>
          <w:sz w:val="22"/>
        </w:rPr>
        <w:t>变更单：</w:t>
      </w:r>
      <w:r>
        <w:rPr>
          <w:rFonts w:ascii="宋体" w:hAnsi="Times New Roman" w:eastAsia="宋体"/>
          <w:b w:val="false"/>
          <w:i w:val="false"/>
          <w:color w:val="000000"/>
          <w:sz w:val="22"/>
        </w:rPr>
        <w:t>单据信息或状态发生变更称为变更单，如原订单的订货量是20，变更后的订货量是100，则为变更单。具体哪些条件做为变更单，要看入库时设计的变更的字段，一般数量和金额或SKU code变更了，可做为变更单。</w:t>
      </w:r>
    </w:p>
    <w:bookmarkEnd w:id="21"/>
    <w:bookmarkStart w:name="aznyo" w:id="22"/>
    <w:p>
      <w:pPr>
        <w:pStyle w:val="Heading1"/>
        <w:spacing w:after="50" w:line="360" w:lineRule="auto" w:beforeLines="100"/>
        <w:ind w:left="0"/>
        <w:jc w:val="left"/>
      </w:pPr>
      <w:r>
        <w:rPr>
          <w:rFonts w:ascii="宋体" w:hAnsi="Times New Roman" w:eastAsia="宋体"/>
        </w:rPr>
        <w:t>第二章 产品功能</w:t>
      </w:r>
    </w:p>
    <w:bookmarkEnd w:id="22"/>
    <w:bookmarkStart w:name="LmFv2" w:id="23"/>
    <w:p>
      <w:pPr>
        <w:pStyle w:val="Heading2"/>
        <w:spacing w:after="50" w:line="360" w:lineRule="auto" w:beforeLines="100"/>
        <w:ind w:left="0"/>
        <w:jc w:val="left"/>
      </w:pPr>
      <w:r>
        <w:rPr>
          <w:rFonts w:ascii="宋体" w:hAnsi="Times New Roman" w:eastAsia="宋体"/>
        </w:rPr>
        <w:t>2.1 功能清单</w:t>
      </w:r>
    </w:p>
    <w:bookmarkEnd w:id="23"/>
    <w:bookmarkStart w:name="M4Nw4" w:id="24"/>
    <w:tbl>
      <w:tblPr>
        <w:tblW w:w="0" w:type="auto"/>
        <w:tblCellSpacing w:w="0" w:type="auto"/>
        <w:tblInd w:w="115" w:type="dxa"/>
        <w:tblBorders>
          <w:top w:val="single" w:color="cccccc" w:sz="8"/>
          <w:left w:val="single" w:color="cccccc" w:sz="8"/>
          <w:bottom w:val="single" w:color="cccccc" w:sz="8"/>
          <w:right w:val="single" w:color="cccccc" w:sz="8"/>
          <w:insideH w:val="none"/>
          <w:insideV w:val="none"/>
        </w:tblBorders>
      </w:tblPr>
      <w:tblGrid>
        <w:gridCol w:w="2620"/>
        <w:gridCol w:w="3991"/>
        <w:gridCol w:w="7023"/>
      </w:tblGrid>
      <w:tr>
        <w:trPr>
          <w:trHeight w:val="540" w:hRule="atLeast"/>
        </w:trPr>
        <w:tc>
          <w:tcPr>
            <w:tcW w:w="2620" w:type="dxa"/>
            <w:tcBorders>
              <w:top w:val="single" w:color="eeeeee" w:sz="8"/>
              <w:left w:val="single" w:color="eeeeee" w:sz="8"/>
              <w:bottom w:val="single" w:color="eeeeee" w:sz="8"/>
              <w:right w:val="single" w:color="eeeeee" w:sz="8"/>
            </w:tcBorders>
            <w:shd w:fill="f5f5f5"/>
            <w:tcMar>
              <w:top w:w="15" w:type="dxa"/>
              <w:left w:w="15" w:type="dxa"/>
              <w:bottom w:w="15" w:type="dxa"/>
              <w:right w:w="15" w:type="dxa"/>
            </w:tcMar>
            <w:vAlign w:val="center"/>
          </w:tcPr>
          <w:bookmarkStart w:name="u37908393" w:id="25"/>
          <w:p>
            <w:pPr>
              <w:spacing w:after="50" w:line="360" w:lineRule="auto" w:beforeLines="100"/>
              <w:ind w:left="0"/>
              <w:jc w:val="center"/>
            </w:pPr>
            <w:r>
              <w:rPr>
                <w:rFonts w:ascii="宋体" w:hAnsi="Times New Roman" w:eastAsia="宋体"/>
                <w:b/>
                <w:i w:val="false"/>
                <w:color w:val="000000"/>
                <w:sz w:val="22"/>
              </w:rPr>
              <w:t>产品功能</w:t>
            </w:r>
          </w:p>
          <w:bookmarkEnd w:id="25"/>
        </w:tc>
        <w:tc>
          <w:tcPr>
            <w:tcW w:w="3991" w:type="dxa"/>
            <w:tcBorders>
              <w:top w:val="single" w:color="eeeeee" w:sz="8"/>
              <w:left w:val="single" w:color="eeeeee" w:sz="8"/>
              <w:bottom w:val="single" w:color="eeeeee" w:sz="8"/>
              <w:right w:val="single" w:color="eeeeee" w:sz="8"/>
            </w:tcBorders>
            <w:shd w:fill="f5f5f5"/>
            <w:tcMar>
              <w:top w:w="15" w:type="dxa"/>
              <w:left w:w="15" w:type="dxa"/>
              <w:bottom w:w="15" w:type="dxa"/>
              <w:right w:w="15" w:type="dxa"/>
            </w:tcMar>
            <w:vAlign w:val="center"/>
          </w:tcPr>
          <w:bookmarkStart w:name="ub2959bef" w:id="26"/>
          <w:p>
            <w:pPr>
              <w:spacing w:after="50" w:line="360" w:lineRule="auto" w:beforeLines="100"/>
              <w:ind w:left="0"/>
              <w:jc w:val="center"/>
            </w:pPr>
            <w:r>
              <w:rPr>
                <w:rFonts w:ascii="宋体" w:hAnsi="Times New Roman" w:eastAsia="宋体"/>
                <w:b/>
                <w:i w:val="false"/>
                <w:color w:val="000000"/>
                <w:sz w:val="22"/>
              </w:rPr>
              <w:t>产品特性</w:t>
            </w:r>
          </w:p>
          <w:bookmarkEnd w:id="26"/>
        </w:tc>
        <w:tc>
          <w:tcPr>
            <w:tcW w:w="7023" w:type="dxa"/>
            <w:tcBorders>
              <w:top w:val="single" w:color="eeeeee" w:sz="8"/>
              <w:left w:val="single" w:color="eeeeee" w:sz="8"/>
              <w:bottom w:val="single" w:color="eeeeee" w:sz="8"/>
              <w:right w:val="single" w:color="eeeeee" w:sz="8"/>
            </w:tcBorders>
            <w:shd w:fill="f5f5f5"/>
            <w:tcMar>
              <w:top w:w="15" w:type="dxa"/>
              <w:left w:w="15" w:type="dxa"/>
              <w:bottom w:w="15" w:type="dxa"/>
              <w:right w:w="15" w:type="dxa"/>
            </w:tcMar>
            <w:vAlign w:val="center"/>
          </w:tcPr>
          <w:bookmarkStart w:name="udbb53da1" w:id="27"/>
          <w:p>
            <w:pPr>
              <w:spacing w:after="50" w:line="360" w:lineRule="auto" w:beforeLines="100"/>
              <w:ind w:left="0"/>
              <w:jc w:val="center"/>
            </w:pPr>
            <w:r>
              <w:rPr>
                <w:rFonts w:ascii="宋体" w:hAnsi="Times New Roman" w:eastAsia="宋体"/>
                <w:b/>
                <w:i w:val="false"/>
                <w:color w:val="000000"/>
                <w:sz w:val="22"/>
              </w:rPr>
              <w:t>特殊说明</w:t>
            </w:r>
          </w:p>
          <w:bookmarkEnd w:id="27"/>
        </w:tc>
      </w:tr>
      <w:tr>
        <w:trPr>
          <w:trHeight w:val="540"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913e0a3" w:id="28"/>
          <w:p>
            <w:pPr>
              <w:spacing w:after="50" w:line="360" w:lineRule="auto" w:beforeLines="100"/>
              <w:ind w:left="0"/>
              <w:jc w:val="left"/>
            </w:pPr>
            <w:r>
              <w:rPr>
                <w:rFonts w:ascii="宋体" w:hAnsi="Times New Roman" w:eastAsia="宋体"/>
                <w:b w:val="false"/>
                <w:i w:val="false"/>
                <w:color w:val="262626"/>
                <w:sz w:val="21"/>
              </w:rPr>
              <w:t>订单获取</w:t>
            </w:r>
          </w:p>
          <w:bookmarkEnd w:id="28"/>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e1355f7" w:id="29"/>
          <w:p>
            <w:pPr>
              <w:spacing w:after="50" w:line="360" w:lineRule="auto" w:beforeLines="100"/>
              <w:ind w:left="0"/>
              <w:jc w:val="left"/>
            </w:pPr>
            <w:r>
              <w:rPr>
                <w:rFonts w:ascii="宋体" w:hAnsi="Times New Roman" w:eastAsia="宋体"/>
                <w:b w:val="false"/>
                <w:i w:val="false"/>
                <w:color w:val="262626"/>
                <w:sz w:val="21"/>
              </w:rPr>
              <w:t>商超订单采集</w:t>
            </w:r>
          </w:p>
          <w:bookmarkEnd w:id="29"/>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b9018e0" w:id="30"/>
          <w:p>
            <w:pPr>
              <w:spacing w:after="50" w:line="360" w:lineRule="auto" w:beforeLines="100"/>
              <w:ind w:left="0"/>
              <w:jc w:val="left"/>
            </w:pPr>
            <w:r>
              <w:rPr>
                <w:rFonts w:ascii="宋体" w:hAnsi="Times New Roman" w:eastAsia="宋体"/>
                <w:b w:val="false"/>
                <w:i w:val="false"/>
                <w:color w:val="262626"/>
                <w:sz w:val="21"/>
              </w:rPr>
              <w:t>商超网站订单数据抓取</w:t>
            </w:r>
          </w:p>
          <w:bookmarkEnd w:id="30"/>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0cb6ab0" w:id="31"/>
          <w:p>
            <w:pPr>
              <w:spacing w:after="50" w:line="360" w:lineRule="auto" w:beforeLines="100"/>
              <w:ind w:left="0"/>
              <w:jc w:val="left"/>
            </w:pPr>
            <w:r>
              <w:rPr>
                <w:rFonts w:ascii="宋体" w:hAnsi="Times New Roman" w:eastAsia="宋体"/>
                <w:b w:val="false"/>
                <w:i w:val="false"/>
                <w:color w:val="262626"/>
                <w:sz w:val="21"/>
              </w:rPr>
              <w:t>商超订单导入</w:t>
            </w:r>
          </w:p>
          <w:bookmarkEnd w:id="31"/>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051c163" w:id="32"/>
          <w:p>
            <w:pPr>
              <w:spacing w:after="50" w:line="360" w:lineRule="auto" w:beforeLines="100"/>
              <w:ind w:left="0"/>
              <w:jc w:val="left"/>
            </w:pPr>
            <w:r>
              <w:rPr>
                <w:rFonts w:ascii="宋体" w:hAnsi="Times New Roman" w:eastAsia="宋体"/>
                <w:b w:val="false"/>
                <w:i w:val="false"/>
                <w:color w:val="262626"/>
                <w:sz w:val="21"/>
              </w:rPr>
              <w:t>平台提供统一模板，手动导入商超订单数据</w:t>
            </w:r>
          </w:p>
          <w:bookmarkEnd w:id="32"/>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8800b1d" w:id="33"/>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线下excel文件，导入时手动维护与平台字段映射关系，手动导入商超订单数据</w:t>
            </w:r>
          </w:p>
          <w:bookmarkEnd w:id="33"/>
        </w:tc>
      </w:tr>
      <w:tr>
        <w:trPr>
          <w:trHeight w:val="540"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c52aacf" w:id="34"/>
          <w:p>
            <w:pPr>
              <w:spacing w:after="50" w:line="360" w:lineRule="auto" w:beforeLines="100"/>
              <w:ind w:left="0"/>
              <w:jc w:val="left"/>
            </w:pPr>
            <w:r>
              <w:rPr>
                <w:rFonts w:ascii="宋体" w:hAnsi="Times New Roman" w:eastAsia="宋体"/>
                <w:b w:val="false"/>
                <w:i w:val="false"/>
                <w:color w:val="262626"/>
                <w:sz w:val="21"/>
              </w:rPr>
              <w:t>收货单获取</w:t>
            </w:r>
          </w:p>
          <w:bookmarkEnd w:id="34"/>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d868965" w:id="35"/>
          <w:p>
            <w:pPr>
              <w:spacing w:after="50" w:line="360" w:lineRule="auto" w:beforeLines="100"/>
              <w:ind w:left="0"/>
              <w:jc w:val="left"/>
            </w:pPr>
            <w:r>
              <w:rPr>
                <w:rFonts w:ascii="宋体" w:hAnsi="Times New Roman" w:eastAsia="宋体"/>
                <w:b w:val="false"/>
                <w:i w:val="false"/>
                <w:color w:val="262626"/>
                <w:sz w:val="21"/>
              </w:rPr>
              <w:t>商超收货单采集</w:t>
            </w:r>
          </w:p>
          <w:bookmarkEnd w:id="35"/>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ca805ba" w:id="36"/>
          <w:p>
            <w:pPr>
              <w:spacing w:after="50" w:line="360" w:lineRule="auto" w:beforeLines="100"/>
              <w:ind w:left="0"/>
              <w:jc w:val="left"/>
            </w:pPr>
            <w:r>
              <w:rPr>
                <w:rFonts w:ascii="宋体" w:hAnsi="Times New Roman" w:eastAsia="宋体"/>
                <w:b w:val="false"/>
                <w:i w:val="false"/>
                <w:color w:val="262626"/>
                <w:sz w:val="21"/>
              </w:rPr>
              <w:t>商超网站收货单数据抓取</w:t>
            </w:r>
          </w:p>
          <w:bookmarkEnd w:id="36"/>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b489105" w:id="37"/>
          <w:p>
            <w:pPr>
              <w:spacing w:after="50" w:line="360" w:lineRule="auto" w:beforeLines="100"/>
              <w:ind w:left="0"/>
              <w:jc w:val="left"/>
            </w:pPr>
            <w:r>
              <w:rPr>
                <w:rFonts w:ascii="宋体" w:hAnsi="Times New Roman" w:eastAsia="宋体"/>
                <w:b w:val="false"/>
                <w:i w:val="false"/>
                <w:color w:val="262626"/>
                <w:sz w:val="21"/>
              </w:rPr>
              <w:t>商超收货单导入</w:t>
            </w:r>
          </w:p>
          <w:bookmarkEnd w:id="37"/>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b993602" w:id="38"/>
          <w:p>
            <w:pPr>
              <w:spacing w:after="50" w:line="360" w:lineRule="auto" w:beforeLines="100"/>
              <w:ind w:left="0"/>
              <w:jc w:val="left"/>
            </w:pPr>
            <w:r>
              <w:rPr>
                <w:rFonts w:ascii="宋体" w:hAnsi="Times New Roman" w:eastAsia="宋体"/>
                <w:b w:val="false"/>
                <w:i w:val="false"/>
                <w:color w:val="262626"/>
                <w:sz w:val="21"/>
              </w:rPr>
              <w:t>平台提供统一模板，手动导入商超收货单数据</w:t>
            </w:r>
          </w:p>
          <w:bookmarkEnd w:id="38"/>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04bb635" w:id="39"/>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线下excel文件，导入时手动维护与平台字段映射关系，手动导入商超收货单数据</w:t>
            </w:r>
          </w:p>
          <w:bookmarkEnd w:id="39"/>
        </w:tc>
      </w:tr>
      <w:tr>
        <w:trPr>
          <w:trHeight w:val="540"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625bda3" w:id="40"/>
          <w:p>
            <w:pPr>
              <w:spacing w:after="50" w:line="360" w:lineRule="auto" w:beforeLines="100"/>
              <w:ind w:left="0"/>
              <w:jc w:val="left"/>
            </w:pPr>
            <w:r>
              <w:rPr>
                <w:rFonts w:ascii="宋体" w:hAnsi="Times New Roman" w:eastAsia="宋体"/>
                <w:b w:val="false"/>
                <w:i w:val="false"/>
                <w:color w:val="000000"/>
                <w:sz w:val="22"/>
              </w:rPr>
              <w:t>退货单获取</w:t>
            </w:r>
          </w:p>
          <w:bookmarkEnd w:id="40"/>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bb40b17" w:id="41"/>
          <w:p>
            <w:pPr>
              <w:spacing w:after="50" w:line="360" w:lineRule="auto" w:beforeLines="100"/>
              <w:ind w:left="0"/>
              <w:jc w:val="left"/>
            </w:pPr>
            <w:r>
              <w:rPr>
                <w:rFonts w:ascii="宋体" w:hAnsi="Times New Roman" w:eastAsia="宋体"/>
                <w:b w:val="false"/>
                <w:i w:val="false"/>
                <w:color w:val="262626"/>
                <w:sz w:val="21"/>
              </w:rPr>
              <w:t>商超退货单采集</w:t>
            </w:r>
          </w:p>
          <w:bookmarkEnd w:id="41"/>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2579db4" w:id="42"/>
          <w:p>
            <w:pPr>
              <w:spacing w:after="50" w:line="360" w:lineRule="auto" w:beforeLines="100"/>
              <w:ind w:left="0"/>
              <w:jc w:val="left"/>
            </w:pPr>
            <w:r>
              <w:rPr>
                <w:rFonts w:ascii="宋体" w:hAnsi="Times New Roman" w:eastAsia="宋体"/>
                <w:b w:val="false"/>
                <w:i w:val="false"/>
                <w:color w:val="262626"/>
                <w:sz w:val="21"/>
              </w:rPr>
              <w:t>商超网站退货单数据抓取</w:t>
            </w:r>
          </w:p>
          <w:bookmarkEnd w:id="42"/>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99bea2b" w:id="43"/>
          <w:p>
            <w:pPr>
              <w:spacing w:after="50" w:line="360" w:lineRule="auto" w:beforeLines="100"/>
              <w:ind w:left="0"/>
              <w:jc w:val="left"/>
            </w:pPr>
            <w:r>
              <w:rPr>
                <w:rFonts w:ascii="宋体" w:hAnsi="Times New Roman" w:eastAsia="宋体"/>
                <w:b w:val="false"/>
                <w:i w:val="false"/>
                <w:color w:val="262626"/>
                <w:sz w:val="21"/>
              </w:rPr>
              <w:t>商超退货单导入</w:t>
            </w:r>
          </w:p>
          <w:bookmarkEnd w:id="43"/>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a84a295" w:id="44"/>
          <w:p>
            <w:pPr>
              <w:spacing w:after="50" w:line="360" w:lineRule="auto" w:beforeLines="100"/>
              <w:ind w:left="0"/>
              <w:jc w:val="left"/>
            </w:pPr>
            <w:r>
              <w:rPr>
                <w:rFonts w:ascii="宋体" w:hAnsi="Times New Roman" w:eastAsia="宋体"/>
                <w:b w:val="false"/>
                <w:i w:val="false"/>
                <w:color w:val="262626"/>
                <w:sz w:val="21"/>
              </w:rPr>
              <w:t>平台提供统一模板，手动导入商超退货单数据</w:t>
            </w:r>
          </w:p>
          <w:bookmarkEnd w:id="44"/>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910dfe7" w:id="45"/>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线下excel文件，导入时手动维护与平台字段映射关系，手动导入商超退货单数据</w:t>
            </w:r>
          </w:p>
          <w:bookmarkEnd w:id="45"/>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e013955" w:id="46"/>
          <w:p>
            <w:pPr>
              <w:spacing w:after="50" w:line="360" w:lineRule="auto" w:beforeLines="100"/>
              <w:ind w:left="0"/>
              <w:jc w:val="left"/>
            </w:pPr>
            <w:r>
              <w:rPr>
                <w:rFonts w:ascii="宋体" w:hAnsi="Times New Roman" w:eastAsia="宋体"/>
                <w:b w:val="false"/>
                <w:i w:val="false"/>
                <w:color w:val="000000"/>
                <w:sz w:val="22"/>
              </w:rPr>
              <w:t>销售单获取</w:t>
            </w:r>
          </w:p>
          <w:bookmarkEnd w:id="46"/>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15aef29" w:id="47"/>
          <w:p>
            <w:pPr>
              <w:spacing w:after="50" w:line="360" w:lineRule="auto" w:beforeLines="100"/>
              <w:ind w:left="0"/>
              <w:jc w:val="left"/>
            </w:pPr>
            <w:r>
              <w:rPr>
                <w:rFonts w:ascii="宋体" w:hAnsi="Times New Roman" w:eastAsia="宋体"/>
                <w:b w:val="false"/>
                <w:i w:val="false"/>
                <w:color w:val="262626"/>
                <w:sz w:val="21"/>
              </w:rPr>
              <w:t>商超销售单采集</w:t>
            </w:r>
          </w:p>
          <w:bookmarkEnd w:id="47"/>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52c37f6" w:id="48"/>
          <w:p>
            <w:pPr>
              <w:spacing w:after="50" w:line="360" w:lineRule="auto" w:beforeLines="100"/>
              <w:ind w:left="0"/>
              <w:jc w:val="left"/>
            </w:pPr>
            <w:r>
              <w:rPr>
                <w:rFonts w:ascii="宋体" w:hAnsi="Times New Roman" w:eastAsia="宋体"/>
                <w:b w:val="false"/>
                <w:i w:val="false"/>
                <w:color w:val="262626"/>
                <w:sz w:val="21"/>
              </w:rPr>
              <w:t>商超网站销售单数据抓取</w:t>
            </w:r>
          </w:p>
          <w:bookmarkEnd w:id="48"/>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fbc4dc8" w:id="49"/>
          <w:p>
            <w:pPr>
              <w:spacing w:after="50" w:line="360" w:lineRule="auto" w:beforeLines="100"/>
              <w:ind w:left="0"/>
              <w:jc w:val="left"/>
            </w:pPr>
            <w:r>
              <w:rPr>
                <w:rFonts w:ascii="宋体" w:hAnsi="Times New Roman" w:eastAsia="宋体"/>
                <w:b w:val="false"/>
                <w:i w:val="false"/>
                <w:color w:val="262626"/>
                <w:sz w:val="21"/>
              </w:rPr>
              <w:t>商超销售单导入</w:t>
            </w:r>
          </w:p>
          <w:bookmarkEnd w:id="49"/>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b86d5a8" w:id="50"/>
          <w:p>
            <w:pPr>
              <w:spacing w:after="50" w:line="360" w:lineRule="auto" w:beforeLines="100"/>
              <w:ind w:left="0"/>
              <w:jc w:val="left"/>
            </w:pPr>
            <w:r>
              <w:rPr>
                <w:rFonts w:ascii="宋体" w:hAnsi="Times New Roman" w:eastAsia="宋体"/>
                <w:b w:val="false"/>
                <w:i w:val="false"/>
                <w:color w:val="262626"/>
                <w:sz w:val="21"/>
              </w:rPr>
              <w:t>平台提供统一模板，手动导入商超销售单数据</w:t>
            </w:r>
          </w:p>
          <w:bookmarkEnd w:id="50"/>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3a16339" w:id="51"/>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线下excel文件，导入时手动维护与平台字段映射关系，手动导入商超销售单数据</w:t>
            </w:r>
          </w:p>
          <w:bookmarkEnd w:id="51"/>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b5f4e53" w:id="52"/>
          <w:p>
            <w:pPr>
              <w:spacing w:after="50" w:line="360" w:lineRule="auto" w:beforeLines="100"/>
              <w:ind w:left="0"/>
              <w:jc w:val="left"/>
            </w:pPr>
            <w:r>
              <w:rPr>
                <w:rFonts w:ascii="宋体" w:hAnsi="Times New Roman" w:eastAsia="宋体"/>
                <w:b w:val="false"/>
                <w:i w:val="false"/>
                <w:color w:val="000000"/>
                <w:sz w:val="22"/>
              </w:rPr>
              <w:t>库存获取</w:t>
            </w:r>
          </w:p>
          <w:bookmarkEnd w:id="52"/>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4ec74b0" w:id="53"/>
          <w:p>
            <w:pPr>
              <w:spacing w:after="50" w:line="360" w:lineRule="auto" w:beforeLines="100"/>
              <w:ind w:left="0"/>
              <w:jc w:val="left"/>
            </w:pPr>
            <w:r>
              <w:rPr>
                <w:rFonts w:ascii="宋体" w:hAnsi="Times New Roman" w:eastAsia="宋体"/>
                <w:b w:val="false"/>
                <w:i w:val="false"/>
                <w:color w:val="262626"/>
                <w:sz w:val="21"/>
              </w:rPr>
              <w:t>商超库存采集</w:t>
            </w:r>
          </w:p>
          <w:bookmarkEnd w:id="53"/>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2b0bedb" w:id="54"/>
          <w:p>
            <w:pPr>
              <w:spacing w:after="50" w:line="360" w:lineRule="auto" w:beforeLines="100"/>
              <w:ind w:left="0"/>
              <w:jc w:val="left"/>
            </w:pPr>
            <w:r>
              <w:rPr>
                <w:rFonts w:ascii="宋体" w:hAnsi="Times New Roman" w:eastAsia="宋体"/>
                <w:b w:val="false"/>
                <w:i w:val="false"/>
                <w:color w:val="262626"/>
                <w:sz w:val="21"/>
              </w:rPr>
              <w:t>商超网站库存数据抓取</w:t>
            </w:r>
          </w:p>
          <w:bookmarkEnd w:id="54"/>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32527b0" w:id="55"/>
          <w:p>
            <w:pPr>
              <w:spacing w:after="50" w:line="360" w:lineRule="auto" w:beforeLines="100"/>
              <w:ind w:left="0"/>
              <w:jc w:val="left"/>
            </w:pPr>
            <w:r>
              <w:rPr>
                <w:rFonts w:ascii="宋体" w:hAnsi="Times New Roman" w:eastAsia="宋体"/>
                <w:b w:val="false"/>
                <w:i w:val="false"/>
                <w:color w:val="262626"/>
                <w:sz w:val="21"/>
              </w:rPr>
              <w:t>商超库存导入</w:t>
            </w:r>
          </w:p>
          <w:bookmarkEnd w:id="55"/>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c0a4216" w:id="56"/>
          <w:p>
            <w:pPr>
              <w:spacing w:after="50" w:line="360" w:lineRule="auto" w:beforeLines="100"/>
              <w:ind w:left="0"/>
              <w:jc w:val="left"/>
            </w:pPr>
            <w:r>
              <w:rPr>
                <w:rFonts w:ascii="宋体" w:hAnsi="Times New Roman" w:eastAsia="宋体"/>
                <w:b w:val="false"/>
                <w:i w:val="false"/>
                <w:color w:val="262626"/>
                <w:sz w:val="21"/>
              </w:rPr>
              <w:t>平台提供统一模板，手动导入商超库存数据</w:t>
            </w:r>
          </w:p>
          <w:bookmarkEnd w:id="56"/>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a02413d" w:id="57"/>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线下excel文件，导入时手动维护与平台字段映射关系，手动导入商超库存数据</w:t>
            </w:r>
          </w:p>
          <w:bookmarkEnd w:id="57"/>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70547bd" w:id="58"/>
          <w:p>
            <w:pPr>
              <w:spacing w:after="50" w:line="360" w:lineRule="auto" w:beforeLines="100"/>
              <w:ind w:left="0"/>
              <w:jc w:val="left"/>
            </w:pPr>
            <w:r>
              <w:rPr>
                <w:rFonts w:ascii="宋体" w:hAnsi="Times New Roman" w:eastAsia="宋体"/>
                <w:b w:val="false"/>
                <w:i w:val="false"/>
                <w:color w:val="000000"/>
                <w:sz w:val="22"/>
              </w:rPr>
              <w:t>结算单获取</w:t>
            </w:r>
          </w:p>
          <w:bookmarkEnd w:id="58"/>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dfb7a1f" w:id="59"/>
          <w:p>
            <w:pPr>
              <w:spacing w:after="50" w:line="360" w:lineRule="auto" w:beforeLines="100"/>
              <w:ind w:left="0"/>
              <w:jc w:val="left"/>
            </w:pPr>
            <w:r>
              <w:rPr>
                <w:rFonts w:ascii="宋体" w:hAnsi="Times New Roman" w:eastAsia="宋体"/>
                <w:b w:val="false"/>
                <w:i w:val="false"/>
                <w:color w:val="262626"/>
                <w:sz w:val="21"/>
              </w:rPr>
              <w:t>商超结算单采集</w:t>
            </w:r>
          </w:p>
          <w:bookmarkEnd w:id="59"/>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9b3b37d" w:id="60"/>
          <w:p>
            <w:pPr>
              <w:spacing w:after="50" w:line="360" w:lineRule="auto" w:beforeLines="100"/>
              <w:ind w:left="0"/>
              <w:jc w:val="left"/>
            </w:pPr>
            <w:r>
              <w:rPr>
                <w:rFonts w:ascii="宋体" w:hAnsi="Times New Roman" w:eastAsia="宋体"/>
                <w:b w:val="false"/>
                <w:i w:val="false"/>
                <w:color w:val="262626"/>
                <w:sz w:val="21"/>
              </w:rPr>
              <w:t>商超网站结算单数据抓取</w:t>
            </w:r>
          </w:p>
          <w:bookmarkEnd w:id="60"/>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976bf14" w:id="61"/>
          <w:p>
            <w:pPr>
              <w:spacing w:after="50" w:line="360" w:lineRule="auto" w:beforeLines="100"/>
              <w:ind w:left="0"/>
              <w:jc w:val="left"/>
            </w:pPr>
            <w:r>
              <w:rPr>
                <w:rFonts w:ascii="宋体" w:hAnsi="Times New Roman" w:eastAsia="宋体"/>
                <w:b w:val="false"/>
                <w:i w:val="false"/>
                <w:color w:val="262626"/>
                <w:sz w:val="21"/>
              </w:rPr>
              <w:t>商超结算单导入</w:t>
            </w:r>
          </w:p>
          <w:bookmarkEnd w:id="61"/>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b80af33" w:id="62"/>
          <w:p>
            <w:pPr>
              <w:spacing w:after="50" w:line="360" w:lineRule="auto" w:beforeLines="100"/>
              <w:ind w:left="0"/>
              <w:jc w:val="left"/>
            </w:pPr>
            <w:r>
              <w:rPr>
                <w:rFonts w:ascii="宋体" w:hAnsi="Times New Roman" w:eastAsia="宋体"/>
                <w:b w:val="false"/>
                <w:i w:val="false"/>
                <w:color w:val="262626"/>
                <w:sz w:val="21"/>
              </w:rPr>
              <w:t>平台提供统一模板，手动导入商超结算单数据</w:t>
            </w:r>
          </w:p>
          <w:bookmarkEnd w:id="62"/>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c13bbf3" w:id="63"/>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线下excel文件，导入时手动维护与平台字段映射关系，手动导入商超结算单数据</w:t>
            </w:r>
          </w:p>
          <w:bookmarkEnd w:id="63"/>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aab4069" w:id="64"/>
          <w:p>
            <w:pPr>
              <w:spacing w:after="50" w:line="360" w:lineRule="auto" w:beforeLines="100"/>
              <w:ind w:left="0"/>
              <w:jc w:val="left"/>
            </w:pPr>
            <w:r>
              <w:rPr>
                <w:rFonts w:ascii="宋体" w:hAnsi="Times New Roman" w:eastAsia="宋体"/>
                <w:b w:val="false"/>
                <w:i w:val="false"/>
                <w:color w:val="000000"/>
                <w:sz w:val="22"/>
              </w:rPr>
              <w:t>费用单获取</w:t>
            </w:r>
          </w:p>
          <w:bookmarkEnd w:id="64"/>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8770706" w:id="65"/>
          <w:p>
            <w:pPr>
              <w:spacing w:after="50" w:line="360" w:lineRule="auto" w:beforeLines="100"/>
              <w:ind w:left="0"/>
              <w:jc w:val="left"/>
            </w:pPr>
            <w:r>
              <w:rPr>
                <w:rFonts w:ascii="宋体" w:hAnsi="Times New Roman" w:eastAsia="宋体"/>
                <w:b w:val="false"/>
                <w:i w:val="false"/>
                <w:color w:val="262626"/>
                <w:sz w:val="21"/>
              </w:rPr>
              <w:t>商超费用单采集</w:t>
            </w:r>
          </w:p>
          <w:bookmarkEnd w:id="65"/>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3f16589" w:id="66"/>
          <w:p>
            <w:pPr>
              <w:spacing w:after="50" w:line="360" w:lineRule="auto" w:beforeLines="100"/>
              <w:ind w:left="0"/>
              <w:jc w:val="left"/>
            </w:pPr>
            <w:r>
              <w:rPr>
                <w:rFonts w:ascii="宋体" w:hAnsi="Times New Roman" w:eastAsia="宋体"/>
                <w:b w:val="false"/>
                <w:i w:val="false"/>
                <w:color w:val="262626"/>
                <w:sz w:val="21"/>
              </w:rPr>
              <w:t>商超网站费用单</w:t>
            </w:r>
            <w:r>
              <w:rPr>
                <w:rFonts w:ascii="宋体" w:hAnsi="Times New Roman" w:eastAsia="宋体"/>
                <w:b w:val="false"/>
                <w:i w:val="false"/>
                <w:color w:val="262626"/>
                <w:sz w:val="21"/>
              </w:rPr>
              <w:t>数据抓取</w:t>
            </w:r>
          </w:p>
          <w:bookmarkEnd w:id="66"/>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76e3ea3" w:id="67"/>
          <w:p>
            <w:pPr>
              <w:spacing w:after="50" w:line="360" w:lineRule="auto" w:beforeLines="100"/>
              <w:ind w:left="0"/>
              <w:jc w:val="left"/>
            </w:pPr>
            <w:r>
              <w:rPr>
                <w:rFonts w:ascii="宋体" w:hAnsi="Times New Roman" w:eastAsia="宋体"/>
                <w:b w:val="false"/>
                <w:i w:val="false"/>
                <w:color w:val="262626"/>
                <w:sz w:val="21"/>
              </w:rPr>
              <w:t>商超费用单导入</w:t>
            </w:r>
          </w:p>
          <w:bookmarkEnd w:id="67"/>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5bbe440" w:id="68"/>
          <w:p>
            <w:pPr>
              <w:spacing w:after="50" w:line="360" w:lineRule="auto" w:beforeLines="100"/>
              <w:ind w:left="0"/>
              <w:jc w:val="left"/>
            </w:pPr>
            <w:r>
              <w:rPr>
                <w:rFonts w:ascii="宋体" w:hAnsi="Times New Roman" w:eastAsia="宋体"/>
                <w:b w:val="false"/>
                <w:i w:val="false"/>
                <w:color w:val="262626"/>
                <w:sz w:val="21"/>
              </w:rPr>
              <w:t>平台提供统一模板，手动导入商超费用单数据</w:t>
            </w:r>
          </w:p>
          <w:bookmarkEnd w:id="68"/>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4acd62a" w:id="69"/>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线下excel文件，导入时手动维护与平台字段映射关系，手动导入商超费用单数据</w:t>
            </w:r>
          </w:p>
          <w:bookmarkEnd w:id="69"/>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14172a8" w:id="70"/>
          <w:p>
            <w:pPr>
              <w:spacing w:after="50" w:line="360" w:lineRule="auto" w:beforeLines="100"/>
              <w:ind w:left="0"/>
              <w:jc w:val="left"/>
            </w:pPr>
            <w:r>
              <w:rPr>
                <w:rFonts w:ascii="宋体" w:hAnsi="Times New Roman" w:eastAsia="宋体"/>
                <w:b w:val="false"/>
                <w:i w:val="false"/>
                <w:color w:val="000000"/>
                <w:sz w:val="22"/>
              </w:rPr>
              <w:t>付款单获取</w:t>
            </w:r>
          </w:p>
          <w:bookmarkEnd w:id="70"/>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80f93a5" w:id="71"/>
          <w:p>
            <w:pPr>
              <w:spacing w:after="50" w:line="360" w:lineRule="auto" w:beforeLines="100"/>
              <w:ind w:left="0"/>
              <w:jc w:val="left"/>
            </w:pPr>
            <w:r>
              <w:rPr>
                <w:rFonts w:ascii="宋体" w:hAnsi="Times New Roman" w:eastAsia="宋体"/>
                <w:b w:val="false"/>
                <w:i w:val="false"/>
                <w:color w:val="262626"/>
                <w:sz w:val="21"/>
              </w:rPr>
              <w:t>商超付款单采集</w:t>
            </w:r>
          </w:p>
          <w:bookmarkEnd w:id="71"/>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8c933bf" w:id="72"/>
          <w:p>
            <w:pPr>
              <w:spacing w:after="50" w:line="360" w:lineRule="auto" w:beforeLines="100"/>
              <w:ind w:left="0"/>
              <w:jc w:val="left"/>
            </w:pPr>
            <w:r>
              <w:rPr>
                <w:rFonts w:ascii="宋体" w:hAnsi="Times New Roman" w:eastAsia="宋体"/>
                <w:b w:val="false"/>
                <w:i w:val="false"/>
                <w:color w:val="262626"/>
                <w:sz w:val="21"/>
              </w:rPr>
              <w:t>商超网站付款单数据抓取</w:t>
            </w:r>
          </w:p>
          <w:bookmarkEnd w:id="72"/>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fe8eeb0" w:id="73"/>
          <w:p>
            <w:pPr>
              <w:spacing w:after="50" w:line="360" w:lineRule="auto" w:beforeLines="100"/>
              <w:ind w:left="0"/>
              <w:jc w:val="left"/>
            </w:pPr>
            <w:r>
              <w:rPr>
                <w:rFonts w:ascii="宋体" w:hAnsi="Times New Roman" w:eastAsia="宋体"/>
                <w:b w:val="false"/>
                <w:i w:val="false"/>
                <w:color w:val="262626"/>
                <w:sz w:val="21"/>
              </w:rPr>
              <w:t>商超付款单导入</w:t>
            </w:r>
          </w:p>
          <w:bookmarkEnd w:id="73"/>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947108c" w:id="74"/>
          <w:p>
            <w:pPr>
              <w:spacing w:after="50" w:line="360" w:lineRule="auto" w:beforeLines="100"/>
              <w:ind w:left="0"/>
              <w:jc w:val="left"/>
            </w:pPr>
            <w:r>
              <w:rPr>
                <w:rFonts w:ascii="宋体" w:hAnsi="Times New Roman" w:eastAsia="宋体"/>
                <w:b w:val="false"/>
                <w:i w:val="false"/>
                <w:color w:val="262626"/>
                <w:sz w:val="21"/>
              </w:rPr>
              <w:t>平台提供统一模板，手动导入商超付款单数据</w:t>
            </w:r>
          </w:p>
          <w:bookmarkEnd w:id="74"/>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3d191ad" w:id="75"/>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线下excel文件，导入时手动维护与平台字段映射关系，手动导入商超付款单数据</w:t>
            </w:r>
          </w:p>
          <w:bookmarkEnd w:id="75"/>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ea93dfc" w:id="76"/>
          <w:p>
            <w:pPr>
              <w:spacing w:after="50" w:line="360" w:lineRule="auto" w:beforeLines="100"/>
              <w:ind w:left="0"/>
              <w:jc w:val="left"/>
            </w:pPr>
            <w:r>
              <w:rPr>
                <w:rFonts w:ascii="宋体" w:hAnsi="Times New Roman" w:eastAsia="宋体"/>
                <w:b w:val="false"/>
                <w:i w:val="false"/>
                <w:color w:val="000000"/>
                <w:sz w:val="22"/>
              </w:rPr>
              <w:t>发货单获取</w:t>
            </w:r>
          </w:p>
          <w:bookmarkEnd w:id="76"/>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6ebce15" w:id="77"/>
          <w:p>
            <w:pPr>
              <w:spacing w:after="50" w:line="360" w:lineRule="auto" w:beforeLines="100"/>
              <w:ind w:left="0"/>
              <w:jc w:val="left"/>
            </w:pPr>
            <w:r>
              <w:rPr>
                <w:rFonts w:ascii="宋体" w:hAnsi="Times New Roman" w:eastAsia="宋体"/>
                <w:b w:val="false"/>
                <w:i w:val="false"/>
                <w:color w:val="000000"/>
                <w:sz w:val="22"/>
              </w:rPr>
              <w:t>品牌商发货单采集</w:t>
            </w:r>
          </w:p>
          <w:bookmarkEnd w:id="77"/>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205c31e" w:id="78"/>
          <w:p>
            <w:pPr>
              <w:spacing w:after="50" w:line="360" w:lineRule="auto" w:beforeLines="100"/>
              <w:ind w:left="0"/>
              <w:jc w:val="left"/>
            </w:pPr>
            <w:r>
              <w:rPr>
                <w:rFonts w:ascii="宋体" w:hAnsi="Times New Roman" w:eastAsia="宋体"/>
                <w:b w:val="false"/>
                <w:i w:val="false"/>
                <w:color w:val="262626"/>
                <w:sz w:val="21"/>
              </w:rPr>
              <w:t>品牌商发货单通过通道、接口等方式给到统一单据池，统一单据池进行统一加工处理</w:t>
            </w:r>
          </w:p>
          <w:bookmarkEnd w:id="78"/>
        </w:tc>
      </w:tr>
      <w:tr>
        <w:trPr>
          <w:trHeight w:val="540"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0b938fc" w:id="79"/>
          <w:p>
            <w:pPr>
              <w:spacing w:after="50" w:line="360" w:lineRule="auto" w:beforeLines="100"/>
              <w:ind w:left="0"/>
              <w:jc w:val="left"/>
            </w:pPr>
            <w:r>
              <w:rPr>
                <w:rFonts w:ascii="宋体" w:hAnsi="Times New Roman" w:eastAsia="宋体"/>
                <w:b w:val="false"/>
                <w:i w:val="false"/>
                <w:color w:val="000000"/>
                <w:sz w:val="22"/>
              </w:rPr>
              <w:t>品牌商发货单导入</w:t>
            </w:r>
          </w:p>
          <w:bookmarkEnd w:id="79"/>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c03e6cd" w:id="80"/>
          <w:p>
            <w:pPr>
              <w:spacing w:after="50" w:line="360" w:lineRule="auto" w:beforeLines="100"/>
              <w:ind w:left="0"/>
              <w:jc w:val="left"/>
            </w:pPr>
            <w:r>
              <w:rPr>
                <w:rFonts w:ascii="宋体" w:hAnsi="Times New Roman" w:eastAsia="宋体"/>
                <w:b w:val="false"/>
                <w:i w:val="false"/>
                <w:color w:val="262626"/>
                <w:sz w:val="21"/>
              </w:rPr>
              <w:t>平台提供统一模板，手动导入商超收货单数据</w:t>
            </w:r>
          </w:p>
          <w:bookmarkEnd w:id="80"/>
        </w:tc>
      </w:tr>
      <w:tr>
        <w:trPr>
          <w:trHeight w:val="94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5428b7a" w:id="81"/>
          <w:p>
            <w:pPr>
              <w:spacing w:after="50" w:line="360" w:lineRule="auto" w:beforeLines="100"/>
              <w:ind w:left="0"/>
              <w:jc w:val="left"/>
            </w:pPr>
            <w:r>
              <w:rPr>
                <w:rFonts w:ascii="宋体" w:hAnsi="Times New Roman" w:eastAsia="宋体"/>
                <w:b w:val="false"/>
                <w:i w:val="false"/>
                <w:color w:val="000000"/>
                <w:sz w:val="22"/>
              </w:rPr>
              <w:t>线下excel文件，导入时手动维护与平台字段映射关系，手动导入商超收货单数据</w:t>
            </w:r>
          </w:p>
          <w:bookmarkEnd w:id="81"/>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43129b3" w:id="82"/>
          <w:p>
            <w:pPr>
              <w:spacing w:after="50" w:line="360" w:lineRule="auto" w:beforeLines="100"/>
              <w:ind w:left="0"/>
              <w:jc w:val="left"/>
            </w:pPr>
            <w:r>
              <w:rPr>
                <w:rFonts w:ascii="宋体" w:hAnsi="Times New Roman" w:eastAsia="宋体"/>
                <w:b w:val="false"/>
                <w:i w:val="false"/>
                <w:color w:val="000000"/>
                <w:sz w:val="22"/>
              </w:rPr>
              <w:t>单据清洗</w:t>
            </w:r>
          </w:p>
          <w:bookmarkEnd w:id="82"/>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539121" w:id="83"/>
          <w:p>
            <w:pPr>
              <w:spacing w:after="50" w:line="360" w:lineRule="auto" w:beforeLines="100"/>
              <w:ind w:left="0"/>
              <w:jc w:val="left"/>
            </w:pPr>
            <w:r>
              <w:rPr>
                <w:rFonts w:ascii="宋体" w:hAnsi="Times New Roman" w:eastAsia="宋体"/>
                <w:b w:val="false"/>
                <w:i w:val="false"/>
                <w:color w:val="000000"/>
                <w:sz w:val="22"/>
              </w:rPr>
              <w:t>版本号控制</w:t>
            </w:r>
          </w:p>
          <w:bookmarkEnd w:id="83"/>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134f318" w:id="84"/>
          <w:p>
            <w:pPr>
              <w:spacing w:after="50" w:line="360" w:lineRule="auto" w:beforeLines="100"/>
              <w:ind w:left="0"/>
              <w:jc w:val="left"/>
            </w:pPr>
            <w:r>
              <w:rPr>
                <w:rFonts w:ascii="宋体" w:hAnsi="Times New Roman" w:eastAsia="宋体"/>
                <w:b w:val="false"/>
                <w:i w:val="false"/>
                <w:color w:val="000000"/>
                <w:sz w:val="22"/>
              </w:rPr>
              <w:t>单据变更更新版本号，最大版本号是最新的单据</w:t>
            </w:r>
          </w:p>
          <w:bookmarkEnd w:id="84"/>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c1f0047" w:id="85"/>
          <w:p>
            <w:pPr>
              <w:spacing w:after="50" w:line="360" w:lineRule="auto" w:beforeLines="100"/>
              <w:ind w:left="0"/>
              <w:jc w:val="left"/>
            </w:pPr>
            <w:r>
              <w:rPr>
                <w:rFonts w:ascii="宋体" w:hAnsi="Times New Roman" w:eastAsia="宋体"/>
                <w:b w:val="false"/>
                <w:i w:val="false"/>
                <w:color w:val="000000"/>
                <w:sz w:val="22"/>
              </w:rPr>
              <w:t>单据去重</w:t>
            </w:r>
          </w:p>
          <w:bookmarkEnd w:id="85"/>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cfa55ad" w:id="86"/>
          <w:p>
            <w:pPr>
              <w:spacing w:after="50" w:line="360" w:lineRule="auto" w:beforeLines="100"/>
              <w:ind w:left="0"/>
              <w:jc w:val="left"/>
            </w:pPr>
            <w:r>
              <w:rPr>
                <w:rFonts w:ascii="宋体" w:hAnsi="Times New Roman" w:eastAsia="宋体"/>
                <w:b w:val="false"/>
                <w:i w:val="false"/>
                <w:color w:val="000000"/>
                <w:sz w:val="22"/>
              </w:rPr>
              <w:t>重复单据过滤</w:t>
            </w:r>
          </w:p>
          <w:bookmarkEnd w:id="86"/>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2ce11d2" w:id="87"/>
          <w:p>
            <w:pPr>
              <w:spacing w:after="50" w:line="360" w:lineRule="auto" w:beforeLines="100"/>
              <w:ind w:left="0"/>
              <w:jc w:val="left"/>
            </w:pPr>
            <w:r>
              <w:rPr>
                <w:rFonts w:ascii="宋体" w:hAnsi="Times New Roman" w:eastAsia="宋体"/>
                <w:b w:val="false"/>
                <w:i w:val="false"/>
                <w:color w:val="000000"/>
                <w:sz w:val="22"/>
              </w:rPr>
              <w:t>单据过滤</w:t>
            </w:r>
          </w:p>
          <w:bookmarkEnd w:id="87"/>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947d031" w:id="88"/>
          <w:p>
            <w:pPr>
              <w:spacing w:after="50" w:line="360" w:lineRule="auto" w:beforeLines="100"/>
              <w:ind w:left="0"/>
              <w:jc w:val="left"/>
            </w:pPr>
            <w:r>
              <w:rPr>
                <w:rFonts w:ascii="宋体" w:hAnsi="Times New Roman" w:eastAsia="宋体"/>
                <w:b w:val="false"/>
                <w:i w:val="false"/>
                <w:color w:val="000000"/>
                <w:sz w:val="22"/>
              </w:rPr>
              <w:t>设定过滤条件，比如收货单的收货数量为0的物料不入库。</w:t>
            </w:r>
          </w:p>
          <w:bookmarkEnd w:id="88"/>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38b5a25" w:id="89"/>
          <w:p>
            <w:pPr>
              <w:spacing w:after="50" w:line="360" w:lineRule="auto" w:beforeLines="100"/>
              <w:ind w:left="0"/>
              <w:jc w:val="left"/>
            </w:pPr>
            <w:r>
              <w:rPr>
                <w:rFonts w:ascii="宋体" w:hAnsi="Times New Roman" w:eastAsia="宋体"/>
                <w:b w:val="false"/>
                <w:i w:val="false"/>
                <w:color w:val="000000"/>
                <w:sz w:val="22"/>
              </w:rPr>
              <w:t>质量检查</w:t>
            </w:r>
          </w:p>
          <w:bookmarkEnd w:id="89"/>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13dc96a" w:id="90"/>
          <w:p>
            <w:pPr>
              <w:spacing w:after="50" w:line="360" w:lineRule="auto" w:beforeLines="100"/>
              <w:ind w:left="0"/>
              <w:jc w:val="left"/>
            </w:pPr>
            <w:r>
              <w:rPr>
                <w:rFonts w:ascii="宋体" w:hAnsi="Times New Roman" w:eastAsia="宋体"/>
                <w:b w:val="false"/>
                <w:i w:val="false"/>
                <w:color w:val="000000"/>
                <w:sz w:val="22"/>
              </w:rPr>
              <w:t>必填字段检查</w:t>
            </w:r>
          </w:p>
          <w:bookmarkEnd w:id="90"/>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1c920a2" w:id="91"/>
          <w:p>
            <w:pPr>
              <w:spacing w:after="50" w:line="360" w:lineRule="auto" w:beforeLines="100"/>
              <w:ind w:left="0"/>
              <w:jc w:val="left"/>
            </w:pPr>
            <w:r>
              <w:rPr>
                <w:rFonts w:ascii="宋体" w:hAnsi="Times New Roman" w:eastAsia="宋体"/>
                <w:b w:val="false"/>
                <w:i w:val="false"/>
                <w:color w:val="000000"/>
                <w:sz w:val="22"/>
              </w:rPr>
              <w:t>单据必有字段检查，比如订单一定要有物料号、订货量。</w:t>
            </w:r>
          </w:p>
          <w:bookmarkEnd w:id="91"/>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069b5ce" w:id="92"/>
          <w:p>
            <w:pPr>
              <w:spacing w:after="50" w:line="360" w:lineRule="auto" w:beforeLines="100"/>
              <w:ind w:left="0"/>
              <w:jc w:val="left"/>
            </w:pPr>
            <w:r>
              <w:rPr>
                <w:rFonts w:ascii="宋体" w:hAnsi="Times New Roman" w:eastAsia="宋体"/>
                <w:b w:val="false"/>
                <w:i w:val="false"/>
                <w:color w:val="000000"/>
                <w:sz w:val="22"/>
              </w:rPr>
              <w:t>必有单据检查</w:t>
            </w:r>
          </w:p>
          <w:bookmarkEnd w:id="92"/>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513e106" w:id="93"/>
          <w:p>
            <w:pPr>
              <w:spacing w:after="50" w:line="360" w:lineRule="auto" w:beforeLines="100"/>
              <w:ind w:left="0"/>
              <w:jc w:val="left"/>
            </w:pPr>
            <w:r>
              <w:rPr>
                <w:rFonts w:ascii="宋体" w:hAnsi="Times New Roman" w:eastAsia="宋体"/>
                <w:b w:val="false"/>
                <w:i w:val="false"/>
                <w:color w:val="000000"/>
                <w:sz w:val="22"/>
              </w:rPr>
              <w:t>比如某商超的结算单里一定会有物料收货明细信息，进行检查。</w:t>
            </w:r>
          </w:p>
          <w:bookmarkEnd w:id="93"/>
        </w:tc>
      </w:tr>
      <w:tr>
        <w:trPr>
          <w:trHeight w:val="555" w:hRule="atLeast"/>
        </w:trPr>
        <w:tc>
          <w:tcPr>
            <w:tcW w:w="2620" w:type="dxa"/>
            <w:vMerge w:val="restart"/>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18d8d7e" w:id="94"/>
          <w:p>
            <w:pPr>
              <w:spacing w:after="50" w:line="360" w:lineRule="auto" w:beforeLines="100"/>
              <w:ind w:left="0"/>
              <w:jc w:val="left"/>
            </w:pPr>
            <w:r>
              <w:rPr>
                <w:rFonts w:ascii="宋体" w:hAnsi="Times New Roman" w:eastAsia="宋体"/>
                <w:b w:val="false"/>
                <w:i w:val="false"/>
                <w:color w:val="000000"/>
                <w:sz w:val="22"/>
              </w:rPr>
              <w:t>单据转换</w:t>
            </w:r>
          </w:p>
          <w:bookmarkEnd w:id="94"/>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1a7215d" w:id="95"/>
          <w:p>
            <w:pPr>
              <w:spacing w:after="50" w:line="360" w:lineRule="auto" w:beforeLines="100"/>
              <w:ind w:left="0"/>
              <w:jc w:val="left"/>
            </w:pPr>
            <w:r>
              <w:rPr>
                <w:rFonts w:ascii="宋体" w:hAnsi="Times New Roman" w:eastAsia="宋体"/>
                <w:b w:val="false"/>
                <w:i w:val="false"/>
                <w:color w:val="000000"/>
                <w:sz w:val="22"/>
              </w:rPr>
              <w:t>产品主数据转换</w:t>
            </w:r>
          </w:p>
          <w:bookmarkEnd w:id="95"/>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3297a58" w:id="96"/>
          <w:p>
            <w:pPr>
              <w:spacing w:after="50" w:line="360" w:lineRule="auto" w:beforeLines="100"/>
              <w:ind w:left="0"/>
              <w:jc w:val="left"/>
            </w:pPr>
            <w:r>
              <w:rPr>
                <w:rFonts w:ascii="宋体" w:hAnsi="Times New Roman" w:eastAsia="宋体"/>
                <w:b w:val="false"/>
                <w:i w:val="false"/>
                <w:color w:val="000000"/>
                <w:sz w:val="22"/>
              </w:rPr>
              <w:t>商超产品编码转换为品牌商产品编码</w:t>
            </w:r>
          </w:p>
          <w:bookmarkEnd w:id="96"/>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0e4cf1a" w:id="97"/>
          <w:p>
            <w:pPr>
              <w:spacing w:after="50" w:line="360" w:lineRule="auto" w:beforeLines="100"/>
              <w:ind w:left="0"/>
              <w:jc w:val="left"/>
            </w:pPr>
            <w:r>
              <w:rPr>
                <w:rFonts w:ascii="宋体" w:hAnsi="Times New Roman" w:eastAsia="宋体"/>
                <w:b w:val="false"/>
                <w:i w:val="false"/>
                <w:color w:val="000000"/>
                <w:sz w:val="22"/>
              </w:rPr>
              <w:t>门店主数据转换</w:t>
            </w:r>
          </w:p>
          <w:bookmarkEnd w:id="97"/>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d21ca3a" w:id="98"/>
          <w:p>
            <w:pPr>
              <w:spacing w:after="50" w:line="360" w:lineRule="auto" w:beforeLines="100"/>
              <w:ind w:left="0"/>
              <w:jc w:val="left"/>
            </w:pPr>
            <w:r>
              <w:rPr>
                <w:rFonts w:ascii="宋体" w:hAnsi="Times New Roman" w:eastAsia="宋体"/>
                <w:b w:val="false"/>
                <w:i w:val="false"/>
                <w:color w:val="000000"/>
                <w:sz w:val="22"/>
              </w:rPr>
              <w:t>商超门店编码转换为品牌商门店编码</w:t>
            </w:r>
          </w:p>
          <w:bookmarkEnd w:id="98"/>
        </w:tc>
      </w:tr>
      <w:tr>
        <w:trPr>
          <w:trHeight w:val="55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71dcbe5" w:id="99"/>
          <w:p>
            <w:pPr>
              <w:spacing w:after="50" w:line="360" w:lineRule="auto" w:beforeLines="100"/>
              <w:ind w:left="0"/>
              <w:jc w:val="left"/>
            </w:pPr>
            <w:r>
              <w:rPr>
                <w:rFonts w:ascii="宋体" w:hAnsi="Times New Roman" w:eastAsia="宋体"/>
                <w:b w:val="false"/>
                <w:i w:val="false"/>
                <w:color w:val="000000"/>
                <w:sz w:val="22"/>
              </w:rPr>
              <w:t>商品数量、计量单位转换</w:t>
            </w:r>
          </w:p>
          <w:bookmarkEnd w:id="99"/>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9e7f2d0" w:id="100"/>
          <w:p>
            <w:pPr>
              <w:spacing w:after="50" w:line="360" w:lineRule="auto" w:beforeLines="100"/>
              <w:ind w:left="0"/>
              <w:jc w:val="left"/>
            </w:pPr>
            <w:r>
              <w:rPr>
                <w:rFonts w:ascii="宋体" w:hAnsi="Times New Roman" w:eastAsia="宋体"/>
                <w:b w:val="false"/>
                <w:i w:val="false"/>
                <w:color w:val="262626"/>
                <w:sz w:val="21"/>
              </w:rPr>
              <w:t>将商超原数据中的单位及对应的销售数量转换为品牌商侧所需要的单位及对应的数量</w:t>
            </w:r>
          </w:p>
          <w:bookmarkEnd w:id="100"/>
        </w:tc>
      </w:tr>
      <w:tr>
        <w:trPr>
          <w:trHeight w:val="94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a7b5d87" w:id="101"/>
          <w:p>
            <w:pPr>
              <w:spacing w:after="50" w:line="360" w:lineRule="auto" w:beforeLines="100"/>
              <w:ind w:left="0"/>
              <w:jc w:val="left"/>
            </w:pPr>
            <w:r>
              <w:rPr>
                <w:rFonts w:ascii="宋体" w:hAnsi="Times New Roman" w:eastAsia="宋体"/>
                <w:b w:val="false"/>
                <w:i w:val="false"/>
                <w:color w:val="000000"/>
                <w:sz w:val="22"/>
              </w:rPr>
              <w:t>商超组套商品拆分</w:t>
            </w:r>
          </w:p>
          <w:bookmarkEnd w:id="101"/>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ce71f37" w:id="102"/>
          <w:p>
            <w:pPr>
              <w:spacing w:after="50" w:line="360" w:lineRule="auto" w:beforeLines="100"/>
              <w:ind w:left="0"/>
              <w:jc w:val="left"/>
            </w:pPr>
            <w:r>
              <w:rPr>
                <w:rFonts w:ascii="宋体" w:hAnsi="Times New Roman" w:eastAsia="宋体"/>
                <w:b w:val="false"/>
                <w:i w:val="false"/>
                <w:color w:val="000000"/>
                <w:sz w:val="22"/>
              </w:rPr>
              <w:t>商超下单的套包商品按组套产品主数据转换为品牌商侧的产品编码、数量、单位。</w:t>
            </w:r>
          </w:p>
          <w:bookmarkEnd w:id="102"/>
        </w:tc>
      </w:tr>
      <w:tr>
        <w:trPr>
          <w:trHeight w:val="930" w:hRule="atLeast"/>
        </w:trPr>
        <w:tc>
          <w:tcPr>
            <w:tcW w:w="2620"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f998554" w:id="103"/>
          <w:p>
            <w:pPr>
              <w:spacing w:after="50" w:line="360" w:lineRule="auto" w:beforeLines="100"/>
              <w:ind w:left="0"/>
              <w:jc w:val="left"/>
            </w:pPr>
            <w:r>
              <w:rPr>
                <w:rFonts w:ascii="宋体" w:hAnsi="Times New Roman" w:eastAsia="宋体"/>
                <w:b w:val="false"/>
                <w:i w:val="false"/>
                <w:color w:val="000000"/>
                <w:sz w:val="22"/>
              </w:rPr>
              <w:t>单据补录</w:t>
            </w:r>
          </w:p>
          <w:bookmarkEnd w:id="103"/>
        </w:tc>
        <w:tc>
          <w:tcPr>
            <w:tcW w:w="399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08b344f" w:id="104"/>
          <w:p>
            <w:pPr>
              <w:spacing w:after="50" w:line="360" w:lineRule="auto" w:beforeLines="100"/>
              <w:ind w:left="0"/>
              <w:jc w:val="left"/>
            </w:pPr>
            <w:r>
              <w:rPr>
                <w:rFonts w:ascii="宋体" w:hAnsi="Times New Roman" w:eastAsia="宋体"/>
                <w:b w:val="false"/>
                <w:i w:val="false"/>
                <w:color w:val="000000"/>
                <w:sz w:val="22"/>
              </w:rPr>
              <w:t>补录</w:t>
            </w:r>
          </w:p>
          <w:bookmarkEnd w:id="104"/>
        </w:tc>
        <w:tc>
          <w:tcPr>
            <w:tcW w:w="70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d8c189c" w:id="105"/>
          <w:p>
            <w:pPr>
              <w:spacing w:after="50" w:line="360" w:lineRule="auto" w:beforeLines="100"/>
              <w:ind w:left="0"/>
              <w:jc w:val="left"/>
            </w:pPr>
            <w:r>
              <w:rPr>
                <w:rFonts w:ascii="宋体" w:hAnsi="Times New Roman" w:eastAsia="宋体"/>
                <w:b/>
                <w:i w:val="false"/>
                <w:color w:val="000000"/>
                <w:sz w:val="22"/>
              </w:rPr>
              <w:t>手动补采：</w:t>
            </w:r>
            <w:r>
              <w:rPr>
                <w:rFonts w:ascii="宋体" w:hAnsi="Times New Roman" w:eastAsia="宋体"/>
                <w:b w:val="false"/>
                <w:i w:val="false"/>
                <w:color w:val="000000"/>
                <w:sz w:val="22"/>
              </w:rPr>
              <w:t>之前单据采集失败，客户提供采集日期范围，重新采集并确保采集成功，正常入库。</w:t>
            </w:r>
          </w:p>
          <w:bookmarkEnd w:id="105"/>
        </w:tc>
      </w:tr>
    </w:tbl>
    <w:bookmarkEnd w:id="24"/>
    <w:bookmarkStart w:name="Ptu5M" w:id="106"/>
    <w:p>
      <w:pPr>
        <w:pStyle w:val="Heading2"/>
        <w:spacing w:after="50" w:line="360" w:lineRule="auto" w:beforeLines="100"/>
        <w:ind w:left="0"/>
        <w:jc w:val="left"/>
      </w:pPr>
      <w:r>
        <w:rPr>
          <w:rFonts w:ascii="宋体" w:hAnsi="Times New Roman" w:eastAsia="宋体"/>
        </w:rPr>
        <w:t>2.2 典型场景应用</w:t>
      </w:r>
    </w:p>
    <w:bookmarkEnd w:id="106"/>
    <w:bookmarkStart w:name="u3bbf5ce0" w:id="107"/>
    <w:p>
      <w:pPr>
        <w:spacing w:after="50" w:line="360" w:lineRule="auto" w:beforeLines="100"/>
        <w:ind w:left="0"/>
        <w:jc w:val="left"/>
      </w:pPr>
      <w:r>
        <w:rPr>
          <w:rFonts w:ascii="宋体" w:hAnsi="Times New Roman" w:eastAsia="宋体"/>
          <w:b w:val="false"/>
          <w:i w:val="false"/>
          <w:color w:val="000000"/>
          <w:sz w:val="22"/>
        </w:rPr>
        <w:t>单据采集后，品牌商可根据自己的需要，对单据进行进一步的整合处理，使之服务于实际业务需求。</w:t>
      </w:r>
    </w:p>
    <w:bookmarkEnd w:id="107"/>
    <w:bookmarkStart w:name="g1yt4" w:id="108"/>
    <w:tbl>
      <w:tblPr>
        <w:tblW w:w="0" w:type="auto"/>
        <w:tblCellSpacing w:w="0" w:type="auto"/>
        <w:tblInd w:w="115" w:type="dxa"/>
        <w:tblBorders>
          <w:top w:val="single" w:color="cccccc" w:sz="8"/>
          <w:left w:val="single" w:color="cccccc" w:sz="8"/>
          <w:bottom w:val="single" w:color="cccccc" w:sz="8"/>
          <w:right w:val="single" w:color="cccccc" w:sz="8"/>
          <w:insideH w:val="none"/>
          <w:insideV w:val="none"/>
        </w:tblBorders>
      </w:tblPr>
      <w:tblGrid>
        <w:gridCol w:w="2472"/>
        <w:gridCol w:w="11162"/>
      </w:tblGrid>
      <w:tr>
        <w:trPr>
          <w:trHeight w:val="540" w:hRule="atLeast"/>
        </w:trPr>
        <w:tc>
          <w:tcPr>
            <w:tcW w:w="2472" w:type="dxa"/>
            <w:tcBorders>
              <w:top w:val="single" w:color="eeeeee" w:sz="8"/>
              <w:left w:val="single" w:color="eeeeee" w:sz="8"/>
              <w:bottom w:val="single" w:color="eeeeee" w:sz="8"/>
              <w:right w:val="single" w:color="eeeeee" w:sz="8"/>
            </w:tcBorders>
            <w:shd w:fill="f5f5f5"/>
            <w:tcMar>
              <w:top w:w="15" w:type="dxa"/>
              <w:left w:w="15" w:type="dxa"/>
              <w:bottom w:w="15" w:type="dxa"/>
              <w:right w:w="15" w:type="dxa"/>
            </w:tcMar>
            <w:vAlign w:val="center"/>
          </w:tcPr>
          <w:bookmarkStart w:name="uc9b67fed" w:id="109"/>
          <w:p>
            <w:pPr>
              <w:spacing w:after="50" w:line="360" w:lineRule="auto" w:beforeLines="100"/>
              <w:ind w:left="0"/>
              <w:jc w:val="center"/>
            </w:pPr>
            <w:r>
              <w:rPr>
                <w:rFonts w:ascii="宋体" w:hAnsi="Times New Roman" w:eastAsia="宋体"/>
                <w:b/>
                <w:i w:val="false"/>
                <w:color w:val="000000"/>
                <w:sz w:val="22"/>
              </w:rPr>
              <w:t>应用场景</w:t>
            </w:r>
          </w:p>
          <w:bookmarkEnd w:id="109"/>
        </w:tc>
        <w:tc>
          <w:tcPr>
            <w:tcW w:w="11162" w:type="dxa"/>
            <w:tcBorders>
              <w:top w:val="single" w:color="eeeeee" w:sz="8"/>
              <w:left w:val="single" w:color="eeeeee" w:sz="8"/>
              <w:bottom w:val="single" w:color="eeeeee" w:sz="8"/>
              <w:right w:val="single" w:color="eeeeee" w:sz="8"/>
            </w:tcBorders>
            <w:shd w:fill="f5f5f5"/>
            <w:tcMar>
              <w:top w:w="15" w:type="dxa"/>
              <w:left w:w="15" w:type="dxa"/>
              <w:bottom w:w="15" w:type="dxa"/>
              <w:right w:w="15" w:type="dxa"/>
            </w:tcMar>
            <w:vAlign w:val="center"/>
          </w:tcPr>
          <w:bookmarkStart w:name="uec57dd37" w:id="110"/>
          <w:p>
            <w:pPr>
              <w:spacing w:after="50" w:line="360" w:lineRule="auto" w:beforeLines="100"/>
              <w:ind w:left="0"/>
              <w:jc w:val="center"/>
            </w:pPr>
            <w:r>
              <w:rPr>
                <w:rFonts w:ascii="宋体" w:hAnsi="Times New Roman" w:eastAsia="宋体"/>
                <w:b/>
                <w:i w:val="false"/>
                <w:color w:val="000000"/>
                <w:sz w:val="22"/>
              </w:rPr>
              <w:t>场景说明</w:t>
            </w:r>
          </w:p>
          <w:bookmarkEnd w:id="110"/>
        </w:tc>
      </w:tr>
      <w:tr>
        <w:trPr>
          <w:trHeight w:val="55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bd51d7b" w:id="111"/>
          <w:p>
            <w:pPr>
              <w:spacing w:after="50" w:line="360" w:lineRule="auto" w:beforeLines="100"/>
              <w:ind w:left="0"/>
              <w:jc w:val="left"/>
            </w:pPr>
            <w:r>
              <w:rPr>
                <w:rFonts w:ascii="宋体" w:hAnsi="Times New Roman" w:eastAsia="宋体"/>
                <w:b w:val="false"/>
                <w:i w:val="false"/>
                <w:color w:val="262626"/>
                <w:sz w:val="21"/>
              </w:rPr>
              <w:t>单据自动化处理</w:t>
            </w:r>
          </w:p>
          <w:bookmarkEnd w:id="111"/>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68c4b6a" w:id="112"/>
          <w:p>
            <w:pPr>
              <w:spacing w:after="50" w:line="360" w:lineRule="auto" w:beforeLines="100"/>
              <w:ind w:left="0"/>
              <w:jc w:val="left"/>
            </w:pPr>
            <w:r>
              <w:rPr>
                <w:rFonts w:ascii="宋体" w:hAnsi="Times New Roman" w:eastAsia="宋体"/>
                <w:b w:val="false"/>
                <w:i w:val="false"/>
                <w:color w:val="000000"/>
                <w:sz w:val="21"/>
              </w:rPr>
              <w:t>自动化处理从订单录入、确认库存、对账处理到发货和更新状态等一系列过程，减少了人工干预，提高订单处理的速度和准确性。</w:t>
            </w:r>
          </w:p>
          <w:bookmarkEnd w:id="112"/>
        </w:tc>
      </w:tr>
      <w:tr>
        <w:trPr>
          <w:trHeight w:val="94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f78bb92" w:id="113"/>
          <w:p>
            <w:pPr>
              <w:spacing w:after="50" w:line="360" w:lineRule="auto" w:beforeLines="100"/>
              <w:ind w:left="0"/>
              <w:jc w:val="left"/>
            </w:pPr>
            <w:r>
              <w:rPr>
                <w:rFonts w:ascii="宋体" w:hAnsi="Times New Roman" w:eastAsia="宋体"/>
                <w:b w:val="false"/>
                <w:i w:val="false"/>
                <w:color w:val="000000"/>
                <w:sz w:val="22"/>
              </w:rPr>
              <w:t>数据分析和决策支持</w:t>
            </w:r>
          </w:p>
          <w:bookmarkEnd w:id="113"/>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0c92a54" w:id="114"/>
          <w:p>
            <w:pPr>
              <w:spacing w:after="50" w:line="360" w:lineRule="auto" w:beforeLines="100"/>
              <w:ind w:left="0"/>
              <w:jc w:val="left"/>
            </w:pPr>
            <w:r>
              <w:rPr>
                <w:rFonts w:ascii="宋体" w:hAnsi="Times New Roman" w:eastAsia="宋体"/>
                <w:b w:val="false"/>
                <w:i w:val="false"/>
                <w:color w:val="000000"/>
                <w:sz w:val="21"/>
              </w:rPr>
              <w:t>通过分析这些数据，企业可以制定更加精准的市场策略，优化产品组合并提升销售效率。</w:t>
            </w:r>
          </w:p>
          <w:bookmarkEnd w:id="114"/>
        </w:tc>
      </w:tr>
      <w:tr>
        <w:trPr>
          <w:trHeight w:val="55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a034a48" w:id="115"/>
          <w:p>
            <w:pPr>
              <w:spacing w:after="50" w:line="360" w:lineRule="auto" w:beforeLines="100"/>
              <w:ind w:left="0"/>
              <w:jc w:val="left"/>
            </w:pPr>
            <w:r>
              <w:rPr>
                <w:rFonts w:ascii="宋体" w:hAnsi="Times New Roman" w:eastAsia="宋体"/>
                <w:b w:val="false"/>
                <w:i w:val="false"/>
                <w:color w:val="000000"/>
                <w:sz w:val="22"/>
              </w:rPr>
              <w:t>客户自服务</w:t>
            </w:r>
          </w:p>
          <w:bookmarkEnd w:id="115"/>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5248a8c" w:id="116"/>
          <w:p>
            <w:pPr>
              <w:spacing w:after="50" w:line="360" w:lineRule="auto" w:beforeLines="100"/>
              <w:ind w:left="0"/>
              <w:jc w:val="left"/>
            </w:pPr>
            <w:r>
              <w:rPr>
                <w:rFonts w:ascii="宋体" w:hAnsi="Times New Roman" w:eastAsia="宋体"/>
                <w:b w:val="false"/>
                <w:i w:val="false"/>
                <w:color w:val="000000"/>
                <w:sz w:val="22"/>
              </w:rPr>
              <w:t>客户根据自己的需求，对已采集的数据进行加工处理。</w:t>
            </w:r>
          </w:p>
          <w:bookmarkEnd w:id="116"/>
        </w:tc>
      </w:tr>
      <w:tr>
        <w:trPr>
          <w:trHeight w:val="55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81ad45a" w:id="117"/>
          <w:p>
            <w:pPr>
              <w:spacing w:after="50" w:line="360" w:lineRule="auto" w:beforeLines="100"/>
              <w:ind w:left="0"/>
              <w:jc w:val="left"/>
            </w:pPr>
            <w:r>
              <w:rPr>
                <w:rFonts w:ascii="宋体" w:hAnsi="Times New Roman" w:eastAsia="宋体"/>
                <w:b w:val="false"/>
                <w:i w:val="false"/>
                <w:color w:val="000000"/>
                <w:sz w:val="22"/>
              </w:rPr>
              <w:t>收发货对账</w:t>
            </w:r>
          </w:p>
          <w:bookmarkEnd w:id="117"/>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6d17beb" w:id="118"/>
          <w:p>
            <w:pPr>
              <w:spacing w:after="50" w:line="360" w:lineRule="auto" w:beforeLines="100"/>
              <w:ind w:left="0"/>
              <w:jc w:val="left"/>
            </w:pPr>
            <w:r>
              <w:rPr>
                <w:rFonts w:ascii="宋体" w:hAnsi="Times New Roman" w:eastAsia="宋体"/>
                <w:b w:val="false"/>
                <w:i w:val="false"/>
                <w:color w:val="000000"/>
                <w:sz w:val="22"/>
              </w:rPr>
              <w:t>发货单和商超收货单进行数量、金额比对，核对差异结果，</w:t>
            </w:r>
            <w:r>
              <w:rPr>
                <w:rFonts w:ascii="宋体" w:hAnsi="Times New Roman" w:eastAsia="宋体"/>
                <w:b w:val="false"/>
                <w:i w:val="false"/>
                <w:color w:val="191b1f"/>
                <w:sz w:val="22"/>
              </w:rPr>
              <w:t>及时采取措施修复,以减少或挽回经济损失。</w:t>
            </w:r>
          </w:p>
          <w:bookmarkEnd w:id="118"/>
        </w:tc>
      </w:tr>
      <w:tr>
        <w:trPr>
          <w:trHeight w:val="1350"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84d9158" w:id="119"/>
          <w:p>
            <w:pPr>
              <w:spacing w:after="50" w:line="360" w:lineRule="auto" w:beforeLines="100"/>
              <w:ind w:left="0"/>
              <w:jc w:val="left"/>
            </w:pPr>
            <w:r>
              <w:rPr>
                <w:rFonts w:ascii="宋体" w:hAnsi="Times New Roman" w:eastAsia="宋体"/>
                <w:b w:val="false"/>
                <w:i w:val="false"/>
                <w:color w:val="000000"/>
                <w:sz w:val="22"/>
              </w:rPr>
              <w:t>结算对账</w:t>
            </w:r>
          </w:p>
          <w:bookmarkEnd w:id="119"/>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2041d74" w:id="120"/>
          <w:p>
            <w:pPr>
              <w:spacing w:after="50" w:line="360" w:lineRule="auto" w:beforeLines="100"/>
              <w:ind w:left="0"/>
              <w:jc w:val="left"/>
            </w:pPr>
            <w:r>
              <w:rPr>
                <w:rFonts w:ascii="宋体" w:hAnsi="Times New Roman" w:eastAsia="宋体"/>
                <w:b w:val="false"/>
                <w:i w:val="false"/>
                <w:color w:val="000000"/>
                <w:sz w:val="21"/>
              </w:rPr>
              <w:t>发货单和商超的结算单进行数量、金额比对，</w:t>
            </w:r>
            <w:r>
              <w:rPr>
                <w:rFonts w:ascii="宋体" w:hAnsi="Times New Roman" w:eastAsia="宋体"/>
                <w:b w:val="false"/>
                <w:i w:val="false"/>
                <w:color w:val="374151"/>
                <w:sz w:val="21"/>
                <w:shd w:fill="f7f7f8"/>
              </w:rPr>
              <w:t>比对异常交易、差异金额等，找出异常原因并采取相应措施</w:t>
            </w:r>
            <w:r>
              <w:rPr>
                <w:rFonts w:ascii="宋体" w:hAnsi="Times New Roman" w:eastAsia="宋体"/>
                <w:b w:val="false"/>
                <w:i w:val="false"/>
                <w:color w:val="000000"/>
                <w:sz w:val="21"/>
              </w:rPr>
              <w:t>，</w:t>
            </w:r>
            <w:r>
              <w:rPr>
                <w:rFonts w:ascii="宋体" w:hAnsi="Times New Roman" w:eastAsia="宋体"/>
                <w:b w:val="false"/>
                <w:i w:val="false"/>
                <w:color w:val="374151"/>
                <w:sz w:val="21"/>
                <w:shd w:fill="ffffff"/>
              </w:rPr>
              <w:t>确保应收与应付的准确性和及时性。这有助于维护合作伙伴关系，防止漏账或重复结算。</w:t>
            </w:r>
          </w:p>
          <w:bookmarkEnd w:id="120"/>
        </w:tc>
      </w:tr>
      <w:tr>
        <w:trPr>
          <w:trHeight w:val="94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a2d6533" w:id="121"/>
          <w:p>
            <w:pPr>
              <w:spacing w:after="50" w:line="360" w:lineRule="auto" w:beforeLines="100"/>
              <w:ind w:left="0"/>
              <w:jc w:val="left"/>
            </w:pPr>
            <w:r>
              <w:rPr>
                <w:rFonts w:ascii="宋体" w:hAnsi="Times New Roman" w:eastAsia="宋体"/>
                <w:b w:val="false"/>
                <w:i w:val="false"/>
                <w:color w:val="000000"/>
                <w:sz w:val="22"/>
              </w:rPr>
              <w:t>费用核对</w:t>
            </w:r>
          </w:p>
          <w:bookmarkEnd w:id="121"/>
        </w:tc>
        <w:tc>
          <w:tcPr>
            <w:tcW w:w="11162"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075b21ff" w:id="122"/>
          <w:p>
            <w:pPr>
              <w:spacing w:after="50" w:line="360" w:lineRule="auto" w:beforeLines="100"/>
              <w:ind w:left="0"/>
              <w:jc w:val="left"/>
            </w:pPr>
            <w:r>
              <w:rPr>
                <w:rFonts w:ascii="宋体" w:hAnsi="Times New Roman" w:eastAsia="宋体"/>
                <w:b w:val="false"/>
                <w:i w:val="false"/>
                <w:color w:val="000000"/>
                <w:sz w:val="21"/>
                <w:shd w:fill="ffffff"/>
              </w:rPr>
              <w:t>账扣、票扣及其他费用进行核对，</w:t>
            </w:r>
            <w:r>
              <w:rPr>
                <w:rFonts w:ascii="宋体" w:hAnsi="Times New Roman" w:eastAsia="宋体"/>
                <w:b w:val="false"/>
                <w:i w:val="false"/>
                <w:color w:val="374151"/>
                <w:sz w:val="21"/>
                <w:shd w:fill="ffffff"/>
              </w:rPr>
              <w:t>比对费用记录和实际支出，确认费用金额和支出是否一致。这有助于避免费用浪费和不必要的支出。</w:t>
            </w:r>
          </w:p>
          <w:bookmarkEnd w:id="122"/>
        </w:tc>
      </w:tr>
      <w:tr>
        <w:trPr>
          <w:trHeight w:val="55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a36e13c" w:id="123"/>
          <w:p>
            <w:pPr>
              <w:spacing w:after="50" w:line="360" w:lineRule="auto" w:beforeLines="100"/>
              <w:ind w:left="0"/>
              <w:jc w:val="left"/>
            </w:pPr>
            <w:r>
              <w:rPr>
                <w:rFonts w:ascii="宋体" w:hAnsi="Times New Roman" w:eastAsia="宋体"/>
                <w:b w:val="false"/>
                <w:i w:val="false"/>
                <w:color w:val="000000"/>
                <w:sz w:val="22"/>
              </w:rPr>
              <w:t>付款核对</w:t>
            </w:r>
          </w:p>
          <w:bookmarkEnd w:id="123"/>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abee6ba" w:id="124"/>
          <w:p>
            <w:pPr>
              <w:spacing w:after="50" w:line="360" w:lineRule="auto" w:beforeLines="100"/>
              <w:ind w:left="0"/>
              <w:jc w:val="left"/>
            </w:pPr>
            <w:r>
              <w:rPr>
                <w:rFonts w:ascii="宋体" w:hAnsi="Times New Roman" w:eastAsia="宋体"/>
                <w:b w:val="false"/>
                <w:i w:val="false"/>
                <w:color w:val="374151"/>
                <w:sz w:val="21"/>
                <w:shd w:fill="f7f7f8"/>
              </w:rPr>
              <w:t>商超网站上的付款清单与财务已付款进行核对，有助于及时发现差异并进行调整</w:t>
            </w:r>
          </w:p>
          <w:bookmarkEnd w:id="124"/>
        </w:tc>
      </w:tr>
      <w:tr>
        <w:trPr>
          <w:trHeight w:val="55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7337a7d" w:id="125"/>
          <w:p>
            <w:pPr>
              <w:spacing w:after="50" w:line="360" w:lineRule="auto" w:beforeLines="100"/>
              <w:ind w:left="0"/>
              <w:jc w:val="left"/>
            </w:pPr>
            <w:r>
              <w:rPr>
                <w:rFonts w:ascii="宋体" w:hAnsi="Times New Roman" w:eastAsia="宋体"/>
                <w:b w:val="false"/>
                <w:i w:val="false"/>
                <w:color w:val="000000"/>
                <w:sz w:val="22"/>
              </w:rPr>
              <w:t>收款冲账</w:t>
            </w:r>
          </w:p>
          <w:bookmarkEnd w:id="125"/>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3b48514" w:id="126"/>
          <w:p>
            <w:pPr>
              <w:spacing w:after="50" w:line="360" w:lineRule="auto" w:beforeLines="100"/>
              <w:ind w:left="0"/>
              <w:jc w:val="left"/>
            </w:pPr>
            <w:r>
              <w:rPr>
                <w:rFonts w:ascii="宋体" w:hAnsi="Times New Roman" w:eastAsia="宋体"/>
                <w:b w:val="false"/>
                <w:i w:val="false"/>
                <w:color w:val="000000"/>
                <w:sz w:val="22"/>
              </w:rPr>
              <w:t>冲账有利于加快款项流动，改善资金周转，实现资金的集中利用。</w:t>
            </w:r>
          </w:p>
          <w:bookmarkEnd w:id="126"/>
        </w:tc>
      </w:tr>
      <w:tr>
        <w:trPr>
          <w:trHeight w:val="555" w:hRule="atLeast"/>
        </w:trPr>
        <w:tc>
          <w:tcPr>
            <w:tcW w:w="247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e2ce3f3" w:id="127"/>
          <w:p>
            <w:pPr>
              <w:spacing w:after="50" w:line="360" w:lineRule="auto" w:beforeLines="100"/>
              <w:ind w:left="0"/>
              <w:jc w:val="left"/>
            </w:pPr>
            <w:r>
              <w:rPr>
                <w:rFonts w:ascii="宋体" w:hAnsi="Times New Roman" w:eastAsia="宋体"/>
                <w:b w:val="false"/>
                <w:i w:val="false"/>
                <w:color w:val="000000"/>
                <w:sz w:val="22"/>
              </w:rPr>
              <w:t>结算开票</w:t>
            </w:r>
          </w:p>
          <w:bookmarkEnd w:id="127"/>
        </w:tc>
        <w:tc>
          <w:tcPr>
            <w:tcW w:w="11162"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62b9e32" w:id="128"/>
          <w:p>
            <w:pPr>
              <w:spacing w:after="50" w:line="360" w:lineRule="auto" w:beforeLines="100"/>
              <w:ind w:left="0"/>
              <w:jc w:val="left"/>
            </w:pPr>
            <w:r>
              <w:rPr>
                <w:rFonts w:ascii="宋体" w:hAnsi="Times New Roman" w:eastAsia="宋体"/>
                <w:b w:val="false"/>
                <w:i w:val="false"/>
                <w:color w:val="000000"/>
                <w:sz w:val="22"/>
              </w:rPr>
              <w:t>对账核对完差异后，以结算单或收货单为维度进行开票，对账+配票+开票一体化操作实现。</w:t>
            </w:r>
          </w:p>
          <w:bookmarkEnd w:id="128"/>
        </w:tc>
      </w:tr>
    </w:tbl>
    <w:bookmarkEnd w:id="108"/>
    <w:bookmarkStart w:name="V1bry" w:id="129"/>
    <w:p>
      <w:pPr>
        <w:pStyle w:val="Heading2"/>
        <w:spacing w:after="50" w:line="360" w:lineRule="auto" w:beforeLines="100"/>
        <w:ind w:left="0"/>
        <w:jc w:val="left"/>
      </w:pPr>
      <w:r>
        <w:rPr>
          <w:rFonts w:ascii="宋体" w:hAnsi="Times New Roman" w:eastAsia="宋体"/>
        </w:rPr>
        <w:t>2.3 用户案例故事</w:t>
      </w:r>
    </w:p>
    <w:bookmarkEnd w:id="129"/>
    <w:bookmarkStart w:name="Q4TQY" w:id="130"/>
    <w:p>
      <w:pPr>
        <w:pStyle w:val="Heading4"/>
        <w:spacing w:after="50" w:line="360" w:lineRule="auto" w:beforeLines="100"/>
        <w:ind w:left="0"/>
        <w:jc w:val="left"/>
      </w:pPr>
      <w:r>
        <w:rPr>
          <w:rFonts w:ascii="宋体" w:hAnsi="Times New Roman" w:eastAsia="宋体"/>
        </w:rPr>
        <w:t>2.3.1 蒙牛-单据采集处理</w:t>
      </w:r>
    </w:p>
    <w:bookmarkEnd w:id="130"/>
    <w:bookmarkStart w:name="u1d17af34" w:id="131"/>
    <w:p>
      <w:pPr>
        <w:spacing w:after="50" w:line="360" w:lineRule="auto" w:beforeLines="100"/>
        <w:ind w:left="0"/>
        <w:jc w:val="left"/>
      </w:pPr>
      <w:r>
        <w:rPr>
          <w:rFonts w:ascii="宋体" w:hAnsi="Times New Roman" w:eastAsia="宋体"/>
          <w:b w:val="false"/>
          <w:i w:val="false"/>
          <w:color w:val="000000"/>
          <w:sz w:val="24"/>
        </w:rPr>
        <w:t>黄sir 是蒙牛信息中心的主管，公司有一定的信息化对接能力，有自己的数据中台，单据进入到蒙牛中台后是可以自己对数据进行门店转换，发货日期计算等处理的。但苦于商超网站上的单据需要手工下载并录入到系统中。</w:t>
      </w:r>
    </w:p>
    <w:bookmarkEnd w:id="131"/>
    <w:bookmarkStart w:name="u97777524" w:id="132"/>
    <w:p>
      <w:pPr>
        <w:spacing w:after="50" w:line="360" w:lineRule="auto" w:beforeLines="100"/>
        <w:ind w:left="0"/>
        <w:jc w:val="left"/>
      </w:pPr>
      <w:r>
        <w:rPr>
          <w:rFonts w:ascii="宋体" w:hAnsi="Times New Roman" w:eastAsia="宋体"/>
          <w:b w:val="false"/>
          <w:i w:val="false"/>
          <w:color w:val="000000"/>
          <w:sz w:val="24"/>
        </w:rPr>
        <w:t>主要诉求如下：</w:t>
      </w:r>
    </w:p>
    <w:bookmarkEnd w:id="132"/>
    <w:bookmarkStart w:name="uca25ae85" w:id="133"/>
    <w:p>
      <w:pPr>
        <w:spacing w:after="50" w:line="360" w:lineRule="auto" w:beforeLines="100"/>
        <w:ind w:left="0"/>
        <w:jc w:val="left"/>
      </w:pPr>
      <w:r>
        <w:rPr>
          <w:rFonts w:ascii="宋体" w:hAnsi="Times New Roman" w:eastAsia="宋体"/>
          <w:b w:val="false"/>
          <w:i w:val="false"/>
          <w:color w:val="000000"/>
          <w:sz w:val="24"/>
        </w:rPr>
        <w:t>1.单据以信息化的方式传送到蒙牛数据中台。</w:t>
      </w:r>
    </w:p>
    <w:bookmarkEnd w:id="133"/>
    <w:bookmarkStart w:name="u6265b125" w:id="134"/>
    <w:p>
      <w:pPr>
        <w:spacing w:after="50" w:line="360" w:lineRule="auto" w:beforeLines="100"/>
        <w:ind w:left="0"/>
        <w:jc w:val="left"/>
      </w:pPr>
      <w:r>
        <w:rPr>
          <w:rFonts w:ascii="宋体" w:hAnsi="Times New Roman" w:eastAsia="宋体"/>
          <w:b w:val="false"/>
          <w:i w:val="false"/>
          <w:color w:val="000000"/>
          <w:sz w:val="24"/>
        </w:rPr>
        <w:t>2.各单据的时效性要高，比如订单是发货的基础，当天的订单要当天回告，所以订单至少要在30分钟内拿到。</w:t>
      </w:r>
    </w:p>
    <w:bookmarkEnd w:id="134"/>
    <w:bookmarkStart w:name="u2917a8db" w:id="135"/>
    <w:p>
      <w:pPr>
        <w:spacing w:after="50" w:line="360" w:lineRule="auto" w:beforeLines="100"/>
        <w:ind w:left="0"/>
        <w:jc w:val="left"/>
      </w:pPr>
      <w:r>
        <w:rPr>
          <w:rFonts w:ascii="宋体" w:hAnsi="Times New Roman" w:eastAsia="宋体"/>
          <w:b w:val="false"/>
          <w:i w:val="false"/>
          <w:color w:val="000000"/>
          <w:sz w:val="24"/>
        </w:rPr>
        <w:t>3.单据传送时，要能标识版本号，比如某张订单，要货数量变化了，则要标识版本号，方便他们追踪。</w:t>
      </w:r>
    </w:p>
    <w:bookmarkEnd w:id="135"/>
    <w:bookmarkStart w:name="ua27579a7" w:id="136"/>
    <w:p>
      <w:pPr>
        <w:spacing w:after="50" w:line="360" w:lineRule="auto" w:beforeLines="100"/>
        <w:ind w:left="0"/>
        <w:jc w:val="left"/>
      </w:pPr>
      <w:r>
        <w:rPr>
          <w:rFonts w:ascii="宋体" w:hAnsi="Times New Roman" w:eastAsia="宋体"/>
          <w:b w:val="false"/>
          <w:i w:val="false"/>
          <w:color w:val="000000"/>
          <w:sz w:val="24"/>
        </w:rPr>
        <w:t>4.单据信息一定要准确。</w:t>
      </w:r>
    </w:p>
    <w:bookmarkEnd w:id="136"/>
    <w:bookmarkStart w:name="u09c9d0ec" w:id="137"/>
    <w:p>
      <w:pPr>
        <w:spacing w:after="50" w:line="360" w:lineRule="auto" w:beforeLines="100"/>
        <w:ind w:left="0"/>
        <w:jc w:val="left"/>
      </w:pPr>
      <w:r>
        <w:rPr>
          <w:rFonts w:ascii="宋体" w:hAnsi="Times New Roman" w:eastAsia="宋体"/>
          <w:b w:val="false"/>
          <w:i w:val="false"/>
          <w:color w:val="000000"/>
          <w:sz w:val="24"/>
        </w:rPr>
        <w:t>交付将此业务规则进行整理细分后可以得到需求调研模板：</w:t>
      </w:r>
    </w:p>
    <w:bookmarkEnd w:id="137"/>
    <w:bookmarkStart w:name="pBJmN" w:id="138"/>
    <w:tbl>
      <w:tblPr>
        <w:tblW w:w="0" w:type="auto"/>
        <w:tblCellSpacing w:w="0" w:type="auto"/>
        <w:tblInd w:w="115" w:type="dxa"/>
        <w:tblBorders>
          <w:top w:val="single" w:color="cccccc" w:sz="8"/>
          <w:left w:val="single" w:color="cccccc" w:sz="8"/>
          <w:bottom w:val="single" w:color="cccccc" w:sz="8"/>
          <w:right w:val="single" w:color="cccccc" w:sz="8"/>
          <w:insideH w:val="none"/>
          <w:insideV w:val="none"/>
        </w:tblBorders>
      </w:tblPr>
      <w:tblGrid>
        <w:gridCol w:w="1231"/>
        <w:gridCol w:w="1434"/>
        <w:gridCol w:w="1435"/>
        <w:gridCol w:w="1638"/>
        <w:gridCol w:w="1451"/>
        <w:gridCol w:w="2014"/>
        <w:gridCol w:w="1373"/>
        <w:gridCol w:w="1435"/>
        <w:gridCol w:w="1623"/>
      </w:tblGrid>
      <w:tr>
        <w:trPr>
          <w:trHeight w:val="270" w:hRule="atLeast"/>
        </w:trPr>
        <w:tc>
          <w:tcPr>
            <w:tcW w:w="1231"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1fd8863c" w:id="139"/>
          <w:p>
            <w:pPr>
              <w:spacing w:after="50" w:line="360" w:lineRule="auto" w:beforeLines="100"/>
              <w:ind w:left="0"/>
              <w:jc w:val="left"/>
            </w:pPr>
            <w:r>
              <w:rPr>
                <w:rFonts w:ascii="宋体" w:hAnsi="Times New Roman" w:eastAsia="宋体"/>
                <w:b w:val="false"/>
                <w:i w:val="false"/>
                <w:color w:val="000000"/>
                <w:sz w:val="24"/>
              </w:rPr>
              <w:t>需求方</w:t>
            </w:r>
          </w:p>
          <w:bookmarkEnd w:id="139"/>
        </w:tc>
        <w:tc>
          <w:tcPr>
            <w:tcW w:w="1434"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05201c34" w:id="140"/>
          <w:p>
            <w:pPr>
              <w:spacing w:after="50" w:line="360" w:lineRule="auto" w:beforeLines="100"/>
              <w:ind w:left="0"/>
              <w:jc w:val="left"/>
            </w:pPr>
            <w:r>
              <w:rPr>
                <w:rFonts w:ascii="宋体" w:hAnsi="Times New Roman" w:eastAsia="宋体"/>
                <w:b w:val="false"/>
                <w:i w:val="false"/>
                <w:color w:val="000000"/>
                <w:sz w:val="24"/>
              </w:rPr>
              <w:t>前置处理</w:t>
            </w:r>
          </w:p>
          <w:bookmarkEnd w:id="140"/>
        </w:tc>
        <w:tc>
          <w:tcPr>
            <w:tcW w:w="1435"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d15a60d5" w:id="141"/>
          <w:p>
            <w:pPr>
              <w:spacing w:after="50" w:line="360" w:lineRule="auto" w:beforeLines="100"/>
              <w:ind w:left="0"/>
              <w:jc w:val="left"/>
            </w:pPr>
            <w:r>
              <w:rPr>
                <w:rFonts w:ascii="宋体" w:hAnsi="Times New Roman" w:eastAsia="宋体"/>
                <w:b w:val="false"/>
                <w:i w:val="false"/>
                <w:color w:val="000000"/>
                <w:sz w:val="24"/>
              </w:rPr>
              <w:t>需求整理</w:t>
            </w:r>
          </w:p>
          <w:bookmarkEnd w:id="141"/>
        </w:tc>
        <w:tc>
          <w:tcPr>
            <w:tcW w:w="1638"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171a3b22" w:id="142"/>
          <w:p>
            <w:pPr>
              <w:spacing w:after="50" w:line="360" w:lineRule="auto" w:beforeLines="100"/>
              <w:ind w:left="0"/>
              <w:jc w:val="left"/>
            </w:pPr>
            <w:r>
              <w:rPr>
                <w:rFonts w:ascii="宋体" w:hAnsi="Times New Roman" w:eastAsia="宋体"/>
                <w:b w:val="false"/>
                <w:i w:val="false"/>
                <w:color w:val="000000"/>
                <w:sz w:val="24"/>
              </w:rPr>
              <w:t>需求方诉求</w:t>
            </w:r>
          </w:p>
          <w:bookmarkEnd w:id="142"/>
        </w:tc>
        <w:tc>
          <w:tcPr>
            <w:tcW w:w="1451"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1f530149" w:id="143"/>
          <w:p>
            <w:pPr>
              <w:spacing w:after="50" w:line="360" w:lineRule="auto" w:beforeLines="100"/>
              <w:ind w:left="0"/>
              <w:jc w:val="left"/>
            </w:pPr>
            <w:r>
              <w:rPr>
                <w:rFonts w:ascii="宋体" w:hAnsi="Times New Roman" w:eastAsia="宋体"/>
                <w:b w:val="false"/>
                <w:i w:val="false"/>
                <w:color w:val="000000"/>
                <w:sz w:val="24"/>
              </w:rPr>
              <w:t>前置处理</w:t>
            </w:r>
          </w:p>
          <w:bookmarkEnd w:id="143"/>
        </w:tc>
        <w:tc>
          <w:tcPr>
            <w:tcW w:w="2014"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8d78bed7" w:id="144"/>
          <w:p>
            <w:pPr>
              <w:spacing w:after="50" w:line="360" w:lineRule="auto" w:beforeLines="100"/>
              <w:ind w:left="0"/>
              <w:jc w:val="left"/>
            </w:pPr>
            <w:r>
              <w:rPr>
                <w:rFonts w:ascii="宋体" w:hAnsi="Times New Roman" w:eastAsia="宋体"/>
                <w:b w:val="false"/>
                <w:i w:val="false"/>
                <w:color w:val="000000"/>
                <w:sz w:val="24"/>
              </w:rPr>
              <w:t>执行顺序步骤</w:t>
            </w:r>
          </w:p>
          <w:bookmarkEnd w:id="144"/>
        </w:tc>
        <w:tc>
          <w:tcPr>
            <w:tcW w:w="1373"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379582d5" w:id="145"/>
          <w:p>
            <w:pPr>
              <w:spacing w:after="50" w:line="360" w:lineRule="auto" w:beforeLines="100"/>
              <w:ind w:left="0"/>
              <w:jc w:val="left"/>
            </w:pPr>
            <w:r>
              <w:rPr>
                <w:rFonts w:ascii="宋体" w:hAnsi="Times New Roman" w:eastAsia="宋体"/>
                <w:b w:val="false"/>
                <w:i w:val="false"/>
                <w:color w:val="000000"/>
                <w:sz w:val="24"/>
              </w:rPr>
              <w:t>采集配置</w:t>
            </w:r>
          </w:p>
          <w:bookmarkEnd w:id="145"/>
        </w:tc>
        <w:tc>
          <w:tcPr>
            <w:tcW w:w="1435"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7b4b5a13" w:id="146"/>
          <w:p>
            <w:pPr>
              <w:spacing w:after="50" w:line="360" w:lineRule="auto" w:beforeLines="100"/>
              <w:ind w:left="0"/>
              <w:jc w:val="left"/>
            </w:pPr>
            <w:r>
              <w:rPr>
                <w:rFonts w:ascii="宋体" w:hAnsi="Times New Roman" w:eastAsia="宋体"/>
                <w:b w:val="false"/>
                <w:i w:val="false"/>
                <w:color w:val="000000"/>
                <w:sz w:val="24"/>
              </w:rPr>
              <w:t>租户配置</w:t>
            </w:r>
          </w:p>
          <w:bookmarkEnd w:id="146"/>
        </w:tc>
        <w:tc>
          <w:tcPr>
            <w:tcW w:w="1623" w:type="dxa"/>
            <w:tcBorders>
              <w:top w:val="single" w:color="eeeeee" w:sz="8"/>
              <w:left w:val="single" w:color="eeeeee" w:sz="8"/>
              <w:bottom w:val="single" w:color="eeeeee" w:sz="8"/>
              <w:right w:val="single" w:color="eeeeee" w:sz="8"/>
            </w:tcBorders>
            <w:shd w:fill="ddebf7"/>
            <w:tcMar>
              <w:top w:w="15" w:type="dxa"/>
              <w:left w:w="15" w:type="dxa"/>
              <w:bottom w:w="15" w:type="dxa"/>
              <w:right w:w="15" w:type="dxa"/>
            </w:tcMar>
            <w:vAlign w:val="center"/>
          </w:tcPr>
          <w:bookmarkStart w:name="uc4c8b467" w:id="147"/>
          <w:p>
            <w:pPr>
              <w:spacing w:after="50" w:line="360" w:lineRule="auto" w:beforeLines="100"/>
              <w:ind w:left="0"/>
              <w:jc w:val="left"/>
            </w:pPr>
            <w:r>
              <w:rPr>
                <w:rFonts w:ascii="宋体" w:hAnsi="Times New Roman" w:eastAsia="宋体"/>
                <w:b w:val="false"/>
                <w:i w:val="false"/>
                <w:color w:val="000000"/>
                <w:sz w:val="24"/>
              </w:rPr>
              <w:t>推送配置</w:t>
            </w:r>
          </w:p>
          <w:bookmarkEnd w:id="147"/>
        </w:tc>
      </w:tr>
      <w:tr>
        <w:trPr>
          <w:trHeight w:val="270" w:hRule="atLeast"/>
        </w:trPr>
        <w:tc>
          <w:tcPr>
            <w:tcW w:w="123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d6b89c8" w:id="148"/>
          <w:p>
            <w:pPr>
              <w:spacing w:after="50" w:line="360" w:lineRule="auto" w:beforeLines="100"/>
              <w:ind w:left="0"/>
              <w:jc w:val="left"/>
            </w:pPr>
            <w:r>
              <w:rPr>
                <w:rFonts w:ascii="宋体" w:hAnsi="Times New Roman" w:eastAsia="宋体"/>
                <w:b w:val="false"/>
                <w:i w:val="false"/>
                <w:color w:val="000000"/>
                <w:sz w:val="22"/>
              </w:rPr>
              <w:t>蒙牛</w:t>
            </w:r>
          </w:p>
          <w:bookmarkEnd w:id="148"/>
        </w:tc>
        <w:tc>
          <w:tcPr>
            <w:tcW w:w="1434"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014b8a6" w:id="149"/>
          <w:p>
            <w:pPr>
              <w:spacing w:after="50" w:line="360" w:lineRule="auto" w:beforeLines="100"/>
              <w:ind w:left="0"/>
              <w:jc w:val="left"/>
            </w:pPr>
            <w:r>
              <w:rPr>
                <w:rFonts w:ascii="宋体" w:hAnsi="Times New Roman" w:eastAsia="宋体"/>
                <w:b w:val="false"/>
                <w:i w:val="false"/>
                <w:color w:val="000000"/>
                <w:sz w:val="22"/>
              </w:rPr>
              <w:t>调研单据采集页面、单据各字段定义、各单据采集频率、推送给蒙牛频率</w:t>
            </w:r>
          </w:p>
          <w:bookmarkEnd w:id="149"/>
        </w:tc>
        <w:tc>
          <w:tcPr>
            <w:tcW w:w="143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5fbb10d" w:id="150"/>
          <w:p>
            <w:pPr>
              <w:spacing w:after="50" w:line="360" w:lineRule="auto" w:beforeLines="100"/>
              <w:ind w:left="0"/>
              <w:jc w:val="left"/>
            </w:pPr>
            <w:r>
              <w:rPr>
                <w:rFonts w:ascii="宋体" w:hAnsi="Times New Roman" w:eastAsia="宋体"/>
                <w:b w:val="false"/>
                <w:i w:val="false"/>
                <w:color w:val="000000"/>
                <w:sz w:val="22"/>
              </w:rPr>
              <w:t xml:space="preserve">确认需求并确认与已采集页面是否一致 </w:t>
            </w:r>
          </w:p>
          <w:bookmarkEnd w:id="150"/>
        </w:tc>
        <w:tc>
          <w:tcPr>
            <w:tcW w:w="163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4fdb524" w:id="151"/>
          <w:p>
            <w:pPr>
              <w:spacing w:after="50" w:line="360" w:lineRule="auto" w:beforeLines="100"/>
              <w:ind w:left="0"/>
              <w:jc w:val="left"/>
            </w:pPr>
            <w:r>
              <w:rPr>
                <w:rFonts w:ascii="宋体" w:hAnsi="Times New Roman" w:eastAsia="宋体"/>
                <w:b w:val="false"/>
                <w:i w:val="false"/>
                <w:color w:val="000000"/>
                <w:sz w:val="22"/>
              </w:rPr>
              <w:t>采集页面一致、需求字段一致</w:t>
            </w:r>
          </w:p>
          <w:bookmarkEnd w:id="151"/>
        </w:tc>
        <w:tc>
          <w:tcPr>
            <w:tcW w:w="145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234c01c" w:id="152"/>
          <w:p>
            <w:pPr>
              <w:spacing w:after="50" w:line="360" w:lineRule="auto" w:beforeLines="100"/>
              <w:ind w:left="0"/>
              <w:jc w:val="left"/>
            </w:pPr>
            <w:r>
              <w:rPr>
                <w:rFonts w:ascii="宋体" w:hAnsi="Times New Roman" w:eastAsia="宋体"/>
                <w:b w:val="false"/>
                <w:i w:val="false"/>
                <w:color w:val="000000"/>
                <w:sz w:val="22"/>
              </w:rPr>
              <w:t>结合客户需求整理采集配置并与客户确认</w:t>
            </w:r>
          </w:p>
          <w:bookmarkEnd w:id="152"/>
        </w:tc>
        <w:tc>
          <w:tcPr>
            <w:tcW w:w="2014"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b1ded26" w:id="153"/>
          <w:p>
            <w:pPr>
              <w:spacing w:after="50" w:line="360" w:lineRule="auto" w:beforeLines="100"/>
              <w:ind w:left="0"/>
              <w:jc w:val="left"/>
            </w:pPr>
            <w:r>
              <w:rPr>
                <w:rFonts w:ascii="宋体" w:hAnsi="Times New Roman" w:eastAsia="宋体"/>
                <w:b w:val="false"/>
                <w:i w:val="false"/>
                <w:color w:val="000000"/>
                <w:sz w:val="22"/>
              </w:rPr>
              <w:t>采集时间、状态配置-&gt;采集频率配置-&gt;推送给蒙牛频率配置</w:t>
            </w:r>
          </w:p>
          <w:bookmarkEnd w:id="153"/>
        </w:tc>
        <w:tc>
          <w:tcPr>
            <w:tcW w:w="137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8b79c96" w:id="154"/>
          <w:p>
            <w:pPr>
              <w:spacing w:after="50" w:line="360" w:lineRule="auto" w:beforeLines="100"/>
              <w:ind w:left="0"/>
              <w:jc w:val="left"/>
            </w:pPr>
            <w:r>
              <w:rPr>
                <w:rFonts w:ascii="宋体" w:hAnsi="Times New Roman" w:eastAsia="宋体"/>
                <w:b w:val="false"/>
                <w:i w:val="false"/>
                <w:color w:val="000000"/>
                <w:sz w:val="22"/>
              </w:rPr>
              <w:t>采集时间、状态配置、采集频率配置</w:t>
            </w:r>
          </w:p>
          <w:bookmarkEnd w:id="154"/>
        </w:tc>
        <w:tc>
          <w:tcPr>
            <w:tcW w:w="143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433065b" w:id="155"/>
          <w:p>
            <w:pPr>
              <w:spacing w:after="50" w:line="360" w:lineRule="auto" w:beforeLines="100"/>
              <w:ind w:left="0"/>
              <w:jc w:val="left"/>
            </w:pPr>
            <w:r>
              <w:rPr>
                <w:rFonts w:ascii="宋体" w:hAnsi="Times New Roman" w:eastAsia="宋体"/>
                <w:b w:val="false"/>
                <w:i w:val="false"/>
                <w:color w:val="000000"/>
                <w:sz w:val="24"/>
              </w:rPr>
              <w:t>租户单据池配置</w:t>
            </w:r>
          </w:p>
          <w:bookmarkEnd w:id="155"/>
        </w:tc>
        <w:tc>
          <w:tcPr>
            <w:tcW w:w="162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b978092" w:id="156"/>
          <w:p>
            <w:pPr>
              <w:spacing w:after="50" w:line="360" w:lineRule="auto" w:beforeLines="100"/>
              <w:ind w:left="0"/>
              <w:jc w:val="left"/>
            </w:pPr>
            <w:r>
              <w:rPr>
                <w:rFonts w:ascii="宋体" w:hAnsi="Times New Roman" w:eastAsia="宋体"/>
                <w:b w:val="false"/>
                <w:i w:val="false"/>
                <w:color w:val="000000"/>
                <w:sz w:val="22"/>
              </w:rPr>
              <w:t>推送给客户的配置</w:t>
            </w:r>
          </w:p>
          <w:bookmarkEnd w:id="156"/>
        </w:tc>
      </w:tr>
    </w:tbl>
    <w:bookmarkEnd w:id="138"/>
    <w:bookmarkStart w:name="uc31cb734" w:id="157"/>
    <w:p>
      <w:pPr>
        <w:spacing w:after="50" w:line="360" w:lineRule="auto" w:beforeLines="100"/>
        <w:ind w:left="0"/>
        <w:jc w:val="left"/>
      </w:pPr>
      <w:r>
        <w:rPr>
          <w:rFonts w:ascii="宋体" w:hAnsi="Times New Roman" w:eastAsia="宋体"/>
          <w:b w:val="false"/>
          <w:i w:val="false"/>
          <w:color w:val="000000"/>
          <w:sz w:val="24"/>
        </w:rPr>
        <w:t>主要配置项：</w:t>
      </w:r>
    </w:p>
    <w:bookmarkEnd w:id="157"/>
    <w:bookmarkStart w:name="uff3d413f" w:id="158"/>
    <w:p>
      <w:pPr>
        <w:spacing w:after="50" w:line="360" w:lineRule="auto" w:beforeLines="100"/>
        <w:ind w:left="0"/>
        <w:jc w:val="left"/>
      </w:pPr>
      <w:r>
        <w:rPr>
          <w:rFonts w:ascii="宋体" w:hAnsi="Times New Roman" w:eastAsia="宋体"/>
          <w:b w:val="false"/>
          <w:i w:val="false"/>
          <w:color w:val="000000"/>
          <w:sz w:val="24"/>
        </w:rPr>
        <w:t>单据解析配置：解析为蒙牛需要的单据信息</w:t>
      </w:r>
    </w:p>
    <w:bookmarkEnd w:id="158"/>
    <w:bookmarkStart w:name="u6b3392ee" w:id="159"/>
    <w:p>
      <w:pPr>
        <w:spacing w:after="50" w:line="360" w:lineRule="auto" w:beforeLines="100"/>
        <w:ind w:left="0"/>
        <w:jc w:val="left"/>
      </w:pPr>
      <w:r>
        <w:rPr>
          <w:rFonts w:ascii="宋体" w:hAnsi="Times New Roman" w:eastAsia="宋体"/>
          <w:b w:val="false"/>
          <w:i w:val="false"/>
          <w:color w:val="000000"/>
          <w:sz w:val="24"/>
        </w:rPr>
        <w:t>租户配置：为蒙牛配置一个租户，单据传到对应的租户。</w:t>
      </w:r>
    </w:p>
    <w:bookmarkEnd w:id="159"/>
    <w:bookmarkStart w:name="uf93b5c57" w:id="160"/>
    <w:p>
      <w:pPr>
        <w:spacing w:after="50" w:line="360" w:lineRule="auto" w:beforeLines="100"/>
        <w:ind w:left="0"/>
        <w:jc w:val="left"/>
      </w:pPr>
      <w:r>
        <w:rPr>
          <w:rFonts w:ascii="宋体" w:hAnsi="Times New Roman" w:eastAsia="宋体"/>
          <w:b w:val="false"/>
          <w:i w:val="false"/>
          <w:color w:val="000000"/>
          <w:sz w:val="24"/>
        </w:rPr>
        <w:t>集成平台配置：配置调用蒙牛的API接口，把单据传给蒙牛即可。</w:t>
      </w:r>
    </w:p>
    <w:bookmarkEnd w:id="160"/>
    <w:bookmarkStart w:name="u4e437542" w:id="161"/>
    <w:p>
      <w:pPr>
        <w:spacing w:after="50" w:line="360" w:lineRule="auto" w:beforeLines="100"/>
        <w:ind w:left="0"/>
        <w:jc w:val="left"/>
      </w:pPr>
      <w:r>
        <w:rPr>
          <w:rFonts w:ascii="宋体" w:hAnsi="Times New Roman" w:eastAsia="宋体"/>
          <w:b w:val="false"/>
          <w:i w:val="false"/>
          <w:color w:val="000000"/>
          <w:sz w:val="22"/>
        </w:rPr>
        <w:t>客户实现效果：</w:t>
      </w:r>
    </w:p>
    <w:bookmarkEnd w:id="161"/>
    <w:bookmarkStart w:name="u0192752b" w:id="162"/>
    <w:p>
      <w:pPr>
        <w:spacing w:after="50" w:line="360" w:lineRule="auto" w:beforeLines="100"/>
        <w:ind w:left="0"/>
        <w:jc w:val="left"/>
      </w:pPr>
      <w:r>
        <w:rPr>
          <w:rFonts w:ascii="宋体" w:hAnsi="Times New Roman" w:eastAsia="宋体"/>
          <w:b w:val="false"/>
          <w:i w:val="false"/>
          <w:color w:val="000000"/>
          <w:sz w:val="22"/>
        </w:rPr>
        <w:t>黄 Sir 操作时，只需要到他们的中台监控一下数据是否准确的接收到了就可以了。</w:t>
      </w:r>
    </w:p>
    <w:bookmarkEnd w:id="162"/>
    <w:bookmarkStart w:name="u7974e332" w:id="163"/>
    <w:bookmarkEnd w:id="163"/>
    <w:bookmarkStart w:name="z3sJN" w:id="164"/>
    <w:p>
      <w:pPr>
        <w:pStyle w:val="Heading1"/>
        <w:spacing w:after="50" w:line="360" w:lineRule="auto" w:beforeLines="100"/>
        <w:ind w:left="0"/>
        <w:jc w:val="left"/>
      </w:pPr>
      <w:r>
        <w:rPr>
          <w:rFonts w:ascii="宋体" w:hAnsi="Times New Roman" w:eastAsia="宋体"/>
        </w:rPr>
        <w:t>第三章 解决方案</w:t>
      </w:r>
    </w:p>
    <w:bookmarkEnd w:id="164"/>
    <w:bookmarkStart w:name="LmYzt" w:id="165"/>
    <w:p>
      <w:pPr>
        <w:pStyle w:val="Heading2"/>
        <w:spacing w:after="50" w:line="360" w:lineRule="auto" w:beforeLines="100"/>
        <w:ind w:left="0"/>
        <w:jc w:val="left"/>
      </w:pPr>
      <w:r>
        <w:rPr>
          <w:rFonts w:ascii="宋体" w:hAnsi="Times New Roman" w:eastAsia="宋体"/>
        </w:rPr>
        <w:t>3.1 系统介绍</w:t>
      </w:r>
    </w:p>
    <w:bookmarkEnd w:id="165"/>
    <w:bookmarkStart w:name="u0a357f55" w:id="166"/>
    <w:p>
      <w:pPr>
        <w:spacing w:after="50" w:line="360" w:lineRule="auto" w:beforeLines="100"/>
        <w:ind w:left="0"/>
        <w:jc w:val="left"/>
      </w:pPr>
      <w:bookmarkStart w:name="uc239831d" w:id="167"/>
      <w:r>
        <w:rPr>
          <w:rFonts w:eastAsia="宋体" w:ascii="宋体"/>
        </w:rPr>
        <w:drawing>
          <wp:inline distT="0" distB="0" distL="0" distR="0">
            <wp:extent cx="5841999" cy="251778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1548533" cy="4977188"/>
                    </a:xfrm>
                    <a:prstGeom prst="rect">
                      <a:avLst/>
                    </a:prstGeom>
                  </pic:spPr>
                </pic:pic>
              </a:graphicData>
            </a:graphic>
          </wp:inline>
        </w:drawing>
      </w:r>
      <w:bookmarkEnd w:id="167"/>
    </w:p>
    <w:bookmarkEnd w:id="166"/>
    <w:bookmarkStart w:name="uabf841cd" w:id="168"/>
    <w:p>
      <w:pPr>
        <w:numPr>
          <w:ilvl w:val="0"/>
          <w:numId w:val="2"/>
        </w:numPr>
        <w:spacing w:after="50" w:line="360" w:lineRule="auto" w:beforeLines="100"/>
        <w:ind w:left="360"/>
        <w:jc w:val="left"/>
      </w:pPr>
      <w:r>
        <w:rPr>
          <w:rFonts w:ascii="宋体" w:hAnsi="Times New Roman" w:eastAsia="宋体"/>
          <w:b/>
          <w:i w:val="false"/>
          <w:color w:val="000000"/>
          <w:sz w:val="22"/>
        </w:rPr>
        <w:t>零售商单据采集：</w:t>
      </w:r>
      <w:r>
        <w:rPr>
          <w:rFonts w:ascii="宋体" w:hAnsi="Times New Roman" w:eastAsia="宋体"/>
          <w:b w:val="false"/>
          <w:i w:val="false"/>
          <w:color w:val="000000"/>
          <w:sz w:val="22"/>
        </w:rPr>
        <w:t>通过RPA、EDI、API接口等方式，采集商超、电商或社区团购的订单、收货单、退货单、付款单、POS、库存、结算单到入到统一单据池。</w:t>
      </w:r>
    </w:p>
    <w:bookmarkEnd w:id="168"/>
    <w:bookmarkStart w:name="ub5df7ab4" w:id="169"/>
    <w:p>
      <w:pPr>
        <w:numPr>
          <w:ilvl w:val="0"/>
          <w:numId w:val="2"/>
        </w:numPr>
        <w:spacing w:after="50" w:line="360" w:lineRule="auto" w:beforeLines="100"/>
        <w:ind w:left="360"/>
        <w:jc w:val="left"/>
      </w:pPr>
      <w:r>
        <w:rPr>
          <w:rFonts w:ascii="宋体" w:hAnsi="Times New Roman" w:eastAsia="宋体"/>
          <w:b/>
          <w:i w:val="false"/>
          <w:color w:val="000000"/>
          <w:sz w:val="22"/>
        </w:rPr>
        <w:t>单据处理：</w:t>
      </w:r>
      <w:r>
        <w:rPr>
          <w:rFonts w:ascii="宋体" w:hAnsi="Times New Roman" w:eastAsia="宋体"/>
          <w:b w:val="false"/>
          <w:i w:val="false"/>
          <w:color w:val="000000"/>
          <w:sz w:val="22"/>
        </w:rPr>
        <w:t>采集的单据会进行解析、去重、单据转换、质量检查等处理。</w:t>
      </w:r>
    </w:p>
    <w:bookmarkEnd w:id="169"/>
    <w:bookmarkStart w:name="u30963de0" w:id="170"/>
    <w:p>
      <w:pPr>
        <w:numPr>
          <w:ilvl w:val="0"/>
          <w:numId w:val="2"/>
        </w:numPr>
        <w:spacing w:after="50" w:line="360" w:lineRule="auto" w:beforeLines="100"/>
        <w:ind w:left="360"/>
        <w:jc w:val="left"/>
      </w:pPr>
      <w:r>
        <w:rPr>
          <w:rFonts w:ascii="宋体" w:hAnsi="Times New Roman" w:eastAsia="宋体"/>
          <w:b/>
          <w:i w:val="false"/>
          <w:color w:val="000000"/>
          <w:sz w:val="22"/>
        </w:rPr>
        <w:t>租户单据池：</w:t>
      </w:r>
      <w:r>
        <w:rPr>
          <w:rFonts w:ascii="宋体" w:hAnsi="Times New Roman" w:eastAsia="宋体"/>
          <w:b w:val="false"/>
          <w:i w:val="false"/>
          <w:color w:val="000000"/>
          <w:sz w:val="22"/>
        </w:rPr>
        <w:t>通过客户模板订阅方式，把单据放置到租户单据池，同时补全租户私域数据。</w:t>
      </w:r>
    </w:p>
    <w:bookmarkEnd w:id="170"/>
    <w:bookmarkStart w:name="uda1ef6de" w:id="171"/>
    <w:p>
      <w:pPr>
        <w:numPr>
          <w:ilvl w:val="0"/>
          <w:numId w:val="2"/>
        </w:numPr>
        <w:spacing w:after="50" w:line="360" w:lineRule="auto" w:beforeLines="100"/>
        <w:ind w:left="360"/>
        <w:jc w:val="left"/>
      </w:pPr>
      <w:r>
        <w:rPr>
          <w:rFonts w:ascii="宋体" w:hAnsi="Times New Roman" w:eastAsia="宋体"/>
          <w:b/>
          <w:i w:val="false"/>
          <w:color w:val="000000"/>
          <w:sz w:val="22"/>
        </w:rPr>
        <w:t>品牌商单据采集：</w:t>
      </w:r>
      <w:r>
        <w:rPr>
          <w:rFonts w:ascii="宋体" w:hAnsi="Times New Roman" w:eastAsia="宋体"/>
          <w:b w:val="false"/>
          <w:i w:val="false"/>
          <w:color w:val="000000"/>
          <w:sz w:val="22"/>
        </w:rPr>
        <w:t>通过对接品牌商ERP、OMS、TPM、MDM等系统采集品牌商发货单、billing、凭证等信息。</w:t>
      </w:r>
    </w:p>
    <w:bookmarkEnd w:id="171"/>
    <w:bookmarkStart w:name="u152af71a" w:id="172"/>
    <w:p>
      <w:pPr>
        <w:numPr>
          <w:ilvl w:val="0"/>
          <w:numId w:val="2"/>
        </w:numPr>
        <w:spacing w:after="50" w:line="360" w:lineRule="auto" w:beforeLines="100"/>
        <w:ind w:left="360"/>
        <w:jc w:val="left"/>
      </w:pPr>
      <w:r>
        <w:rPr>
          <w:rFonts w:ascii="宋体" w:hAnsi="Times New Roman" w:eastAsia="宋体"/>
          <w:b/>
          <w:i w:val="false"/>
          <w:color w:val="000000"/>
          <w:sz w:val="22"/>
        </w:rPr>
        <w:t>主数据同步：</w:t>
      </w:r>
      <w:r>
        <w:rPr>
          <w:rFonts w:ascii="宋体" w:hAnsi="Times New Roman" w:eastAsia="宋体"/>
          <w:b w:val="false"/>
          <w:i w:val="false"/>
          <w:color w:val="000000"/>
          <w:sz w:val="22"/>
        </w:rPr>
        <w:t>通过商品中心、客商管理同步主数据进入SAAS平台。</w:t>
      </w:r>
    </w:p>
    <w:bookmarkEnd w:id="172"/>
    <w:bookmarkStart w:name="u2e1adc01" w:id="173"/>
    <w:p>
      <w:pPr>
        <w:numPr>
          <w:ilvl w:val="0"/>
          <w:numId w:val="2"/>
        </w:numPr>
        <w:spacing w:after="50" w:line="360" w:lineRule="auto" w:beforeLines="100"/>
        <w:ind w:left="360"/>
        <w:jc w:val="left"/>
      </w:pPr>
      <w:r>
        <w:rPr>
          <w:rFonts w:ascii="宋体" w:hAnsi="Times New Roman" w:eastAsia="宋体"/>
          <w:b/>
          <w:i w:val="false"/>
          <w:color w:val="000000"/>
          <w:sz w:val="22"/>
        </w:rPr>
        <w:t>单据集成：</w:t>
      </w:r>
      <w:r>
        <w:rPr>
          <w:rFonts w:ascii="宋体" w:hAnsi="Times New Roman" w:eastAsia="宋体"/>
          <w:b w:val="false"/>
          <w:i w:val="false"/>
          <w:color w:val="000000"/>
          <w:sz w:val="22"/>
        </w:rPr>
        <w:t>在SAAS平台可进行订单协同、收发货协同、对账协同、结算协同、收款冲销等单据处理。</w:t>
      </w:r>
    </w:p>
    <w:bookmarkEnd w:id="173"/>
    <w:bookmarkStart w:name="ftsjO" w:id="174"/>
    <w:p>
      <w:pPr>
        <w:pStyle w:val="Heading2"/>
        <w:spacing w:after="50" w:line="360" w:lineRule="auto" w:beforeLines="100"/>
        <w:ind w:left="0"/>
        <w:jc w:val="left"/>
      </w:pPr>
      <w:r>
        <w:rPr>
          <w:rFonts w:ascii="宋体" w:hAnsi="Times New Roman" w:eastAsia="宋体"/>
        </w:rPr>
        <w:t xml:space="preserve"> 3.2 商超单据清单及采集频率</w:t>
      </w:r>
    </w:p>
    <w:bookmarkEnd w:id="174"/>
    <w:bookmarkStart w:name="n6PSG" w:id="175"/>
    <w:p>
      <w:pPr>
        <w:pStyle w:val="Heading3"/>
        <w:spacing w:after="50" w:line="360" w:lineRule="auto" w:beforeLines="100"/>
        <w:ind w:left="0"/>
        <w:jc w:val="left"/>
      </w:pPr>
      <w:r>
        <w:rPr>
          <w:rFonts w:ascii="宋体" w:hAnsi="Times New Roman" w:eastAsia="宋体"/>
        </w:rPr>
        <w:t>3.2.1 已对接商超及单据</w:t>
      </w:r>
    </w:p>
    <w:bookmarkEnd w:id="175"/>
    <w:bookmarkStart w:name="u99c33fb0" w:id="176"/>
    <w:p>
      <w:pPr>
        <w:spacing w:after="50" w:line="360" w:lineRule="auto" w:beforeLines="100"/>
        <w:ind w:left="0"/>
        <w:jc w:val="left"/>
      </w:pPr>
      <w:r>
        <w:rPr>
          <w:rFonts w:ascii="宋体" w:hAnsi="Times New Roman" w:eastAsia="宋体"/>
          <w:b w:val="false"/>
          <w:i w:val="false"/>
          <w:color w:val="000000"/>
          <w:sz w:val="22"/>
        </w:rPr>
        <w:t>以下为目前已链接的单据，动态更新的单据可点击语雀链接：</w:t>
      </w:r>
      <w:hyperlink r:id="rId5">
        <w:r>
          <w:rPr>
            <w:rFonts w:ascii="宋体" w:hAnsi="Times New Roman" w:eastAsia="宋体"/>
            <w:b w:val="false"/>
            <w:i w:val="false"/>
            <w:color w:val="0000ff"/>
            <w:sz w:val="22"/>
            <w:u w:val="single"/>
          </w:rPr>
          <w:t/>
        </w:r>
        <w:r>
          <w:rPr>
            <w:rFonts w:ascii="宋体" w:hAnsi="Times New Roman" w:eastAsia="宋体"/>
            <w:b w:val="false"/>
            <w:i w:val="false"/>
            <w:color w:val="0000ff"/>
            <w:sz w:val="22"/>
          </w:rPr>
          <w:t>https://xforceplus.yuque.com/g/dew9bm/rg7ddk/svkgg175dh86lu3k/collaborator/join?token=QBPLB5zx3jVumkLj&amp;source=doc_collaborator#</w:t>
        </w:r>
      </w:hyperlink>
      <w:r>
        <w:rPr>
          <w:rFonts w:ascii="宋体" w:hAnsi="Times New Roman" w:eastAsia="宋体"/>
          <w:b w:val="false"/>
          <w:i w:val="false"/>
          <w:color w:val="000000"/>
          <w:sz w:val="22"/>
        </w:rPr>
        <w:t xml:space="preserve"> 《商超单据能力清单》</w:t>
      </w:r>
    </w:p>
    <w:bookmarkEnd w:id="176"/>
    <w:bookmarkStart w:name="Y2KY5" w:id="177"/>
    <w:tbl>
      <w:tblPr>
        <w:tblW w:w="0" w:type="auto"/>
        <w:tblCellSpacing w:w="0" w:type="auto"/>
        <w:tblInd w:w="115" w:type="dxa"/>
        <w:tblBorders>
          <w:top w:val="single" w:color="cccccc" w:sz="8"/>
          <w:left w:val="single" w:color="cccccc" w:sz="8"/>
          <w:bottom w:val="single" w:color="cccccc" w:sz="8"/>
          <w:right w:val="single" w:color="cccccc" w:sz="8"/>
          <w:insideH w:val="none"/>
          <w:insideV w:val="none"/>
        </w:tblBorders>
      </w:tblPr>
      <w:tblGrid>
        <w:gridCol w:w="1181"/>
        <w:gridCol w:w="1261"/>
        <w:gridCol w:w="898"/>
        <w:gridCol w:w="757"/>
        <w:gridCol w:w="757"/>
        <w:gridCol w:w="678"/>
        <w:gridCol w:w="718"/>
        <w:gridCol w:w="1027"/>
        <w:gridCol w:w="718"/>
        <w:gridCol w:w="718"/>
        <w:gridCol w:w="718"/>
        <w:gridCol w:w="718"/>
        <w:gridCol w:w="719"/>
        <w:gridCol w:w="719"/>
        <w:gridCol w:w="603"/>
        <w:gridCol w:w="603"/>
        <w:gridCol w:w="841"/>
      </w:tblGrid>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6cd78b6" w:id="178"/>
          <w:p>
            <w:pPr>
              <w:spacing w:after="50" w:line="360" w:lineRule="auto" w:beforeLines="100"/>
              <w:ind w:left="0"/>
              <w:jc w:val="left"/>
            </w:pPr>
            <w:r>
              <w:rPr>
                <w:rFonts w:ascii="宋体" w:hAnsi="Times New Roman" w:eastAsia="宋体"/>
                <w:b/>
                <w:i w:val="false"/>
                <w:color w:val="000000"/>
                <w:sz w:val="18"/>
              </w:rPr>
              <w:t>商超</w:t>
            </w:r>
          </w:p>
          <w:bookmarkEnd w:id="17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410054a" w:id="179"/>
          <w:p>
            <w:pPr>
              <w:spacing w:after="50" w:line="360" w:lineRule="auto" w:beforeLines="100"/>
              <w:ind w:left="0"/>
              <w:jc w:val="left"/>
            </w:pPr>
            <w:r>
              <w:rPr>
                <w:rFonts w:ascii="宋体" w:hAnsi="Times New Roman" w:eastAsia="宋体"/>
                <w:b/>
                <w:i w:val="false"/>
                <w:color w:val="000000"/>
                <w:sz w:val="18"/>
              </w:rPr>
              <w:t>Mark</w:t>
            </w:r>
          </w:p>
          <w:bookmarkEnd w:id="17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db0eb6d" w:id="180"/>
          <w:p>
            <w:pPr>
              <w:spacing w:after="50" w:line="360" w:lineRule="auto" w:beforeLines="100"/>
              <w:ind w:left="0"/>
              <w:jc w:val="left"/>
            </w:pPr>
            <w:r>
              <w:rPr>
                <w:rFonts w:ascii="宋体" w:hAnsi="Times New Roman" w:eastAsia="宋体"/>
                <w:b/>
                <w:i w:val="false"/>
                <w:color w:val="000000"/>
                <w:sz w:val="18"/>
              </w:rPr>
              <w:t>优先级</w:t>
            </w:r>
          </w:p>
          <w:bookmarkEnd w:id="180"/>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73ddfb1" w:id="181"/>
          <w:p>
            <w:pPr>
              <w:spacing w:after="50" w:line="360" w:lineRule="auto" w:beforeLines="100"/>
              <w:ind w:left="0"/>
              <w:jc w:val="left"/>
            </w:pPr>
            <w:r>
              <w:rPr>
                <w:rFonts w:ascii="宋体" w:hAnsi="Times New Roman" w:eastAsia="宋体"/>
                <w:b/>
                <w:i w:val="false"/>
                <w:color w:val="000000"/>
                <w:sz w:val="18"/>
              </w:rPr>
              <w:t>计划</w:t>
            </w:r>
          </w:p>
          <w:bookmarkEnd w:id="18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7e8e416" w:id="182"/>
          <w:p>
            <w:pPr>
              <w:spacing w:after="50" w:line="360" w:lineRule="auto" w:beforeLines="100"/>
              <w:ind w:left="0"/>
              <w:jc w:val="left"/>
            </w:pPr>
            <w:r>
              <w:rPr>
                <w:rFonts w:ascii="宋体" w:hAnsi="Times New Roman" w:eastAsia="宋体"/>
                <w:b/>
                <w:i w:val="false"/>
                <w:color w:val="000000"/>
                <w:sz w:val="18"/>
              </w:rPr>
              <w:t>单据数</w:t>
            </w:r>
          </w:p>
          <w:bookmarkEnd w:id="18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362c4b4" w:id="183"/>
          <w:p>
            <w:pPr>
              <w:spacing w:after="50" w:line="360" w:lineRule="auto" w:beforeLines="100"/>
              <w:ind w:left="0"/>
              <w:jc w:val="left"/>
            </w:pPr>
            <w:r>
              <w:rPr>
                <w:rFonts w:ascii="宋体" w:hAnsi="Times New Roman" w:eastAsia="宋体"/>
                <w:b/>
                <w:i w:val="false"/>
                <w:color w:val="000000"/>
                <w:sz w:val="18"/>
              </w:rPr>
              <w:t>状态</w:t>
            </w:r>
          </w:p>
          <w:bookmarkEnd w:id="18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62cf3ff" w:id="184"/>
          <w:p>
            <w:pPr>
              <w:spacing w:after="50" w:line="360" w:lineRule="auto" w:beforeLines="100"/>
              <w:ind w:left="0"/>
              <w:jc w:val="left"/>
            </w:pPr>
            <w:r>
              <w:rPr>
                <w:rFonts w:ascii="宋体" w:hAnsi="Times New Roman" w:eastAsia="宋体"/>
                <w:b/>
                <w:i w:val="false"/>
                <w:color w:val="000000"/>
                <w:sz w:val="18"/>
              </w:rPr>
              <w:t>订单</w:t>
            </w:r>
          </w:p>
          <w:bookmarkEnd w:id="184"/>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c5128b0" w:id="185"/>
          <w:p>
            <w:pPr>
              <w:spacing w:after="50" w:line="360" w:lineRule="auto" w:beforeLines="100"/>
              <w:ind w:left="0"/>
              <w:jc w:val="left"/>
            </w:pPr>
            <w:r>
              <w:rPr>
                <w:rFonts w:ascii="宋体" w:hAnsi="Times New Roman" w:eastAsia="宋体"/>
                <w:b/>
                <w:i w:val="false"/>
                <w:color w:val="000000"/>
                <w:sz w:val="18"/>
              </w:rPr>
              <w:t>POS销售</w:t>
            </w:r>
          </w:p>
          <w:bookmarkEnd w:id="18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5c5096d" w:id="186"/>
          <w:p>
            <w:pPr>
              <w:spacing w:after="50" w:line="360" w:lineRule="auto" w:beforeLines="100"/>
              <w:ind w:left="0"/>
              <w:jc w:val="left"/>
            </w:pPr>
            <w:r>
              <w:rPr>
                <w:rFonts w:ascii="宋体" w:hAnsi="Times New Roman" w:eastAsia="宋体"/>
                <w:b/>
                <w:i w:val="false"/>
                <w:color w:val="000000"/>
                <w:sz w:val="18"/>
              </w:rPr>
              <w:t>库存</w:t>
            </w:r>
          </w:p>
          <w:bookmarkEnd w:id="18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74498cb" w:id="187"/>
          <w:p>
            <w:pPr>
              <w:spacing w:after="50" w:line="360" w:lineRule="auto" w:beforeLines="100"/>
              <w:ind w:left="0"/>
              <w:jc w:val="left"/>
            </w:pPr>
            <w:r>
              <w:rPr>
                <w:rFonts w:ascii="宋体" w:hAnsi="Times New Roman" w:eastAsia="宋体"/>
                <w:b/>
                <w:i w:val="false"/>
                <w:color w:val="000000"/>
                <w:sz w:val="18"/>
              </w:rPr>
              <w:t>收货单</w:t>
            </w:r>
          </w:p>
          <w:bookmarkEnd w:id="18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46a9755" w:id="188"/>
          <w:p>
            <w:pPr>
              <w:spacing w:after="50" w:line="360" w:lineRule="auto" w:beforeLines="100"/>
              <w:ind w:left="0"/>
              <w:jc w:val="left"/>
            </w:pPr>
            <w:r>
              <w:rPr>
                <w:rFonts w:ascii="宋体" w:hAnsi="Times New Roman" w:eastAsia="宋体"/>
                <w:b/>
                <w:i w:val="false"/>
                <w:color w:val="000000"/>
                <w:sz w:val="18"/>
              </w:rPr>
              <w:t>退货单</w:t>
            </w:r>
          </w:p>
          <w:bookmarkEnd w:id="18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7dbe6ed" w:id="189"/>
          <w:p>
            <w:pPr>
              <w:spacing w:after="50" w:line="360" w:lineRule="auto" w:beforeLines="100"/>
              <w:ind w:left="0"/>
              <w:jc w:val="left"/>
            </w:pPr>
            <w:r>
              <w:rPr>
                <w:rFonts w:ascii="宋体" w:hAnsi="Times New Roman" w:eastAsia="宋体"/>
                <w:b/>
                <w:i w:val="false"/>
                <w:color w:val="000000"/>
                <w:sz w:val="18"/>
              </w:rPr>
              <w:t>结算单</w:t>
            </w:r>
          </w:p>
          <w:bookmarkEnd w:id="189"/>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7212ea6" w:id="190"/>
          <w:p>
            <w:pPr>
              <w:spacing w:after="50" w:line="360" w:lineRule="auto" w:beforeLines="100"/>
              <w:ind w:left="0"/>
              <w:jc w:val="left"/>
            </w:pPr>
            <w:r>
              <w:rPr>
                <w:rFonts w:ascii="宋体" w:hAnsi="Times New Roman" w:eastAsia="宋体"/>
                <w:b/>
                <w:i w:val="false"/>
                <w:color w:val="000000"/>
                <w:sz w:val="18"/>
              </w:rPr>
              <w:t>费用单</w:t>
            </w:r>
          </w:p>
          <w:bookmarkEnd w:id="19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6e3c6d8" w:id="191"/>
          <w:p>
            <w:pPr>
              <w:spacing w:after="50" w:line="360" w:lineRule="auto" w:beforeLines="100"/>
              <w:ind w:left="0"/>
              <w:jc w:val="left"/>
            </w:pPr>
            <w:r>
              <w:rPr>
                <w:rFonts w:ascii="宋体" w:hAnsi="Times New Roman" w:eastAsia="宋体"/>
                <w:b/>
                <w:i w:val="false"/>
                <w:color w:val="000000"/>
                <w:sz w:val="18"/>
              </w:rPr>
              <w:t>付款单</w:t>
            </w:r>
          </w:p>
          <w:bookmarkEnd w:id="191"/>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7cb8f19" w:id="192"/>
          <w:p>
            <w:pPr>
              <w:spacing w:after="50" w:line="360" w:lineRule="auto" w:beforeLines="100"/>
              <w:ind w:left="0"/>
              <w:jc w:val="left"/>
            </w:pPr>
            <w:r>
              <w:rPr>
                <w:rFonts w:ascii="宋体" w:hAnsi="Times New Roman" w:eastAsia="宋体"/>
                <w:b w:val="false"/>
                <w:i w:val="false"/>
                <w:color w:val="000000"/>
                <w:sz w:val="18"/>
              </w:rPr>
              <w:t>注释</w:t>
            </w:r>
          </w:p>
          <w:bookmarkEnd w:id="192"/>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540"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78b02629" w:id="193"/>
          <w:p>
            <w:pPr>
              <w:spacing w:after="50" w:line="360" w:lineRule="auto" w:beforeLines="100"/>
              <w:ind w:left="0"/>
              <w:jc w:val="center"/>
            </w:pPr>
            <w:r>
              <w:rPr>
                <w:rFonts w:ascii="宋体" w:hAnsi="Times New Roman" w:eastAsia="宋体"/>
                <w:b w:val="false"/>
                <w:i w:val="false"/>
                <w:color w:val="000000"/>
                <w:sz w:val="18"/>
              </w:rPr>
              <w:t>开市客</w:t>
            </w:r>
          </w:p>
          <w:bookmarkEnd w:id="19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31b71df" w:id="194"/>
          <w:p>
            <w:pPr>
              <w:spacing w:after="50" w:line="360" w:lineRule="auto" w:beforeLines="100"/>
              <w:ind w:left="0"/>
              <w:jc w:val="center"/>
            </w:pPr>
            <w:r>
              <w:rPr>
                <w:rFonts w:ascii="宋体" w:hAnsi="Times New Roman" w:eastAsia="宋体"/>
                <w:b w:val="false"/>
                <w:i w:val="false"/>
                <w:color w:val="000000"/>
                <w:sz w:val="18"/>
              </w:rPr>
              <w:t>新增邮件对接</w:t>
            </w:r>
          </w:p>
          <w:bookmarkEnd w:id="19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1552660" w:id="195"/>
          <w:p>
            <w:pPr>
              <w:spacing w:after="50" w:line="360" w:lineRule="auto" w:beforeLines="100"/>
              <w:ind w:left="0"/>
              <w:jc w:val="center"/>
            </w:pPr>
            <w:r>
              <w:rPr>
                <w:rFonts w:ascii="宋体" w:hAnsi="Times New Roman" w:eastAsia="宋体"/>
                <w:b w:val="false"/>
                <w:i w:val="false"/>
                <w:color w:val="000000"/>
                <w:sz w:val="18"/>
              </w:rPr>
              <w:t>H1</w:t>
            </w:r>
          </w:p>
          <w:bookmarkEnd w:id="19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fc3e8da" w:id="196"/>
          <w:p>
            <w:pPr>
              <w:spacing w:after="50" w:line="360" w:lineRule="auto" w:beforeLines="100"/>
              <w:ind w:left="0"/>
              <w:jc w:val="center"/>
            </w:pPr>
            <w:r>
              <w:rPr>
                <w:rFonts w:ascii="宋体" w:hAnsi="Times New Roman" w:eastAsia="宋体"/>
                <w:b w:val="false"/>
                <w:i w:val="false"/>
                <w:color w:val="000000"/>
                <w:sz w:val="18"/>
              </w:rPr>
              <w:t>1</w:t>
            </w:r>
          </w:p>
          <w:bookmarkEnd w:id="19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e496bdb" w:id="197"/>
          <w:p>
            <w:pPr>
              <w:spacing w:after="50" w:line="360" w:lineRule="auto" w:beforeLines="100"/>
              <w:ind w:left="0"/>
              <w:jc w:val="center"/>
            </w:pPr>
            <w:r>
              <w:rPr>
                <w:rFonts w:ascii="宋体" w:hAnsi="Times New Roman" w:eastAsia="宋体"/>
                <w:b w:val="false"/>
                <w:i w:val="false"/>
                <w:color w:val="000000"/>
                <w:sz w:val="18"/>
              </w:rPr>
              <w:t>未连接</w:t>
            </w:r>
          </w:p>
          <w:bookmarkEnd w:id="197"/>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2c4a6a22" w:id="198"/>
          <w:p>
            <w:pPr>
              <w:spacing w:after="50" w:line="360" w:lineRule="auto" w:beforeLines="100"/>
              <w:ind w:left="0"/>
              <w:jc w:val="center"/>
            </w:pPr>
            <w:r>
              <w:rPr>
                <w:rFonts w:ascii="宋体" w:hAnsi="Times New Roman" w:eastAsia="宋体"/>
                <w:b w:val="false"/>
                <w:i w:val="false"/>
                <w:color w:val="000000"/>
                <w:sz w:val="18"/>
              </w:rPr>
              <w:t>√</w:t>
            </w:r>
          </w:p>
          <w:bookmarkEnd w:id="198"/>
        </w:tc>
        <w:tc>
          <w:tcPr>
            <w:tcW w:w="1027"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e9534ac" w:id="199"/>
          <w:p>
            <w:pPr>
              <w:spacing w:after="50" w:line="360" w:lineRule="auto" w:beforeLines="100"/>
              <w:ind w:left="0"/>
              <w:jc w:val="center"/>
            </w:pPr>
            <w:r>
              <w:rPr>
                <w:rFonts w:ascii="宋体" w:hAnsi="Times New Roman" w:eastAsia="宋体"/>
                <w:b w:val="false"/>
                <w:i w:val="false"/>
                <w:color w:val="000000"/>
                <w:sz w:val="18"/>
              </w:rPr>
              <w:t>单据已完成</w:t>
            </w:r>
          </w:p>
          <w:bookmarkEnd w:id="199"/>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14c405e" w:id="200"/>
          <w:p>
            <w:pPr>
              <w:spacing w:after="50" w:line="360" w:lineRule="auto" w:beforeLines="100"/>
              <w:ind w:left="0"/>
              <w:jc w:val="left"/>
            </w:pPr>
            <w:r>
              <w:rPr>
                <w:rFonts w:ascii="宋体" w:hAnsi="Times New Roman" w:eastAsia="宋体"/>
                <w:b w:val="false"/>
                <w:i w:val="false"/>
                <w:color w:val="000000"/>
                <w:sz w:val="18"/>
              </w:rPr>
              <w:t>213</w:t>
            </w:r>
          </w:p>
          <w:bookmarkEnd w:id="200"/>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4ac903d" w:id="201"/>
          <w:p>
            <w:pPr>
              <w:spacing w:after="50" w:line="360" w:lineRule="auto" w:beforeLines="100"/>
              <w:ind w:left="0"/>
              <w:jc w:val="center"/>
            </w:pPr>
            <w:r>
              <w:rPr>
                <w:rFonts w:ascii="宋体" w:hAnsi="Times New Roman" w:eastAsia="宋体"/>
                <w:b w:val="false"/>
                <w:i w:val="false"/>
                <w:color w:val="000000"/>
                <w:sz w:val="18"/>
              </w:rPr>
              <w:t>大润发</w:t>
            </w:r>
          </w:p>
          <w:bookmarkEnd w:id="20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8ffc446" w:id="202"/>
          <w:p>
            <w:pPr>
              <w:spacing w:after="50" w:line="360" w:lineRule="auto" w:beforeLines="100"/>
              <w:ind w:left="0"/>
              <w:jc w:val="center"/>
            </w:pPr>
            <w:r>
              <w:rPr>
                <w:rFonts w:ascii="宋体" w:hAnsi="Times New Roman" w:eastAsia="宋体"/>
                <w:b w:val="false"/>
                <w:i w:val="false"/>
                <w:color w:val="000000"/>
                <w:sz w:val="18"/>
              </w:rPr>
              <w:t>存量KA</w:t>
            </w:r>
          </w:p>
          <w:bookmarkEnd w:id="20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b491736" w:id="203"/>
          <w:p>
            <w:pPr>
              <w:spacing w:after="50" w:line="360" w:lineRule="auto" w:beforeLines="100"/>
              <w:ind w:left="0"/>
              <w:jc w:val="center"/>
            </w:pPr>
            <w:r>
              <w:rPr>
                <w:rFonts w:ascii="宋体" w:hAnsi="Times New Roman" w:eastAsia="宋体"/>
                <w:b w:val="false"/>
                <w:i w:val="false"/>
                <w:color w:val="000000"/>
                <w:sz w:val="18"/>
              </w:rPr>
              <w:t>H1</w:t>
            </w:r>
          </w:p>
          <w:bookmarkEnd w:id="20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623ae94" w:id="204"/>
          <w:p>
            <w:pPr>
              <w:spacing w:after="50" w:line="360" w:lineRule="auto" w:beforeLines="100"/>
              <w:ind w:left="0"/>
              <w:jc w:val="center"/>
            </w:pPr>
            <w:r>
              <w:rPr>
                <w:rFonts w:ascii="宋体" w:hAnsi="Times New Roman" w:eastAsia="宋体"/>
                <w:b w:val="false"/>
                <w:i w:val="false"/>
                <w:color w:val="000000"/>
                <w:sz w:val="18"/>
              </w:rPr>
              <w:t>5</w:t>
            </w:r>
          </w:p>
          <w:bookmarkEnd w:id="20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37aa39b" w:id="205"/>
          <w:p>
            <w:pPr>
              <w:spacing w:after="50" w:line="360" w:lineRule="auto" w:beforeLines="100"/>
              <w:ind w:left="0"/>
              <w:jc w:val="center"/>
            </w:pPr>
            <w:r>
              <w:rPr>
                <w:rFonts w:ascii="宋体" w:hAnsi="Times New Roman" w:eastAsia="宋体"/>
                <w:b w:val="false"/>
                <w:i w:val="false"/>
                <w:color w:val="000000"/>
                <w:sz w:val="18"/>
              </w:rPr>
              <w:t>已连接</w:t>
            </w:r>
          </w:p>
          <w:bookmarkEnd w:id="20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f978536" w:id="206"/>
          <w:p>
            <w:pPr>
              <w:spacing w:after="50" w:line="360" w:lineRule="auto" w:beforeLines="100"/>
              <w:ind w:left="0"/>
              <w:jc w:val="center"/>
            </w:pPr>
            <w:r>
              <w:rPr>
                <w:rFonts w:ascii="宋体" w:hAnsi="Times New Roman" w:eastAsia="宋体"/>
                <w:b w:val="false"/>
                <w:i w:val="false"/>
                <w:color w:val="000000"/>
                <w:sz w:val="18"/>
              </w:rPr>
              <w:t>√</w:t>
            </w:r>
          </w:p>
          <w:bookmarkEnd w:id="206"/>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56599e3" w:id="207"/>
          <w:p>
            <w:pPr>
              <w:spacing w:after="50" w:line="360" w:lineRule="auto" w:beforeLines="100"/>
              <w:ind w:left="0"/>
              <w:jc w:val="center"/>
            </w:pPr>
            <w:r>
              <w:rPr>
                <w:rFonts w:ascii="宋体" w:hAnsi="Times New Roman" w:eastAsia="宋体"/>
                <w:b w:val="false"/>
                <w:i w:val="false"/>
                <w:color w:val="000000"/>
                <w:sz w:val="18"/>
              </w:rPr>
              <w:t>√</w:t>
            </w:r>
          </w:p>
          <w:bookmarkEnd w:id="20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07c0916" w:id="208"/>
          <w:p>
            <w:pPr>
              <w:spacing w:after="50" w:line="360" w:lineRule="auto" w:beforeLines="100"/>
              <w:ind w:left="0"/>
              <w:jc w:val="center"/>
            </w:pPr>
            <w:r>
              <w:rPr>
                <w:rFonts w:ascii="宋体" w:hAnsi="Times New Roman" w:eastAsia="宋体"/>
                <w:b w:val="false"/>
                <w:i w:val="false"/>
                <w:color w:val="000000"/>
                <w:sz w:val="18"/>
              </w:rPr>
              <w:t>√</w:t>
            </w:r>
          </w:p>
          <w:bookmarkEnd w:id="20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998406f" w:id="209"/>
          <w:p>
            <w:pPr>
              <w:spacing w:after="50" w:line="360" w:lineRule="auto" w:beforeLines="100"/>
              <w:ind w:left="0"/>
              <w:jc w:val="center"/>
            </w:pPr>
            <w:r>
              <w:rPr>
                <w:rFonts w:ascii="宋体" w:hAnsi="Times New Roman" w:eastAsia="宋体"/>
                <w:b w:val="false"/>
                <w:i w:val="false"/>
                <w:color w:val="000000"/>
                <w:sz w:val="18"/>
              </w:rPr>
              <w:t>√</w:t>
            </w:r>
          </w:p>
          <w:bookmarkEnd w:id="209"/>
        </w:tc>
        <w:tc>
          <w:tcPr>
            <w:tcW w:w="719"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fa50d49" w:id="210"/>
          <w:p>
            <w:pPr>
              <w:spacing w:after="50" w:line="360" w:lineRule="auto" w:beforeLines="100"/>
              <w:ind w:left="0"/>
              <w:jc w:val="center"/>
            </w:pPr>
            <w:r>
              <w:rPr>
                <w:rFonts w:ascii="宋体" w:hAnsi="Times New Roman" w:eastAsia="宋体"/>
                <w:b w:val="false"/>
                <w:i w:val="false"/>
                <w:color w:val="000000"/>
                <w:sz w:val="18"/>
              </w:rPr>
              <w:t>√</w:t>
            </w:r>
          </w:p>
          <w:bookmarkEnd w:id="21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3490695" w:id="211"/>
          <w:p>
            <w:pPr>
              <w:spacing w:after="50" w:line="360" w:lineRule="auto" w:beforeLines="100"/>
              <w:ind w:left="0"/>
              <w:jc w:val="center"/>
            </w:pPr>
            <w:r>
              <w:rPr>
                <w:rFonts w:ascii="宋体" w:hAnsi="Times New Roman" w:eastAsia="宋体"/>
                <w:b w:val="false"/>
                <w:i w:val="false"/>
                <w:color w:val="000000"/>
                <w:sz w:val="18"/>
              </w:rPr>
              <w:t>华润万家</w:t>
            </w:r>
          </w:p>
          <w:bookmarkEnd w:id="21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57a9437" w:id="212"/>
          <w:p>
            <w:pPr>
              <w:spacing w:after="50" w:line="360" w:lineRule="auto" w:beforeLines="100"/>
              <w:ind w:left="0"/>
              <w:jc w:val="center"/>
            </w:pPr>
            <w:r>
              <w:rPr>
                <w:rFonts w:ascii="宋体" w:hAnsi="Times New Roman" w:eastAsia="宋体"/>
                <w:b w:val="false"/>
                <w:i w:val="false"/>
                <w:color w:val="000000"/>
                <w:sz w:val="18"/>
              </w:rPr>
              <w:t>存量KA</w:t>
            </w:r>
          </w:p>
          <w:bookmarkEnd w:id="21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e565ab5" w:id="213"/>
          <w:p>
            <w:pPr>
              <w:spacing w:after="50" w:line="360" w:lineRule="auto" w:beforeLines="100"/>
              <w:ind w:left="0"/>
              <w:jc w:val="center"/>
            </w:pPr>
            <w:r>
              <w:rPr>
                <w:rFonts w:ascii="宋体" w:hAnsi="Times New Roman" w:eastAsia="宋体"/>
                <w:b w:val="false"/>
                <w:i w:val="false"/>
                <w:color w:val="262626"/>
                <w:sz w:val="18"/>
              </w:rPr>
              <w:t>H1</w:t>
            </w:r>
          </w:p>
          <w:bookmarkEnd w:id="21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3a15fca" w:id="214"/>
          <w:p>
            <w:pPr>
              <w:spacing w:after="50" w:line="360" w:lineRule="auto" w:beforeLines="100"/>
              <w:ind w:left="0"/>
              <w:jc w:val="center"/>
            </w:pPr>
            <w:r>
              <w:rPr>
                <w:rFonts w:ascii="宋体" w:hAnsi="Times New Roman" w:eastAsia="宋体"/>
                <w:b w:val="false"/>
                <w:i w:val="false"/>
                <w:color w:val="000000"/>
                <w:sz w:val="18"/>
              </w:rPr>
              <w:t>6</w:t>
            </w:r>
          </w:p>
          <w:bookmarkEnd w:id="21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b2f9bf8" w:id="215"/>
          <w:p>
            <w:pPr>
              <w:spacing w:after="50" w:line="360" w:lineRule="auto" w:beforeLines="100"/>
              <w:ind w:left="0"/>
              <w:jc w:val="center"/>
            </w:pPr>
            <w:r>
              <w:rPr>
                <w:rFonts w:ascii="宋体" w:hAnsi="Times New Roman" w:eastAsia="宋体"/>
                <w:b w:val="false"/>
                <w:i w:val="false"/>
                <w:color w:val="000000"/>
                <w:sz w:val="18"/>
              </w:rPr>
              <w:t>已连接</w:t>
            </w:r>
          </w:p>
          <w:bookmarkEnd w:id="21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45820bf" w:id="216"/>
          <w:p>
            <w:pPr>
              <w:spacing w:after="50" w:line="360" w:lineRule="auto" w:beforeLines="100"/>
              <w:ind w:left="0"/>
              <w:jc w:val="center"/>
            </w:pPr>
            <w:r>
              <w:rPr>
                <w:rFonts w:ascii="宋体" w:hAnsi="Times New Roman" w:eastAsia="宋体"/>
                <w:b w:val="false"/>
                <w:i w:val="false"/>
                <w:color w:val="000000"/>
                <w:sz w:val="18"/>
              </w:rPr>
              <w:t>√</w:t>
            </w:r>
          </w:p>
          <w:bookmarkEnd w:id="216"/>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d1caccb" w:id="217"/>
          <w:p>
            <w:pPr>
              <w:spacing w:after="50" w:line="360" w:lineRule="auto" w:beforeLines="100"/>
              <w:ind w:left="0"/>
              <w:jc w:val="center"/>
            </w:pPr>
            <w:r>
              <w:rPr>
                <w:rFonts w:ascii="宋体" w:hAnsi="Times New Roman" w:eastAsia="宋体"/>
                <w:b w:val="false"/>
                <w:i w:val="false"/>
                <w:color w:val="000000"/>
                <w:sz w:val="18"/>
              </w:rPr>
              <w:t>√</w:t>
            </w:r>
          </w:p>
          <w:bookmarkEnd w:id="21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bc3a9d1" w:id="218"/>
          <w:p>
            <w:pPr>
              <w:spacing w:after="50" w:line="360" w:lineRule="auto" w:beforeLines="100"/>
              <w:ind w:left="0"/>
              <w:jc w:val="center"/>
            </w:pPr>
            <w:r>
              <w:rPr>
                <w:rFonts w:ascii="宋体" w:hAnsi="Times New Roman" w:eastAsia="宋体"/>
                <w:b w:val="false"/>
                <w:i w:val="false"/>
                <w:color w:val="000000"/>
                <w:sz w:val="18"/>
              </w:rPr>
              <w:t>√</w:t>
            </w:r>
          </w:p>
          <w:bookmarkEnd w:id="21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bdb30a1" w:id="219"/>
          <w:p>
            <w:pPr>
              <w:spacing w:after="50" w:line="360" w:lineRule="auto" w:beforeLines="100"/>
              <w:ind w:left="0"/>
              <w:jc w:val="center"/>
            </w:pPr>
            <w:r>
              <w:rPr>
                <w:rFonts w:ascii="宋体" w:hAnsi="Times New Roman" w:eastAsia="宋体"/>
                <w:b w:val="false"/>
                <w:i w:val="false"/>
                <w:color w:val="000000"/>
                <w:sz w:val="18"/>
              </w:rPr>
              <w:t>√</w:t>
            </w:r>
          </w:p>
          <w:bookmarkEnd w:id="21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3f55721" w:id="220"/>
          <w:p>
            <w:pPr>
              <w:spacing w:after="50" w:line="360" w:lineRule="auto" w:beforeLines="100"/>
              <w:ind w:left="0"/>
              <w:jc w:val="center"/>
            </w:pPr>
            <w:r>
              <w:rPr>
                <w:rFonts w:ascii="宋体" w:hAnsi="Times New Roman" w:eastAsia="宋体"/>
                <w:b w:val="false"/>
                <w:i w:val="false"/>
                <w:color w:val="000000"/>
                <w:sz w:val="18"/>
              </w:rPr>
              <w:t>√</w:t>
            </w:r>
          </w:p>
          <w:bookmarkEnd w:id="22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d0818e0" w:id="221"/>
          <w:p>
            <w:pPr>
              <w:spacing w:after="50" w:line="360" w:lineRule="auto" w:beforeLines="100"/>
              <w:ind w:left="0"/>
              <w:jc w:val="center"/>
            </w:pPr>
            <w:r>
              <w:rPr>
                <w:rFonts w:ascii="宋体" w:hAnsi="Times New Roman" w:eastAsia="宋体"/>
                <w:b w:val="false"/>
                <w:i w:val="false"/>
                <w:color w:val="000000"/>
                <w:sz w:val="18"/>
              </w:rPr>
              <w:t>√</w:t>
            </w:r>
          </w:p>
          <w:bookmarkEnd w:id="22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e689cd0" w:id="222"/>
          <w:p>
            <w:pPr>
              <w:spacing w:after="50" w:line="360" w:lineRule="auto" w:beforeLines="100"/>
              <w:ind w:left="0"/>
              <w:jc w:val="center"/>
            </w:pPr>
            <w:r>
              <w:rPr>
                <w:rFonts w:ascii="宋体" w:hAnsi="Times New Roman" w:eastAsia="宋体"/>
                <w:b w:val="false"/>
                <w:i w:val="false"/>
                <w:color w:val="000000"/>
                <w:sz w:val="18"/>
              </w:rPr>
              <w:t>华润OLE</w:t>
            </w:r>
          </w:p>
          <w:bookmarkEnd w:id="22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049257b" w:id="223"/>
          <w:p>
            <w:pPr>
              <w:spacing w:after="50" w:line="360" w:lineRule="auto" w:beforeLines="100"/>
              <w:ind w:left="0"/>
              <w:jc w:val="center"/>
            </w:pPr>
            <w:r>
              <w:rPr>
                <w:rFonts w:ascii="宋体" w:hAnsi="Times New Roman" w:eastAsia="宋体"/>
                <w:b w:val="false"/>
                <w:i w:val="false"/>
                <w:color w:val="000000"/>
                <w:sz w:val="18"/>
              </w:rPr>
              <w:t>存量KA</w:t>
            </w:r>
          </w:p>
          <w:bookmarkEnd w:id="22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e9a975" w:id="224"/>
          <w:p>
            <w:pPr>
              <w:spacing w:after="50" w:line="360" w:lineRule="auto" w:beforeLines="100"/>
              <w:ind w:left="0"/>
              <w:jc w:val="center"/>
            </w:pPr>
            <w:r>
              <w:rPr>
                <w:rFonts w:ascii="宋体" w:hAnsi="Times New Roman" w:eastAsia="宋体"/>
                <w:b w:val="false"/>
                <w:i w:val="false"/>
                <w:color w:val="262626"/>
                <w:sz w:val="18"/>
              </w:rPr>
              <w:t>H1</w:t>
            </w:r>
          </w:p>
          <w:bookmarkEnd w:id="22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43d709c" w:id="225"/>
          <w:p>
            <w:pPr>
              <w:spacing w:after="50" w:line="360" w:lineRule="auto" w:beforeLines="100"/>
              <w:ind w:left="0"/>
              <w:jc w:val="center"/>
            </w:pPr>
            <w:r>
              <w:rPr>
                <w:rFonts w:ascii="宋体" w:hAnsi="Times New Roman" w:eastAsia="宋体"/>
                <w:b w:val="false"/>
                <w:i w:val="false"/>
                <w:color w:val="000000"/>
                <w:sz w:val="18"/>
              </w:rPr>
              <w:t>3</w:t>
            </w:r>
          </w:p>
          <w:bookmarkEnd w:id="22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4f0f831" w:id="226"/>
          <w:p>
            <w:pPr>
              <w:spacing w:after="50" w:line="360" w:lineRule="auto" w:beforeLines="100"/>
              <w:ind w:left="0"/>
              <w:jc w:val="center"/>
            </w:pPr>
            <w:r>
              <w:rPr>
                <w:rFonts w:ascii="宋体" w:hAnsi="Times New Roman" w:eastAsia="宋体"/>
                <w:b w:val="false"/>
                <w:i w:val="false"/>
                <w:color w:val="000000"/>
                <w:sz w:val="18"/>
              </w:rPr>
              <w:t>已连接</w:t>
            </w:r>
          </w:p>
          <w:bookmarkEnd w:id="22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33d257e" w:id="227"/>
          <w:p>
            <w:pPr>
              <w:spacing w:after="50" w:line="360" w:lineRule="auto" w:beforeLines="100"/>
              <w:ind w:left="0"/>
              <w:jc w:val="center"/>
            </w:pPr>
            <w:r>
              <w:rPr>
                <w:rFonts w:ascii="宋体" w:hAnsi="Times New Roman" w:eastAsia="宋体"/>
                <w:b w:val="false"/>
                <w:i w:val="false"/>
                <w:color w:val="000000"/>
                <w:sz w:val="18"/>
              </w:rPr>
              <w:t>√</w:t>
            </w:r>
          </w:p>
          <w:bookmarkEnd w:id="22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a89276b" w:id="228"/>
          <w:p>
            <w:pPr>
              <w:spacing w:after="50" w:line="360" w:lineRule="auto" w:beforeLines="100"/>
              <w:ind w:left="0"/>
              <w:jc w:val="center"/>
            </w:pPr>
            <w:r>
              <w:rPr>
                <w:rFonts w:ascii="宋体" w:hAnsi="Times New Roman" w:eastAsia="宋体"/>
                <w:b w:val="false"/>
                <w:i w:val="false"/>
                <w:color w:val="000000"/>
                <w:sz w:val="18"/>
              </w:rPr>
              <w:t>√</w:t>
            </w:r>
          </w:p>
          <w:bookmarkEnd w:id="22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b263c1a" w:id="229"/>
          <w:p>
            <w:pPr>
              <w:spacing w:after="50" w:line="360" w:lineRule="auto" w:beforeLines="100"/>
              <w:ind w:left="0"/>
              <w:jc w:val="center"/>
            </w:pPr>
            <w:r>
              <w:rPr>
                <w:rFonts w:ascii="宋体" w:hAnsi="Times New Roman" w:eastAsia="宋体"/>
                <w:b w:val="false"/>
                <w:i w:val="false"/>
                <w:color w:val="000000"/>
                <w:sz w:val="18"/>
              </w:rPr>
              <w:t>√</w:t>
            </w:r>
          </w:p>
          <w:bookmarkEnd w:id="22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b41b27f" w:id="230"/>
          <w:p>
            <w:pPr>
              <w:spacing w:after="50" w:line="360" w:lineRule="auto" w:beforeLines="100"/>
              <w:ind w:left="0"/>
              <w:jc w:val="center"/>
            </w:pPr>
            <w:r>
              <w:rPr>
                <w:rFonts w:ascii="宋体" w:hAnsi="Times New Roman" w:eastAsia="宋体"/>
                <w:b w:val="false"/>
                <w:i w:val="false"/>
                <w:color w:val="000000"/>
                <w:sz w:val="18"/>
              </w:rPr>
              <w:t>华润苏果</w:t>
            </w:r>
          </w:p>
          <w:bookmarkEnd w:id="23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e70e1c5" w:id="231"/>
          <w:p>
            <w:pPr>
              <w:spacing w:after="50" w:line="360" w:lineRule="auto" w:beforeLines="100"/>
              <w:ind w:left="0"/>
              <w:jc w:val="center"/>
            </w:pPr>
            <w:r>
              <w:rPr>
                <w:rFonts w:ascii="宋体" w:hAnsi="Times New Roman" w:eastAsia="宋体"/>
                <w:b w:val="false"/>
                <w:i w:val="false"/>
                <w:color w:val="000000"/>
                <w:sz w:val="18"/>
              </w:rPr>
              <w:t>存量KA</w:t>
            </w:r>
          </w:p>
          <w:bookmarkEnd w:id="23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aa0b749" w:id="232"/>
          <w:p>
            <w:pPr>
              <w:spacing w:after="50" w:line="360" w:lineRule="auto" w:beforeLines="100"/>
              <w:ind w:left="0"/>
              <w:jc w:val="center"/>
            </w:pPr>
            <w:r>
              <w:rPr>
                <w:rFonts w:ascii="宋体" w:hAnsi="Times New Roman" w:eastAsia="宋体"/>
                <w:b w:val="false"/>
                <w:i w:val="false"/>
                <w:color w:val="262626"/>
                <w:sz w:val="18"/>
              </w:rPr>
              <w:t>H1</w:t>
            </w:r>
          </w:p>
          <w:bookmarkEnd w:id="23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0957d3c" w:id="233"/>
          <w:p>
            <w:pPr>
              <w:spacing w:after="50" w:line="360" w:lineRule="auto" w:beforeLines="100"/>
              <w:ind w:left="0"/>
              <w:jc w:val="center"/>
            </w:pPr>
            <w:r>
              <w:rPr>
                <w:rFonts w:ascii="宋体" w:hAnsi="Times New Roman" w:eastAsia="宋体"/>
                <w:b w:val="false"/>
                <w:i w:val="false"/>
                <w:color w:val="000000"/>
                <w:sz w:val="18"/>
              </w:rPr>
              <w:t>2</w:t>
            </w:r>
          </w:p>
          <w:bookmarkEnd w:id="23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d46ac1d" w:id="234"/>
          <w:p>
            <w:pPr>
              <w:spacing w:after="50" w:line="360" w:lineRule="auto" w:beforeLines="100"/>
              <w:ind w:left="0"/>
              <w:jc w:val="center"/>
            </w:pPr>
            <w:r>
              <w:rPr>
                <w:rFonts w:ascii="宋体" w:hAnsi="Times New Roman" w:eastAsia="宋体"/>
                <w:b w:val="false"/>
                <w:i w:val="false"/>
                <w:color w:val="000000"/>
                <w:sz w:val="18"/>
              </w:rPr>
              <w:t>已连接</w:t>
            </w:r>
          </w:p>
          <w:bookmarkEnd w:id="23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548da9e" w:id="235"/>
          <w:p>
            <w:pPr>
              <w:spacing w:after="50" w:line="360" w:lineRule="auto" w:beforeLines="100"/>
              <w:ind w:left="0"/>
              <w:jc w:val="center"/>
            </w:pPr>
            <w:r>
              <w:rPr>
                <w:rFonts w:ascii="宋体" w:hAnsi="Times New Roman" w:eastAsia="宋体"/>
                <w:b w:val="false"/>
                <w:i w:val="false"/>
                <w:color w:val="000000"/>
                <w:sz w:val="18"/>
              </w:rPr>
              <w:t>√</w:t>
            </w:r>
          </w:p>
          <w:bookmarkEnd w:id="235"/>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538e3f9" w:id="236"/>
          <w:p>
            <w:pPr>
              <w:spacing w:after="50" w:line="360" w:lineRule="auto" w:beforeLines="100"/>
              <w:ind w:left="0"/>
              <w:jc w:val="center"/>
            </w:pPr>
            <w:r>
              <w:rPr>
                <w:rFonts w:ascii="宋体" w:hAnsi="Times New Roman" w:eastAsia="宋体"/>
                <w:b w:val="false"/>
                <w:i w:val="false"/>
                <w:color w:val="000000"/>
                <w:sz w:val="18"/>
              </w:rPr>
              <w:t>√</w:t>
            </w:r>
          </w:p>
          <w:bookmarkEnd w:id="23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43b5bae" w:id="237"/>
          <w:p>
            <w:pPr>
              <w:spacing w:after="50" w:line="360" w:lineRule="auto" w:beforeLines="100"/>
              <w:ind w:left="0"/>
              <w:jc w:val="center"/>
            </w:pPr>
            <w:r>
              <w:rPr>
                <w:rFonts w:ascii="宋体" w:hAnsi="Times New Roman" w:eastAsia="宋体"/>
                <w:b w:val="false"/>
                <w:i w:val="false"/>
                <w:color w:val="000000"/>
                <w:sz w:val="18"/>
              </w:rPr>
              <w:t>沃尔玛</w:t>
            </w:r>
          </w:p>
          <w:bookmarkEnd w:id="23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e8cf823" w:id="238"/>
          <w:p>
            <w:pPr>
              <w:spacing w:after="50" w:line="360" w:lineRule="auto" w:beforeLines="100"/>
              <w:ind w:left="0"/>
              <w:jc w:val="center"/>
            </w:pPr>
            <w:r>
              <w:rPr>
                <w:rFonts w:ascii="宋体" w:hAnsi="Times New Roman" w:eastAsia="宋体"/>
                <w:b w:val="false"/>
                <w:i w:val="false"/>
                <w:color w:val="000000"/>
                <w:sz w:val="18"/>
              </w:rPr>
              <w:t>存量KA</w:t>
            </w:r>
          </w:p>
          <w:bookmarkEnd w:id="23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b294e99" w:id="239"/>
          <w:p>
            <w:pPr>
              <w:spacing w:after="50" w:line="360" w:lineRule="auto" w:beforeLines="100"/>
              <w:ind w:left="0"/>
              <w:jc w:val="center"/>
            </w:pPr>
            <w:r>
              <w:rPr>
                <w:rFonts w:ascii="宋体" w:hAnsi="Times New Roman" w:eastAsia="宋体"/>
                <w:b w:val="false"/>
                <w:i w:val="false"/>
                <w:color w:val="000000"/>
                <w:sz w:val="18"/>
              </w:rPr>
              <w:t>H1</w:t>
            </w:r>
          </w:p>
          <w:bookmarkEnd w:id="23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cf3621a" w:id="240"/>
          <w:p>
            <w:pPr>
              <w:spacing w:after="50" w:line="360" w:lineRule="auto" w:beforeLines="100"/>
              <w:ind w:left="0"/>
              <w:jc w:val="center"/>
            </w:pPr>
            <w:r>
              <w:rPr>
                <w:rFonts w:ascii="宋体" w:hAnsi="Times New Roman" w:eastAsia="宋体"/>
                <w:b w:val="false"/>
                <w:i w:val="false"/>
                <w:color w:val="000000"/>
                <w:sz w:val="18"/>
              </w:rPr>
              <w:t>3</w:t>
            </w:r>
          </w:p>
          <w:bookmarkEnd w:id="24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c145270" w:id="241"/>
          <w:p>
            <w:pPr>
              <w:spacing w:after="50" w:line="360" w:lineRule="auto" w:beforeLines="100"/>
              <w:ind w:left="0"/>
              <w:jc w:val="center"/>
            </w:pPr>
            <w:r>
              <w:rPr>
                <w:rFonts w:ascii="宋体" w:hAnsi="Times New Roman" w:eastAsia="宋体"/>
                <w:b w:val="false"/>
                <w:i w:val="false"/>
                <w:color w:val="000000"/>
                <w:sz w:val="18"/>
              </w:rPr>
              <w:t>已连接</w:t>
            </w:r>
          </w:p>
          <w:bookmarkEnd w:id="24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87ed097" w:id="242"/>
          <w:p>
            <w:pPr>
              <w:spacing w:after="50" w:line="360" w:lineRule="auto" w:beforeLines="100"/>
              <w:ind w:left="0"/>
              <w:jc w:val="center"/>
            </w:pPr>
            <w:r>
              <w:rPr>
                <w:rFonts w:ascii="宋体" w:hAnsi="Times New Roman" w:eastAsia="宋体"/>
                <w:b w:val="false"/>
                <w:i w:val="false"/>
                <w:color w:val="000000"/>
                <w:sz w:val="18"/>
              </w:rPr>
              <w:t>√</w:t>
            </w:r>
          </w:p>
          <w:bookmarkEnd w:id="242"/>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c391976" w:id="243"/>
          <w:p>
            <w:pPr>
              <w:spacing w:after="50" w:line="360" w:lineRule="auto" w:beforeLines="100"/>
              <w:ind w:left="0"/>
              <w:jc w:val="center"/>
            </w:pPr>
            <w:r>
              <w:rPr>
                <w:rFonts w:ascii="宋体" w:hAnsi="Times New Roman" w:eastAsia="宋体"/>
                <w:b w:val="false"/>
                <w:i w:val="false"/>
                <w:color w:val="000000"/>
                <w:sz w:val="18"/>
              </w:rPr>
              <w:t>√</w:t>
            </w:r>
          </w:p>
          <w:bookmarkEnd w:id="24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f35f022" w:id="244"/>
          <w:p>
            <w:pPr>
              <w:spacing w:after="50" w:line="360" w:lineRule="auto" w:beforeLines="100"/>
              <w:ind w:left="0"/>
              <w:jc w:val="center"/>
            </w:pPr>
            <w:r>
              <w:rPr>
                <w:rFonts w:ascii="宋体" w:hAnsi="Times New Roman" w:eastAsia="宋体"/>
                <w:b w:val="false"/>
                <w:i w:val="false"/>
                <w:color w:val="000000"/>
                <w:sz w:val="18"/>
              </w:rPr>
              <w:t>√</w:t>
            </w:r>
          </w:p>
          <w:bookmarkEnd w:id="24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c11bea1" w:id="245"/>
          <w:p>
            <w:pPr>
              <w:spacing w:after="50" w:line="360" w:lineRule="auto" w:beforeLines="100"/>
              <w:ind w:left="0"/>
              <w:jc w:val="center"/>
            </w:pPr>
            <w:r>
              <w:rPr>
                <w:rFonts w:ascii="宋体" w:hAnsi="Times New Roman" w:eastAsia="宋体"/>
                <w:b w:val="false"/>
                <w:i w:val="false"/>
                <w:color w:val="000000"/>
                <w:sz w:val="18"/>
              </w:rPr>
              <w:t>山姆</w:t>
            </w:r>
          </w:p>
          <w:bookmarkEnd w:id="24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beda1b8" w:id="246"/>
          <w:p>
            <w:pPr>
              <w:spacing w:after="50" w:line="360" w:lineRule="auto" w:beforeLines="100"/>
              <w:ind w:left="0"/>
              <w:jc w:val="center"/>
            </w:pPr>
            <w:r>
              <w:rPr>
                <w:rFonts w:ascii="宋体" w:hAnsi="Times New Roman" w:eastAsia="宋体"/>
                <w:b w:val="false"/>
                <w:i w:val="false"/>
                <w:color w:val="000000"/>
                <w:sz w:val="18"/>
              </w:rPr>
              <w:t>存量KA</w:t>
            </w:r>
          </w:p>
          <w:bookmarkEnd w:id="24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48d0017" w:id="247"/>
          <w:p>
            <w:pPr>
              <w:spacing w:after="50" w:line="360" w:lineRule="auto" w:beforeLines="100"/>
              <w:ind w:left="0"/>
              <w:jc w:val="center"/>
            </w:pPr>
            <w:r>
              <w:rPr>
                <w:rFonts w:ascii="宋体" w:hAnsi="Times New Roman" w:eastAsia="宋体"/>
                <w:b w:val="false"/>
                <w:i w:val="false"/>
                <w:color w:val="262626"/>
                <w:sz w:val="18"/>
              </w:rPr>
              <w:t>H1</w:t>
            </w:r>
          </w:p>
          <w:bookmarkEnd w:id="24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32ddee5" w:id="248"/>
          <w:p>
            <w:pPr>
              <w:spacing w:after="50" w:line="360" w:lineRule="auto" w:beforeLines="100"/>
              <w:ind w:left="0"/>
              <w:jc w:val="center"/>
            </w:pPr>
            <w:r>
              <w:rPr>
                <w:rFonts w:ascii="宋体" w:hAnsi="Times New Roman" w:eastAsia="宋体"/>
                <w:b w:val="false"/>
                <w:i w:val="false"/>
                <w:color w:val="000000"/>
                <w:sz w:val="18"/>
              </w:rPr>
              <w:t>2</w:t>
            </w:r>
          </w:p>
          <w:bookmarkEnd w:id="24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6c57c2a" w:id="249"/>
          <w:p>
            <w:pPr>
              <w:spacing w:after="50" w:line="360" w:lineRule="auto" w:beforeLines="100"/>
              <w:ind w:left="0"/>
              <w:jc w:val="center"/>
            </w:pPr>
            <w:r>
              <w:rPr>
                <w:rFonts w:ascii="宋体" w:hAnsi="Times New Roman" w:eastAsia="宋体"/>
                <w:b w:val="false"/>
                <w:i w:val="false"/>
                <w:color w:val="000000"/>
                <w:sz w:val="18"/>
              </w:rPr>
              <w:t>已连接</w:t>
            </w:r>
          </w:p>
          <w:bookmarkEnd w:id="24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c7c6eb7" w:id="250"/>
          <w:p>
            <w:pPr>
              <w:spacing w:after="50" w:line="360" w:lineRule="auto" w:beforeLines="100"/>
              <w:ind w:left="0"/>
              <w:jc w:val="center"/>
            </w:pPr>
            <w:r>
              <w:rPr>
                <w:rFonts w:ascii="宋体" w:hAnsi="Times New Roman" w:eastAsia="宋体"/>
                <w:b w:val="false"/>
                <w:i w:val="false"/>
                <w:color w:val="000000"/>
                <w:sz w:val="18"/>
              </w:rPr>
              <w:t>√</w:t>
            </w:r>
          </w:p>
          <w:bookmarkEnd w:id="250"/>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af1e68b" w:id="251"/>
          <w:p>
            <w:pPr>
              <w:spacing w:after="50" w:line="360" w:lineRule="auto" w:beforeLines="100"/>
              <w:ind w:left="0"/>
              <w:jc w:val="center"/>
            </w:pPr>
            <w:r>
              <w:rPr>
                <w:rFonts w:ascii="宋体" w:hAnsi="Times New Roman" w:eastAsia="宋体"/>
                <w:b w:val="false"/>
                <w:i w:val="false"/>
                <w:color w:val="000000"/>
                <w:sz w:val="18"/>
              </w:rPr>
              <w:t>√</w:t>
            </w:r>
          </w:p>
          <w:bookmarkEnd w:id="25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49c82c7" w:id="252"/>
          <w:p>
            <w:pPr>
              <w:spacing w:after="50" w:line="360" w:lineRule="auto" w:beforeLines="100"/>
              <w:ind w:left="0"/>
              <w:jc w:val="center"/>
            </w:pPr>
            <w:r>
              <w:rPr>
                <w:rFonts w:ascii="宋体" w:hAnsi="Times New Roman" w:eastAsia="宋体"/>
                <w:b w:val="false"/>
                <w:i w:val="false"/>
                <w:color w:val="000000"/>
                <w:sz w:val="18"/>
              </w:rPr>
              <w:t>麦德龙</w:t>
            </w:r>
          </w:p>
          <w:bookmarkEnd w:id="25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6ffa41b" w:id="253"/>
          <w:p>
            <w:pPr>
              <w:spacing w:after="50" w:line="360" w:lineRule="auto" w:beforeLines="100"/>
              <w:ind w:left="0"/>
              <w:jc w:val="center"/>
            </w:pPr>
            <w:r>
              <w:rPr>
                <w:rFonts w:ascii="宋体" w:hAnsi="Times New Roman" w:eastAsia="宋体"/>
                <w:b w:val="false"/>
                <w:i w:val="false"/>
                <w:color w:val="000000"/>
                <w:sz w:val="18"/>
              </w:rPr>
              <w:t>存量KA</w:t>
            </w:r>
          </w:p>
          <w:bookmarkEnd w:id="25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2634751" w:id="254"/>
          <w:p>
            <w:pPr>
              <w:spacing w:after="50" w:line="360" w:lineRule="auto" w:beforeLines="100"/>
              <w:ind w:left="0"/>
              <w:jc w:val="center"/>
            </w:pPr>
            <w:r>
              <w:rPr>
                <w:rFonts w:ascii="宋体" w:hAnsi="Times New Roman" w:eastAsia="宋体"/>
                <w:b w:val="false"/>
                <w:i w:val="false"/>
                <w:color w:val="262626"/>
                <w:sz w:val="18"/>
              </w:rPr>
              <w:t>H1</w:t>
            </w:r>
          </w:p>
          <w:bookmarkEnd w:id="25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e3a46d" w:id="255"/>
          <w:p>
            <w:pPr>
              <w:spacing w:after="50" w:line="360" w:lineRule="auto" w:beforeLines="100"/>
              <w:ind w:left="0"/>
              <w:jc w:val="center"/>
            </w:pPr>
            <w:r>
              <w:rPr>
                <w:rFonts w:ascii="宋体" w:hAnsi="Times New Roman" w:eastAsia="宋体"/>
                <w:b w:val="false"/>
                <w:i w:val="false"/>
                <w:color w:val="000000"/>
                <w:sz w:val="18"/>
              </w:rPr>
              <w:t>3</w:t>
            </w:r>
          </w:p>
          <w:bookmarkEnd w:id="25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db2203f" w:id="256"/>
          <w:p>
            <w:pPr>
              <w:spacing w:after="50" w:line="360" w:lineRule="auto" w:beforeLines="100"/>
              <w:ind w:left="0"/>
              <w:jc w:val="center"/>
            </w:pPr>
            <w:r>
              <w:rPr>
                <w:rFonts w:ascii="宋体" w:hAnsi="Times New Roman" w:eastAsia="宋体"/>
                <w:b w:val="false"/>
                <w:i w:val="false"/>
                <w:color w:val="000000"/>
                <w:sz w:val="18"/>
              </w:rPr>
              <w:t>已连接</w:t>
            </w:r>
          </w:p>
          <w:bookmarkEnd w:id="25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df42ed1" w:id="257"/>
          <w:p>
            <w:pPr>
              <w:spacing w:after="50" w:line="360" w:lineRule="auto" w:beforeLines="100"/>
              <w:ind w:left="0"/>
              <w:jc w:val="center"/>
            </w:pPr>
            <w:r>
              <w:rPr>
                <w:rFonts w:ascii="宋体" w:hAnsi="Times New Roman" w:eastAsia="宋体"/>
                <w:b w:val="false"/>
                <w:i w:val="false"/>
                <w:color w:val="000000"/>
                <w:sz w:val="18"/>
              </w:rPr>
              <w:t>√</w:t>
            </w:r>
          </w:p>
          <w:bookmarkEnd w:id="25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3c065f7" w:id="258"/>
          <w:p>
            <w:pPr>
              <w:spacing w:after="50" w:line="360" w:lineRule="auto" w:beforeLines="100"/>
              <w:ind w:left="0"/>
              <w:jc w:val="center"/>
            </w:pPr>
            <w:r>
              <w:rPr>
                <w:rFonts w:ascii="宋体" w:hAnsi="Times New Roman" w:eastAsia="宋体"/>
                <w:b w:val="false"/>
                <w:i w:val="false"/>
                <w:color w:val="000000"/>
                <w:sz w:val="18"/>
              </w:rPr>
              <w:t>√</w:t>
            </w:r>
          </w:p>
          <w:bookmarkEnd w:id="25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7584c19" w:id="259"/>
          <w:p>
            <w:pPr>
              <w:spacing w:after="50" w:line="360" w:lineRule="auto" w:beforeLines="100"/>
              <w:ind w:left="0"/>
              <w:jc w:val="center"/>
            </w:pPr>
            <w:r>
              <w:rPr>
                <w:rFonts w:ascii="宋体" w:hAnsi="Times New Roman" w:eastAsia="宋体"/>
                <w:b w:val="false"/>
                <w:i w:val="false"/>
                <w:color w:val="000000"/>
                <w:sz w:val="18"/>
              </w:rPr>
              <w:t>√</w:t>
            </w:r>
          </w:p>
          <w:bookmarkEnd w:id="25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9d3e669" w:id="260"/>
          <w:p>
            <w:pPr>
              <w:spacing w:after="50" w:line="360" w:lineRule="auto" w:beforeLines="100"/>
              <w:ind w:left="0"/>
              <w:jc w:val="center"/>
            </w:pPr>
            <w:r>
              <w:rPr>
                <w:rFonts w:ascii="宋体" w:hAnsi="Times New Roman" w:eastAsia="宋体"/>
                <w:b w:val="false"/>
                <w:i w:val="false"/>
                <w:color w:val="000000"/>
                <w:sz w:val="18"/>
              </w:rPr>
              <w:t>物美</w:t>
            </w:r>
          </w:p>
          <w:bookmarkEnd w:id="26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27958fb" w:id="261"/>
          <w:p>
            <w:pPr>
              <w:spacing w:after="50" w:line="360" w:lineRule="auto" w:beforeLines="100"/>
              <w:ind w:left="0"/>
              <w:jc w:val="center"/>
            </w:pPr>
            <w:r>
              <w:rPr>
                <w:rFonts w:ascii="宋体" w:hAnsi="Times New Roman" w:eastAsia="宋体"/>
                <w:b w:val="false"/>
                <w:i w:val="false"/>
                <w:color w:val="000000"/>
                <w:sz w:val="18"/>
              </w:rPr>
              <w:t>存量KA</w:t>
            </w:r>
          </w:p>
          <w:bookmarkEnd w:id="26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1a5a836" w:id="262"/>
          <w:p>
            <w:pPr>
              <w:spacing w:after="50" w:line="360" w:lineRule="auto" w:beforeLines="100"/>
              <w:ind w:left="0"/>
              <w:jc w:val="center"/>
            </w:pPr>
            <w:r>
              <w:rPr>
                <w:rFonts w:ascii="宋体" w:hAnsi="Times New Roman" w:eastAsia="宋体"/>
                <w:b w:val="false"/>
                <w:i w:val="false"/>
                <w:color w:val="262626"/>
                <w:sz w:val="18"/>
              </w:rPr>
              <w:t>H1</w:t>
            </w:r>
          </w:p>
          <w:bookmarkEnd w:id="26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d49ef6f" w:id="263"/>
          <w:p>
            <w:pPr>
              <w:spacing w:after="50" w:line="360" w:lineRule="auto" w:beforeLines="100"/>
              <w:ind w:left="0"/>
              <w:jc w:val="center"/>
            </w:pPr>
            <w:r>
              <w:rPr>
                <w:rFonts w:ascii="宋体" w:hAnsi="Times New Roman" w:eastAsia="宋体"/>
                <w:b w:val="false"/>
                <w:i w:val="false"/>
                <w:color w:val="000000"/>
                <w:sz w:val="18"/>
              </w:rPr>
              <w:t>4</w:t>
            </w:r>
          </w:p>
          <w:bookmarkEnd w:id="26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e87aa40" w:id="264"/>
          <w:p>
            <w:pPr>
              <w:spacing w:after="50" w:line="360" w:lineRule="auto" w:beforeLines="100"/>
              <w:ind w:left="0"/>
              <w:jc w:val="center"/>
            </w:pPr>
            <w:r>
              <w:rPr>
                <w:rFonts w:ascii="宋体" w:hAnsi="Times New Roman" w:eastAsia="宋体"/>
                <w:b w:val="false"/>
                <w:i w:val="false"/>
                <w:color w:val="000000"/>
                <w:sz w:val="18"/>
              </w:rPr>
              <w:t>已连接</w:t>
            </w:r>
          </w:p>
          <w:bookmarkEnd w:id="26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aec1b5b" w:id="265"/>
          <w:p>
            <w:pPr>
              <w:spacing w:after="50" w:line="360" w:lineRule="auto" w:beforeLines="100"/>
              <w:ind w:left="0"/>
              <w:jc w:val="center"/>
            </w:pPr>
            <w:r>
              <w:rPr>
                <w:rFonts w:ascii="宋体" w:hAnsi="Times New Roman" w:eastAsia="宋体"/>
                <w:b w:val="false"/>
                <w:i w:val="false"/>
                <w:color w:val="000000"/>
                <w:sz w:val="18"/>
              </w:rPr>
              <w:t>√</w:t>
            </w:r>
          </w:p>
          <w:bookmarkEnd w:id="265"/>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bec0f6a" w:id="266"/>
          <w:p>
            <w:pPr>
              <w:spacing w:after="50" w:line="360" w:lineRule="auto" w:beforeLines="100"/>
              <w:ind w:left="0"/>
              <w:jc w:val="center"/>
            </w:pPr>
            <w:r>
              <w:rPr>
                <w:rFonts w:ascii="宋体" w:hAnsi="Times New Roman" w:eastAsia="宋体"/>
                <w:b w:val="false"/>
                <w:i w:val="false"/>
                <w:color w:val="000000"/>
                <w:sz w:val="18"/>
              </w:rPr>
              <w:t>√</w:t>
            </w:r>
          </w:p>
          <w:bookmarkEnd w:id="26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80b2121" w:id="267"/>
          <w:p>
            <w:pPr>
              <w:spacing w:after="50" w:line="360" w:lineRule="auto" w:beforeLines="100"/>
              <w:ind w:left="0"/>
              <w:jc w:val="center"/>
            </w:pPr>
            <w:r>
              <w:rPr>
                <w:rFonts w:ascii="宋体" w:hAnsi="Times New Roman" w:eastAsia="宋体"/>
                <w:b w:val="false"/>
                <w:i w:val="false"/>
                <w:color w:val="000000"/>
                <w:sz w:val="18"/>
              </w:rPr>
              <w:t>√</w:t>
            </w:r>
          </w:p>
          <w:bookmarkEnd w:id="26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b77fbc2" w:id="268"/>
          <w:p>
            <w:pPr>
              <w:spacing w:after="50" w:line="360" w:lineRule="auto" w:beforeLines="100"/>
              <w:ind w:left="0"/>
              <w:jc w:val="center"/>
            </w:pPr>
            <w:r>
              <w:rPr>
                <w:rFonts w:ascii="宋体" w:hAnsi="Times New Roman" w:eastAsia="宋体"/>
                <w:b w:val="false"/>
                <w:i w:val="false"/>
                <w:color w:val="000000"/>
                <w:sz w:val="18"/>
              </w:rPr>
              <w:t>√</w:t>
            </w:r>
          </w:p>
          <w:bookmarkEnd w:id="268"/>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2e1b603" w:id="269"/>
          <w:p>
            <w:pPr>
              <w:spacing w:after="50" w:line="360" w:lineRule="auto" w:beforeLines="100"/>
              <w:ind w:left="0"/>
              <w:jc w:val="center"/>
            </w:pPr>
            <w:r>
              <w:rPr>
                <w:rFonts w:ascii="宋体" w:hAnsi="Times New Roman" w:eastAsia="宋体"/>
                <w:b w:val="false"/>
                <w:i w:val="false"/>
                <w:color w:val="000000"/>
                <w:sz w:val="18"/>
              </w:rPr>
              <w:t>永辉</w:t>
            </w:r>
          </w:p>
          <w:bookmarkEnd w:id="26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8cc470a" w:id="270"/>
          <w:p>
            <w:pPr>
              <w:spacing w:after="50" w:line="360" w:lineRule="auto" w:beforeLines="100"/>
              <w:ind w:left="0"/>
              <w:jc w:val="center"/>
            </w:pPr>
            <w:r>
              <w:rPr>
                <w:rFonts w:ascii="宋体" w:hAnsi="Times New Roman" w:eastAsia="宋体"/>
                <w:b w:val="false"/>
                <w:i w:val="false"/>
                <w:color w:val="000000"/>
                <w:sz w:val="18"/>
              </w:rPr>
              <w:t>存量KA</w:t>
            </w:r>
          </w:p>
          <w:bookmarkEnd w:id="27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09b40ac" w:id="271"/>
          <w:p>
            <w:pPr>
              <w:spacing w:after="50" w:line="360" w:lineRule="auto" w:beforeLines="100"/>
              <w:ind w:left="0"/>
              <w:jc w:val="center"/>
            </w:pPr>
            <w:r>
              <w:rPr>
                <w:rFonts w:ascii="宋体" w:hAnsi="Times New Roman" w:eastAsia="宋体"/>
                <w:b w:val="false"/>
                <w:i w:val="false"/>
                <w:color w:val="262626"/>
                <w:sz w:val="18"/>
              </w:rPr>
              <w:t>H1</w:t>
            </w:r>
          </w:p>
          <w:bookmarkEnd w:id="27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970022d" w:id="272"/>
          <w:p>
            <w:pPr>
              <w:spacing w:after="50" w:line="360" w:lineRule="auto" w:beforeLines="100"/>
              <w:ind w:left="0"/>
              <w:jc w:val="center"/>
            </w:pPr>
            <w:r>
              <w:rPr>
                <w:rFonts w:ascii="宋体" w:hAnsi="Times New Roman" w:eastAsia="宋体"/>
                <w:b w:val="false"/>
                <w:i w:val="false"/>
                <w:color w:val="000000"/>
                <w:sz w:val="18"/>
              </w:rPr>
              <w:t>6</w:t>
            </w:r>
          </w:p>
          <w:bookmarkEnd w:id="27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beb1a86" w:id="273"/>
          <w:p>
            <w:pPr>
              <w:spacing w:after="50" w:line="360" w:lineRule="auto" w:beforeLines="100"/>
              <w:ind w:left="0"/>
              <w:jc w:val="center"/>
            </w:pPr>
            <w:r>
              <w:rPr>
                <w:rFonts w:ascii="宋体" w:hAnsi="Times New Roman" w:eastAsia="宋体"/>
                <w:b w:val="false"/>
                <w:i w:val="false"/>
                <w:color w:val="000000"/>
                <w:sz w:val="18"/>
              </w:rPr>
              <w:t>已连接</w:t>
            </w:r>
          </w:p>
          <w:bookmarkEnd w:id="27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bbd22be" w:id="274"/>
          <w:p>
            <w:pPr>
              <w:spacing w:after="50" w:line="360" w:lineRule="auto" w:beforeLines="100"/>
              <w:ind w:left="0"/>
              <w:jc w:val="center"/>
            </w:pPr>
            <w:r>
              <w:rPr>
                <w:rFonts w:ascii="宋体" w:hAnsi="Times New Roman" w:eastAsia="宋体"/>
                <w:b w:val="false"/>
                <w:i w:val="false"/>
                <w:color w:val="000000"/>
                <w:sz w:val="18"/>
              </w:rPr>
              <w:t>√</w:t>
            </w:r>
          </w:p>
          <w:bookmarkEnd w:id="274"/>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a31960f" w:id="275"/>
          <w:p>
            <w:pPr>
              <w:spacing w:after="50" w:line="360" w:lineRule="auto" w:beforeLines="100"/>
              <w:ind w:left="0"/>
              <w:jc w:val="center"/>
            </w:pPr>
            <w:r>
              <w:rPr>
                <w:rFonts w:ascii="宋体" w:hAnsi="Times New Roman" w:eastAsia="宋体"/>
                <w:b w:val="false"/>
                <w:i w:val="false"/>
                <w:color w:val="000000"/>
                <w:sz w:val="18"/>
              </w:rPr>
              <w:t>√</w:t>
            </w:r>
          </w:p>
          <w:bookmarkEnd w:id="27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c06d1f7" w:id="276"/>
          <w:p>
            <w:pPr>
              <w:spacing w:after="50" w:line="360" w:lineRule="auto" w:beforeLines="100"/>
              <w:ind w:left="0"/>
              <w:jc w:val="center"/>
            </w:pPr>
            <w:r>
              <w:rPr>
                <w:rFonts w:ascii="宋体" w:hAnsi="Times New Roman" w:eastAsia="宋体"/>
                <w:b w:val="false"/>
                <w:i w:val="false"/>
                <w:color w:val="000000"/>
                <w:sz w:val="18"/>
              </w:rPr>
              <w:t>√</w:t>
            </w:r>
          </w:p>
          <w:bookmarkEnd w:id="27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5b2e767" w:id="277"/>
          <w:p>
            <w:pPr>
              <w:spacing w:after="50" w:line="360" w:lineRule="auto" w:beforeLines="100"/>
              <w:ind w:left="0"/>
              <w:jc w:val="center"/>
            </w:pPr>
            <w:r>
              <w:rPr>
                <w:rFonts w:ascii="宋体" w:hAnsi="Times New Roman" w:eastAsia="宋体"/>
                <w:b w:val="false"/>
                <w:i w:val="false"/>
                <w:color w:val="000000"/>
                <w:sz w:val="18"/>
              </w:rPr>
              <w:t>√</w:t>
            </w:r>
          </w:p>
          <w:bookmarkEnd w:id="27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100f336" w:id="278"/>
          <w:p>
            <w:pPr>
              <w:spacing w:after="50" w:line="360" w:lineRule="auto" w:beforeLines="100"/>
              <w:ind w:left="0"/>
              <w:jc w:val="center"/>
            </w:pPr>
            <w:r>
              <w:rPr>
                <w:rFonts w:ascii="宋体" w:hAnsi="Times New Roman" w:eastAsia="宋体"/>
                <w:b w:val="false"/>
                <w:i w:val="false"/>
                <w:color w:val="000000"/>
                <w:sz w:val="18"/>
              </w:rPr>
              <w:t>√</w:t>
            </w:r>
          </w:p>
          <w:bookmarkEnd w:id="27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127fa31" w:id="279"/>
          <w:p>
            <w:pPr>
              <w:spacing w:after="50" w:line="360" w:lineRule="auto" w:beforeLines="100"/>
              <w:ind w:left="0"/>
              <w:jc w:val="center"/>
            </w:pPr>
            <w:r>
              <w:rPr>
                <w:rFonts w:ascii="宋体" w:hAnsi="Times New Roman" w:eastAsia="宋体"/>
                <w:b w:val="false"/>
                <w:i w:val="false"/>
                <w:color w:val="000000"/>
                <w:sz w:val="18"/>
              </w:rPr>
              <w:t>√</w:t>
            </w:r>
          </w:p>
          <w:bookmarkEnd w:id="279"/>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676b00a" w:id="280"/>
          <w:p>
            <w:pPr>
              <w:spacing w:after="50" w:line="360" w:lineRule="auto" w:beforeLines="100"/>
              <w:ind w:left="0"/>
              <w:jc w:val="center"/>
            </w:pPr>
            <w:r>
              <w:rPr>
                <w:rFonts w:ascii="宋体" w:hAnsi="Times New Roman" w:eastAsia="宋体"/>
                <w:b w:val="false"/>
                <w:i w:val="false"/>
                <w:color w:val="000000"/>
                <w:sz w:val="18"/>
              </w:rPr>
              <w:t>家家悦</w:t>
            </w:r>
          </w:p>
          <w:bookmarkEnd w:id="28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04a0295" w:id="281"/>
          <w:p>
            <w:pPr>
              <w:spacing w:after="50" w:line="360" w:lineRule="auto" w:beforeLines="100"/>
              <w:ind w:left="0"/>
              <w:jc w:val="center"/>
            </w:pPr>
            <w:r>
              <w:rPr>
                <w:rFonts w:ascii="宋体" w:hAnsi="Times New Roman" w:eastAsia="宋体"/>
                <w:b w:val="false"/>
                <w:i w:val="false"/>
                <w:color w:val="000000"/>
                <w:sz w:val="18"/>
              </w:rPr>
              <w:t>存量KA</w:t>
            </w:r>
          </w:p>
          <w:bookmarkEnd w:id="28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93d2e7f" w:id="282"/>
          <w:p>
            <w:pPr>
              <w:spacing w:after="50" w:line="360" w:lineRule="auto" w:beforeLines="100"/>
              <w:ind w:left="0"/>
              <w:jc w:val="center"/>
            </w:pPr>
            <w:r>
              <w:rPr>
                <w:rFonts w:ascii="宋体" w:hAnsi="Times New Roman" w:eastAsia="宋体"/>
                <w:b w:val="false"/>
                <w:i w:val="false"/>
                <w:color w:val="262626"/>
                <w:sz w:val="18"/>
              </w:rPr>
              <w:t>H1</w:t>
            </w:r>
          </w:p>
          <w:bookmarkEnd w:id="28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135b211" w:id="283"/>
          <w:p>
            <w:pPr>
              <w:spacing w:after="50" w:line="360" w:lineRule="auto" w:beforeLines="100"/>
              <w:ind w:left="0"/>
              <w:jc w:val="center"/>
            </w:pPr>
            <w:r>
              <w:rPr>
                <w:rFonts w:ascii="宋体" w:hAnsi="Times New Roman" w:eastAsia="宋体"/>
                <w:b w:val="false"/>
                <w:i w:val="false"/>
                <w:color w:val="000000"/>
                <w:sz w:val="18"/>
              </w:rPr>
              <w:t>5</w:t>
            </w:r>
          </w:p>
          <w:bookmarkEnd w:id="28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5e0147b" w:id="284"/>
          <w:p>
            <w:pPr>
              <w:spacing w:after="50" w:line="360" w:lineRule="auto" w:beforeLines="100"/>
              <w:ind w:left="0"/>
              <w:jc w:val="center"/>
            </w:pPr>
            <w:r>
              <w:rPr>
                <w:rFonts w:ascii="宋体" w:hAnsi="Times New Roman" w:eastAsia="宋体"/>
                <w:b w:val="false"/>
                <w:i w:val="false"/>
                <w:color w:val="000000"/>
                <w:sz w:val="18"/>
              </w:rPr>
              <w:t>已连接</w:t>
            </w:r>
          </w:p>
          <w:bookmarkEnd w:id="28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a25e757" w:id="285"/>
          <w:p>
            <w:pPr>
              <w:spacing w:after="50" w:line="360" w:lineRule="auto" w:beforeLines="100"/>
              <w:ind w:left="0"/>
              <w:jc w:val="center"/>
            </w:pPr>
            <w:r>
              <w:rPr>
                <w:rFonts w:ascii="宋体" w:hAnsi="Times New Roman" w:eastAsia="宋体"/>
                <w:b w:val="false"/>
                <w:i w:val="false"/>
                <w:color w:val="000000"/>
                <w:sz w:val="18"/>
              </w:rPr>
              <w:t>√</w:t>
            </w:r>
          </w:p>
          <w:bookmarkEnd w:id="285"/>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895a12b" w:id="286"/>
          <w:p>
            <w:pPr>
              <w:spacing w:after="50" w:line="360" w:lineRule="auto" w:beforeLines="100"/>
              <w:ind w:left="0"/>
              <w:jc w:val="center"/>
            </w:pPr>
            <w:r>
              <w:rPr>
                <w:rFonts w:ascii="宋体" w:hAnsi="Times New Roman" w:eastAsia="宋体"/>
                <w:b w:val="false"/>
                <w:i w:val="false"/>
                <w:color w:val="000000"/>
                <w:sz w:val="18"/>
              </w:rPr>
              <w:t>√</w:t>
            </w:r>
          </w:p>
          <w:bookmarkEnd w:id="28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3b62eb8" w:id="287"/>
          <w:p>
            <w:pPr>
              <w:spacing w:after="50" w:line="360" w:lineRule="auto" w:beforeLines="100"/>
              <w:ind w:left="0"/>
              <w:jc w:val="center"/>
            </w:pPr>
            <w:r>
              <w:rPr>
                <w:rFonts w:ascii="宋体" w:hAnsi="Times New Roman" w:eastAsia="宋体"/>
                <w:b w:val="false"/>
                <w:i w:val="false"/>
                <w:color w:val="000000"/>
                <w:sz w:val="18"/>
              </w:rPr>
              <w:t>√</w:t>
            </w:r>
          </w:p>
          <w:bookmarkEnd w:id="28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ac15744" w:id="288"/>
          <w:p>
            <w:pPr>
              <w:spacing w:after="50" w:line="360" w:lineRule="auto" w:beforeLines="100"/>
              <w:ind w:left="0"/>
              <w:jc w:val="center"/>
            </w:pPr>
            <w:r>
              <w:rPr>
                <w:rFonts w:ascii="宋体" w:hAnsi="Times New Roman" w:eastAsia="宋体"/>
                <w:b w:val="false"/>
                <w:i w:val="false"/>
                <w:color w:val="000000"/>
                <w:sz w:val="18"/>
              </w:rPr>
              <w:t>√</w:t>
            </w:r>
          </w:p>
          <w:bookmarkEnd w:id="28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5c981a1" w:id="289"/>
          <w:p>
            <w:pPr>
              <w:spacing w:after="50" w:line="360" w:lineRule="auto" w:beforeLines="100"/>
              <w:ind w:left="0"/>
              <w:jc w:val="center"/>
            </w:pPr>
            <w:r>
              <w:rPr>
                <w:rFonts w:ascii="宋体" w:hAnsi="Times New Roman" w:eastAsia="宋体"/>
                <w:b w:val="false"/>
                <w:i w:val="false"/>
                <w:color w:val="000000"/>
                <w:sz w:val="18"/>
              </w:rPr>
              <w:t>√</w:t>
            </w:r>
          </w:p>
          <w:bookmarkEnd w:id="289"/>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eea2940" w:id="290"/>
          <w:p>
            <w:pPr>
              <w:spacing w:after="50" w:line="360" w:lineRule="auto" w:beforeLines="100"/>
              <w:ind w:left="0"/>
              <w:jc w:val="center"/>
            </w:pPr>
            <w:r>
              <w:rPr>
                <w:rFonts w:ascii="宋体" w:hAnsi="Times New Roman" w:eastAsia="宋体"/>
                <w:b w:val="false"/>
                <w:i w:val="false"/>
                <w:color w:val="000000"/>
                <w:sz w:val="18"/>
              </w:rPr>
              <w:t>世纪联华</w:t>
            </w:r>
          </w:p>
          <w:bookmarkEnd w:id="29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6c61920" w:id="291"/>
          <w:p>
            <w:pPr>
              <w:spacing w:after="50" w:line="360" w:lineRule="auto" w:beforeLines="100"/>
              <w:ind w:left="0"/>
              <w:jc w:val="center"/>
            </w:pPr>
            <w:r>
              <w:rPr>
                <w:rFonts w:ascii="宋体" w:hAnsi="Times New Roman" w:eastAsia="宋体"/>
                <w:b w:val="false"/>
                <w:i w:val="false"/>
                <w:color w:val="000000"/>
                <w:sz w:val="18"/>
              </w:rPr>
              <w:t>存量KA</w:t>
            </w:r>
          </w:p>
          <w:bookmarkEnd w:id="29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0e30870" w:id="292"/>
          <w:p>
            <w:pPr>
              <w:spacing w:after="50" w:line="360" w:lineRule="auto" w:beforeLines="100"/>
              <w:ind w:left="0"/>
              <w:jc w:val="center"/>
            </w:pPr>
            <w:r>
              <w:rPr>
                <w:rFonts w:ascii="宋体" w:hAnsi="Times New Roman" w:eastAsia="宋体"/>
                <w:b w:val="false"/>
                <w:i w:val="false"/>
                <w:color w:val="262626"/>
                <w:sz w:val="18"/>
              </w:rPr>
              <w:t>H1</w:t>
            </w:r>
          </w:p>
          <w:bookmarkEnd w:id="29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70697ec" w:id="293"/>
          <w:p>
            <w:pPr>
              <w:spacing w:after="50" w:line="360" w:lineRule="auto" w:beforeLines="100"/>
              <w:ind w:left="0"/>
              <w:jc w:val="center"/>
            </w:pPr>
            <w:r>
              <w:rPr>
                <w:rFonts w:ascii="宋体" w:hAnsi="Times New Roman" w:eastAsia="宋体"/>
                <w:b w:val="false"/>
                <w:i w:val="false"/>
                <w:color w:val="000000"/>
                <w:sz w:val="18"/>
              </w:rPr>
              <w:t>6</w:t>
            </w:r>
          </w:p>
          <w:bookmarkEnd w:id="29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c461206" w:id="294"/>
          <w:p>
            <w:pPr>
              <w:spacing w:after="50" w:line="360" w:lineRule="auto" w:beforeLines="100"/>
              <w:ind w:left="0"/>
              <w:jc w:val="center"/>
            </w:pPr>
            <w:r>
              <w:rPr>
                <w:rFonts w:ascii="宋体" w:hAnsi="Times New Roman" w:eastAsia="宋体"/>
                <w:b w:val="false"/>
                <w:i w:val="false"/>
                <w:color w:val="000000"/>
                <w:sz w:val="18"/>
              </w:rPr>
              <w:t>已连接</w:t>
            </w:r>
          </w:p>
          <w:bookmarkEnd w:id="29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b86a25d" w:id="295"/>
          <w:p>
            <w:pPr>
              <w:spacing w:after="50" w:line="360" w:lineRule="auto" w:beforeLines="100"/>
              <w:ind w:left="0"/>
              <w:jc w:val="center"/>
            </w:pPr>
            <w:r>
              <w:rPr>
                <w:rFonts w:ascii="宋体" w:hAnsi="Times New Roman" w:eastAsia="宋体"/>
                <w:b w:val="false"/>
                <w:i w:val="false"/>
                <w:color w:val="000000"/>
                <w:sz w:val="18"/>
              </w:rPr>
              <w:t>√</w:t>
            </w:r>
          </w:p>
          <w:bookmarkEnd w:id="295"/>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5c9a107" w:id="296"/>
          <w:p>
            <w:pPr>
              <w:spacing w:after="50" w:line="360" w:lineRule="auto" w:beforeLines="100"/>
              <w:ind w:left="0"/>
              <w:jc w:val="center"/>
            </w:pPr>
            <w:r>
              <w:rPr>
                <w:rFonts w:ascii="宋体" w:hAnsi="Times New Roman" w:eastAsia="宋体"/>
                <w:b w:val="false"/>
                <w:i w:val="false"/>
                <w:color w:val="000000"/>
                <w:sz w:val="18"/>
              </w:rPr>
              <w:t>√</w:t>
            </w:r>
          </w:p>
          <w:bookmarkEnd w:id="29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6c2f08f" w:id="297"/>
          <w:p>
            <w:pPr>
              <w:spacing w:after="50" w:line="360" w:lineRule="auto" w:beforeLines="100"/>
              <w:ind w:left="0"/>
              <w:jc w:val="center"/>
            </w:pPr>
            <w:r>
              <w:rPr>
                <w:rFonts w:ascii="宋体" w:hAnsi="Times New Roman" w:eastAsia="宋体"/>
                <w:b w:val="false"/>
                <w:i w:val="false"/>
                <w:color w:val="000000"/>
                <w:sz w:val="18"/>
              </w:rPr>
              <w:t>√</w:t>
            </w:r>
          </w:p>
          <w:bookmarkEnd w:id="29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da34829" w:id="298"/>
          <w:p>
            <w:pPr>
              <w:spacing w:after="50" w:line="360" w:lineRule="auto" w:beforeLines="100"/>
              <w:ind w:left="0"/>
              <w:jc w:val="center"/>
            </w:pPr>
            <w:r>
              <w:rPr>
                <w:rFonts w:ascii="宋体" w:hAnsi="Times New Roman" w:eastAsia="宋体"/>
                <w:b w:val="false"/>
                <w:i w:val="false"/>
                <w:color w:val="000000"/>
                <w:sz w:val="18"/>
              </w:rPr>
              <w:t>√</w:t>
            </w:r>
          </w:p>
          <w:bookmarkEnd w:id="29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d3f30df" w:id="299"/>
          <w:p>
            <w:pPr>
              <w:spacing w:after="50" w:line="360" w:lineRule="auto" w:beforeLines="100"/>
              <w:ind w:left="0"/>
              <w:jc w:val="center"/>
            </w:pPr>
            <w:r>
              <w:rPr>
                <w:rFonts w:ascii="宋体" w:hAnsi="Times New Roman" w:eastAsia="宋体"/>
                <w:b w:val="false"/>
                <w:i w:val="false"/>
                <w:color w:val="000000"/>
                <w:sz w:val="18"/>
              </w:rPr>
              <w:t>√</w:t>
            </w:r>
          </w:p>
          <w:bookmarkEnd w:id="29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872573e" w:id="300"/>
          <w:p>
            <w:pPr>
              <w:spacing w:after="50" w:line="360" w:lineRule="auto" w:beforeLines="100"/>
              <w:ind w:left="0"/>
              <w:jc w:val="center"/>
            </w:pPr>
            <w:r>
              <w:rPr>
                <w:rFonts w:ascii="宋体" w:hAnsi="Times New Roman" w:eastAsia="宋体"/>
                <w:b w:val="false"/>
                <w:i w:val="false"/>
                <w:color w:val="000000"/>
                <w:sz w:val="18"/>
              </w:rPr>
              <w:t>√</w:t>
            </w:r>
          </w:p>
          <w:bookmarkEnd w:id="30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2c73c6b7" w:id="301"/>
          <w:p>
            <w:pPr>
              <w:spacing w:after="50" w:line="360" w:lineRule="auto" w:beforeLines="100"/>
              <w:ind w:left="0"/>
              <w:jc w:val="center"/>
            </w:pPr>
            <w:r>
              <w:rPr>
                <w:rFonts w:ascii="宋体" w:hAnsi="Times New Roman" w:eastAsia="宋体"/>
                <w:b w:val="false"/>
                <w:i w:val="false"/>
                <w:color w:val="000000"/>
                <w:sz w:val="18"/>
              </w:rPr>
              <w:t>天猫</w:t>
            </w:r>
          </w:p>
          <w:bookmarkEnd w:id="30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d2fa385" w:id="302"/>
          <w:p>
            <w:pPr>
              <w:spacing w:after="50" w:line="360" w:lineRule="auto" w:beforeLines="100"/>
              <w:ind w:left="0"/>
              <w:jc w:val="center"/>
            </w:pPr>
            <w:r>
              <w:rPr>
                <w:rFonts w:ascii="宋体" w:hAnsi="Times New Roman" w:eastAsia="宋体"/>
                <w:b w:val="false"/>
                <w:i w:val="false"/>
                <w:color w:val="000000"/>
                <w:sz w:val="18"/>
              </w:rPr>
              <w:t>新增采集</w:t>
            </w:r>
          </w:p>
          <w:bookmarkEnd w:id="30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e4c225d" w:id="303"/>
          <w:p>
            <w:pPr>
              <w:spacing w:after="50" w:line="360" w:lineRule="auto" w:beforeLines="100"/>
              <w:ind w:left="0"/>
              <w:jc w:val="center"/>
            </w:pPr>
            <w:r>
              <w:rPr>
                <w:rFonts w:ascii="宋体" w:hAnsi="Times New Roman" w:eastAsia="宋体"/>
                <w:b w:val="false"/>
                <w:i w:val="false"/>
                <w:color w:val="000000"/>
                <w:sz w:val="18"/>
              </w:rPr>
              <w:t>H2</w:t>
            </w:r>
          </w:p>
          <w:bookmarkEnd w:id="30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29baf3e" w:id="304"/>
          <w:p>
            <w:pPr>
              <w:spacing w:after="50" w:line="360" w:lineRule="auto" w:beforeLines="100"/>
              <w:ind w:left="0"/>
              <w:jc w:val="center"/>
            </w:pPr>
            <w:r>
              <w:rPr>
                <w:rFonts w:ascii="宋体" w:hAnsi="Times New Roman" w:eastAsia="宋体"/>
                <w:b w:val="false"/>
                <w:i w:val="false"/>
                <w:color w:val="000000"/>
                <w:sz w:val="18"/>
              </w:rPr>
              <w:t>2</w:t>
            </w:r>
          </w:p>
          <w:bookmarkEnd w:id="30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70e1887" w:id="305"/>
          <w:p>
            <w:pPr>
              <w:spacing w:after="50" w:line="360" w:lineRule="auto" w:beforeLines="100"/>
              <w:ind w:left="0"/>
              <w:jc w:val="center"/>
            </w:pPr>
            <w:r>
              <w:rPr>
                <w:rFonts w:ascii="宋体" w:hAnsi="Times New Roman" w:eastAsia="宋体"/>
                <w:b w:val="false"/>
                <w:i w:val="false"/>
                <w:color w:val="000000"/>
                <w:sz w:val="18"/>
              </w:rPr>
              <w:t>未连接</w:t>
            </w:r>
          </w:p>
          <w:bookmarkEnd w:id="30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a39df71" w:id="306"/>
          <w:p>
            <w:pPr>
              <w:spacing w:after="50" w:line="360" w:lineRule="auto" w:beforeLines="100"/>
              <w:ind w:left="0"/>
              <w:jc w:val="center"/>
            </w:pPr>
            <w:r>
              <w:rPr>
                <w:rFonts w:ascii="宋体" w:hAnsi="Times New Roman" w:eastAsia="宋体"/>
                <w:b w:val="false"/>
                <w:i w:val="false"/>
                <w:color w:val="262626"/>
                <w:sz w:val="18"/>
              </w:rPr>
              <w:t>√</w:t>
            </w:r>
          </w:p>
          <w:bookmarkEnd w:id="30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2e8d1da4" w:id="307"/>
          <w:p>
            <w:pPr>
              <w:spacing w:after="50" w:line="360" w:lineRule="auto" w:beforeLines="100"/>
              <w:ind w:left="0"/>
              <w:jc w:val="center"/>
            </w:pPr>
            <w:r>
              <w:rPr>
                <w:rFonts w:ascii="宋体" w:hAnsi="Times New Roman" w:eastAsia="宋体"/>
                <w:b w:val="false"/>
                <w:i w:val="false"/>
                <w:color w:val="262626"/>
                <w:sz w:val="18"/>
              </w:rPr>
              <w:t>√</w:t>
            </w:r>
          </w:p>
          <w:bookmarkEnd w:id="307"/>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43e360b" w:id="308"/>
          <w:p>
            <w:pPr>
              <w:spacing w:after="50" w:line="360" w:lineRule="auto" w:beforeLines="100"/>
              <w:ind w:left="0"/>
              <w:jc w:val="center"/>
            </w:pPr>
            <w:r>
              <w:rPr>
                <w:rFonts w:ascii="宋体" w:hAnsi="Times New Roman" w:eastAsia="宋体"/>
                <w:b w:val="false"/>
                <w:i w:val="false"/>
                <w:color w:val="262626"/>
                <w:sz w:val="18"/>
              </w:rPr>
              <w:t>京东京麦</w:t>
            </w:r>
          </w:p>
          <w:bookmarkEnd w:id="30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85a71c1" w:id="309"/>
          <w:p>
            <w:pPr>
              <w:spacing w:after="50" w:line="360" w:lineRule="auto" w:beforeLines="100"/>
              <w:ind w:left="0"/>
              <w:jc w:val="center"/>
            </w:pPr>
            <w:r>
              <w:rPr>
                <w:rFonts w:ascii="宋体" w:hAnsi="Times New Roman" w:eastAsia="宋体"/>
                <w:b w:val="false"/>
                <w:i w:val="false"/>
                <w:color w:val="262626"/>
                <w:sz w:val="18"/>
              </w:rPr>
              <w:t>新增采集</w:t>
            </w:r>
          </w:p>
          <w:bookmarkEnd w:id="30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93d902b" w:id="310"/>
          <w:p>
            <w:pPr>
              <w:spacing w:after="50" w:line="360" w:lineRule="auto" w:beforeLines="100"/>
              <w:ind w:left="0"/>
              <w:jc w:val="center"/>
            </w:pPr>
            <w:r>
              <w:rPr>
                <w:rFonts w:ascii="宋体" w:hAnsi="Times New Roman" w:eastAsia="宋体"/>
                <w:b w:val="false"/>
                <w:i w:val="false"/>
                <w:color w:val="262626"/>
                <w:sz w:val="18"/>
              </w:rPr>
              <w:t>H2</w:t>
            </w:r>
          </w:p>
          <w:bookmarkEnd w:id="310"/>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e32dc02" w:id="311"/>
          <w:p>
            <w:pPr>
              <w:spacing w:after="50" w:line="360" w:lineRule="auto" w:beforeLines="100"/>
              <w:ind w:left="0"/>
              <w:jc w:val="center"/>
            </w:pPr>
            <w:r>
              <w:rPr>
                <w:rFonts w:ascii="宋体" w:hAnsi="Times New Roman" w:eastAsia="宋体"/>
                <w:b w:val="false"/>
                <w:i w:val="false"/>
                <w:color w:val="262626"/>
                <w:sz w:val="18"/>
              </w:rPr>
              <w:t>6月</w:t>
            </w:r>
          </w:p>
          <w:bookmarkEnd w:id="31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8e3162d" w:id="312"/>
          <w:p>
            <w:pPr>
              <w:spacing w:after="50" w:line="360" w:lineRule="auto" w:beforeLines="100"/>
              <w:ind w:left="0"/>
              <w:jc w:val="center"/>
            </w:pPr>
            <w:r>
              <w:rPr>
                <w:rFonts w:ascii="宋体" w:hAnsi="Times New Roman" w:eastAsia="宋体"/>
                <w:b w:val="false"/>
                <w:i w:val="false"/>
                <w:color w:val="000000"/>
                <w:sz w:val="18"/>
              </w:rPr>
              <w:t>5</w:t>
            </w:r>
          </w:p>
          <w:bookmarkEnd w:id="31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d5333ae" w:id="313"/>
          <w:p>
            <w:pPr>
              <w:spacing w:after="50" w:line="360" w:lineRule="auto" w:beforeLines="100"/>
              <w:ind w:left="0"/>
              <w:jc w:val="center"/>
            </w:pPr>
            <w:r>
              <w:rPr>
                <w:rFonts w:ascii="宋体" w:hAnsi="Times New Roman" w:eastAsia="宋体"/>
                <w:b w:val="false"/>
                <w:i w:val="false"/>
                <w:color w:val="000000"/>
                <w:sz w:val="18"/>
              </w:rPr>
              <w:t>未连接</w:t>
            </w:r>
          </w:p>
          <w:bookmarkEnd w:id="313"/>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0940712" w:id="314"/>
          <w:p>
            <w:pPr>
              <w:spacing w:after="50" w:line="360" w:lineRule="auto" w:beforeLines="100"/>
              <w:ind w:left="0"/>
              <w:jc w:val="center"/>
            </w:pPr>
            <w:r>
              <w:rPr>
                <w:rFonts w:ascii="宋体" w:hAnsi="Times New Roman" w:eastAsia="宋体"/>
                <w:b w:val="false"/>
                <w:i w:val="false"/>
                <w:color w:val="000000"/>
                <w:sz w:val="18"/>
              </w:rPr>
              <w:t>√</w:t>
            </w:r>
          </w:p>
          <w:bookmarkEnd w:id="314"/>
        </w:tc>
        <w:tc>
          <w:tcPr>
            <w:tcW w:w="1027"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4927c24" w:id="315"/>
          <w:p>
            <w:pPr>
              <w:spacing w:after="50" w:line="360" w:lineRule="auto" w:beforeLines="100"/>
              <w:ind w:left="0"/>
              <w:jc w:val="center"/>
            </w:pPr>
            <w:r>
              <w:rPr>
                <w:rFonts w:ascii="宋体" w:hAnsi="Times New Roman" w:eastAsia="宋体"/>
                <w:b w:val="false"/>
                <w:i w:val="false"/>
                <w:color w:val="000000"/>
                <w:sz w:val="18"/>
              </w:rPr>
              <w:t>√</w:t>
            </w:r>
          </w:p>
          <w:bookmarkEnd w:id="315"/>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8ba4384" w:id="316"/>
          <w:p>
            <w:pPr>
              <w:spacing w:after="50" w:line="360" w:lineRule="auto" w:beforeLines="100"/>
              <w:ind w:left="0"/>
              <w:jc w:val="center"/>
            </w:pPr>
            <w:r>
              <w:rPr>
                <w:rFonts w:ascii="宋体" w:hAnsi="Times New Roman" w:eastAsia="宋体"/>
                <w:b w:val="false"/>
                <w:i w:val="false"/>
                <w:color w:val="000000"/>
                <w:sz w:val="18"/>
              </w:rPr>
              <w:t>√</w:t>
            </w:r>
          </w:p>
          <w:bookmarkEnd w:id="316"/>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a01c4aa" w:id="317"/>
          <w:p>
            <w:pPr>
              <w:spacing w:after="50" w:line="360" w:lineRule="auto" w:beforeLines="100"/>
              <w:ind w:left="0"/>
              <w:jc w:val="center"/>
            </w:pPr>
            <w:r>
              <w:rPr>
                <w:rFonts w:ascii="宋体" w:hAnsi="Times New Roman" w:eastAsia="宋体"/>
                <w:b w:val="false"/>
                <w:i w:val="false"/>
                <w:color w:val="000000"/>
                <w:sz w:val="18"/>
              </w:rPr>
              <w:t>√</w:t>
            </w:r>
          </w:p>
          <w:bookmarkEnd w:id="31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9c77cc1" w:id="318"/>
          <w:p>
            <w:pPr>
              <w:spacing w:after="50" w:line="360" w:lineRule="auto" w:beforeLines="100"/>
              <w:ind w:left="0"/>
              <w:jc w:val="center"/>
            </w:pPr>
            <w:r>
              <w:rPr>
                <w:rFonts w:ascii="宋体" w:hAnsi="Times New Roman" w:eastAsia="宋体"/>
                <w:b w:val="false"/>
                <w:i w:val="false"/>
                <w:color w:val="000000"/>
                <w:sz w:val="18"/>
              </w:rPr>
              <w:t>√</w:t>
            </w:r>
          </w:p>
          <w:bookmarkEnd w:id="318"/>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45c69444" w:id="319"/>
          <w:p>
            <w:pPr>
              <w:spacing w:after="50" w:line="360" w:lineRule="auto" w:beforeLines="100"/>
              <w:ind w:left="0"/>
              <w:jc w:val="center"/>
            </w:pPr>
            <w:r>
              <w:rPr>
                <w:rFonts w:ascii="宋体" w:hAnsi="Times New Roman" w:eastAsia="宋体"/>
                <w:b w:val="false"/>
                <w:i w:val="false"/>
                <w:color w:val="000000"/>
                <w:sz w:val="18"/>
              </w:rPr>
              <w:t>奥乐齐</w:t>
            </w:r>
          </w:p>
          <w:bookmarkEnd w:id="31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7a7bd4c" w:id="320"/>
          <w:p>
            <w:pPr>
              <w:spacing w:after="50" w:line="360" w:lineRule="auto" w:beforeLines="100"/>
              <w:ind w:left="0"/>
              <w:jc w:val="center"/>
            </w:pPr>
            <w:r>
              <w:rPr>
                <w:rFonts w:ascii="宋体" w:hAnsi="Times New Roman" w:eastAsia="宋体"/>
                <w:b w:val="false"/>
                <w:i w:val="false"/>
                <w:color w:val="000000"/>
                <w:sz w:val="18"/>
              </w:rPr>
              <w:t>新增采集</w:t>
            </w:r>
          </w:p>
          <w:bookmarkEnd w:id="32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80062a7" w:id="321"/>
          <w:p>
            <w:pPr>
              <w:spacing w:after="50" w:line="360" w:lineRule="auto" w:beforeLines="100"/>
              <w:ind w:left="0"/>
              <w:jc w:val="center"/>
            </w:pPr>
            <w:r>
              <w:rPr>
                <w:rFonts w:ascii="宋体" w:hAnsi="Times New Roman" w:eastAsia="宋体"/>
                <w:b w:val="false"/>
                <w:i w:val="false"/>
                <w:color w:val="000000"/>
                <w:sz w:val="18"/>
              </w:rPr>
              <w:t>H2</w:t>
            </w:r>
          </w:p>
          <w:bookmarkEnd w:id="32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5c045e9" w:id="322"/>
          <w:p>
            <w:pPr>
              <w:spacing w:after="50" w:line="360" w:lineRule="auto" w:beforeLines="100"/>
              <w:ind w:left="0"/>
              <w:jc w:val="center"/>
            </w:pPr>
            <w:r>
              <w:rPr>
                <w:rFonts w:ascii="宋体" w:hAnsi="Times New Roman" w:eastAsia="宋体"/>
                <w:b w:val="false"/>
                <w:i w:val="false"/>
                <w:color w:val="000000"/>
                <w:sz w:val="18"/>
              </w:rPr>
              <w:t>0</w:t>
            </w:r>
          </w:p>
          <w:bookmarkEnd w:id="32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4fcd773" w:id="323"/>
          <w:p>
            <w:pPr>
              <w:spacing w:after="50" w:line="360" w:lineRule="auto" w:beforeLines="100"/>
              <w:ind w:left="0"/>
              <w:jc w:val="center"/>
            </w:pPr>
            <w:r>
              <w:rPr>
                <w:rFonts w:ascii="宋体" w:hAnsi="Times New Roman" w:eastAsia="宋体"/>
                <w:b w:val="false"/>
                <w:i w:val="false"/>
                <w:color w:val="000000"/>
                <w:sz w:val="18"/>
              </w:rPr>
              <w:t>未连接</w:t>
            </w:r>
          </w:p>
          <w:bookmarkEnd w:id="32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7894f247" w:id="324"/>
          <w:p>
            <w:pPr>
              <w:spacing w:after="50" w:line="360" w:lineRule="auto" w:beforeLines="100"/>
              <w:ind w:left="0"/>
              <w:jc w:val="center"/>
            </w:pPr>
            <w:r>
              <w:rPr>
                <w:rFonts w:ascii="宋体" w:hAnsi="Times New Roman" w:eastAsia="宋体"/>
                <w:b w:val="false"/>
                <w:i w:val="false"/>
                <w:color w:val="000000"/>
                <w:sz w:val="18"/>
              </w:rPr>
              <w:t>7-11上海</w:t>
            </w:r>
          </w:p>
          <w:bookmarkEnd w:id="32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46f5a0c" w:id="325"/>
          <w:p>
            <w:pPr>
              <w:spacing w:after="50" w:line="360" w:lineRule="auto" w:beforeLines="100"/>
              <w:ind w:left="0"/>
              <w:jc w:val="center"/>
            </w:pPr>
            <w:r>
              <w:rPr>
                <w:rFonts w:ascii="宋体" w:hAnsi="Times New Roman" w:eastAsia="宋体"/>
                <w:b w:val="false"/>
                <w:i w:val="false"/>
                <w:color w:val="000000"/>
                <w:sz w:val="18"/>
              </w:rPr>
              <w:t>存量KA</w:t>
            </w:r>
          </w:p>
          <w:bookmarkEnd w:id="32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f35e52" w:id="326"/>
          <w:p>
            <w:pPr>
              <w:spacing w:after="50" w:line="360" w:lineRule="auto" w:beforeLines="100"/>
              <w:ind w:left="0"/>
              <w:jc w:val="center"/>
            </w:pPr>
            <w:r>
              <w:rPr>
                <w:rFonts w:ascii="宋体" w:hAnsi="Times New Roman" w:eastAsia="宋体"/>
                <w:b w:val="false"/>
                <w:i w:val="false"/>
                <w:color w:val="000000"/>
                <w:sz w:val="18"/>
              </w:rPr>
              <w:t>H2</w:t>
            </w:r>
          </w:p>
          <w:bookmarkEnd w:id="32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a4fcc8e" w:id="327"/>
          <w:p>
            <w:pPr>
              <w:spacing w:after="50" w:line="360" w:lineRule="auto" w:beforeLines="100"/>
              <w:ind w:left="0"/>
              <w:jc w:val="center"/>
            </w:pPr>
            <w:r>
              <w:rPr>
                <w:rFonts w:ascii="宋体" w:hAnsi="Times New Roman" w:eastAsia="宋体"/>
                <w:b w:val="false"/>
                <w:i w:val="false"/>
                <w:color w:val="000000"/>
                <w:sz w:val="18"/>
              </w:rPr>
              <w:t>3</w:t>
            </w:r>
          </w:p>
          <w:bookmarkEnd w:id="32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e150e70" w:id="328"/>
          <w:p>
            <w:pPr>
              <w:spacing w:after="50" w:line="360" w:lineRule="auto" w:beforeLines="100"/>
              <w:ind w:left="0"/>
              <w:jc w:val="center"/>
            </w:pPr>
            <w:r>
              <w:rPr>
                <w:rFonts w:ascii="宋体" w:hAnsi="Times New Roman" w:eastAsia="宋体"/>
                <w:b w:val="false"/>
                <w:i w:val="false"/>
                <w:color w:val="000000"/>
                <w:sz w:val="18"/>
              </w:rPr>
              <w:t>已连接</w:t>
            </w:r>
          </w:p>
          <w:bookmarkEnd w:id="32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ca13a48" w:id="329"/>
          <w:p>
            <w:pPr>
              <w:spacing w:after="50" w:line="360" w:lineRule="auto" w:beforeLines="100"/>
              <w:ind w:left="0"/>
              <w:jc w:val="center"/>
            </w:pPr>
            <w:r>
              <w:rPr>
                <w:rFonts w:ascii="宋体" w:hAnsi="Times New Roman" w:eastAsia="宋体"/>
                <w:b w:val="false"/>
                <w:i w:val="false"/>
                <w:color w:val="000000"/>
                <w:sz w:val="18"/>
              </w:rPr>
              <w:t>√</w:t>
            </w:r>
          </w:p>
          <w:bookmarkEnd w:id="32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0c096a2" w:id="330"/>
          <w:p>
            <w:pPr>
              <w:spacing w:after="50" w:line="360" w:lineRule="auto" w:beforeLines="100"/>
              <w:ind w:left="0"/>
              <w:jc w:val="center"/>
            </w:pPr>
            <w:r>
              <w:rPr>
                <w:rFonts w:ascii="宋体" w:hAnsi="Times New Roman" w:eastAsia="宋体"/>
                <w:b w:val="false"/>
                <w:i w:val="false"/>
                <w:color w:val="000000"/>
                <w:sz w:val="18"/>
              </w:rPr>
              <w:t>√</w:t>
            </w:r>
          </w:p>
          <w:bookmarkEnd w:id="33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0bff563" w:id="331"/>
          <w:p>
            <w:pPr>
              <w:spacing w:after="50" w:line="360" w:lineRule="auto" w:beforeLines="100"/>
              <w:ind w:left="0"/>
              <w:jc w:val="center"/>
            </w:pPr>
            <w:r>
              <w:rPr>
                <w:rFonts w:ascii="宋体" w:hAnsi="Times New Roman" w:eastAsia="宋体"/>
                <w:b w:val="false"/>
                <w:i w:val="false"/>
                <w:color w:val="000000"/>
                <w:sz w:val="18"/>
              </w:rPr>
              <w:t>√</w:t>
            </w:r>
          </w:p>
          <w:bookmarkEnd w:id="33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b1f0b5d" w:id="332"/>
          <w:p>
            <w:pPr>
              <w:spacing w:after="50" w:line="360" w:lineRule="auto" w:beforeLines="100"/>
              <w:ind w:left="0"/>
              <w:jc w:val="center"/>
            </w:pPr>
            <w:r>
              <w:rPr>
                <w:rFonts w:ascii="宋体" w:hAnsi="Times New Roman" w:eastAsia="宋体"/>
                <w:b w:val="false"/>
                <w:i w:val="false"/>
                <w:color w:val="000000"/>
                <w:sz w:val="18"/>
              </w:rPr>
              <w:t>人人乐</w:t>
            </w:r>
          </w:p>
          <w:bookmarkEnd w:id="33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c211298" w:id="333"/>
          <w:p>
            <w:pPr>
              <w:spacing w:after="50" w:line="360" w:lineRule="auto" w:beforeLines="100"/>
              <w:ind w:left="0"/>
              <w:jc w:val="center"/>
            </w:pPr>
            <w:r>
              <w:rPr>
                <w:rFonts w:ascii="宋体" w:hAnsi="Times New Roman" w:eastAsia="宋体"/>
                <w:b w:val="false"/>
                <w:i w:val="false"/>
                <w:color w:val="000000"/>
                <w:sz w:val="18"/>
              </w:rPr>
              <w:t>存量KA</w:t>
            </w:r>
          </w:p>
          <w:bookmarkEnd w:id="33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aef3662" w:id="334"/>
          <w:p>
            <w:pPr>
              <w:spacing w:after="50" w:line="360" w:lineRule="auto" w:beforeLines="100"/>
              <w:ind w:left="0"/>
              <w:jc w:val="center"/>
            </w:pPr>
            <w:r>
              <w:rPr>
                <w:rFonts w:ascii="宋体" w:hAnsi="Times New Roman" w:eastAsia="宋体"/>
                <w:b w:val="false"/>
                <w:i w:val="false"/>
                <w:color w:val="262626"/>
                <w:sz w:val="18"/>
              </w:rPr>
              <w:t>H2</w:t>
            </w:r>
          </w:p>
          <w:bookmarkEnd w:id="33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21f0c91" w:id="335"/>
          <w:p>
            <w:pPr>
              <w:spacing w:after="50" w:line="360" w:lineRule="auto" w:beforeLines="100"/>
              <w:ind w:left="0"/>
              <w:jc w:val="center"/>
            </w:pPr>
            <w:r>
              <w:rPr>
                <w:rFonts w:ascii="宋体" w:hAnsi="Times New Roman" w:eastAsia="宋体"/>
                <w:b w:val="false"/>
                <w:i w:val="false"/>
                <w:color w:val="000000"/>
                <w:sz w:val="18"/>
              </w:rPr>
              <w:t>2</w:t>
            </w:r>
          </w:p>
          <w:bookmarkEnd w:id="33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f3a06a1" w:id="336"/>
          <w:p>
            <w:pPr>
              <w:spacing w:after="50" w:line="360" w:lineRule="auto" w:beforeLines="100"/>
              <w:ind w:left="0"/>
              <w:jc w:val="center"/>
            </w:pPr>
            <w:r>
              <w:rPr>
                <w:rFonts w:ascii="宋体" w:hAnsi="Times New Roman" w:eastAsia="宋体"/>
                <w:b w:val="false"/>
                <w:i w:val="false"/>
                <w:color w:val="000000"/>
                <w:sz w:val="18"/>
              </w:rPr>
              <w:t>已连接</w:t>
            </w:r>
          </w:p>
          <w:bookmarkEnd w:id="33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6b788f0" w:id="337"/>
          <w:p>
            <w:pPr>
              <w:spacing w:after="50" w:line="360" w:lineRule="auto" w:beforeLines="100"/>
              <w:ind w:left="0"/>
              <w:jc w:val="center"/>
            </w:pPr>
            <w:r>
              <w:rPr>
                <w:rFonts w:ascii="宋体" w:hAnsi="Times New Roman" w:eastAsia="宋体"/>
                <w:b w:val="false"/>
                <w:i w:val="false"/>
                <w:color w:val="000000"/>
                <w:sz w:val="18"/>
              </w:rPr>
              <w:t>√</w:t>
            </w:r>
          </w:p>
          <w:bookmarkEnd w:id="33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228b27d" w:id="338"/>
          <w:p>
            <w:pPr>
              <w:spacing w:after="50" w:line="360" w:lineRule="auto" w:beforeLines="100"/>
              <w:ind w:left="0"/>
              <w:jc w:val="center"/>
            </w:pPr>
            <w:r>
              <w:rPr>
                <w:rFonts w:ascii="宋体" w:hAnsi="Times New Roman" w:eastAsia="宋体"/>
                <w:b w:val="false"/>
                <w:i w:val="false"/>
                <w:color w:val="000000"/>
                <w:sz w:val="18"/>
              </w:rPr>
              <w:t>√</w:t>
            </w:r>
          </w:p>
          <w:bookmarkEnd w:id="33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3829db2" w:id="339"/>
          <w:p>
            <w:pPr>
              <w:spacing w:after="50" w:line="360" w:lineRule="auto" w:beforeLines="100"/>
              <w:ind w:left="0"/>
              <w:jc w:val="center"/>
            </w:pPr>
            <w:r>
              <w:rPr>
                <w:rFonts w:ascii="宋体" w:hAnsi="Times New Roman" w:eastAsia="宋体"/>
                <w:b w:val="false"/>
                <w:i w:val="false"/>
                <w:color w:val="000000"/>
                <w:sz w:val="18"/>
              </w:rPr>
              <w:t>北京华联</w:t>
            </w:r>
          </w:p>
          <w:bookmarkEnd w:id="33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648e4d" w:id="340"/>
          <w:p>
            <w:pPr>
              <w:spacing w:after="50" w:line="360" w:lineRule="auto" w:beforeLines="100"/>
              <w:ind w:left="0"/>
              <w:jc w:val="center"/>
            </w:pPr>
            <w:r>
              <w:rPr>
                <w:rFonts w:ascii="宋体" w:hAnsi="Times New Roman" w:eastAsia="宋体"/>
                <w:b w:val="false"/>
                <w:i w:val="false"/>
                <w:color w:val="000000"/>
                <w:sz w:val="18"/>
              </w:rPr>
              <w:t>存量KA</w:t>
            </w:r>
          </w:p>
          <w:bookmarkEnd w:id="34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749f7f" w:id="341"/>
          <w:p>
            <w:pPr>
              <w:spacing w:after="50" w:line="360" w:lineRule="auto" w:beforeLines="100"/>
              <w:ind w:left="0"/>
              <w:jc w:val="center"/>
            </w:pPr>
            <w:r>
              <w:rPr>
                <w:rFonts w:ascii="宋体" w:hAnsi="Times New Roman" w:eastAsia="宋体"/>
                <w:b w:val="false"/>
                <w:i w:val="false"/>
                <w:color w:val="262626"/>
                <w:sz w:val="18"/>
              </w:rPr>
              <w:t>H2</w:t>
            </w:r>
          </w:p>
          <w:bookmarkEnd w:id="34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fedc5a5" w:id="342"/>
          <w:p>
            <w:pPr>
              <w:spacing w:after="50" w:line="360" w:lineRule="auto" w:beforeLines="100"/>
              <w:ind w:left="0"/>
              <w:jc w:val="center"/>
            </w:pPr>
            <w:r>
              <w:rPr>
                <w:rFonts w:ascii="宋体" w:hAnsi="Times New Roman" w:eastAsia="宋体"/>
                <w:b w:val="false"/>
                <w:i w:val="false"/>
                <w:color w:val="000000"/>
                <w:sz w:val="18"/>
              </w:rPr>
              <w:t>4</w:t>
            </w:r>
          </w:p>
          <w:bookmarkEnd w:id="34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e4054a3" w:id="343"/>
          <w:p>
            <w:pPr>
              <w:spacing w:after="50" w:line="360" w:lineRule="auto" w:beforeLines="100"/>
              <w:ind w:left="0"/>
              <w:jc w:val="center"/>
            </w:pPr>
            <w:r>
              <w:rPr>
                <w:rFonts w:ascii="宋体" w:hAnsi="Times New Roman" w:eastAsia="宋体"/>
                <w:b w:val="false"/>
                <w:i w:val="false"/>
                <w:color w:val="000000"/>
                <w:sz w:val="18"/>
              </w:rPr>
              <w:t>已连接</w:t>
            </w:r>
          </w:p>
          <w:bookmarkEnd w:id="34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fc2b221" w:id="344"/>
          <w:p>
            <w:pPr>
              <w:spacing w:after="50" w:line="360" w:lineRule="auto" w:beforeLines="100"/>
              <w:ind w:left="0"/>
              <w:jc w:val="center"/>
            </w:pPr>
            <w:r>
              <w:rPr>
                <w:rFonts w:ascii="宋体" w:hAnsi="Times New Roman" w:eastAsia="宋体"/>
                <w:b w:val="false"/>
                <w:i w:val="false"/>
                <w:color w:val="000000"/>
                <w:sz w:val="18"/>
              </w:rPr>
              <w:t>√</w:t>
            </w:r>
          </w:p>
          <w:bookmarkEnd w:id="344"/>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f73a790" w:id="345"/>
          <w:p>
            <w:pPr>
              <w:spacing w:after="50" w:line="360" w:lineRule="auto" w:beforeLines="100"/>
              <w:ind w:left="0"/>
              <w:jc w:val="center"/>
            </w:pPr>
            <w:r>
              <w:rPr>
                <w:rFonts w:ascii="宋体" w:hAnsi="Times New Roman" w:eastAsia="宋体"/>
                <w:b w:val="false"/>
                <w:i w:val="false"/>
                <w:color w:val="000000"/>
                <w:sz w:val="18"/>
              </w:rPr>
              <w:t>√</w:t>
            </w:r>
          </w:p>
          <w:bookmarkEnd w:id="34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6028c6f" w:id="346"/>
          <w:p>
            <w:pPr>
              <w:spacing w:after="50" w:line="360" w:lineRule="auto" w:beforeLines="100"/>
              <w:ind w:left="0"/>
              <w:jc w:val="center"/>
            </w:pPr>
            <w:r>
              <w:rPr>
                <w:rFonts w:ascii="宋体" w:hAnsi="Times New Roman" w:eastAsia="宋体"/>
                <w:b w:val="false"/>
                <w:i w:val="false"/>
                <w:color w:val="000000"/>
                <w:sz w:val="18"/>
              </w:rPr>
              <w:t>√</w:t>
            </w:r>
          </w:p>
          <w:bookmarkEnd w:id="34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e4e7a36" w:id="347"/>
          <w:p>
            <w:pPr>
              <w:spacing w:after="50" w:line="360" w:lineRule="auto" w:beforeLines="100"/>
              <w:ind w:left="0"/>
              <w:jc w:val="center"/>
            </w:pPr>
            <w:r>
              <w:rPr>
                <w:rFonts w:ascii="宋体" w:hAnsi="Times New Roman" w:eastAsia="宋体"/>
                <w:b w:val="false"/>
                <w:i w:val="false"/>
                <w:color w:val="000000"/>
                <w:sz w:val="18"/>
              </w:rPr>
              <w:t>√</w:t>
            </w:r>
          </w:p>
          <w:bookmarkEnd w:id="347"/>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2a0f387" w:id="348"/>
          <w:p>
            <w:pPr>
              <w:spacing w:after="50" w:line="360" w:lineRule="auto" w:beforeLines="100"/>
              <w:ind w:left="0"/>
              <w:jc w:val="center"/>
            </w:pPr>
            <w:r>
              <w:rPr>
                <w:rFonts w:ascii="宋体" w:hAnsi="Times New Roman" w:eastAsia="宋体"/>
                <w:b w:val="false"/>
                <w:i w:val="false"/>
                <w:color w:val="000000"/>
                <w:sz w:val="18"/>
              </w:rPr>
              <w:t>丹尼斯</w:t>
            </w:r>
          </w:p>
          <w:bookmarkEnd w:id="34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25a66b5" w:id="349"/>
          <w:p>
            <w:pPr>
              <w:spacing w:after="50" w:line="360" w:lineRule="auto" w:beforeLines="100"/>
              <w:ind w:left="0"/>
              <w:jc w:val="center"/>
            </w:pPr>
            <w:r>
              <w:rPr>
                <w:rFonts w:ascii="宋体" w:hAnsi="Times New Roman" w:eastAsia="宋体"/>
                <w:b w:val="false"/>
                <w:i w:val="false"/>
                <w:color w:val="000000"/>
                <w:sz w:val="18"/>
              </w:rPr>
              <w:t>存量KA</w:t>
            </w:r>
          </w:p>
          <w:bookmarkEnd w:id="34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13ccd84" w:id="350"/>
          <w:p>
            <w:pPr>
              <w:spacing w:after="50" w:line="360" w:lineRule="auto" w:beforeLines="100"/>
              <w:ind w:left="0"/>
              <w:jc w:val="center"/>
            </w:pPr>
            <w:r>
              <w:rPr>
                <w:rFonts w:ascii="宋体" w:hAnsi="Times New Roman" w:eastAsia="宋体"/>
                <w:b w:val="false"/>
                <w:i w:val="false"/>
                <w:color w:val="262626"/>
                <w:sz w:val="18"/>
              </w:rPr>
              <w:t>H2</w:t>
            </w:r>
          </w:p>
          <w:bookmarkEnd w:id="350"/>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105a81d" w:id="351"/>
          <w:p>
            <w:pPr>
              <w:spacing w:after="50" w:line="360" w:lineRule="auto" w:beforeLines="100"/>
              <w:ind w:left="0"/>
              <w:jc w:val="center"/>
            </w:pPr>
            <w:r>
              <w:rPr>
                <w:rFonts w:ascii="宋体" w:hAnsi="Times New Roman" w:eastAsia="宋体"/>
                <w:b w:val="false"/>
                <w:i w:val="false"/>
                <w:color w:val="000000"/>
                <w:sz w:val="18"/>
              </w:rPr>
              <w:t>7</w:t>
            </w:r>
          </w:p>
          <w:bookmarkEnd w:id="351"/>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d2e2372" w:id="352"/>
          <w:p>
            <w:pPr>
              <w:spacing w:after="50" w:line="360" w:lineRule="auto" w:beforeLines="100"/>
              <w:ind w:left="0"/>
              <w:jc w:val="center"/>
            </w:pPr>
            <w:r>
              <w:rPr>
                <w:rFonts w:ascii="宋体" w:hAnsi="Times New Roman" w:eastAsia="宋体"/>
                <w:b w:val="false"/>
                <w:i w:val="false"/>
                <w:color w:val="000000"/>
                <w:sz w:val="18"/>
              </w:rPr>
              <w:t>已连接</w:t>
            </w:r>
          </w:p>
          <w:bookmarkEnd w:id="352"/>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262d22a" w:id="353"/>
          <w:p>
            <w:pPr>
              <w:spacing w:after="50" w:line="360" w:lineRule="auto" w:beforeLines="100"/>
              <w:ind w:left="0"/>
              <w:jc w:val="center"/>
            </w:pPr>
            <w:r>
              <w:rPr>
                <w:rFonts w:ascii="宋体" w:hAnsi="Times New Roman" w:eastAsia="宋体"/>
                <w:b w:val="false"/>
                <w:i w:val="false"/>
                <w:color w:val="000000"/>
                <w:sz w:val="18"/>
              </w:rPr>
              <w:t>√</w:t>
            </w:r>
          </w:p>
          <w:bookmarkEnd w:id="353"/>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b79a81c" w:id="354"/>
          <w:p>
            <w:pPr>
              <w:spacing w:after="50" w:line="360" w:lineRule="auto" w:beforeLines="100"/>
              <w:ind w:left="0"/>
              <w:jc w:val="center"/>
            </w:pPr>
            <w:r>
              <w:rPr>
                <w:rFonts w:ascii="宋体" w:hAnsi="Times New Roman" w:eastAsia="宋体"/>
                <w:b w:val="false"/>
                <w:i w:val="false"/>
                <w:color w:val="000000"/>
                <w:sz w:val="18"/>
              </w:rPr>
              <w:t>√</w:t>
            </w:r>
          </w:p>
          <w:bookmarkEnd w:id="35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2b05541" w:id="355"/>
          <w:p>
            <w:pPr>
              <w:spacing w:after="50" w:line="360" w:lineRule="auto" w:beforeLines="100"/>
              <w:ind w:left="0"/>
              <w:jc w:val="center"/>
            </w:pPr>
            <w:r>
              <w:rPr>
                <w:rFonts w:ascii="宋体" w:hAnsi="Times New Roman" w:eastAsia="宋体"/>
                <w:b w:val="false"/>
                <w:i w:val="false"/>
                <w:color w:val="000000"/>
                <w:sz w:val="18"/>
              </w:rPr>
              <w:t>√</w:t>
            </w:r>
          </w:p>
          <w:bookmarkEnd w:id="35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67aa907" w:id="356"/>
          <w:p>
            <w:pPr>
              <w:spacing w:after="50" w:line="360" w:lineRule="auto" w:beforeLines="100"/>
              <w:ind w:left="0"/>
              <w:jc w:val="center"/>
            </w:pPr>
            <w:r>
              <w:rPr>
                <w:rFonts w:ascii="宋体" w:hAnsi="Times New Roman" w:eastAsia="宋体"/>
                <w:b w:val="false"/>
                <w:i w:val="false"/>
                <w:color w:val="000000"/>
                <w:sz w:val="18"/>
              </w:rPr>
              <w:t>√</w:t>
            </w:r>
          </w:p>
          <w:bookmarkEnd w:id="35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10d838e" w:id="357"/>
          <w:p>
            <w:pPr>
              <w:spacing w:after="50" w:line="360" w:lineRule="auto" w:beforeLines="100"/>
              <w:ind w:left="0"/>
              <w:jc w:val="center"/>
            </w:pPr>
            <w:r>
              <w:rPr>
                <w:rFonts w:ascii="宋体" w:hAnsi="Times New Roman" w:eastAsia="宋体"/>
                <w:b w:val="false"/>
                <w:i w:val="false"/>
                <w:color w:val="000000"/>
                <w:sz w:val="18"/>
              </w:rPr>
              <w:t>√</w:t>
            </w:r>
          </w:p>
          <w:bookmarkEnd w:id="35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7621e37" w:id="358"/>
          <w:p>
            <w:pPr>
              <w:spacing w:after="50" w:line="360" w:lineRule="auto" w:beforeLines="100"/>
              <w:ind w:left="0"/>
              <w:jc w:val="center"/>
            </w:pPr>
            <w:r>
              <w:rPr>
                <w:rFonts w:ascii="宋体" w:hAnsi="Times New Roman" w:eastAsia="宋体"/>
                <w:b w:val="false"/>
                <w:i w:val="false"/>
                <w:color w:val="000000"/>
                <w:sz w:val="18"/>
              </w:rPr>
              <w:t>√</w:t>
            </w:r>
          </w:p>
          <w:bookmarkEnd w:id="358"/>
        </w:tc>
        <w:tc>
          <w:tcPr>
            <w:tcW w:w="719"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2e049da" w:id="359"/>
          <w:p>
            <w:pPr>
              <w:spacing w:after="50" w:line="360" w:lineRule="auto" w:beforeLines="100"/>
              <w:ind w:left="0"/>
              <w:jc w:val="center"/>
            </w:pPr>
            <w:r>
              <w:rPr>
                <w:rFonts w:ascii="宋体" w:hAnsi="Times New Roman" w:eastAsia="宋体"/>
                <w:b w:val="false"/>
                <w:i w:val="false"/>
                <w:color w:val="000000"/>
                <w:sz w:val="18"/>
              </w:rPr>
              <w:t>√</w:t>
            </w:r>
          </w:p>
          <w:bookmarkEnd w:id="359"/>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43d1ff1" w:id="360"/>
          <w:p>
            <w:pPr>
              <w:spacing w:after="50" w:line="360" w:lineRule="auto" w:beforeLines="100"/>
              <w:ind w:left="0"/>
              <w:jc w:val="center"/>
            </w:pPr>
            <w:r>
              <w:rPr>
                <w:rFonts w:ascii="宋体" w:hAnsi="Times New Roman" w:eastAsia="宋体"/>
                <w:b w:val="false"/>
                <w:i w:val="false"/>
                <w:color w:val="000000"/>
                <w:sz w:val="18"/>
              </w:rPr>
              <w:t>步步高</w:t>
            </w:r>
          </w:p>
          <w:bookmarkEnd w:id="36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efad256" w:id="361"/>
          <w:p>
            <w:pPr>
              <w:spacing w:after="50" w:line="360" w:lineRule="auto" w:beforeLines="100"/>
              <w:ind w:left="0"/>
              <w:jc w:val="center"/>
            </w:pPr>
            <w:r>
              <w:rPr>
                <w:rFonts w:ascii="宋体" w:hAnsi="Times New Roman" w:eastAsia="宋体"/>
                <w:b w:val="false"/>
                <w:i w:val="false"/>
                <w:color w:val="000000"/>
                <w:sz w:val="18"/>
              </w:rPr>
              <w:t>存量KA</w:t>
            </w:r>
          </w:p>
          <w:bookmarkEnd w:id="36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5efb05b" w:id="362"/>
          <w:p>
            <w:pPr>
              <w:spacing w:after="50" w:line="360" w:lineRule="auto" w:beforeLines="100"/>
              <w:ind w:left="0"/>
              <w:jc w:val="center"/>
            </w:pPr>
            <w:r>
              <w:rPr>
                <w:rFonts w:ascii="宋体" w:hAnsi="Times New Roman" w:eastAsia="宋体"/>
                <w:b w:val="false"/>
                <w:i w:val="false"/>
                <w:color w:val="262626"/>
                <w:sz w:val="18"/>
              </w:rPr>
              <w:t>H2</w:t>
            </w:r>
          </w:p>
          <w:bookmarkEnd w:id="36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ef5ea21" w:id="363"/>
          <w:p>
            <w:pPr>
              <w:spacing w:after="50" w:line="360" w:lineRule="auto" w:beforeLines="100"/>
              <w:ind w:left="0"/>
              <w:jc w:val="center"/>
            </w:pPr>
            <w:r>
              <w:rPr>
                <w:rFonts w:ascii="宋体" w:hAnsi="Times New Roman" w:eastAsia="宋体"/>
                <w:b w:val="false"/>
                <w:i w:val="false"/>
                <w:color w:val="000000"/>
                <w:sz w:val="18"/>
              </w:rPr>
              <w:t>2</w:t>
            </w:r>
          </w:p>
          <w:bookmarkEnd w:id="36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4da7d19" w:id="364"/>
          <w:p>
            <w:pPr>
              <w:spacing w:after="50" w:line="360" w:lineRule="auto" w:beforeLines="100"/>
              <w:ind w:left="0"/>
              <w:jc w:val="center"/>
            </w:pPr>
            <w:r>
              <w:rPr>
                <w:rFonts w:ascii="宋体" w:hAnsi="Times New Roman" w:eastAsia="宋体"/>
                <w:b w:val="false"/>
                <w:i w:val="false"/>
                <w:color w:val="000000"/>
                <w:sz w:val="18"/>
              </w:rPr>
              <w:t>已连接</w:t>
            </w:r>
          </w:p>
          <w:bookmarkEnd w:id="36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1c3b195" w:id="365"/>
          <w:p>
            <w:pPr>
              <w:spacing w:after="50" w:line="360" w:lineRule="auto" w:beforeLines="100"/>
              <w:ind w:left="0"/>
              <w:jc w:val="center"/>
            </w:pPr>
            <w:r>
              <w:rPr>
                <w:rFonts w:ascii="宋体" w:hAnsi="Times New Roman" w:eastAsia="宋体"/>
                <w:b w:val="false"/>
                <w:i w:val="false"/>
                <w:color w:val="000000"/>
                <w:sz w:val="18"/>
              </w:rPr>
              <w:t>√</w:t>
            </w:r>
          </w:p>
          <w:bookmarkEnd w:id="365"/>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37bdc60" w:id="366"/>
          <w:p>
            <w:pPr>
              <w:spacing w:after="50" w:line="360" w:lineRule="auto" w:beforeLines="100"/>
              <w:ind w:left="0"/>
              <w:jc w:val="center"/>
            </w:pPr>
            <w:r>
              <w:rPr>
                <w:rFonts w:ascii="宋体" w:hAnsi="Times New Roman" w:eastAsia="宋体"/>
                <w:b w:val="false"/>
                <w:i w:val="false"/>
                <w:color w:val="000000"/>
                <w:sz w:val="18"/>
              </w:rPr>
              <w:t>√</w:t>
            </w:r>
          </w:p>
          <w:bookmarkEnd w:id="36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d7313f3" w:id="367"/>
          <w:p>
            <w:pPr>
              <w:spacing w:after="50" w:line="360" w:lineRule="auto" w:beforeLines="100"/>
              <w:ind w:left="0"/>
              <w:jc w:val="center"/>
            </w:pPr>
            <w:r>
              <w:rPr>
                <w:rFonts w:ascii="宋体" w:hAnsi="Times New Roman" w:eastAsia="宋体"/>
                <w:b w:val="false"/>
                <w:i w:val="false"/>
                <w:color w:val="000000"/>
                <w:sz w:val="18"/>
              </w:rPr>
              <w:t>卜蜂莲花</w:t>
            </w:r>
          </w:p>
          <w:bookmarkEnd w:id="36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d914278" w:id="368"/>
          <w:p>
            <w:pPr>
              <w:spacing w:after="50" w:line="360" w:lineRule="auto" w:beforeLines="100"/>
              <w:ind w:left="0"/>
              <w:jc w:val="center"/>
            </w:pPr>
            <w:r>
              <w:rPr>
                <w:rFonts w:ascii="宋体" w:hAnsi="Times New Roman" w:eastAsia="宋体"/>
                <w:b w:val="false"/>
                <w:i w:val="false"/>
                <w:color w:val="000000"/>
                <w:sz w:val="18"/>
              </w:rPr>
              <w:t>存量KA</w:t>
            </w:r>
          </w:p>
          <w:bookmarkEnd w:id="36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fc8b642" w:id="369"/>
          <w:p>
            <w:pPr>
              <w:spacing w:after="50" w:line="360" w:lineRule="auto" w:beforeLines="100"/>
              <w:ind w:left="0"/>
              <w:jc w:val="center"/>
            </w:pPr>
            <w:r>
              <w:rPr>
                <w:rFonts w:ascii="宋体" w:hAnsi="Times New Roman" w:eastAsia="宋体"/>
                <w:b w:val="false"/>
                <w:i w:val="false"/>
                <w:color w:val="262626"/>
                <w:sz w:val="18"/>
              </w:rPr>
              <w:t>H2</w:t>
            </w:r>
          </w:p>
          <w:bookmarkEnd w:id="36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74f8eb" w:id="370"/>
          <w:p>
            <w:pPr>
              <w:spacing w:after="50" w:line="360" w:lineRule="auto" w:beforeLines="100"/>
              <w:ind w:left="0"/>
              <w:jc w:val="center"/>
            </w:pPr>
            <w:r>
              <w:rPr>
                <w:rFonts w:ascii="宋体" w:hAnsi="Times New Roman" w:eastAsia="宋体"/>
                <w:b w:val="false"/>
                <w:i w:val="false"/>
                <w:color w:val="000000"/>
                <w:sz w:val="18"/>
              </w:rPr>
              <w:t>5</w:t>
            </w:r>
          </w:p>
          <w:bookmarkEnd w:id="37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0dcab61" w:id="371"/>
          <w:p>
            <w:pPr>
              <w:spacing w:after="50" w:line="360" w:lineRule="auto" w:beforeLines="100"/>
              <w:ind w:left="0"/>
              <w:jc w:val="center"/>
            </w:pPr>
            <w:r>
              <w:rPr>
                <w:rFonts w:ascii="宋体" w:hAnsi="Times New Roman" w:eastAsia="宋体"/>
                <w:b w:val="false"/>
                <w:i w:val="false"/>
                <w:color w:val="000000"/>
                <w:sz w:val="18"/>
              </w:rPr>
              <w:t>已连接</w:t>
            </w:r>
          </w:p>
          <w:bookmarkEnd w:id="37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8f374a5" w:id="372"/>
          <w:p>
            <w:pPr>
              <w:spacing w:after="50" w:line="360" w:lineRule="auto" w:beforeLines="100"/>
              <w:ind w:left="0"/>
              <w:jc w:val="center"/>
            </w:pPr>
            <w:r>
              <w:rPr>
                <w:rFonts w:ascii="宋体" w:hAnsi="Times New Roman" w:eastAsia="宋体"/>
                <w:b w:val="false"/>
                <w:i w:val="false"/>
                <w:color w:val="000000"/>
                <w:sz w:val="18"/>
              </w:rPr>
              <w:t>√</w:t>
            </w:r>
          </w:p>
          <w:bookmarkEnd w:id="372"/>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a03e1cb" w:id="373"/>
          <w:p>
            <w:pPr>
              <w:spacing w:after="50" w:line="360" w:lineRule="auto" w:beforeLines="100"/>
              <w:ind w:left="0"/>
              <w:jc w:val="center"/>
            </w:pPr>
            <w:r>
              <w:rPr>
                <w:rFonts w:ascii="宋体" w:hAnsi="Times New Roman" w:eastAsia="宋体"/>
                <w:b w:val="false"/>
                <w:i w:val="false"/>
                <w:color w:val="000000"/>
                <w:sz w:val="18"/>
              </w:rPr>
              <w:t>√</w:t>
            </w:r>
          </w:p>
          <w:bookmarkEnd w:id="37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eb13085" w:id="374"/>
          <w:p>
            <w:pPr>
              <w:spacing w:after="50" w:line="360" w:lineRule="auto" w:beforeLines="100"/>
              <w:ind w:left="0"/>
              <w:jc w:val="center"/>
            </w:pPr>
            <w:r>
              <w:rPr>
                <w:rFonts w:ascii="宋体" w:hAnsi="Times New Roman" w:eastAsia="宋体"/>
                <w:b w:val="false"/>
                <w:i w:val="false"/>
                <w:color w:val="000000"/>
                <w:sz w:val="18"/>
              </w:rPr>
              <w:t>√</w:t>
            </w:r>
          </w:p>
          <w:bookmarkEnd w:id="37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de9bcb7" w:id="375"/>
          <w:p>
            <w:pPr>
              <w:spacing w:after="50" w:line="360" w:lineRule="auto" w:beforeLines="100"/>
              <w:ind w:left="0"/>
              <w:jc w:val="center"/>
            </w:pPr>
            <w:r>
              <w:rPr>
                <w:rFonts w:ascii="宋体" w:hAnsi="Times New Roman" w:eastAsia="宋体"/>
                <w:b w:val="false"/>
                <w:i w:val="false"/>
                <w:color w:val="000000"/>
                <w:sz w:val="18"/>
              </w:rPr>
              <w:t>√</w:t>
            </w:r>
          </w:p>
          <w:bookmarkEnd w:id="375"/>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0f027e9" w:id="376"/>
          <w:p>
            <w:pPr>
              <w:spacing w:after="50" w:line="360" w:lineRule="auto" w:beforeLines="100"/>
              <w:ind w:left="0"/>
              <w:jc w:val="center"/>
            </w:pPr>
            <w:r>
              <w:rPr>
                <w:rFonts w:ascii="宋体" w:hAnsi="Times New Roman" w:eastAsia="宋体"/>
                <w:b w:val="false"/>
                <w:i w:val="false"/>
                <w:color w:val="000000"/>
                <w:sz w:val="18"/>
              </w:rPr>
              <w:t>√</w:t>
            </w:r>
          </w:p>
          <w:bookmarkEnd w:id="376"/>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99a587f" w:id="377"/>
          <w:p>
            <w:pPr>
              <w:spacing w:after="50" w:line="360" w:lineRule="auto" w:beforeLines="100"/>
              <w:ind w:left="0"/>
              <w:jc w:val="center"/>
            </w:pPr>
            <w:r>
              <w:rPr>
                <w:rFonts w:ascii="宋体" w:hAnsi="Times New Roman" w:eastAsia="宋体"/>
                <w:b w:val="false"/>
                <w:i w:val="false"/>
                <w:color w:val="000000"/>
                <w:sz w:val="18"/>
              </w:rPr>
              <w:t>欧亚</w:t>
            </w:r>
          </w:p>
          <w:bookmarkEnd w:id="37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dfe909f" w:id="378"/>
          <w:p>
            <w:pPr>
              <w:spacing w:after="50" w:line="360" w:lineRule="auto" w:beforeLines="100"/>
              <w:ind w:left="0"/>
              <w:jc w:val="center"/>
            </w:pPr>
            <w:r>
              <w:rPr>
                <w:rFonts w:ascii="宋体" w:hAnsi="Times New Roman" w:eastAsia="宋体"/>
                <w:b w:val="false"/>
                <w:i w:val="false"/>
                <w:color w:val="000000"/>
                <w:sz w:val="18"/>
              </w:rPr>
              <w:t>存量KA</w:t>
            </w:r>
          </w:p>
          <w:bookmarkEnd w:id="37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8b4076e" w:id="379"/>
          <w:p>
            <w:pPr>
              <w:spacing w:after="50" w:line="360" w:lineRule="auto" w:beforeLines="100"/>
              <w:ind w:left="0"/>
              <w:jc w:val="center"/>
            </w:pPr>
            <w:r>
              <w:rPr>
                <w:rFonts w:ascii="宋体" w:hAnsi="Times New Roman" w:eastAsia="宋体"/>
                <w:b w:val="false"/>
                <w:i w:val="false"/>
                <w:color w:val="262626"/>
                <w:sz w:val="18"/>
              </w:rPr>
              <w:t>H2</w:t>
            </w:r>
          </w:p>
          <w:bookmarkEnd w:id="37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a125e49" w:id="380"/>
          <w:p>
            <w:pPr>
              <w:spacing w:after="50" w:line="360" w:lineRule="auto" w:beforeLines="100"/>
              <w:ind w:left="0"/>
              <w:jc w:val="center"/>
            </w:pPr>
            <w:r>
              <w:rPr>
                <w:rFonts w:ascii="宋体" w:hAnsi="Times New Roman" w:eastAsia="宋体"/>
                <w:b w:val="false"/>
                <w:i w:val="false"/>
                <w:color w:val="000000"/>
                <w:sz w:val="18"/>
              </w:rPr>
              <w:t>5</w:t>
            </w:r>
          </w:p>
          <w:bookmarkEnd w:id="38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5ee592a" w:id="381"/>
          <w:p>
            <w:pPr>
              <w:spacing w:after="50" w:line="360" w:lineRule="auto" w:beforeLines="100"/>
              <w:ind w:left="0"/>
              <w:jc w:val="center"/>
            </w:pPr>
            <w:r>
              <w:rPr>
                <w:rFonts w:ascii="宋体" w:hAnsi="Times New Roman" w:eastAsia="宋体"/>
                <w:b w:val="false"/>
                <w:i w:val="false"/>
                <w:color w:val="000000"/>
                <w:sz w:val="18"/>
              </w:rPr>
              <w:t>已连接</w:t>
            </w:r>
          </w:p>
          <w:bookmarkEnd w:id="38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7b6348a" w:id="382"/>
          <w:p>
            <w:pPr>
              <w:spacing w:after="50" w:line="360" w:lineRule="auto" w:beforeLines="100"/>
              <w:ind w:left="0"/>
              <w:jc w:val="center"/>
            </w:pPr>
            <w:r>
              <w:rPr>
                <w:rFonts w:ascii="宋体" w:hAnsi="Times New Roman" w:eastAsia="宋体"/>
                <w:b w:val="false"/>
                <w:i w:val="false"/>
                <w:color w:val="000000"/>
                <w:sz w:val="18"/>
              </w:rPr>
              <w:t>√</w:t>
            </w:r>
          </w:p>
          <w:bookmarkEnd w:id="382"/>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fa9bc66" w:id="383"/>
          <w:p>
            <w:pPr>
              <w:spacing w:after="50" w:line="360" w:lineRule="auto" w:beforeLines="100"/>
              <w:ind w:left="0"/>
              <w:jc w:val="center"/>
            </w:pPr>
            <w:r>
              <w:rPr>
                <w:rFonts w:ascii="宋体" w:hAnsi="Times New Roman" w:eastAsia="宋体"/>
                <w:b w:val="false"/>
                <w:i w:val="false"/>
                <w:color w:val="000000"/>
                <w:sz w:val="18"/>
              </w:rPr>
              <w:t>√</w:t>
            </w:r>
          </w:p>
          <w:bookmarkEnd w:id="38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33b8443" w:id="384"/>
          <w:p>
            <w:pPr>
              <w:spacing w:after="50" w:line="360" w:lineRule="auto" w:beforeLines="100"/>
              <w:ind w:left="0"/>
              <w:jc w:val="center"/>
            </w:pPr>
            <w:r>
              <w:rPr>
                <w:rFonts w:ascii="宋体" w:hAnsi="Times New Roman" w:eastAsia="宋体"/>
                <w:b w:val="false"/>
                <w:i w:val="false"/>
                <w:color w:val="000000"/>
                <w:sz w:val="18"/>
              </w:rPr>
              <w:t>√</w:t>
            </w:r>
          </w:p>
          <w:bookmarkEnd w:id="38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56f32ee" w:id="385"/>
          <w:p>
            <w:pPr>
              <w:spacing w:after="50" w:line="360" w:lineRule="auto" w:beforeLines="100"/>
              <w:ind w:left="0"/>
              <w:jc w:val="center"/>
            </w:pPr>
            <w:r>
              <w:rPr>
                <w:rFonts w:ascii="宋体" w:hAnsi="Times New Roman" w:eastAsia="宋体"/>
                <w:b w:val="false"/>
                <w:i w:val="false"/>
                <w:color w:val="000000"/>
                <w:sz w:val="18"/>
              </w:rPr>
              <w:t>√</w:t>
            </w:r>
          </w:p>
          <w:bookmarkEnd w:id="38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a9d8554" w:id="386"/>
          <w:p>
            <w:pPr>
              <w:spacing w:after="50" w:line="360" w:lineRule="auto" w:beforeLines="100"/>
              <w:ind w:left="0"/>
              <w:jc w:val="center"/>
            </w:pPr>
            <w:r>
              <w:rPr>
                <w:rFonts w:ascii="宋体" w:hAnsi="Times New Roman" w:eastAsia="宋体"/>
                <w:b w:val="false"/>
                <w:i w:val="false"/>
                <w:color w:val="000000"/>
                <w:sz w:val="18"/>
              </w:rPr>
              <w:t>√</w:t>
            </w:r>
          </w:p>
          <w:bookmarkEnd w:id="386"/>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a3f7013" w:id="387"/>
          <w:p>
            <w:pPr>
              <w:spacing w:after="50" w:line="360" w:lineRule="auto" w:beforeLines="100"/>
              <w:ind w:left="0"/>
              <w:jc w:val="center"/>
            </w:pPr>
            <w:r>
              <w:rPr>
                <w:rFonts w:ascii="宋体" w:hAnsi="Times New Roman" w:eastAsia="宋体"/>
                <w:b w:val="false"/>
                <w:i w:val="false"/>
                <w:color w:val="000000"/>
                <w:sz w:val="18"/>
              </w:rPr>
              <w:t>红旗</w:t>
            </w:r>
          </w:p>
          <w:bookmarkEnd w:id="38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7210e63" w:id="388"/>
          <w:p>
            <w:pPr>
              <w:spacing w:after="50" w:line="360" w:lineRule="auto" w:beforeLines="100"/>
              <w:ind w:left="0"/>
              <w:jc w:val="center"/>
            </w:pPr>
            <w:r>
              <w:rPr>
                <w:rFonts w:ascii="宋体" w:hAnsi="Times New Roman" w:eastAsia="宋体"/>
                <w:b w:val="false"/>
                <w:i w:val="false"/>
                <w:color w:val="000000"/>
                <w:sz w:val="18"/>
              </w:rPr>
              <w:t>存量KA</w:t>
            </w:r>
          </w:p>
          <w:bookmarkEnd w:id="38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7a1c1ca" w:id="389"/>
          <w:p>
            <w:pPr>
              <w:spacing w:after="50" w:line="360" w:lineRule="auto" w:beforeLines="100"/>
              <w:ind w:left="0"/>
              <w:jc w:val="center"/>
            </w:pPr>
            <w:r>
              <w:rPr>
                <w:rFonts w:ascii="宋体" w:hAnsi="Times New Roman" w:eastAsia="宋体"/>
                <w:b w:val="false"/>
                <w:i w:val="false"/>
                <w:color w:val="262626"/>
                <w:sz w:val="18"/>
              </w:rPr>
              <w:t>H2</w:t>
            </w:r>
          </w:p>
          <w:bookmarkEnd w:id="38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1f788c1" w:id="390"/>
          <w:p>
            <w:pPr>
              <w:spacing w:after="50" w:line="360" w:lineRule="auto" w:beforeLines="100"/>
              <w:ind w:left="0"/>
              <w:jc w:val="center"/>
            </w:pPr>
            <w:r>
              <w:rPr>
                <w:rFonts w:ascii="宋体" w:hAnsi="Times New Roman" w:eastAsia="宋体"/>
                <w:b w:val="false"/>
                <w:i w:val="false"/>
                <w:color w:val="000000"/>
                <w:sz w:val="18"/>
              </w:rPr>
              <w:t>4</w:t>
            </w:r>
          </w:p>
          <w:bookmarkEnd w:id="39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3f34d89" w:id="391"/>
          <w:p>
            <w:pPr>
              <w:spacing w:after="50" w:line="360" w:lineRule="auto" w:beforeLines="100"/>
              <w:ind w:left="0"/>
              <w:jc w:val="center"/>
            </w:pPr>
            <w:r>
              <w:rPr>
                <w:rFonts w:ascii="宋体" w:hAnsi="Times New Roman" w:eastAsia="宋体"/>
                <w:b w:val="false"/>
                <w:i w:val="false"/>
                <w:color w:val="000000"/>
                <w:sz w:val="18"/>
              </w:rPr>
              <w:t>已连接</w:t>
            </w:r>
          </w:p>
          <w:bookmarkEnd w:id="39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e24187b" w:id="392"/>
          <w:p>
            <w:pPr>
              <w:spacing w:after="50" w:line="360" w:lineRule="auto" w:beforeLines="100"/>
              <w:ind w:left="0"/>
              <w:jc w:val="center"/>
            </w:pPr>
            <w:r>
              <w:rPr>
                <w:rFonts w:ascii="宋体" w:hAnsi="Times New Roman" w:eastAsia="宋体"/>
                <w:b w:val="false"/>
                <w:i w:val="false"/>
                <w:color w:val="000000"/>
                <w:sz w:val="18"/>
              </w:rPr>
              <w:t>√</w:t>
            </w:r>
          </w:p>
          <w:bookmarkEnd w:id="392"/>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3b08056" w:id="393"/>
          <w:p>
            <w:pPr>
              <w:spacing w:after="50" w:line="360" w:lineRule="auto" w:beforeLines="100"/>
              <w:ind w:left="0"/>
              <w:jc w:val="center"/>
            </w:pPr>
            <w:r>
              <w:rPr>
                <w:rFonts w:ascii="宋体" w:hAnsi="Times New Roman" w:eastAsia="宋体"/>
                <w:b w:val="false"/>
                <w:i w:val="false"/>
                <w:color w:val="000000"/>
                <w:sz w:val="18"/>
              </w:rPr>
              <w:t>√</w:t>
            </w:r>
          </w:p>
          <w:bookmarkEnd w:id="39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d0704e0" w:id="394"/>
          <w:p>
            <w:pPr>
              <w:spacing w:after="50" w:line="360" w:lineRule="auto" w:beforeLines="100"/>
              <w:ind w:left="0"/>
              <w:jc w:val="center"/>
            </w:pPr>
            <w:r>
              <w:rPr>
                <w:rFonts w:ascii="宋体" w:hAnsi="Times New Roman" w:eastAsia="宋体"/>
                <w:b w:val="false"/>
                <w:i w:val="false"/>
                <w:color w:val="000000"/>
                <w:sz w:val="18"/>
              </w:rPr>
              <w:t>√</w:t>
            </w:r>
          </w:p>
          <w:bookmarkEnd w:id="39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0319671" w:id="395"/>
          <w:p>
            <w:pPr>
              <w:spacing w:after="50" w:line="360" w:lineRule="auto" w:beforeLines="100"/>
              <w:ind w:left="0"/>
              <w:jc w:val="center"/>
            </w:pPr>
            <w:r>
              <w:rPr>
                <w:rFonts w:ascii="宋体" w:hAnsi="Times New Roman" w:eastAsia="宋体"/>
                <w:b w:val="false"/>
                <w:i w:val="false"/>
                <w:color w:val="000000"/>
                <w:sz w:val="18"/>
              </w:rPr>
              <w:t>√</w:t>
            </w:r>
          </w:p>
          <w:bookmarkEnd w:id="39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a7d2514" w:id="396"/>
          <w:p>
            <w:pPr>
              <w:spacing w:after="50" w:line="360" w:lineRule="auto" w:beforeLines="100"/>
              <w:ind w:left="0"/>
              <w:jc w:val="center"/>
            </w:pPr>
            <w:r>
              <w:rPr>
                <w:rFonts w:ascii="宋体" w:hAnsi="Times New Roman" w:eastAsia="宋体"/>
                <w:b w:val="false"/>
                <w:i w:val="false"/>
                <w:color w:val="000000"/>
                <w:sz w:val="18"/>
              </w:rPr>
              <w:t>天虹</w:t>
            </w:r>
          </w:p>
          <w:bookmarkEnd w:id="39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0bccd4c" w:id="397"/>
          <w:p>
            <w:pPr>
              <w:spacing w:after="50" w:line="360" w:lineRule="auto" w:beforeLines="100"/>
              <w:ind w:left="0"/>
              <w:jc w:val="center"/>
            </w:pPr>
            <w:r>
              <w:rPr>
                <w:rFonts w:ascii="宋体" w:hAnsi="Times New Roman" w:eastAsia="宋体"/>
                <w:b w:val="false"/>
                <w:i w:val="false"/>
                <w:color w:val="000000"/>
                <w:sz w:val="18"/>
              </w:rPr>
              <w:t>存量KA</w:t>
            </w:r>
          </w:p>
          <w:bookmarkEnd w:id="39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5117a32" w:id="398"/>
          <w:p>
            <w:pPr>
              <w:spacing w:after="50" w:line="360" w:lineRule="auto" w:beforeLines="100"/>
              <w:ind w:left="0"/>
              <w:jc w:val="center"/>
            </w:pPr>
            <w:r>
              <w:rPr>
                <w:rFonts w:ascii="宋体" w:hAnsi="Times New Roman" w:eastAsia="宋体"/>
                <w:b w:val="false"/>
                <w:i w:val="false"/>
                <w:color w:val="262626"/>
                <w:sz w:val="18"/>
              </w:rPr>
              <w:t>H2</w:t>
            </w:r>
          </w:p>
          <w:bookmarkEnd w:id="39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74fc10e" w:id="399"/>
          <w:p>
            <w:pPr>
              <w:spacing w:after="50" w:line="360" w:lineRule="auto" w:beforeLines="100"/>
              <w:ind w:left="0"/>
              <w:jc w:val="center"/>
            </w:pPr>
            <w:r>
              <w:rPr>
                <w:rFonts w:ascii="宋体" w:hAnsi="Times New Roman" w:eastAsia="宋体"/>
                <w:b w:val="false"/>
                <w:i w:val="false"/>
                <w:color w:val="000000"/>
                <w:sz w:val="18"/>
              </w:rPr>
              <w:t>6</w:t>
            </w:r>
          </w:p>
          <w:bookmarkEnd w:id="39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040b98a" w:id="400"/>
          <w:p>
            <w:pPr>
              <w:spacing w:after="50" w:line="360" w:lineRule="auto" w:beforeLines="100"/>
              <w:ind w:left="0"/>
              <w:jc w:val="center"/>
            </w:pPr>
            <w:r>
              <w:rPr>
                <w:rFonts w:ascii="宋体" w:hAnsi="Times New Roman" w:eastAsia="宋体"/>
                <w:b w:val="false"/>
                <w:i w:val="false"/>
                <w:color w:val="000000"/>
                <w:sz w:val="18"/>
              </w:rPr>
              <w:t>已连接</w:t>
            </w:r>
          </w:p>
          <w:bookmarkEnd w:id="40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301cb68" w:id="401"/>
          <w:p>
            <w:pPr>
              <w:spacing w:after="50" w:line="360" w:lineRule="auto" w:beforeLines="100"/>
              <w:ind w:left="0"/>
              <w:jc w:val="center"/>
            </w:pPr>
            <w:r>
              <w:rPr>
                <w:rFonts w:ascii="宋体" w:hAnsi="Times New Roman" w:eastAsia="宋体"/>
                <w:b w:val="false"/>
                <w:i w:val="false"/>
                <w:color w:val="000000"/>
                <w:sz w:val="18"/>
              </w:rPr>
              <w:t>√</w:t>
            </w:r>
          </w:p>
          <w:bookmarkEnd w:id="401"/>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354283e" w:id="402"/>
          <w:p>
            <w:pPr>
              <w:spacing w:after="50" w:line="360" w:lineRule="auto" w:beforeLines="100"/>
              <w:ind w:left="0"/>
              <w:jc w:val="center"/>
            </w:pPr>
            <w:r>
              <w:rPr>
                <w:rFonts w:ascii="宋体" w:hAnsi="Times New Roman" w:eastAsia="宋体"/>
                <w:b w:val="false"/>
                <w:i w:val="false"/>
                <w:color w:val="000000"/>
                <w:sz w:val="18"/>
              </w:rPr>
              <w:t>√</w:t>
            </w:r>
          </w:p>
          <w:bookmarkEnd w:id="402"/>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5413ce0" w:id="403"/>
          <w:p>
            <w:pPr>
              <w:spacing w:after="50" w:line="360" w:lineRule="auto" w:beforeLines="100"/>
              <w:ind w:left="0"/>
              <w:jc w:val="center"/>
            </w:pPr>
            <w:r>
              <w:rPr>
                <w:rFonts w:ascii="宋体" w:hAnsi="Times New Roman" w:eastAsia="宋体"/>
                <w:b w:val="false"/>
                <w:i w:val="false"/>
                <w:color w:val="000000"/>
                <w:sz w:val="18"/>
              </w:rPr>
              <w:t>√</w:t>
            </w:r>
          </w:p>
          <w:bookmarkEnd w:id="40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ae864c2" w:id="404"/>
          <w:p>
            <w:pPr>
              <w:spacing w:after="50" w:line="360" w:lineRule="auto" w:beforeLines="100"/>
              <w:ind w:left="0"/>
              <w:jc w:val="center"/>
            </w:pPr>
            <w:r>
              <w:rPr>
                <w:rFonts w:ascii="宋体" w:hAnsi="Times New Roman" w:eastAsia="宋体"/>
                <w:b w:val="false"/>
                <w:i w:val="false"/>
                <w:color w:val="000000"/>
                <w:sz w:val="18"/>
              </w:rPr>
              <w:t>√</w:t>
            </w:r>
          </w:p>
          <w:bookmarkEnd w:id="40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be1bca8" w:id="405"/>
          <w:p>
            <w:pPr>
              <w:spacing w:after="50" w:line="360" w:lineRule="auto" w:beforeLines="100"/>
              <w:ind w:left="0"/>
              <w:jc w:val="center"/>
            </w:pPr>
            <w:r>
              <w:rPr>
                <w:rFonts w:ascii="宋体" w:hAnsi="Times New Roman" w:eastAsia="宋体"/>
                <w:b w:val="false"/>
                <w:i w:val="false"/>
                <w:color w:val="000000"/>
                <w:sz w:val="18"/>
              </w:rPr>
              <w:t>√</w:t>
            </w:r>
          </w:p>
          <w:bookmarkEnd w:id="40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a392828" w:id="406"/>
          <w:p>
            <w:pPr>
              <w:spacing w:after="50" w:line="360" w:lineRule="auto" w:beforeLines="100"/>
              <w:ind w:left="0"/>
              <w:jc w:val="center"/>
            </w:pPr>
            <w:r>
              <w:rPr>
                <w:rFonts w:ascii="宋体" w:hAnsi="Times New Roman" w:eastAsia="宋体"/>
                <w:b w:val="false"/>
                <w:i w:val="false"/>
                <w:color w:val="000000"/>
                <w:sz w:val="18"/>
              </w:rPr>
              <w:t>√</w:t>
            </w:r>
          </w:p>
          <w:bookmarkEnd w:id="406"/>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bd743c7" w:id="407"/>
          <w:p>
            <w:pPr>
              <w:spacing w:after="50" w:line="360" w:lineRule="auto" w:beforeLines="100"/>
              <w:ind w:left="0"/>
              <w:jc w:val="center"/>
            </w:pPr>
            <w:r>
              <w:rPr>
                <w:rFonts w:ascii="宋体" w:hAnsi="Times New Roman" w:eastAsia="宋体"/>
                <w:b w:val="false"/>
                <w:i w:val="false"/>
                <w:color w:val="000000"/>
                <w:sz w:val="18"/>
              </w:rPr>
              <w:t>吉买盛</w:t>
            </w:r>
          </w:p>
          <w:bookmarkEnd w:id="40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53c7c2d" w:id="408"/>
          <w:p>
            <w:pPr>
              <w:spacing w:after="50" w:line="360" w:lineRule="auto" w:beforeLines="100"/>
              <w:ind w:left="0"/>
              <w:jc w:val="center"/>
            </w:pPr>
            <w:r>
              <w:rPr>
                <w:rFonts w:ascii="宋体" w:hAnsi="Times New Roman" w:eastAsia="宋体"/>
                <w:b w:val="false"/>
                <w:i w:val="false"/>
                <w:color w:val="000000"/>
                <w:sz w:val="18"/>
              </w:rPr>
              <w:t>存量KA</w:t>
            </w:r>
          </w:p>
          <w:bookmarkEnd w:id="40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b68881a" w:id="409"/>
          <w:p>
            <w:pPr>
              <w:spacing w:after="50" w:line="360" w:lineRule="auto" w:beforeLines="100"/>
              <w:ind w:left="0"/>
              <w:jc w:val="center"/>
            </w:pPr>
            <w:r>
              <w:rPr>
                <w:rFonts w:ascii="宋体" w:hAnsi="Times New Roman" w:eastAsia="宋体"/>
                <w:b w:val="false"/>
                <w:i w:val="false"/>
                <w:color w:val="262626"/>
                <w:sz w:val="18"/>
              </w:rPr>
              <w:t>H2</w:t>
            </w:r>
          </w:p>
          <w:bookmarkEnd w:id="40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213d9bb" w:id="410"/>
          <w:p>
            <w:pPr>
              <w:spacing w:after="50" w:line="360" w:lineRule="auto" w:beforeLines="100"/>
              <w:ind w:left="0"/>
              <w:jc w:val="center"/>
            </w:pPr>
            <w:r>
              <w:rPr>
                <w:rFonts w:ascii="宋体" w:hAnsi="Times New Roman" w:eastAsia="宋体"/>
                <w:b w:val="false"/>
                <w:i w:val="false"/>
                <w:color w:val="000000"/>
                <w:sz w:val="18"/>
              </w:rPr>
              <w:t>1</w:t>
            </w:r>
          </w:p>
          <w:bookmarkEnd w:id="41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af0de39" w:id="411"/>
          <w:p>
            <w:pPr>
              <w:spacing w:after="50" w:line="360" w:lineRule="auto" w:beforeLines="100"/>
              <w:ind w:left="0"/>
              <w:jc w:val="center"/>
            </w:pPr>
            <w:r>
              <w:rPr>
                <w:rFonts w:ascii="宋体" w:hAnsi="Times New Roman" w:eastAsia="宋体"/>
                <w:b w:val="false"/>
                <w:i w:val="false"/>
                <w:color w:val="000000"/>
                <w:sz w:val="18"/>
              </w:rPr>
              <w:t>已连接</w:t>
            </w:r>
          </w:p>
          <w:bookmarkEnd w:id="41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04c3090" w:id="412"/>
          <w:p>
            <w:pPr>
              <w:spacing w:after="50" w:line="360" w:lineRule="auto" w:beforeLines="100"/>
              <w:ind w:left="0"/>
              <w:jc w:val="center"/>
            </w:pPr>
            <w:r>
              <w:rPr>
                <w:rFonts w:ascii="宋体" w:hAnsi="Times New Roman" w:eastAsia="宋体"/>
                <w:b w:val="false"/>
                <w:i w:val="false"/>
                <w:color w:val="000000"/>
                <w:sz w:val="18"/>
              </w:rPr>
              <w:t>√</w:t>
            </w:r>
          </w:p>
          <w:bookmarkEnd w:id="41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5b2ac10" w:id="413"/>
          <w:p>
            <w:pPr>
              <w:spacing w:after="50" w:line="360" w:lineRule="auto" w:beforeLines="100"/>
              <w:ind w:left="0"/>
              <w:jc w:val="center"/>
            </w:pPr>
            <w:r>
              <w:rPr>
                <w:rFonts w:ascii="宋体" w:hAnsi="Times New Roman" w:eastAsia="宋体"/>
                <w:b w:val="false"/>
                <w:i w:val="false"/>
                <w:color w:val="000000"/>
                <w:sz w:val="18"/>
              </w:rPr>
              <w:t>王府井</w:t>
            </w:r>
          </w:p>
          <w:bookmarkEnd w:id="41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a36a363" w:id="414"/>
          <w:p>
            <w:pPr>
              <w:spacing w:after="50" w:line="360" w:lineRule="auto" w:beforeLines="100"/>
              <w:ind w:left="0"/>
              <w:jc w:val="center"/>
            </w:pPr>
            <w:r>
              <w:rPr>
                <w:rFonts w:ascii="宋体" w:hAnsi="Times New Roman" w:eastAsia="宋体"/>
                <w:b w:val="false"/>
                <w:i w:val="false"/>
                <w:color w:val="000000"/>
                <w:sz w:val="18"/>
              </w:rPr>
              <w:t>存量KA</w:t>
            </w:r>
          </w:p>
          <w:bookmarkEnd w:id="41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9d5d8d6" w:id="415"/>
          <w:p>
            <w:pPr>
              <w:spacing w:after="50" w:line="360" w:lineRule="auto" w:beforeLines="100"/>
              <w:ind w:left="0"/>
              <w:jc w:val="center"/>
            </w:pPr>
            <w:r>
              <w:rPr>
                <w:rFonts w:ascii="宋体" w:hAnsi="Times New Roman" w:eastAsia="宋体"/>
                <w:b w:val="false"/>
                <w:i w:val="false"/>
                <w:color w:val="262626"/>
                <w:sz w:val="18"/>
              </w:rPr>
              <w:t>H2</w:t>
            </w:r>
          </w:p>
          <w:bookmarkEnd w:id="41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0665a74" w:id="416"/>
          <w:p>
            <w:pPr>
              <w:spacing w:after="50" w:line="360" w:lineRule="auto" w:beforeLines="100"/>
              <w:ind w:left="0"/>
              <w:jc w:val="center"/>
            </w:pPr>
            <w:r>
              <w:rPr>
                <w:rFonts w:ascii="宋体" w:hAnsi="Times New Roman" w:eastAsia="宋体"/>
                <w:b w:val="false"/>
                <w:i w:val="false"/>
                <w:color w:val="000000"/>
                <w:sz w:val="18"/>
              </w:rPr>
              <w:t>4</w:t>
            </w:r>
          </w:p>
          <w:bookmarkEnd w:id="41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6906706" w:id="417"/>
          <w:p>
            <w:pPr>
              <w:spacing w:after="50" w:line="360" w:lineRule="auto" w:beforeLines="100"/>
              <w:ind w:left="0"/>
              <w:jc w:val="center"/>
            </w:pPr>
            <w:r>
              <w:rPr>
                <w:rFonts w:ascii="宋体" w:hAnsi="Times New Roman" w:eastAsia="宋体"/>
                <w:b w:val="false"/>
                <w:i w:val="false"/>
                <w:color w:val="000000"/>
                <w:sz w:val="18"/>
              </w:rPr>
              <w:t>已连接</w:t>
            </w:r>
          </w:p>
          <w:bookmarkEnd w:id="41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1053e27" w:id="418"/>
          <w:p>
            <w:pPr>
              <w:spacing w:after="50" w:line="360" w:lineRule="auto" w:beforeLines="100"/>
              <w:ind w:left="0"/>
              <w:jc w:val="center"/>
            </w:pPr>
            <w:r>
              <w:rPr>
                <w:rFonts w:ascii="宋体" w:hAnsi="Times New Roman" w:eastAsia="宋体"/>
                <w:b w:val="false"/>
                <w:i w:val="false"/>
                <w:color w:val="000000"/>
                <w:sz w:val="18"/>
              </w:rPr>
              <w:t>√</w:t>
            </w:r>
          </w:p>
          <w:bookmarkEnd w:id="418"/>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ff51bce" w:id="419"/>
          <w:p>
            <w:pPr>
              <w:spacing w:after="50" w:line="360" w:lineRule="auto" w:beforeLines="100"/>
              <w:ind w:left="0"/>
              <w:jc w:val="center"/>
            </w:pPr>
            <w:r>
              <w:rPr>
                <w:rFonts w:ascii="宋体" w:hAnsi="Times New Roman" w:eastAsia="宋体"/>
                <w:b w:val="false"/>
                <w:i w:val="false"/>
                <w:color w:val="000000"/>
                <w:sz w:val="18"/>
              </w:rPr>
              <w:t>√</w:t>
            </w:r>
          </w:p>
          <w:bookmarkEnd w:id="41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53f4288" w:id="420"/>
          <w:p>
            <w:pPr>
              <w:spacing w:after="50" w:line="360" w:lineRule="auto" w:beforeLines="100"/>
              <w:ind w:left="0"/>
              <w:jc w:val="center"/>
            </w:pPr>
            <w:r>
              <w:rPr>
                <w:rFonts w:ascii="宋体" w:hAnsi="Times New Roman" w:eastAsia="宋体"/>
                <w:b w:val="false"/>
                <w:i w:val="false"/>
                <w:color w:val="000000"/>
                <w:sz w:val="18"/>
              </w:rPr>
              <w:t>√</w:t>
            </w:r>
          </w:p>
          <w:bookmarkEnd w:id="42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f6b6667" w:id="421"/>
          <w:p>
            <w:pPr>
              <w:spacing w:after="50" w:line="360" w:lineRule="auto" w:beforeLines="100"/>
              <w:ind w:left="0"/>
              <w:jc w:val="center"/>
            </w:pPr>
            <w:r>
              <w:rPr>
                <w:rFonts w:ascii="宋体" w:hAnsi="Times New Roman" w:eastAsia="宋体"/>
                <w:b w:val="false"/>
                <w:i w:val="false"/>
                <w:color w:val="000000"/>
                <w:sz w:val="18"/>
              </w:rPr>
              <w:t>√</w:t>
            </w:r>
          </w:p>
          <w:bookmarkEnd w:id="42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1dcade7" w:id="422"/>
          <w:p>
            <w:pPr>
              <w:spacing w:after="50" w:line="360" w:lineRule="auto" w:beforeLines="100"/>
              <w:ind w:left="0"/>
              <w:jc w:val="center"/>
            </w:pPr>
            <w:r>
              <w:rPr>
                <w:rFonts w:ascii="宋体" w:hAnsi="Times New Roman" w:eastAsia="宋体"/>
                <w:b w:val="false"/>
                <w:i w:val="false"/>
                <w:color w:val="000000"/>
                <w:sz w:val="18"/>
              </w:rPr>
              <w:t>银座</w:t>
            </w:r>
          </w:p>
          <w:bookmarkEnd w:id="42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211e909" w:id="423"/>
          <w:p>
            <w:pPr>
              <w:spacing w:after="50" w:line="360" w:lineRule="auto" w:beforeLines="100"/>
              <w:ind w:left="0"/>
              <w:jc w:val="center"/>
            </w:pPr>
            <w:r>
              <w:rPr>
                <w:rFonts w:ascii="宋体" w:hAnsi="Times New Roman" w:eastAsia="宋体"/>
                <w:b w:val="false"/>
                <w:i w:val="false"/>
                <w:color w:val="000000"/>
                <w:sz w:val="18"/>
              </w:rPr>
              <w:t>存量KA</w:t>
            </w:r>
          </w:p>
          <w:bookmarkEnd w:id="42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f60f40f" w:id="424"/>
          <w:p>
            <w:pPr>
              <w:spacing w:after="50" w:line="360" w:lineRule="auto" w:beforeLines="100"/>
              <w:ind w:left="0"/>
              <w:jc w:val="center"/>
            </w:pPr>
            <w:r>
              <w:rPr>
                <w:rFonts w:ascii="宋体" w:hAnsi="Times New Roman" w:eastAsia="宋体"/>
                <w:b w:val="false"/>
                <w:i w:val="false"/>
                <w:color w:val="262626"/>
                <w:sz w:val="18"/>
              </w:rPr>
              <w:t>H2</w:t>
            </w:r>
          </w:p>
          <w:bookmarkEnd w:id="42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78845f9" w:id="425"/>
          <w:p>
            <w:pPr>
              <w:spacing w:after="50" w:line="360" w:lineRule="auto" w:beforeLines="100"/>
              <w:ind w:left="0"/>
              <w:jc w:val="center"/>
            </w:pPr>
            <w:r>
              <w:rPr>
                <w:rFonts w:ascii="宋体" w:hAnsi="Times New Roman" w:eastAsia="宋体"/>
                <w:b w:val="false"/>
                <w:i w:val="false"/>
                <w:color w:val="000000"/>
                <w:sz w:val="18"/>
              </w:rPr>
              <w:t>6</w:t>
            </w:r>
          </w:p>
          <w:bookmarkEnd w:id="42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6f4ab6a" w:id="426"/>
          <w:p>
            <w:pPr>
              <w:spacing w:after="50" w:line="360" w:lineRule="auto" w:beforeLines="100"/>
              <w:ind w:left="0"/>
              <w:jc w:val="center"/>
            </w:pPr>
            <w:r>
              <w:rPr>
                <w:rFonts w:ascii="宋体" w:hAnsi="Times New Roman" w:eastAsia="宋体"/>
                <w:b w:val="false"/>
                <w:i w:val="false"/>
                <w:color w:val="000000"/>
                <w:sz w:val="18"/>
              </w:rPr>
              <w:t>已连接</w:t>
            </w:r>
          </w:p>
          <w:bookmarkEnd w:id="42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8d962ec" w:id="427"/>
          <w:p>
            <w:pPr>
              <w:spacing w:after="50" w:line="360" w:lineRule="auto" w:beforeLines="100"/>
              <w:ind w:left="0"/>
              <w:jc w:val="center"/>
            </w:pPr>
            <w:r>
              <w:rPr>
                <w:rFonts w:ascii="宋体" w:hAnsi="Times New Roman" w:eastAsia="宋体"/>
                <w:b w:val="false"/>
                <w:i w:val="false"/>
                <w:color w:val="000000"/>
                <w:sz w:val="18"/>
              </w:rPr>
              <w:t>√</w:t>
            </w:r>
          </w:p>
          <w:bookmarkEnd w:id="42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f2aa374" w:id="428"/>
          <w:p>
            <w:pPr>
              <w:spacing w:after="50" w:line="360" w:lineRule="auto" w:beforeLines="100"/>
              <w:ind w:left="0"/>
              <w:jc w:val="center"/>
            </w:pPr>
            <w:r>
              <w:rPr>
                <w:rFonts w:ascii="宋体" w:hAnsi="Times New Roman" w:eastAsia="宋体"/>
                <w:b w:val="false"/>
                <w:i w:val="false"/>
                <w:color w:val="000000"/>
                <w:sz w:val="18"/>
              </w:rPr>
              <w:t>√</w:t>
            </w:r>
          </w:p>
          <w:bookmarkEnd w:id="42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5bca505" w:id="429"/>
          <w:p>
            <w:pPr>
              <w:spacing w:after="50" w:line="360" w:lineRule="auto" w:beforeLines="100"/>
              <w:ind w:left="0"/>
              <w:jc w:val="center"/>
            </w:pPr>
            <w:r>
              <w:rPr>
                <w:rFonts w:ascii="宋体" w:hAnsi="Times New Roman" w:eastAsia="宋体"/>
                <w:b w:val="false"/>
                <w:i w:val="false"/>
                <w:color w:val="000000"/>
                <w:sz w:val="18"/>
              </w:rPr>
              <w:t>√</w:t>
            </w:r>
          </w:p>
          <w:bookmarkEnd w:id="42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0adf76e" w:id="430"/>
          <w:p>
            <w:pPr>
              <w:spacing w:after="50" w:line="360" w:lineRule="auto" w:beforeLines="100"/>
              <w:ind w:left="0"/>
              <w:jc w:val="center"/>
            </w:pPr>
            <w:r>
              <w:rPr>
                <w:rFonts w:ascii="宋体" w:hAnsi="Times New Roman" w:eastAsia="宋体"/>
                <w:b w:val="false"/>
                <w:i w:val="false"/>
                <w:color w:val="000000"/>
                <w:sz w:val="18"/>
              </w:rPr>
              <w:t>√</w:t>
            </w:r>
          </w:p>
          <w:bookmarkEnd w:id="43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ecb7eef" w:id="431"/>
          <w:p>
            <w:pPr>
              <w:spacing w:after="50" w:line="360" w:lineRule="auto" w:beforeLines="100"/>
              <w:ind w:left="0"/>
              <w:jc w:val="center"/>
            </w:pPr>
            <w:r>
              <w:rPr>
                <w:rFonts w:ascii="宋体" w:hAnsi="Times New Roman" w:eastAsia="宋体"/>
                <w:b w:val="false"/>
                <w:i w:val="false"/>
                <w:color w:val="000000"/>
                <w:sz w:val="18"/>
              </w:rPr>
              <w:t>√</w:t>
            </w:r>
          </w:p>
          <w:bookmarkEnd w:id="43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8da4a0a" w:id="432"/>
          <w:p>
            <w:pPr>
              <w:spacing w:after="50" w:line="360" w:lineRule="auto" w:beforeLines="100"/>
              <w:ind w:left="0"/>
              <w:jc w:val="center"/>
            </w:pPr>
            <w:r>
              <w:rPr>
                <w:rFonts w:ascii="宋体" w:hAnsi="Times New Roman" w:eastAsia="宋体"/>
                <w:b w:val="false"/>
                <w:i w:val="false"/>
                <w:color w:val="000000"/>
                <w:sz w:val="18"/>
              </w:rPr>
              <w:t>√</w:t>
            </w:r>
          </w:p>
          <w:bookmarkEnd w:id="432"/>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a1d6013" w:id="433"/>
          <w:p>
            <w:pPr>
              <w:spacing w:after="50" w:line="360" w:lineRule="auto" w:beforeLines="100"/>
              <w:ind w:left="0"/>
              <w:jc w:val="center"/>
            </w:pPr>
            <w:r>
              <w:rPr>
                <w:rFonts w:ascii="宋体" w:hAnsi="Times New Roman" w:eastAsia="宋体"/>
                <w:b w:val="false"/>
                <w:i w:val="false"/>
                <w:color w:val="000000"/>
                <w:sz w:val="18"/>
              </w:rPr>
              <w:t>合家福</w:t>
            </w:r>
          </w:p>
          <w:bookmarkEnd w:id="43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a5f4c58" w:id="434"/>
          <w:p>
            <w:pPr>
              <w:spacing w:after="50" w:line="360" w:lineRule="auto" w:beforeLines="100"/>
              <w:ind w:left="0"/>
              <w:jc w:val="center"/>
            </w:pPr>
            <w:r>
              <w:rPr>
                <w:rFonts w:ascii="宋体" w:hAnsi="Times New Roman" w:eastAsia="宋体"/>
                <w:b w:val="false"/>
                <w:i w:val="false"/>
                <w:color w:val="000000"/>
                <w:sz w:val="18"/>
              </w:rPr>
              <w:t>新增采集</w:t>
            </w:r>
          </w:p>
          <w:bookmarkEnd w:id="43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c14c7a2" w:id="435"/>
          <w:p>
            <w:pPr>
              <w:spacing w:after="50" w:line="360" w:lineRule="auto" w:beforeLines="100"/>
              <w:ind w:left="0"/>
              <w:jc w:val="center"/>
            </w:pPr>
            <w:r>
              <w:rPr>
                <w:rFonts w:ascii="宋体" w:hAnsi="Times New Roman" w:eastAsia="宋体"/>
                <w:b w:val="false"/>
                <w:i w:val="false"/>
                <w:color w:val="262626"/>
                <w:sz w:val="18"/>
              </w:rPr>
              <w:t>H2</w:t>
            </w:r>
          </w:p>
          <w:bookmarkEnd w:id="43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2477e92" w:id="436"/>
          <w:p>
            <w:pPr>
              <w:spacing w:after="50" w:line="360" w:lineRule="auto" w:beforeLines="100"/>
              <w:ind w:left="0"/>
              <w:jc w:val="center"/>
            </w:pPr>
            <w:r>
              <w:rPr>
                <w:rFonts w:ascii="宋体" w:hAnsi="Times New Roman" w:eastAsia="宋体"/>
                <w:b w:val="false"/>
                <w:i w:val="false"/>
                <w:color w:val="000000"/>
                <w:sz w:val="18"/>
              </w:rPr>
              <w:t>6</w:t>
            </w:r>
          </w:p>
          <w:bookmarkEnd w:id="43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387ad64" w:id="437"/>
          <w:p>
            <w:pPr>
              <w:spacing w:after="50" w:line="360" w:lineRule="auto" w:beforeLines="100"/>
              <w:ind w:left="0"/>
              <w:jc w:val="center"/>
            </w:pPr>
            <w:r>
              <w:rPr>
                <w:rFonts w:ascii="宋体" w:hAnsi="Times New Roman" w:eastAsia="宋体"/>
                <w:b w:val="false"/>
                <w:i w:val="false"/>
                <w:color w:val="000000"/>
                <w:sz w:val="18"/>
              </w:rPr>
              <w:t>已连接</w:t>
            </w:r>
          </w:p>
          <w:bookmarkEnd w:id="43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b561889" w:id="438"/>
          <w:p>
            <w:pPr>
              <w:spacing w:after="50" w:line="360" w:lineRule="auto" w:beforeLines="100"/>
              <w:ind w:left="0"/>
              <w:jc w:val="center"/>
            </w:pPr>
            <w:r>
              <w:rPr>
                <w:rFonts w:ascii="宋体" w:hAnsi="Times New Roman" w:eastAsia="宋体"/>
                <w:b w:val="false"/>
                <w:i w:val="false"/>
                <w:color w:val="000000"/>
                <w:sz w:val="18"/>
              </w:rPr>
              <w:t>√</w:t>
            </w:r>
          </w:p>
          <w:bookmarkEnd w:id="438"/>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84c868c" w:id="439"/>
          <w:p>
            <w:pPr>
              <w:spacing w:after="50" w:line="360" w:lineRule="auto" w:beforeLines="100"/>
              <w:ind w:left="0"/>
              <w:jc w:val="center"/>
            </w:pPr>
            <w:r>
              <w:rPr>
                <w:rFonts w:ascii="宋体" w:hAnsi="Times New Roman" w:eastAsia="宋体"/>
                <w:b w:val="false"/>
                <w:i w:val="false"/>
                <w:color w:val="000000"/>
                <w:sz w:val="18"/>
              </w:rPr>
              <w:t>√</w:t>
            </w:r>
          </w:p>
          <w:bookmarkEnd w:id="43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985f13f" w:id="440"/>
          <w:p>
            <w:pPr>
              <w:spacing w:after="50" w:line="360" w:lineRule="auto" w:beforeLines="100"/>
              <w:ind w:left="0"/>
              <w:jc w:val="center"/>
            </w:pPr>
            <w:r>
              <w:rPr>
                <w:rFonts w:ascii="宋体" w:hAnsi="Times New Roman" w:eastAsia="宋体"/>
                <w:b w:val="false"/>
                <w:i w:val="false"/>
                <w:color w:val="000000"/>
                <w:sz w:val="18"/>
              </w:rPr>
              <w:t>√</w:t>
            </w:r>
          </w:p>
          <w:bookmarkEnd w:id="44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f0e6d77" w:id="441"/>
          <w:p>
            <w:pPr>
              <w:spacing w:after="50" w:line="360" w:lineRule="auto" w:beforeLines="100"/>
              <w:ind w:left="0"/>
              <w:jc w:val="center"/>
            </w:pPr>
            <w:r>
              <w:rPr>
                <w:rFonts w:ascii="宋体" w:hAnsi="Times New Roman" w:eastAsia="宋体"/>
                <w:b w:val="false"/>
                <w:i w:val="false"/>
                <w:color w:val="000000"/>
                <w:sz w:val="18"/>
              </w:rPr>
              <w:t>√</w:t>
            </w:r>
          </w:p>
          <w:bookmarkEnd w:id="44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90c80e0" w:id="442"/>
          <w:p>
            <w:pPr>
              <w:spacing w:after="50" w:line="360" w:lineRule="auto" w:beforeLines="100"/>
              <w:ind w:left="0"/>
              <w:jc w:val="center"/>
            </w:pPr>
            <w:r>
              <w:rPr>
                <w:rFonts w:ascii="宋体" w:hAnsi="Times New Roman" w:eastAsia="宋体"/>
                <w:b w:val="false"/>
                <w:i w:val="false"/>
                <w:color w:val="000000"/>
                <w:sz w:val="18"/>
              </w:rPr>
              <w:t>√</w:t>
            </w:r>
          </w:p>
          <w:bookmarkEnd w:id="442"/>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75a7655" w:id="443"/>
          <w:p>
            <w:pPr>
              <w:spacing w:after="50" w:line="360" w:lineRule="auto" w:beforeLines="100"/>
              <w:ind w:left="0"/>
              <w:jc w:val="center"/>
            </w:pPr>
            <w:r>
              <w:rPr>
                <w:rFonts w:ascii="宋体" w:hAnsi="Times New Roman" w:eastAsia="宋体"/>
                <w:b w:val="false"/>
                <w:i w:val="false"/>
                <w:color w:val="000000"/>
                <w:sz w:val="18"/>
              </w:rPr>
              <w:t>√</w:t>
            </w:r>
          </w:p>
          <w:bookmarkEnd w:id="443"/>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b4a6ceb" w:id="444"/>
          <w:p>
            <w:pPr>
              <w:spacing w:after="50" w:line="360" w:lineRule="auto" w:beforeLines="100"/>
              <w:ind w:left="0"/>
              <w:jc w:val="center"/>
            </w:pPr>
            <w:r>
              <w:rPr>
                <w:rFonts w:ascii="宋体" w:hAnsi="Times New Roman" w:eastAsia="宋体"/>
                <w:b w:val="false"/>
                <w:i w:val="false"/>
                <w:color w:val="000000"/>
                <w:sz w:val="18"/>
              </w:rPr>
              <w:t>中百仓储</w:t>
            </w:r>
          </w:p>
          <w:bookmarkEnd w:id="44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552a3ef" w:id="445"/>
          <w:p>
            <w:pPr>
              <w:spacing w:after="50" w:line="360" w:lineRule="auto" w:beforeLines="100"/>
              <w:ind w:left="0"/>
              <w:jc w:val="center"/>
            </w:pPr>
            <w:r>
              <w:rPr>
                <w:rFonts w:ascii="宋体" w:hAnsi="Times New Roman" w:eastAsia="宋体"/>
                <w:b w:val="false"/>
                <w:i w:val="false"/>
                <w:color w:val="000000"/>
                <w:sz w:val="18"/>
              </w:rPr>
              <w:t>存量KA</w:t>
            </w:r>
          </w:p>
          <w:bookmarkEnd w:id="44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07f5228" w:id="446"/>
          <w:p>
            <w:pPr>
              <w:spacing w:after="50" w:line="360" w:lineRule="auto" w:beforeLines="100"/>
              <w:ind w:left="0"/>
              <w:jc w:val="center"/>
            </w:pPr>
            <w:r>
              <w:rPr>
                <w:rFonts w:ascii="宋体" w:hAnsi="Times New Roman" w:eastAsia="宋体"/>
                <w:b w:val="false"/>
                <w:i w:val="false"/>
                <w:color w:val="262626"/>
                <w:sz w:val="18"/>
              </w:rPr>
              <w:t>H2</w:t>
            </w:r>
          </w:p>
          <w:bookmarkEnd w:id="44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0bf1258" w:id="447"/>
          <w:p>
            <w:pPr>
              <w:spacing w:after="50" w:line="360" w:lineRule="auto" w:beforeLines="100"/>
              <w:ind w:left="0"/>
              <w:jc w:val="center"/>
            </w:pPr>
            <w:r>
              <w:rPr>
                <w:rFonts w:ascii="宋体" w:hAnsi="Times New Roman" w:eastAsia="宋体"/>
                <w:b w:val="false"/>
                <w:i w:val="false"/>
                <w:color w:val="000000"/>
                <w:sz w:val="18"/>
              </w:rPr>
              <w:t>5</w:t>
            </w:r>
          </w:p>
          <w:bookmarkEnd w:id="44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f37f2b0" w:id="448"/>
          <w:p>
            <w:pPr>
              <w:spacing w:after="50" w:line="360" w:lineRule="auto" w:beforeLines="100"/>
              <w:ind w:left="0"/>
              <w:jc w:val="center"/>
            </w:pPr>
            <w:r>
              <w:rPr>
                <w:rFonts w:ascii="宋体" w:hAnsi="Times New Roman" w:eastAsia="宋体"/>
                <w:b w:val="false"/>
                <w:i w:val="false"/>
                <w:color w:val="000000"/>
                <w:sz w:val="18"/>
              </w:rPr>
              <w:t>已连接</w:t>
            </w:r>
          </w:p>
          <w:bookmarkEnd w:id="44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de8fb13" w:id="449"/>
          <w:p>
            <w:pPr>
              <w:spacing w:after="50" w:line="360" w:lineRule="auto" w:beforeLines="100"/>
              <w:ind w:left="0"/>
              <w:jc w:val="center"/>
            </w:pPr>
            <w:r>
              <w:rPr>
                <w:rFonts w:ascii="宋体" w:hAnsi="Times New Roman" w:eastAsia="宋体"/>
                <w:b w:val="false"/>
                <w:i w:val="false"/>
                <w:color w:val="000000"/>
                <w:sz w:val="18"/>
              </w:rPr>
              <w:t>√</w:t>
            </w:r>
          </w:p>
          <w:bookmarkEnd w:id="449"/>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4b91213" w:id="450"/>
          <w:p>
            <w:pPr>
              <w:spacing w:after="50" w:line="360" w:lineRule="auto" w:beforeLines="100"/>
              <w:ind w:left="0"/>
              <w:jc w:val="center"/>
            </w:pPr>
            <w:r>
              <w:rPr>
                <w:rFonts w:ascii="宋体" w:hAnsi="Times New Roman" w:eastAsia="宋体"/>
                <w:b w:val="false"/>
                <w:i w:val="false"/>
                <w:color w:val="000000"/>
                <w:sz w:val="18"/>
              </w:rPr>
              <w:t>√</w:t>
            </w:r>
          </w:p>
          <w:bookmarkEnd w:id="45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3b2599b" w:id="451"/>
          <w:p>
            <w:pPr>
              <w:spacing w:after="50" w:line="360" w:lineRule="auto" w:beforeLines="100"/>
              <w:ind w:left="0"/>
              <w:jc w:val="center"/>
            </w:pPr>
            <w:r>
              <w:rPr>
                <w:rFonts w:ascii="宋体" w:hAnsi="Times New Roman" w:eastAsia="宋体"/>
                <w:b w:val="false"/>
                <w:i w:val="false"/>
                <w:color w:val="000000"/>
                <w:sz w:val="18"/>
              </w:rPr>
              <w:t>√</w:t>
            </w:r>
          </w:p>
          <w:bookmarkEnd w:id="45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cb2efaf" w:id="452"/>
          <w:p>
            <w:pPr>
              <w:spacing w:after="50" w:line="360" w:lineRule="auto" w:beforeLines="100"/>
              <w:ind w:left="0"/>
              <w:jc w:val="center"/>
            </w:pPr>
            <w:r>
              <w:rPr>
                <w:rFonts w:ascii="宋体" w:hAnsi="Times New Roman" w:eastAsia="宋体"/>
                <w:b w:val="false"/>
                <w:i w:val="false"/>
                <w:color w:val="000000"/>
                <w:sz w:val="18"/>
              </w:rPr>
              <w:t>√</w:t>
            </w:r>
          </w:p>
          <w:bookmarkEnd w:id="452"/>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cf4bcea" w:id="453"/>
          <w:p>
            <w:pPr>
              <w:spacing w:after="50" w:line="360" w:lineRule="auto" w:beforeLines="100"/>
              <w:ind w:left="0"/>
              <w:jc w:val="center"/>
            </w:pPr>
            <w:r>
              <w:rPr>
                <w:rFonts w:ascii="宋体" w:hAnsi="Times New Roman" w:eastAsia="宋体"/>
                <w:b w:val="false"/>
                <w:i w:val="false"/>
                <w:color w:val="000000"/>
                <w:sz w:val="18"/>
              </w:rPr>
              <w:t>√</w:t>
            </w:r>
          </w:p>
          <w:bookmarkEnd w:id="45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29d98ce" w:id="454"/>
          <w:p>
            <w:pPr>
              <w:spacing w:after="50" w:line="360" w:lineRule="auto" w:beforeLines="100"/>
              <w:ind w:left="0"/>
              <w:jc w:val="center"/>
            </w:pPr>
            <w:r>
              <w:rPr>
                <w:rFonts w:ascii="宋体" w:hAnsi="Times New Roman" w:eastAsia="宋体"/>
                <w:b w:val="false"/>
                <w:i w:val="false"/>
                <w:color w:val="000000"/>
                <w:sz w:val="18"/>
              </w:rPr>
              <w:t>新华都</w:t>
            </w:r>
          </w:p>
          <w:bookmarkEnd w:id="45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3ddcaf0" w:id="455"/>
          <w:p>
            <w:pPr>
              <w:spacing w:after="50" w:line="360" w:lineRule="auto" w:beforeLines="100"/>
              <w:ind w:left="0"/>
              <w:jc w:val="center"/>
            </w:pPr>
            <w:r>
              <w:rPr>
                <w:rFonts w:ascii="宋体" w:hAnsi="Times New Roman" w:eastAsia="宋体"/>
                <w:b w:val="false"/>
                <w:i w:val="false"/>
                <w:color w:val="000000"/>
                <w:sz w:val="18"/>
              </w:rPr>
              <w:t>存量KA</w:t>
            </w:r>
          </w:p>
          <w:bookmarkEnd w:id="45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be1f96f" w:id="456"/>
          <w:p>
            <w:pPr>
              <w:spacing w:after="50" w:line="360" w:lineRule="auto" w:beforeLines="100"/>
              <w:ind w:left="0"/>
              <w:jc w:val="center"/>
            </w:pPr>
            <w:r>
              <w:rPr>
                <w:rFonts w:ascii="宋体" w:hAnsi="Times New Roman" w:eastAsia="宋体"/>
                <w:b w:val="false"/>
                <w:i w:val="false"/>
                <w:color w:val="262626"/>
                <w:sz w:val="18"/>
              </w:rPr>
              <w:t>H2</w:t>
            </w:r>
          </w:p>
          <w:bookmarkEnd w:id="45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91b2ac2" w:id="457"/>
          <w:p>
            <w:pPr>
              <w:spacing w:after="50" w:line="360" w:lineRule="auto" w:beforeLines="100"/>
              <w:ind w:left="0"/>
              <w:jc w:val="center"/>
            </w:pPr>
            <w:r>
              <w:rPr>
                <w:rFonts w:ascii="宋体" w:hAnsi="Times New Roman" w:eastAsia="宋体"/>
                <w:b w:val="false"/>
                <w:i w:val="false"/>
                <w:color w:val="000000"/>
                <w:sz w:val="18"/>
              </w:rPr>
              <w:t>1</w:t>
            </w:r>
          </w:p>
          <w:bookmarkEnd w:id="45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d53e344" w:id="458"/>
          <w:p>
            <w:pPr>
              <w:spacing w:after="50" w:line="360" w:lineRule="auto" w:beforeLines="100"/>
              <w:ind w:left="0"/>
              <w:jc w:val="center"/>
            </w:pPr>
            <w:r>
              <w:rPr>
                <w:rFonts w:ascii="宋体" w:hAnsi="Times New Roman" w:eastAsia="宋体"/>
                <w:b w:val="false"/>
                <w:i w:val="false"/>
                <w:color w:val="000000"/>
                <w:sz w:val="18"/>
              </w:rPr>
              <w:t>已连接</w:t>
            </w:r>
          </w:p>
          <w:bookmarkEnd w:id="45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0a660d2" w:id="459"/>
          <w:p>
            <w:pPr>
              <w:spacing w:after="50" w:line="360" w:lineRule="auto" w:beforeLines="100"/>
              <w:ind w:left="0"/>
              <w:jc w:val="center"/>
            </w:pPr>
            <w:r>
              <w:rPr>
                <w:rFonts w:ascii="宋体" w:hAnsi="Times New Roman" w:eastAsia="宋体"/>
                <w:b w:val="false"/>
                <w:i w:val="false"/>
                <w:color w:val="000000"/>
                <w:sz w:val="18"/>
              </w:rPr>
              <w:t>√</w:t>
            </w:r>
          </w:p>
          <w:bookmarkEnd w:id="45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8e7b9bb" w:id="460"/>
          <w:p>
            <w:pPr>
              <w:spacing w:after="50" w:line="360" w:lineRule="auto" w:beforeLines="100"/>
              <w:ind w:left="0"/>
              <w:jc w:val="center"/>
            </w:pPr>
            <w:r>
              <w:rPr>
                <w:rFonts w:ascii="宋体" w:hAnsi="Times New Roman" w:eastAsia="宋体"/>
                <w:b w:val="false"/>
                <w:i w:val="false"/>
                <w:color w:val="000000"/>
                <w:sz w:val="18"/>
              </w:rPr>
              <w:t>农工商</w:t>
            </w:r>
          </w:p>
          <w:bookmarkEnd w:id="46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6f44164" w:id="461"/>
          <w:p>
            <w:pPr>
              <w:spacing w:after="50" w:line="360" w:lineRule="auto" w:beforeLines="100"/>
              <w:ind w:left="0"/>
              <w:jc w:val="center"/>
            </w:pPr>
            <w:r>
              <w:rPr>
                <w:rFonts w:ascii="宋体" w:hAnsi="Times New Roman" w:eastAsia="宋体"/>
                <w:b w:val="false"/>
                <w:i w:val="false"/>
                <w:color w:val="000000"/>
                <w:sz w:val="18"/>
              </w:rPr>
              <w:t>存量KA</w:t>
            </w:r>
          </w:p>
          <w:bookmarkEnd w:id="46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3f6993e" w:id="462"/>
          <w:p>
            <w:pPr>
              <w:spacing w:after="50" w:line="360" w:lineRule="auto" w:beforeLines="100"/>
              <w:ind w:left="0"/>
              <w:jc w:val="center"/>
            </w:pPr>
            <w:r>
              <w:rPr>
                <w:rFonts w:ascii="宋体" w:hAnsi="Times New Roman" w:eastAsia="宋体"/>
                <w:b w:val="false"/>
                <w:i w:val="false"/>
                <w:color w:val="262626"/>
                <w:sz w:val="18"/>
              </w:rPr>
              <w:t>H2</w:t>
            </w:r>
          </w:p>
          <w:bookmarkEnd w:id="46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2f4a13f" w:id="463"/>
          <w:p>
            <w:pPr>
              <w:spacing w:after="50" w:line="360" w:lineRule="auto" w:beforeLines="100"/>
              <w:ind w:left="0"/>
              <w:jc w:val="center"/>
            </w:pPr>
            <w:r>
              <w:rPr>
                <w:rFonts w:ascii="宋体" w:hAnsi="Times New Roman" w:eastAsia="宋体"/>
                <w:b w:val="false"/>
                <w:i w:val="false"/>
                <w:color w:val="000000"/>
                <w:sz w:val="18"/>
              </w:rPr>
              <w:t>4</w:t>
            </w:r>
          </w:p>
          <w:bookmarkEnd w:id="46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42f464a" w:id="464"/>
          <w:p>
            <w:pPr>
              <w:spacing w:after="50" w:line="360" w:lineRule="auto" w:beforeLines="100"/>
              <w:ind w:left="0"/>
              <w:jc w:val="center"/>
            </w:pPr>
            <w:r>
              <w:rPr>
                <w:rFonts w:ascii="宋体" w:hAnsi="Times New Roman" w:eastAsia="宋体"/>
                <w:b w:val="false"/>
                <w:i w:val="false"/>
                <w:color w:val="000000"/>
                <w:sz w:val="18"/>
              </w:rPr>
              <w:t>已连接</w:t>
            </w:r>
          </w:p>
          <w:bookmarkEnd w:id="46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78ca63c" w:id="465"/>
          <w:p>
            <w:pPr>
              <w:spacing w:after="50" w:line="360" w:lineRule="auto" w:beforeLines="100"/>
              <w:ind w:left="0"/>
              <w:jc w:val="center"/>
            </w:pPr>
            <w:r>
              <w:rPr>
                <w:rFonts w:ascii="宋体" w:hAnsi="Times New Roman" w:eastAsia="宋体"/>
                <w:b w:val="false"/>
                <w:i w:val="false"/>
                <w:color w:val="000000"/>
                <w:sz w:val="18"/>
              </w:rPr>
              <w:t>√</w:t>
            </w:r>
          </w:p>
          <w:bookmarkEnd w:id="46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ab57dd2" w:id="466"/>
          <w:p>
            <w:pPr>
              <w:spacing w:after="50" w:line="360" w:lineRule="auto" w:beforeLines="100"/>
              <w:ind w:left="0"/>
              <w:jc w:val="center"/>
            </w:pPr>
            <w:r>
              <w:rPr>
                <w:rFonts w:ascii="宋体" w:hAnsi="Times New Roman" w:eastAsia="宋体"/>
                <w:b w:val="false"/>
                <w:i w:val="false"/>
                <w:color w:val="000000"/>
                <w:sz w:val="18"/>
              </w:rPr>
              <w:t>√</w:t>
            </w:r>
          </w:p>
          <w:bookmarkEnd w:id="46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025f7e7" w:id="467"/>
          <w:p>
            <w:pPr>
              <w:spacing w:after="50" w:line="360" w:lineRule="auto" w:beforeLines="100"/>
              <w:ind w:left="0"/>
              <w:jc w:val="center"/>
            </w:pPr>
            <w:r>
              <w:rPr>
                <w:rFonts w:ascii="宋体" w:hAnsi="Times New Roman" w:eastAsia="宋体"/>
                <w:b w:val="false"/>
                <w:i w:val="false"/>
                <w:color w:val="000000"/>
                <w:sz w:val="18"/>
              </w:rPr>
              <w:t>√</w:t>
            </w:r>
          </w:p>
          <w:bookmarkEnd w:id="46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c0643c5" w:id="468"/>
          <w:p>
            <w:pPr>
              <w:spacing w:after="50" w:line="360" w:lineRule="auto" w:beforeLines="100"/>
              <w:ind w:left="0"/>
              <w:jc w:val="center"/>
            </w:pPr>
            <w:r>
              <w:rPr>
                <w:rFonts w:ascii="宋体" w:hAnsi="Times New Roman" w:eastAsia="宋体"/>
                <w:b w:val="false"/>
                <w:i w:val="false"/>
                <w:color w:val="000000"/>
                <w:sz w:val="18"/>
              </w:rPr>
              <w:t>√</w:t>
            </w:r>
          </w:p>
          <w:bookmarkEnd w:id="46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681432f" w:id="469"/>
          <w:p>
            <w:pPr>
              <w:spacing w:after="50" w:line="360" w:lineRule="auto" w:beforeLines="100"/>
              <w:ind w:left="0"/>
              <w:jc w:val="center"/>
            </w:pPr>
            <w:r>
              <w:rPr>
                <w:rFonts w:ascii="宋体" w:hAnsi="Times New Roman" w:eastAsia="宋体"/>
                <w:b w:val="false"/>
                <w:i w:val="false"/>
                <w:color w:val="000000"/>
                <w:sz w:val="18"/>
              </w:rPr>
              <w:t>联华华商</w:t>
            </w:r>
          </w:p>
          <w:bookmarkEnd w:id="46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039ff01" w:id="470"/>
          <w:p>
            <w:pPr>
              <w:spacing w:after="50" w:line="360" w:lineRule="auto" w:beforeLines="100"/>
              <w:ind w:left="0"/>
              <w:jc w:val="center"/>
            </w:pPr>
            <w:r>
              <w:rPr>
                <w:rFonts w:ascii="宋体" w:hAnsi="Times New Roman" w:eastAsia="宋体"/>
                <w:b w:val="false"/>
                <w:i w:val="false"/>
                <w:color w:val="000000"/>
                <w:sz w:val="18"/>
              </w:rPr>
              <w:t>存量KA</w:t>
            </w:r>
          </w:p>
          <w:bookmarkEnd w:id="47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120cd83" w:id="471"/>
          <w:p>
            <w:pPr>
              <w:spacing w:after="50" w:line="360" w:lineRule="auto" w:beforeLines="100"/>
              <w:ind w:left="0"/>
              <w:jc w:val="center"/>
            </w:pPr>
            <w:r>
              <w:rPr>
                <w:rFonts w:ascii="宋体" w:hAnsi="Times New Roman" w:eastAsia="宋体"/>
                <w:b w:val="false"/>
                <w:i w:val="false"/>
                <w:color w:val="262626"/>
                <w:sz w:val="18"/>
              </w:rPr>
              <w:t>H2</w:t>
            </w:r>
          </w:p>
          <w:bookmarkEnd w:id="47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689a48b" w:id="472"/>
          <w:p>
            <w:pPr>
              <w:spacing w:after="50" w:line="360" w:lineRule="auto" w:beforeLines="100"/>
              <w:ind w:left="0"/>
              <w:jc w:val="center"/>
            </w:pPr>
            <w:r>
              <w:rPr>
                <w:rFonts w:ascii="宋体" w:hAnsi="Times New Roman" w:eastAsia="宋体"/>
                <w:b w:val="false"/>
                <w:i w:val="false"/>
                <w:color w:val="000000"/>
                <w:sz w:val="18"/>
              </w:rPr>
              <w:t>2</w:t>
            </w:r>
          </w:p>
          <w:bookmarkEnd w:id="47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eb9e36" w:id="473"/>
          <w:p>
            <w:pPr>
              <w:spacing w:after="50" w:line="360" w:lineRule="auto" w:beforeLines="100"/>
              <w:ind w:left="0"/>
              <w:jc w:val="center"/>
            </w:pPr>
            <w:r>
              <w:rPr>
                <w:rFonts w:ascii="宋体" w:hAnsi="Times New Roman" w:eastAsia="宋体"/>
                <w:b w:val="false"/>
                <w:i w:val="false"/>
                <w:color w:val="000000"/>
                <w:sz w:val="18"/>
              </w:rPr>
              <w:t>已连接</w:t>
            </w:r>
          </w:p>
          <w:bookmarkEnd w:id="47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dd189df" w:id="474"/>
          <w:p>
            <w:pPr>
              <w:spacing w:after="50" w:line="360" w:lineRule="auto" w:beforeLines="100"/>
              <w:ind w:left="0"/>
              <w:jc w:val="center"/>
            </w:pPr>
            <w:r>
              <w:rPr>
                <w:rFonts w:ascii="宋体" w:hAnsi="Times New Roman" w:eastAsia="宋体"/>
                <w:b w:val="false"/>
                <w:i w:val="false"/>
                <w:color w:val="000000"/>
                <w:sz w:val="18"/>
              </w:rPr>
              <w:t>√</w:t>
            </w:r>
          </w:p>
          <w:bookmarkEnd w:id="474"/>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33bfbe9" w:id="475"/>
          <w:p>
            <w:pPr>
              <w:spacing w:after="50" w:line="360" w:lineRule="auto" w:beforeLines="100"/>
              <w:ind w:left="0"/>
              <w:jc w:val="center"/>
            </w:pPr>
            <w:r>
              <w:rPr>
                <w:rFonts w:ascii="宋体" w:hAnsi="Times New Roman" w:eastAsia="宋体"/>
                <w:b w:val="false"/>
                <w:i w:val="false"/>
                <w:color w:val="000000"/>
                <w:sz w:val="18"/>
              </w:rPr>
              <w:t>√</w:t>
            </w:r>
          </w:p>
          <w:bookmarkEnd w:id="47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6d12a00" w:id="476"/>
          <w:p>
            <w:pPr>
              <w:spacing w:after="50" w:line="360" w:lineRule="auto" w:beforeLines="100"/>
              <w:ind w:left="0"/>
              <w:jc w:val="center"/>
            </w:pPr>
            <w:r>
              <w:rPr>
                <w:rFonts w:ascii="宋体" w:hAnsi="Times New Roman" w:eastAsia="宋体"/>
                <w:b w:val="false"/>
                <w:i w:val="false"/>
                <w:color w:val="000000"/>
                <w:sz w:val="18"/>
              </w:rPr>
              <w:t>联华超市</w:t>
            </w:r>
          </w:p>
          <w:bookmarkEnd w:id="47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98afd97" w:id="477"/>
          <w:p>
            <w:pPr>
              <w:spacing w:after="50" w:line="360" w:lineRule="auto" w:beforeLines="100"/>
              <w:ind w:left="0"/>
              <w:jc w:val="center"/>
            </w:pPr>
            <w:r>
              <w:rPr>
                <w:rFonts w:ascii="宋体" w:hAnsi="Times New Roman" w:eastAsia="宋体"/>
                <w:b w:val="false"/>
                <w:i w:val="false"/>
                <w:color w:val="000000"/>
                <w:sz w:val="18"/>
              </w:rPr>
              <w:t>存量KA</w:t>
            </w:r>
          </w:p>
          <w:bookmarkEnd w:id="47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944294b" w:id="478"/>
          <w:p>
            <w:pPr>
              <w:spacing w:after="50" w:line="360" w:lineRule="auto" w:beforeLines="100"/>
              <w:ind w:left="0"/>
              <w:jc w:val="center"/>
            </w:pPr>
            <w:r>
              <w:rPr>
                <w:rFonts w:ascii="宋体" w:hAnsi="Times New Roman" w:eastAsia="宋体"/>
                <w:b w:val="false"/>
                <w:i w:val="false"/>
                <w:color w:val="262626"/>
                <w:sz w:val="18"/>
              </w:rPr>
              <w:t>H2</w:t>
            </w:r>
          </w:p>
          <w:bookmarkEnd w:id="47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c36958d" w:id="479"/>
          <w:p>
            <w:pPr>
              <w:spacing w:after="50" w:line="360" w:lineRule="auto" w:beforeLines="100"/>
              <w:ind w:left="0"/>
              <w:jc w:val="center"/>
            </w:pPr>
            <w:r>
              <w:rPr>
                <w:rFonts w:ascii="宋体" w:hAnsi="Times New Roman" w:eastAsia="宋体"/>
                <w:b w:val="false"/>
                <w:i w:val="false"/>
                <w:color w:val="000000"/>
                <w:sz w:val="18"/>
              </w:rPr>
              <w:t>1</w:t>
            </w:r>
          </w:p>
          <w:bookmarkEnd w:id="47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d83d837" w:id="480"/>
          <w:p>
            <w:pPr>
              <w:spacing w:after="50" w:line="360" w:lineRule="auto" w:beforeLines="100"/>
              <w:ind w:left="0"/>
              <w:jc w:val="center"/>
            </w:pPr>
            <w:r>
              <w:rPr>
                <w:rFonts w:ascii="宋体" w:hAnsi="Times New Roman" w:eastAsia="宋体"/>
                <w:b w:val="false"/>
                <w:i w:val="false"/>
                <w:color w:val="000000"/>
                <w:sz w:val="18"/>
              </w:rPr>
              <w:t>已连接</w:t>
            </w:r>
          </w:p>
          <w:bookmarkEnd w:id="48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b993785" w:id="481"/>
          <w:p>
            <w:pPr>
              <w:spacing w:after="50" w:line="360" w:lineRule="auto" w:beforeLines="100"/>
              <w:ind w:left="0"/>
              <w:jc w:val="center"/>
            </w:pPr>
            <w:r>
              <w:rPr>
                <w:rFonts w:ascii="宋体" w:hAnsi="Times New Roman" w:eastAsia="宋体"/>
                <w:b w:val="false"/>
                <w:i w:val="false"/>
                <w:color w:val="000000"/>
                <w:sz w:val="18"/>
              </w:rPr>
              <w:t>√</w:t>
            </w:r>
          </w:p>
          <w:bookmarkEnd w:id="48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02ee1fb" w:id="482"/>
          <w:p>
            <w:pPr>
              <w:spacing w:after="50" w:line="360" w:lineRule="auto" w:beforeLines="100"/>
              <w:ind w:left="0"/>
              <w:jc w:val="center"/>
            </w:pPr>
            <w:r>
              <w:rPr>
                <w:rFonts w:ascii="宋体" w:hAnsi="Times New Roman" w:eastAsia="宋体"/>
                <w:b w:val="false"/>
                <w:i w:val="false"/>
                <w:color w:val="000000"/>
                <w:sz w:val="18"/>
              </w:rPr>
              <w:t>美团买菜</w:t>
            </w:r>
          </w:p>
          <w:bookmarkEnd w:id="48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d51fc09" w:id="483"/>
          <w:p>
            <w:pPr>
              <w:spacing w:after="50" w:line="360" w:lineRule="auto" w:beforeLines="100"/>
              <w:ind w:left="0"/>
              <w:jc w:val="center"/>
            </w:pPr>
            <w:r>
              <w:rPr>
                <w:rFonts w:ascii="宋体" w:hAnsi="Times New Roman" w:eastAsia="宋体"/>
                <w:b w:val="false"/>
                <w:i w:val="false"/>
                <w:color w:val="000000"/>
                <w:sz w:val="18"/>
              </w:rPr>
              <w:t>新增采集</w:t>
            </w:r>
          </w:p>
          <w:bookmarkEnd w:id="48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5bea9bb" w:id="484"/>
          <w:p>
            <w:pPr>
              <w:spacing w:after="50" w:line="360" w:lineRule="auto" w:beforeLines="100"/>
              <w:ind w:left="0"/>
              <w:jc w:val="center"/>
            </w:pPr>
            <w:r>
              <w:rPr>
                <w:rFonts w:ascii="宋体" w:hAnsi="Times New Roman" w:eastAsia="宋体"/>
                <w:b w:val="false"/>
                <w:i w:val="false"/>
                <w:color w:val="000000"/>
                <w:sz w:val="18"/>
              </w:rPr>
              <w:t>M1</w:t>
            </w:r>
          </w:p>
          <w:bookmarkEnd w:id="48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cbe2971" w:id="485"/>
          <w:p>
            <w:pPr>
              <w:spacing w:after="50" w:line="360" w:lineRule="auto" w:beforeLines="100"/>
              <w:ind w:left="0"/>
              <w:jc w:val="center"/>
            </w:pPr>
            <w:r>
              <w:rPr>
                <w:rFonts w:ascii="宋体" w:hAnsi="Times New Roman" w:eastAsia="宋体"/>
                <w:b w:val="false"/>
                <w:i w:val="false"/>
                <w:color w:val="000000"/>
                <w:sz w:val="18"/>
              </w:rPr>
              <w:t>2</w:t>
            </w:r>
          </w:p>
          <w:bookmarkEnd w:id="48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a5bf5ef" w:id="486"/>
          <w:p>
            <w:pPr>
              <w:spacing w:after="50" w:line="360" w:lineRule="auto" w:beforeLines="100"/>
              <w:ind w:left="0"/>
              <w:jc w:val="center"/>
            </w:pPr>
            <w:r>
              <w:rPr>
                <w:rFonts w:ascii="宋体" w:hAnsi="Times New Roman" w:eastAsia="宋体"/>
                <w:b w:val="false"/>
                <w:i w:val="false"/>
                <w:color w:val="000000"/>
                <w:sz w:val="18"/>
              </w:rPr>
              <w:t>已连接</w:t>
            </w:r>
          </w:p>
          <w:bookmarkEnd w:id="48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ca7194c" w:id="487"/>
          <w:p>
            <w:pPr>
              <w:spacing w:after="50" w:line="360" w:lineRule="auto" w:beforeLines="100"/>
              <w:ind w:left="0"/>
              <w:jc w:val="center"/>
            </w:pPr>
            <w:r>
              <w:rPr>
                <w:rFonts w:ascii="宋体" w:hAnsi="Times New Roman" w:eastAsia="宋体"/>
                <w:b w:val="false"/>
                <w:i w:val="false"/>
                <w:color w:val="000000"/>
                <w:sz w:val="18"/>
              </w:rPr>
              <w:t>√</w:t>
            </w:r>
          </w:p>
          <w:bookmarkEnd w:id="487"/>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f26a862" w:id="488"/>
          <w:p>
            <w:pPr>
              <w:spacing w:after="50" w:line="360" w:lineRule="auto" w:beforeLines="100"/>
              <w:ind w:left="0"/>
              <w:jc w:val="center"/>
            </w:pPr>
            <w:r>
              <w:rPr>
                <w:rFonts w:ascii="宋体" w:hAnsi="Times New Roman" w:eastAsia="宋体"/>
                <w:b w:val="false"/>
                <w:i w:val="false"/>
                <w:color w:val="000000"/>
                <w:sz w:val="18"/>
              </w:rPr>
              <w:t>√</w:t>
            </w:r>
          </w:p>
          <w:bookmarkEnd w:id="48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67727cb1" w:id="489"/>
          <w:p>
            <w:pPr>
              <w:spacing w:after="50" w:line="360" w:lineRule="auto" w:beforeLines="100"/>
              <w:ind w:left="0"/>
              <w:jc w:val="center"/>
            </w:pPr>
            <w:r>
              <w:rPr>
                <w:rFonts w:ascii="宋体" w:hAnsi="Times New Roman" w:eastAsia="宋体"/>
                <w:b w:val="false"/>
                <w:i w:val="false"/>
                <w:color w:val="000000"/>
                <w:sz w:val="18"/>
              </w:rPr>
              <w:t>七鲜超市</w:t>
            </w:r>
          </w:p>
          <w:bookmarkEnd w:id="48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2eecdf4" w:id="490"/>
          <w:p>
            <w:pPr>
              <w:spacing w:after="50" w:line="360" w:lineRule="auto" w:beforeLines="100"/>
              <w:ind w:left="0"/>
              <w:jc w:val="center"/>
            </w:pPr>
            <w:r>
              <w:rPr>
                <w:rFonts w:ascii="宋体" w:hAnsi="Times New Roman" w:eastAsia="宋体"/>
                <w:b w:val="false"/>
                <w:i w:val="false"/>
                <w:color w:val="000000"/>
                <w:sz w:val="18"/>
              </w:rPr>
              <w:t>新增采集</w:t>
            </w:r>
          </w:p>
          <w:bookmarkEnd w:id="49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f2a9853" w:id="491"/>
          <w:p>
            <w:pPr>
              <w:spacing w:after="50" w:line="360" w:lineRule="auto" w:beforeLines="100"/>
              <w:ind w:left="0"/>
              <w:jc w:val="center"/>
            </w:pPr>
            <w:r>
              <w:rPr>
                <w:rFonts w:ascii="宋体" w:hAnsi="Times New Roman" w:eastAsia="宋体"/>
                <w:b w:val="false"/>
                <w:i w:val="false"/>
                <w:color w:val="000000"/>
                <w:sz w:val="18"/>
              </w:rPr>
              <w:t>M1</w:t>
            </w:r>
          </w:p>
          <w:bookmarkEnd w:id="49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86c5eed" w:id="492"/>
          <w:p>
            <w:pPr>
              <w:spacing w:after="50" w:line="360" w:lineRule="auto" w:beforeLines="100"/>
              <w:ind w:left="0"/>
              <w:jc w:val="center"/>
            </w:pPr>
            <w:r>
              <w:rPr>
                <w:rFonts w:ascii="宋体" w:hAnsi="Times New Roman" w:eastAsia="宋体"/>
                <w:b w:val="false"/>
                <w:i w:val="false"/>
                <w:color w:val="000000"/>
                <w:sz w:val="18"/>
              </w:rPr>
              <w:t>2</w:t>
            </w:r>
          </w:p>
          <w:bookmarkEnd w:id="49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e02f021" w:id="493"/>
          <w:p>
            <w:pPr>
              <w:spacing w:after="50" w:line="360" w:lineRule="auto" w:beforeLines="100"/>
              <w:ind w:left="0"/>
              <w:jc w:val="center"/>
            </w:pPr>
            <w:r>
              <w:rPr>
                <w:rFonts w:ascii="宋体" w:hAnsi="Times New Roman" w:eastAsia="宋体"/>
                <w:b w:val="false"/>
                <w:i w:val="false"/>
                <w:color w:val="000000"/>
                <w:sz w:val="18"/>
              </w:rPr>
              <w:t>已连接</w:t>
            </w:r>
          </w:p>
          <w:bookmarkEnd w:id="49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1e673b3" w:id="494"/>
          <w:p>
            <w:pPr>
              <w:spacing w:after="50" w:line="360" w:lineRule="auto" w:beforeLines="100"/>
              <w:ind w:left="0"/>
              <w:jc w:val="center"/>
            </w:pPr>
            <w:r>
              <w:rPr>
                <w:rFonts w:ascii="宋体" w:hAnsi="Times New Roman" w:eastAsia="宋体"/>
                <w:b w:val="false"/>
                <w:i w:val="false"/>
                <w:color w:val="000000"/>
                <w:sz w:val="18"/>
              </w:rPr>
              <w:t>√</w:t>
            </w:r>
          </w:p>
          <w:bookmarkEnd w:id="494"/>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347d890" w:id="495"/>
          <w:p>
            <w:pPr>
              <w:spacing w:after="50" w:line="360" w:lineRule="auto" w:beforeLines="100"/>
              <w:ind w:left="0"/>
              <w:jc w:val="center"/>
            </w:pPr>
            <w:r>
              <w:rPr>
                <w:rFonts w:ascii="宋体" w:hAnsi="Times New Roman" w:eastAsia="宋体"/>
                <w:b w:val="false"/>
                <w:i w:val="false"/>
                <w:color w:val="000000"/>
                <w:sz w:val="18"/>
              </w:rPr>
              <w:t>√</w:t>
            </w:r>
          </w:p>
          <w:bookmarkEnd w:id="49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7c8bed01" w:id="496"/>
          <w:p>
            <w:pPr>
              <w:spacing w:after="50" w:line="360" w:lineRule="auto" w:beforeLines="100"/>
              <w:ind w:left="0"/>
              <w:jc w:val="center"/>
            </w:pPr>
            <w:r>
              <w:rPr>
                <w:rFonts w:ascii="宋体" w:hAnsi="Times New Roman" w:eastAsia="宋体"/>
                <w:b w:val="false"/>
                <w:i w:val="false"/>
                <w:color w:val="000000"/>
                <w:sz w:val="18"/>
              </w:rPr>
              <w:t>嘉荣</w:t>
            </w:r>
          </w:p>
          <w:bookmarkEnd w:id="49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94ee95c" w:id="497"/>
          <w:p>
            <w:pPr>
              <w:spacing w:after="50" w:line="360" w:lineRule="auto" w:beforeLines="100"/>
              <w:ind w:left="0"/>
              <w:jc w:val="center"/>
            </w:pPr>
            <w:r>
              <w:rPr>
                <w:rFonts w:ascii="宋体" w:hAnsi="Times New Roman" w:eastAsia="宋体"/>
                <w:b w:val="false"/>
                <w:i w:val="false"/>
                <w:color w:val="000000"/>
                <w:sz w:val="18"/>
              </w:rPr>
              <w:t>存量KA</w:t>
            </w:r>
          </w:p>
          <w:bookmarkEnd w:id="49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75e7582" w:id="498"/>
          <w:p>
            <w:pPr>
              <w:spacing w:after="50" w:line="360" w:lineRule="auto" w:beforeLines="100"/>
              <w:ind w:left="0"/>
              <w:jc w:val="center"/>
            </w:pPr>
            <w:r>
              <w:rPr>
                <w:rFonts w:ascii="宋体" w:hAnsi="Times New Roman" w:eastAsia="宋体"/>
                <w:b w:val="false"/>
                <w:i w:val="false"/>
                <w:color w:val="000000"/>
                <w:sz w:val="18"/>
              </w:rPr>
              <w:t>M1</w:t>
            </w:r>
          </w:p>
          <w:bookmarkEnd w:id="49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b8316b1" w:id="499"/>
          <w:p>
            <w:pPr>
              <w:spacing w:after="50" w:line="360" w:lineRule="auto" w:beforeLines="100"/>
              <w:ind w:left="0"/>
              <w:jc w:val="center"/>
            </w:pPr>
            <w:r>
              <w:rPr>
                <w:rFonts w:ascii="宋体" w:hAnsi="Times New Roman" w:eastAsia="宋体"/>
                <w:b w:val="false"/>
                <w:i w:val="false"/>
                <w:color w:val="000000"/>
                <w:sz w:val="18"/>
              </w:rPr>
              <w:t>3</w:t>
            </w:r>
          </w:p>
          <w:bookmarkEnd w:id="49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1308768" w:id="500"/>
          <w:p>
            <w:pPr>
              <w:spacing w:after="50" w:line="360" w:lineRule="auto" w:beforeLines="100"/>
              <w:ind w:left="0"/>
              <w:jc w:val="center"/>
            </w:pPr>
            <w:r>
              <w:rPr>
                <w:rFonts w:ascii="宋体" w:hAnsi="Times New Roman" w:eastAsia="宋体"/>
                <w:b w:val="false"/>
                <w:i w:val="false"/>
                <w:color w:val="000000"/>
                <w:sz w:val="18"/>
              </w:rPr>
              <w:t>已连接</w:t>
            </w:r>
          </w:p>
          <w:bookmarkEnd w:id="50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a07fe9f" w:id="501"/>
          <w:p>
            <w:pPr>
              <w:spacing w:after="50" w:line="360" w:lineRule="auto" w:beforeLines="100"/>
              <w:ind w:left="0"/>
              <w:jc w:val="center"/>
            </w:pPr>
            <w:r>
              <w:rPr>
                <w:rFonts w:ascii="宋体" w:hAnsi="Times New Roman" w:eastAsia="宋体"/>
                <w:b w:val="false"/>
                <w:i w:val="false"/>
                <w:color w:val="000000"/>
                <w:sz w:val="18"/>
              </w:rPr>
              <w:t>√</w:t>
            </w:r>
          </w:p>
          <w:bookmarkEnd w:id="501"/>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71e5eae" w:id="502"/>
          <w:p>
            <w:pPr>
              <w:spacing w:after="50" w:line="360" w:lineRule="auto" w:beforeLines="100"/>
              <w:ind w:left="0"/>
              <w:jc w:val="center"/>
            </w:pPr>
            <w:r>
              <w:rPr>
                <w:rFonts w:ascii="宋体" w:hAnsi="Times New Roman" w:eastAsia="宋体"/>
                <w:b w:val="false"/>
                <w:i w:val="false"/>
                <w:color w:val="000000"/>
                <w:sz w:val="18"/>
              </w:rPr>
              <w:t>√</w:t>
            </w:r>
          </w:p>
          <w:bookmarkEnd w:id="50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6397573" w:id="503"/>
          <w:p>
            <w:pPr>
              <w:spacing w:after="50" w:line="360" w:lineRule="auto" w:beforeLines="100"/>
              <w:ind w:left="0"/>
              <w:jc w:val="center"/>
            </w:pPr>
            <w:r>
              <w:rPr>
                <w:rFonts w:ascii="宋体" w:hAnsi="Times New Roman" w:eastAsia="宋体"/>
                <w:b w:val="false"/>
                <w:i w:val="false"/>
                <w:color w:val="000000"/>
                <w:sz w:val="18"/>
              </w:rPr>
              <w:t>√</w:t>
            </w:r>
          </w:p>
          <w:bookmarkEnd w:id="50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2119857" w:id="504"/>
          <w:p>
            <w:pPr>
              <w:spacing w:after="50" w:line="360" w:lineRule="auto" w:beforeLines="100"/>
              <w:ind w:left="0"/>
              <w:jc w:val="center"/>
            </w:pPr>
            <w:r>
              <w:rPr>
                <w:rFonts w:ascii="宋体" w:hAnsi="Times New Roman" w:eastAsia="宋体"/>
                <w:b w:val="false"/>
                <w:i w:val="false"/>
                <w:color w:val="000000"/>
                <w:sz w:val="18"/>
              </w:rPr>
              <w:t>武汉中百</w:t>
            </w:r>
          </w:p>
          <w:bookmarkEnd w:id="50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c946430" w:id="505"/>
          <w:p>
            <w:pPr>
              <w:spacing w:after="50" w:line="360" w:lineRule="auto" w:beforeLines="100"/>
              <w:ind w:left="0"/>
              <w:jc w:val="center"/>
            </w:pPr>
            <w:r>
              <w:rPr>
                <w:rFonts w:ascii="宋体" w:hAnsi="Times New Roman" w:eastAsia="宋体"/>
                <w:b w:val="false"/>
                <w:i w:val="false"/>
                <w:color w:val="000000"/>
                <w:sz w:val="18"/>
              </w:rPr>
              <w:t>新增采集</w:t>
            </w:r>
          </w:p>
          <w:bookmarkEnd w:id="50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88009b9" w:id="506"/>
          <w:p>
            <w:pPr>
              <w:spacing w:after="50" w:line="360" w:lineRule="auto" w:beforeLines="100"/>
              <w:ind w:left="0"/>
              <w:jc w:val="center"/>
            </w:pPr>
            <w:r>
              <w:rPr>
                <w:rFonts w:ascii="宋体" w:hAnsi="Times New Roman" w:eastAsia="宋体"/>
                <w:b w:val="false"/>
                <w:i w:val="false"/>
                <w:color w:val="000000"/>
                <w:sz w:val="18"/>
              </w:rPr>
              <w:t>M1</w:t>
            </w:r>
          </w:p>
          <w:bookmarkEnd w:id="50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8796724" w:id="507"/>
          <w:p>
            <w:pPr>
              <w:spacing w:after="50" w:line="360" w:lineRule="auto" w:beforeLines="100"/>
              <w:ind w:left="0"/>
              <w:jc w:val="center"/>
            </w:pPr>
            <w:r>
              <w:rPr>
                <w:rFonts w:ascii="宋体" w:hAnsi="Times New Roman" w:eastAsia="宋体"/>
                <w:b w:val="false"/>
                <w:i w:val="false"/>
                <w:color w:val="000000"/>
                <w:sz w:val="18"/>
              </w:rPr>
              <w:t>2</w:t>
            </w:r>
          </w:p>
          <w:bookmarkEnd w:id="50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e2b7566" w:id="508"/>
          <w:p>
            <w:pPr>
              <w:spacing w:after="50" w:line="360" w:lineRule="auto" w:beforeLines="100"/>
              <w:ind w:left="0"/>
              <w:jc w:val="center"/>
            </w:pPr>
            <w:r>
              <w:rPr>
                <w:rFonts w:ascii="宋体" w:hAnsi="Times New Roman" w:eastAsia="宋体"/>
                <w:b w:val="false"/>
                <w:i w:val="false"/>
                <w:color w:val="000000"/>
                <w:sz w:val="18"/>
              </w:rPr>
              <w:t>已连接</w:t>
            </w:r>
          </w:p>
          <w:bookmarkEnd w:id="50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9085e47" w:id="509"/>
          <w:p>
            <w:pPr>
              <w:spacing w:after="50" w:line="360" w:lineRule="auto" w:beforeLines="100"/>
              <w:ind w:left="0"/>
              <w:jc w:val="center"/>
            </w:pPr>
            <w:r>
              <w:rPr>
                <w:rFonts w:ascii="宋体" w:hAnsi="Times New Roman" w:eastAsia="宋体"/>
                <w:b w:val="false"/>
                <w:i w:val="false"/>
                <w:color w:val="000000"/>
                <w:sz w:val="18"/>
              </w:rPr>
              <w:t>√</w:t>
            </w:r>
          </w:p>
          <w:bookmarkEnd w:id="509"/>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d10a642" w:id="510"/>
          <w:p>
            <w:pPr>
              <w:spacing w:after="50" w:line="360" w:lineRule="auto" w:beforeLines="100"/>
              <w:ind w:left="0"/>
              <w:jc w:val="center"/>
            </w:pPr>
            <w:r>
              <w:rPr>
                <w:rFonts w:ascii="宋体" w:hAnsi="Times New Roman" w:eastAsia="宋体"/>
                <w:b w:val="false"/>
                <w:i w:val="false"/>
                <w:color w:val="000000"/>
                <w:sz w:val="18"/>
              </w:rPr>
              <w:t>√</w:t>
            </w:r>
          </w:p>
          <w:bookmarkEnd w:id="51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3aa26ee1" w:id="511"/>
          <w:p>
            <w:pPr>
              <w:spacing w:after="50" w:line="360" w:lineRule="auto" w:beforeLines="100"/>
              <w:ind w:left="0"/>
              <w:jc w:val="center"/>
            </w:pPr>
            <w:r>
              <w:rPr>
                <w:rFonts w:ascii="宋体" w:hAnsi="Times New Roman" w:eastAsia="宋体"/>
                <w:b w:val="false"/>
                <w:i w:val="false"/>
                <w:color w:val="000000"/>
                <w:sz w:val="18"/>
              </w:rPr>
              <w:t>叮咚买菜</w:t>
            </w:r>
          </w:p>
          <w:bookmarkEnd w:id="51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5f8d7dd" w:id="512"/>
          <w:p>
            <w:pPr>
              <w:spacing w:after="50" w:line="360" w:lineRule="auto" w:beforeLines="100"/>
              <w:ind w:left="0"/>
              <w:jc w:val="center"/>
            </w:pPr>
            <w:r>
              <w:rPr>
                <w:rFonts w:ascii="宋体" w:hAnsi="Times New Roman" w:eastAsia="宋体"/>
                <w:b w:val="false"/>
                <w:i w:val="false"/>
                <w:color w:val="000000"/>
                <w:sz w:val="18"/>
              </w:rPr>
              <w:t>新增采集</w:t>
            </w:r>
          </w:p>
          <w:bookmarkEnd w:id="51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1a4ad59" w:id="513"/>
          <w:p>
            <w:pPr>
              <w:spacing w:after="50" w:line="360" w:lineRule="auto" w:beforeLines="100"/>
              <w:ind w:left="0"/>
              <w:jc w:val="center"/>
            </w:pPr>
            <w:r>
              <w:rPr>
                <w:rFonts w:ascii="宋体" w:hAnsi="Times New Roman" w:eastAsia="宋体"/>
                <w:b w:val="false"/>
                <w:i w:val="false"/>
                <w:color w:val="000000"/>
                <w:sz w:val="18"/>
              </w:rPr>
              <w:t>M1</w:t>
            </w:r>
          </w:p>
          <w:bookmarkEnd w:id="51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85989af" w:id="514"/>
          <w:p>
            <w:pPr>
              <w:spacing w:after="50" w:line="360" w:lineRule="auto" w:beforeLines="100"/>
              <w:ind w:left="0"/>
              <w:jc w:val="center"/>
            </w:pPr>
            <w:r>
              <w:rPr>
                <w:rFonts w:ascii="宋体" w:hAnsi="Times New Roman" w:eastAsia="宋体"/>
                <w:b w:val="false"/>
                <w:i w:val="false"/>
                <w:color w:val="000000"/>
                <w:sz w:val="18"/>
              </w:rPr>
              <w:t>5月</w:t>
            </w:r>
          </w:p>
          <w:bookmarkEnd w:id="51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43a74fe" w:id="515"/>
          <w:p>
            <w:pPr>
              <w:spacing w:after="50" w:line="360" w:lineRule="auto" w:beforeLines="100"/>
              <w:ind w:left="0"/>
              <w:jc w:val="center"/>
            </w:pPr>
            <w:r>
              <w:rPr>
                <w:rFonts w:ascii="宋体" w:hAnsi="Times New Roman" w:eastAsia="宋体"/>
                <w:b w:val="false"/>
                <w:i w:val="false"/>
                <w:color w:val="000000"/>
                <w:sz w:val="18"/>
              </w:rPr>
              <w:t>0</w:t>
            </w:r>
          </w:p>
          <w:bookmarkEnd w:id="51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df958c4" w:id="516"/>
          <w:p>
            <w:pPr>
              <w:spacing w:after="50" w:line="360" w:lineRule="auto" w:beforeLines="100"/>
              <w:ind w:left="0"/>
              <w:jc w:val="center"/>
            </w:pPr>
            <w:r>
              <w:rPr>
                <w:rFonts w:ascii="宋体" w:hAnsi="Times New Roman" w:eastAsia="宋体"/>
                <w:b w:val="false"/>
                <w:i w:val="false"/>
                <w:color w:val="000000"/>
                <w:sz w:val="18"/>
              </w:rPr>
              <w:t>未连接</w:t>
            </w:r>
          </w:p>
          <w:bookmarkEnd w:id="51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c0823314" w:id="517"/>
          <w:p>
            <w:pPr>
              <w:spacing w:after="50" w:line="360" w:lineRule="auto" w:beforeLines="100"/>
              <w:ind w:left="0"/>
              <w:jc w:val="center"/>
            </w:pPr>
            <w:r>
              <w:rPr>
                <w:rFonts w:ascii="宋体" w:hAnsi="Times New Roman" w:eastAsia="宋体"/>
                <w:b w:val="false"/>
                <w:i w:val="false"/>
                <w:color w:val="000000"/>
                <w:sz w:val="18"/>
              </w:rPr>
              <w:t>京东新通路</w:t>
            </w:r>
          </w:p>
          <w:bookmarkEnd w:id="51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b131517" w:id="518"/>
          <w:p>
            <w:pPr>
              <w:spacing w:after="50" w:line="360" w:lineRule="auto" w:beforeLines="100"/>
              <w:ind w:left="0"/>
              <w:jc w:val="center"/>
            </w:pPr>
            <w:r>
              <w:rPr>
                <w:rFonts w:ascii="宋体" w:hAnsi="Times New Roman" w:eastAsia="宋体"/>
                <w:b w:val="false"/>
                <w:i w:val="false"/>
                <w:color w:val="000000"/>
                <w:sz w:val="18"/>
              </w:rPr>
              <w:t>存量KA</w:t>
            </w:r>
          </w:p>
          <w:bookmarkEnd w:id="51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bbdcd69" w:id="519"/>
          <w:p>
            <w:pPr>
              <w:spacing w:after="50" w:line="360" w:lineRule="auto" w:beforeLines="100"/>
              <w:ind w:left="0"/>
              <w:jc w:val="center"/>
            </w:pPr>
            <w:r>
              <w:rPr>
                <w:rFonts w:ascii="宋体" w:hAnsi="Times New Roman" w:eastAsia="宋体"/>
                <w:b w:val="false"/>
                <w:i w:val="false"/>
                <w:color w:val="000000"/>
                <w:sz w:val="18"/>
              </w:rPr>
              <w:t>M1</w:t>
            </w:r>
          </w:p>
          <w:bookmarkEnd w:id="51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28d40e1" w:id="520"/>
          <w:p>
            <w:pPr>
              <w:spacing w:after="50" w:line="360" w:lineRule="auto" w:beforeLines="100"/>
              <w:ind w:left="0"/>
              <w:jc w:val="center"/>
            </w:pPr>
            <w:r>
              <w:rPr>
                <w:rFonts w:ascii="宋体" w:hAnsi="Times New Roman" w:eastAsia="宋体"/>
                <w:b w:val="false"/>
                <w:i w:val="false"/>
                <w:color w:val="000000"/>
                <w:sz w:val="18"/>
              </w:rPr>
              <w:t>2</w:t>
            </w:r>
          </w:p>
          <w:bookmarkEnd w:id="52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9995963" w:id="521"/>
          <w:p>
            <w:pPr>
              <w:spacing w:after="50" w:line="360" w:lineRule="auto" w:beforeLines="100"/>
              <w:ind w:left="0"/>
              <w:jc w:val="center"/>
            </w:pPr>
            <w:r>
              <w:rPr>
                <w:rFonts w:ascii="宋体" w:hAnsi="Times New Roman" w:eastAsia="宋体"/>
                <w:b w:val="false"/>
                <w:i w:val="false"/>
                <w:color w:val="000000"/>
                <w:sz w:val="18"/>
              </w:rPr>
              <w:t>未连接</w:t>
            </w:r>
          </w:p>
          <w:bookmarkEnd w:id="52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f631995" w:id="522"/>
          <w:p>
            <w:pPr>
              <w:spacing w:after="50" w:line="360" w:lineRule="auto" w:beforeLines="100"/>
              <w:ind w:left="0"/>
              <w:jc w:val="center"/>
            </w:pPr>
            <w:r>
              <w:rPr>
                <w:rFonts w:ascii="宋体" w:hAnsi="Times New Roman" w:eastAsia="宋体"/>
                <w:b w:val="false"/>
                <w:i w:val="false"/>
                <w:color w:val="000000"/>
                <w:sz w:val="18"/>
              </w:rPr>
              <w:t>√</w:t>
            </w:r>
          </w:p>
          <w:bookmarkEnd w:id="52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1ce997ee" w:id="523"/>
          <w:p>
            <w:pPr>
              <w:spacing w:after="50" w:line="360" w:lineRule="auto" w:beforeLines="100"/>
              <w:ind w:left="0"/>
              <w:jc w:val="center"/>
            </w:pPr>
            <w:r>
              <w:rPr>
                <w:rFonts w:ascii="宋体" w:hAnsi="Times New Roman" w:eastAsia="宋体"/>
                <w:b w:val="false"/>
                <w:i w:val="false"/>
                <w:color w:val="000000"/>
                <w:sz w:val="18"/>
              </w:rPr>
              <w:t>√</w:t>
            </w:r>
          </w:p>
          <w:bookmarkEnd w:id="523"/>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af21839" w:id="524"/>
          <w:p>
            <w:pPr>
              <w:spacing w:after="50" w:line="360" w:lineRule="auto" w:beforeLines="100"/>
              <w:ind w:left="0"/>
              <w:jc w:val="center"/>
            </w:pPr>
            <w:r>
              <w:rPr>
                <w:rFonts w:ascii="宋体" w:hAnsi="Times New Roman" w:eastAsia="宋体"/>
                <w:b w:val="false"/>
                <w:i w:val="false"/>
                <w:color w:val="000000"/>
                <w:sz w:val="18"/>
              </w:rPr>
              <w:t>京客隆</w:t>
            </w:r>
          </w:p>
          <w:bookmarkEnd w:id="52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3f028c" w:id="525"/>
          <w:p>
            <w:pPr>
              <w:spacing w:after="50" w:line="360" w:lineRule="auto" w:beforeLines="100"/>
              <w:ind w:left="0"/>
              <w:jc w:val="center"/>
            </w:pPr>
            <w:r>
              <w:rPr>
                <w:rFonts w:ascii="宋体" w:hAnsi="Times New Roman" w:eastAsia="宋体"/>
                <w:b w:val="false"/>
                <w:i w:val="false"/>
                <w:color w:val="000000"/>
                <w:sz w:val="18"/>
              </w:rPr>
              <w:t>存量KA</w:t>
            </w:r>
          </w:p>
          <w:bookmarkEnd w:id="52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3dbbf93" w:id="526"/>
          <w:p>
            <w:pPr>
              <w:spacing w:after="50" w:line="360" w:lineRule="auto" w:beforeLines="100"/>
              <w:ind w:left="0"/>
              <w:jc w:val="center"/>
            </w:pPr>
            <w:r>
              <w:rPr>
                <w:rFonts w:ascii="宋体" w:hAnsi="Times New Roman" w:eastAsia="宋体"/>
                <w:b w:val="false"/>
                <w:i w:val="false"/>
                <w:color w:val="000000"/>
                <w:sz w:val="18"/>
              </w:rPr>
              <w:t>M1</w:t>
            </w:r>
          </w:p>
          <w:bookmarkEnd w:id="52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16c2218" w:id="527"/>
          <w:p>
            <w:pPr>
              <w:spacing w:after="50" w:line="360" w:lineRule="auto" w:beforeLines="100"/>
              <w:ind w:left="0"/>
              <w:jc w:val="center"/>
            </w:pPr>
            <w:r>
              <w:rPr>
                <w:rFonts w:ascii="宋体" w:hAnsi="Times New Roman" w:eastAsia="宋体"/>
                <w:b w:val="false"/>
                <w:i w:val="false"/>
                <w:color w:val="000000"/>
                <w:sz w:val="18"/>
              </w:rPr>
              <w:t>5月</w:t>
            </w:r>
          </w:p>
          <w:bookmarkEnd w:id="52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9308ed2" w:id="528"/>
          <w:p>
            <w:pPr>
              <w:spacing w:after="50" w:line="360" w:lineRule="auto" w:beforeLines="100"/>
              <w:ind w:left="0"/>
              <w:jc w:val="center"/>
            </w:pPr>
            <w:r>
              <w:rPr>
                <w:rFonts w:ascii="宋体" w:hAnsi="Times New Roman" w:eastAsia="宋体"/>
                <w:b w:val="false"/>
                <w:i w:val="false"/>
                <w:color w:val="000000"/>
                <w:sz w:val="18"/>
              </w:rPr>
              <w:t>0</w:t>
            </w:r>
          </w:p>
          <w:bookmarkEnd w:id="52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58f2165" w:id="529"/>
          <w:p>
            <w:pPr>
              <w:spacing w:after="50" w:line="360" w:lineRule="auto" w:beforeLines="100"/>
              <w:ind w:left="0"/>
              <w:jc w:val="center"/>
            </w:pPr>
            <w:r>
              <w:rPr>
                <w:rFonts w:ascii="宋体" w:hAnsi="Times New Roman" w:eastAsia="宋体"/>
                <w:b w:val="false"/>
                <w:i w:val="false"/>
                <w:color w:val="000000"/>
                <w:sz w:val="18"/>
              </w:rPr>
              <w:t>未连接</w:t>
            </w:r>
          </w:p>
          <w:bookmarkEnd w:id="52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79e675b" w:id="530"/>
          <w:p>
            <w:pPr>
              <w:spacing w:after="50" w:line="360" w:lineRule="auto" w:beforeLines="100"/>
              <w:ind w:left="0"/>
              <w:jc w:val="center"/>
            </w:pPr>
            <w:r>
              <w:rPr>
                <w:rFonts w:ascii="宋体" w:hAnsi="Times New Roman" w:eastAsia="宋体"/>
                <w:b w:val="false"/>
                <w:i w:val="false"/>
                <w:color w:val="000000"/>
                <w:sz w:val="18"/>
              </w:rPr>
              <w:t>√</w:t>
            </w:r>
          </w:p>
          <w:bookmarkEnd w:id="530"/>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19c3b23" w:id="531"/>
          <w:p>
            <w:pPr>
              <w:spacing w:after="50" w:line="360" w:lineRule="auto" w:beforeLines="100"/>
              <w:ind w:left="0"/>
              <w:jc w:val="center"/>
            </w:pPr>
            <w:r>
              <w:rPr>
                <w:rFonts w:ascii="宋体" w:hAnsi="Times New Roman" w:eastAsia="宋体"/>
                <w:b w:val="false"/>
                <w:i w:val="false"/>
                <w:color w:val="000000"/>
                <w:sz w:val="18"/>
              </w:rPr>
              <w:t>√</w:t>
            </w:r>
          </w:p>
          <w:bookmarkEnd w:id="531"/>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70451e7" w:id="532"/>
          <w:p>
            <w:pPr>
              <w:spacing w:after="50" w:line="360" w:lineRule="auto" w:beforeLines="100"/>
              <w:ind w:left="0"/>
              <w:jc w:val="center"/>
            </w:pPr>
            <w:r>
              <w:rPr>
                <w:rFonts w:ascii="宋体" w:hAnsi="Times New Roman" w:eastAsia="宋体"/>
                <w:b w:val="false"/>
                <w:i w:val="false"/>
                <w:color w:val="000000"/>
                <w:sz w:val="18"/>
              </w:rPr>
              <w:t>√</w:t>
            </w:r>
          </w:p>
          <w:bookmarkEnd w:id="532"/>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c31339e4" w:id="533"/>
          <w:p>
            <w:pPr>
              <w:spacing w:after="50" w:line="360" w:lineRule="auto" w:beforeLines="100"/>
              <w:ind w:left="0"/>
              <w:jc w:val="center"/>
            </w:pPr>
            <w:r>
              <w:rPr>
                <w:rFonts w:ascii="宋体" w:hAnsi="Times New Roman" w:eastAsia="宋体"/>
                <w:b w:val="false"/>
                <w:i w:val="false"/>
                <w:color w:val="000000"/>
                <w:sz w:val="18"/>
              </w:rPr>
              <w:t>中石化易捷</w:t>
            </w:r>
          </w:p>
          <w:bookmarkEnd w:id="53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e4416e3" w:id="534"/>
          <w:p>
            <w:pPr>
              <w:spacing w:after="50" w:line="360" w:lineRule="auto" w:beforeLines="100"/>
              <w:ind w:left="0"/>
              <w:jc w:val="center"/>
            </w:pPr>
            <w:r>
              <w:rPr>
                <w:rFonts w:ascii="宋体" w:hAnsi="Times New Roman" w:eastAsia="宋体"/>
                <w:b w:val="false"/>
                <w:i w:val="false"/>
                <w:color w:val="000000"/>
                <w:sz w:val="18"/>
              </w:rPr>
              <w:t>存量KA</w:t>
            </w:r>
          </w:p>
          <w:bookmarkEnd w:id="53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3d966b6" w:id="535"/>
          <w:p>
            <w:pPr>
              <w:spacing w:after="50" w:line="360" w:lineRule="auto" w:beforeLines="100"/>
              <w:ind w:left="0"/>
              <w:jc w:val="center"/>
            </w:pPr>
            <w:r>
              <w:rPr>
                <w:rFonts w:ascii="宋体" w:hAnsi="Times New Roman" w:eastAsia="宋体"/>
                <w:b w:val="false"/>
                <w:i w:val="false"/>
                <w:color w:val="000000"/>
                <w:sz w:val="18"/>
              </w:rPr>
              <w:t>M1</w:t>
            </w:r>
          </w:p>
          <w:bookmarkEnd w:id="53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e0b4c3c" w:id="536"/>
          <w:p>
            <w:pPr>
              <w:spacing w:after="50" w:line="360" w:lineRule="auto" w:beforeLines="100"/>
              <w:ind w:left="0"/>
              <w:jc w:val="center"/>
            </w:pPr>
            <w:r>
              <w:rPr>
                <w:rFonts w:ascii="宋体" w:hAnsi="Times New Roman" w:eastAsia="宋体"/>
                <w:b w:val="false"/>
                <w:i w:val="false"/>
                <w:color w:val="000000"/>
                <w:sz w:val="18"/>
              </w:rPr>
              <w:t>5月</w:t>
            </w:r>
          </w:p>
          <w:bookmarkEnd w:id="53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ab640d8" w:id="537"/>
          <w:p>
            <w:pPr>
              <w:spacing w:after="50" w:line="360" w:lineRule="auto" w:beforeLines="100"/>
              <w:ind w:left="0"/>
              <w:jc w:val="center"/>
            </w:pPr>
            <w:r>
              <w:rPr>
                <w:rFonts w:ascii="宋体" w:hAnsi="Times New Roman" w:eastAsia="宋体"/>
                <w:b w:val="false"/>
                <w:i w:val="false"/>
                <w:color w:val="000000"/>
                <w:sz w:val="18"/>
              </w:rPr>
              <w:t>3</w:t>
            </w:r>
          </w:p>
          <w:bookmarkEnd w:id="53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794a601" w:id="538"/>
          <w:p>
            <w:pPr>
              <w:spacing w:after="50" w:line="360" w:lineRule="auto" w:beforeLines="100"/>
              <w:ind w:left="0"/>
              <w:jc w:val="center"/>
            </w:pPr>
            <w:r>
              <w:rPr>
                <w:rFonts w:ascii="宋体" w:hAnsi="Times New Roman" w:eastAsia="宋体"/>
                <w:b w:val="false"/>
                <w:i w:val="false"/>
                <w:color w:val="000000"/>
                <w:sz w:val="18"/>
              </w:rPr>
              <w:t>未连接</w:t>
            </w:r>
          </w:p>
          <w:bookmarkEnd w:id="53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1ec4610c" w:id="539"/>
          <w:p>
            <w:pPr>
              <w:spacing w:after="50" w:line="360" w:lineRule="auto" w:beforeLines="100"/>
              <w:ind w:left="0"/>
              <w:jc w:val="center"/>
            </w:pPr>
            <w:r>
              <w:rPr>
                <w:rFonts w:ascii="宋体" w:hAnsi="Times New Roman" w:eastAsia="宋体"/>
                <w:b w:val="false"/>
                <w:i w:val="false"/>
                <w:color w:val="000000"/>
                <w:sz w:val="18"/>
              </w:rPr>
              <w:t>√</w:t>
            </w:r>
          </w:p>
          <w:bookmarkEnd w:id="539"/>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4682259" w:id="540"/>
          <w:p>
            <w:pPr>
              <w:spacing w:after="50" w:line="360" w:lineRule="auto" w:beforeLines="100"/>
              <w:ind w:left="0"/>
              <w:jc w:val="center"/>
            </w:pPr>
            <w:r>
              <w:rPr>
                <w:rFonts w:ascii="宋体" w:hAnsi="Times New Roman" w:eastAsia="宋体"/>
                <w:b w:val="false"/>
                <w:i w:val="false"/>
                <w:color w:val="000000"/>
                <w:sz w:val="18"/>
              </w:rPr>
              <w:t>√</w:t>
            </w:r>
          </w:p>
          <w:bookmarkEnd w:id="540"/>
        </w:tc>
        <w:tc>
          <w:tcPr>
            <w:tcW w:w="718"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bd0ad1d" w:id="541"/>
          <w:p>
            <w:pPr>
              <w:spacing w:after="50" w:line="360" w:lineRule="auto" w:beforeLines="100"/>
              <w:ind w:left="0"/>
              <w:jc w:val="center"/>
            </w:pPr>
            <w:r>
              <w:rPr>
                <w:rFonts w:ascii="宋体" w:hAnsi="Times New Roman" w:eastAsia="宋体"/>
                <w:b w:val="false"/>
                <w:i w:val="false"/>
                <w:color w:val="000000"/>
                <w:sz w:val="18"/>
              </w:rPr>
              <w:t>√</w:t>
            </w:r>
          </w:p>
          <w:bookmarkEnd w:id="54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c88bba8" w:id="542"/>
          <w:p>
            <w:pPr>
              <w:spacing w:after="50" w:line="360" w:lineRule="auto" w:beforeLines="100"/>
              <w:ind w:left="0"/>
              <w:jc w:val="center"/>
            </w:pPr>
            <w:r>
              <w:rPr>
                <w:rFonts w:ascii="宋体" w:hAnsi="Times New Roman" w:eastAsia="宋体"/>
                <w:b w:val="false"/>
                <w:i w:val="false"/>
                <w:color w:val="000000"/>
                <w:sz w:val="18"/>
              </w:rPr>
              <w:t>唯品会</w:t>
            </w:r>
          </w:p>
          <w:bookmarkEnd w:id="54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045049d" w:id="543"/>
          <w:p>
            <w:pPr>
              <w:spacing w:after="50" w:line="360" w:lineRule="auto" w:beforeLines="100"/>
              <w:ind w:left="0"/>
              <w:jc w:val="center"/>
            </w:pPr>
            <w:r>
              <w:rPr>
                <w:rFonts w:ascii="宋体" w:hAnsi="Times New Roman" w:eastAsia="宋体"/>
                <w:b w:val="false"/>
                <w:i w:val="false"/>
                <w:color w:val="000000"/>
                <w:sz w:val="18"/>
              </w:rPr>
              <w:t>存量KA</w:t>
            </w:r>
          </w:p>
          <w:bookmarkEnd w:id="54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4ae19ff" w:id="544"/>
          <w:p>
            <w:pPr>
              <w:spacing w:after="50" w:line="360" w:lineRule="auto" w:beforeLines="100"/>
              <w:ind w:left="0"/>
              <w:jc w:val="center"/>
            </w:pPr>
            <w:r>
              <w:rPr>
                <w:rFonts w:ascii="宋体" w:hAnsi="Times New Roman" w:eastAsia="宋体"/>
                <w:b w:val="false"/>
                <w:i w:val="false"/>
                <w:color w:val="000000"/>
                <w:sz w:val="18"/>
              </w:rPr>
              <w:t>M1</w:t>
            </w:r>
          </w:p>
          <w:bookmarkEnd w:id="54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0e7b668" w:id="545"/>
          <w:p>
            <w:pPr>
              <w:spacing w:after="50" w:line="360" w:lineRule="auto" w:beforeLines="100"/>
              <w:ind w:left="0"/>
              <w:jc w:val="center"/>
            </w:pPr>
            <w:r>
              <w:rPr>
                <w:rFonts w:ascii="宋体" w:hAnsi="Times New Roman" w:eastAsia="宋体"/>
                <w:b w:val="false"/>
                <w:i w:val="false"/>
                <w:color w:val="000000"/>
                <w:sz w:val="18"/>
              </w:rPr>
              <w:t>2</w:t>
            </w:r>
          </w:p>
          <w:bookmarkEnd w:id="54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f06370a" w:id="546"/>
          <w:p>
            <w:pPr>
              <w:spacing w:after="50" w:line="360" w:lineRule="auto" w:beforeLines="100"/>
              <w:ind w:left="0"/>
              <w:jc w:val="center"/>
            </w:pPr>
            <w:r>
              <w:rPr>
                <w:rFonts w:ascii="宋体" w:hAnsi="Times New Roman" w:eastAsia="宋体"/>
                <w:b w:val="false"/>
                <w:i w:val="false"/>
                <w:color w:val="000000"/>
                <w:sz w:val="18"/>
              </w:rPr>
              <w:t>未连接</w:t>
            </w:r>
          </w:p>
          <w:bookmarkEnd w:id="54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79835f9" w:id="547"/>
          <w:p>
            <w:pPr>
              <w:spacing w:after="50" w:line="360" w:lineRule="auto" w:beforeLines="100"/>
              <w:ind w:left="0"/>
              <w:jc w:val="center"/>
            </w:pPr>
            <w:r>
              <w:rPr>
                <w:rFonts w:ascii="宋体" w:hAnsi="Times New Roman" w:eastAsia="宋体"/>
                <w:b w:val="false"/>
                <w:i w:val="false"/>
                <w:color w:val="000000"/>
                <w:sz w:val="18"/>
              </w:rPr>
              <w:t>√</w:t>
            </w:r>
          </w:p>
          <w:bookmarkEnd w:id="54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23324ff" w:id="548"/>
          <w:p>
            <w:pPr>
              <w:spacing w:after="50" w:line="360" w:lineRule="auto" w:beforeLines="100"/>
              <w:ind w:left="0"/>
              <w:jc w:val="center"/>
            </w:pPr>
            <w:r>
              <w:rPr>
                <w:rFonts w:ascii="宋体" w:hAnsi="Times New Roman" w:eastAsia="宋体"/>
                <w:b w:val="false"/>
                <w:i w:val="false"/>
                <w:color w:val="000000"/>
                <w:sz w:val="18"/>
              </w:rPr>
              <w:t>√</w:t>
            </w:r>
          </w:p>
          <w:bookmarkEnd w:id="54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782cba0" w:id="549"/>
          <w:p>
            <w:pPr>
              <w:spacing w:after="50" w:line="360" w:lineRule="auto" w:beforeLines="100"/>
              <w:ind w:left="0"/>
              <w:jc w:val="center"/>
            </w:pPr>
            <w:r>
              <w:rPr>
                <w:rFonts w:ascii="宋体" w:hAnsi="Times New Roman" w:eastAsia="宋体"/>
                <w:b w:val="false"/>
                <w:i w:val="false"/>
                <w:color w:val="000000"/>
                <w:sz w:val="18"/>
              </w:rPr>
              <w:t>北国</w:t>
            </w:r>
          </w:p>
          <w:bookmarkEnd w:id="54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28d4c06" w:id="550"/>
          <w:p>
            <w:pPr>
              <w:spacing w:after="50" w:line="360" w:lineRule="auto" w:beforeLines="100"/>
              <w:ind w:left="0"/>
              <w:jc w:val="center"/>
            </w:pPr>
            <w:r>
              <w:rPr>
                <w:rFonts w:ascii="宋体" w:hAnsi="Times New Roman" w:eastAsia="宋体"/>
                <w:b w:val="false"/>
                <w:i w:val="false"/>
                <w:color w:val="000000"/>
                <w:sz w:val="18"/>
              </w:rPr>
              <w:t>存量KA</w:t>
            </w:r>
          </w:p>
          <w:bookmarkEnd w:id="55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3b781fa" w:id="551"/>
          <w:p>
            <w:pPr>
              <w:spacing w:after="50" w:line="360" w:lineRule="auto" w:beforeLines="100"/>
              <w:ind w:left="0"/>
              <w:jc w:val="center"/>
            </w:pPr>
            <w:r>
              <w:rPr>
                <w:rFonts w:ascii="宋体" w:hAnsi="Times New Roman" w:eastAsia="宋体"/>
                <w:b w:val="false"/>
                <w:i w:val="false"/>
                <w:color w:val="000000"/>
                <w:sz w:val="18"/>
              </w:rPr>
              <w:t>M1</w:t>
            </w:r>
          </w:p>
          <w:bookmarkEnd w:id="55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395a5df" w:id="552"/>
          <w:p>
            <w:pPr>
              <w:spacing w:after="50" w:line="360" w:lineRule="auto" w:beforeLines="100"/>
              <w:ind w:left="0"/>
              <w:jc w:val="center"/>
            </w:pPr>
            <w:r>
              <w:rPr>
                <w:rFonts w:ascii="宋体" w:hAnsi="Times New Roman" w:eastAsia="宋体"/>
                <w:b w:val="false"/>
                <w:i w:val="false"/>
                <w:color w:val="000000"/>
                <w:sz w:val="18"/>
              </w:rPr>
              <w:t>5月</w:t>
            </w:r>
          </w:p>
          <w:bookmarkEnd w:id="55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28539f7" w:id="553"/>
          <w:p>
            <w:pPr>
              <w:spacing w:after="50" w:line="360" w:lineRule="auto" w:beforeLines="100"/>
              <w:ind w:left="0"/>
              <w:jc w:val="center"/>
            </w:pPr>
            <w:r>
              <w:rPr>
                <w:rFonts w:ascii="宋体" w:hAnsi="Times New Roman" w:eastAsia="宋体"/>
                <w:b w:val="false"/>
                <w:i w:val="false"/>
                <w:color w:val="000000"/>
                <w:sz w:val="18"/>
              </w:rPr>
              <w:t>6</w:t>
            </w:r>
          </w:p>
          <w:bookmarkEnd w:id="55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9d15ca8" w:id="554"/>
          <w:p>
            <w:pPr>
              <w:spacing w:after="50" w:line="360" w:lineRule="auto" w:beforeLines="100"/>
              <w:ind w:left="0"/>
              <w:jc w:val="center"/>
            </w:pPr>
            <w:r>
              <w:rPr>
                <w:rFonts w:ascii="宋体" w:hAnsi="Times New Roman" w:eastAsia="宋体"/>
                <w:b w:val="false"/>
                <w:i w:val="false"/>
                <w:color w:val="000000"/>
                <w:sz w:val="18"/>
              </w:rPr>
              <w:t>未连接</w:t>
            </w:r>
          </w:p>
          <w:bookmarkEnd w:id="55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b0e64ae" w:id="555"/>
          <w:p>
            <w:pPr>
              <w:spacing w:after="50" w:line="360" w:lineRule="auto" w:beforeLines="100"/>
              <w:ind w:left="0"/>
              <w:jc w:val="center"/>
            </w:pPr>
            <w:r>
              <w:rPr>
                <w:rFonts w:ascii="宋体" w:hAnsi="Times New Roman" w:eastAsia="宋体"/>
                <w:b w:val="false"/>
                <w:i w:val="false"/>
                <w:color w:val="000000"/>
                <w:sz w:val="18"/>
              </w:rPr>
              <w:t>√</w:t>
            </w:r>
          </w:p>
          <w:bookmarkEnd w:id="555"/>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c2341f5" w:id="556"/>
          <w:p>
            <w:pPr>
              <w:spacing w:after="50" w:line="360" w:lineRule="auto" w:beforeLines="100"/>
              <w:ind w:left="0"/>
              <w:jc w:val="center"/>
            </w:pPr>
            <w:r>
              <w:rPr>
                <w:rFonts w:ascii="宋体" w:hAnsi="Times New Roman" w:eastAsia="宋体"/>
                <w:b w:val="false"/>
                <w:i w:val="false"/>
                <w:color w:val="000000"/>
                <w:sz w:val="18"/>
              </w:rPr>
              <w:t>√</w:t>
            </w:r>
          </w:p>
          <w:bookmarkEnd w:id="55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ebc8b84" w:id="557"/>
          <w:p>
            <w:pPr>
              <w:spacing w:after="50" w:line="360" w:lineRule="auto" w:beforeLines="100"/>
              <w:ind w:left="0"/>
              <w:jc w:val="center"/>
            </w:pPr>
            <w:r>
              <w:rPr>
                <w:rFonts w:ascii="宋体" w:hAnsi="Times New Roman" w:eastAsia="宋体"/>
                <w:b w:val="false"/>
                <w:i w:val="false"/>
                <w:color w:val="000000"/>
                <w:sz w:val="18"/>
              </w:rPr>
              <w:t>√</w:t>
            </w:r>
          </w:p>
          <w:bookmarkEnd w:id="55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66bb53a" w:id="558"/>
          <w:p>
            <w:pPr>
              <w:spacing w:after="50" w:line="360" w:lineRule="auto" w:beforeLines="100"/>
              <w:ind w:left="0"/>
              <w:jc w:val="center"/>
            </w:pPr>
            <w:r>
              <w:rPr>
                <w:rFonts w:ascii="宋体" w:hAnsi="Times New Roman" w:eastAsia="宋体"/>
                <w:b w:val="false"/>
                <w:i w:val="false"/>
                <w:color w:val="000000"/>
                <w:sz w:val="18"/>
              </w:rPr>
              <w:t>√</w:t>
            </w:r>
          </w:p>
          <w:bookmarkEnd w:id="55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ad22642" w:id="559"/>
          <w:p>
            <w:pPr>
              <w:spacing w:after="50" w:line="360" w:lineRule="auto" w:beforeLines="100"/>
              <w:ind w:left="0"/>
              <w:jc w:val="center"/>
            </w:pPr>
            <w:r>
              <w:rPr>
                <w:rFonts w:ascii="宋体" w:hAnsi="Times New Roman" w:eastAsia="宋体"/>
                <w:b w:val="false"/>
                <w:i w:val="false"/>
                <w:color w:val="000000"/>
                <w:sz w:val="18"/>
              </w:rPr>
              <w:t>√</w:t>
            </w:r>
          </w:p>
          <w:bookmarkEnd w:id="55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1582784" w:id="560"/>
          <w:p>
            <w:pPr>
              <w:spacing w:after="50" w:line="360" w:lineRule="auto" w:beforeLines="100"/>
              <w:ind w:left="0"/>
              <w:jc w:val="center"/>
            </w:pPr>
            <w:r>
              <w:rPr>
                <w:rFonts w:ascii="宋体" w:hAnsi="Times New Roman" w:eastAsia="宋体"/>
                <w:b w:val="false"/>
                <w:i w:val="false"/>
                <w:color w:val="000000"/>
                <w:sz w:val="18"/>
              </w:rPr>
              <w:t>√</w:t>
            </w:r>
          </w:p>
          <w:bookmarkEnd w:id="56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83d0e0bb" w:id="561"/>
          <w:p>
            <w:pPr>
              <w:spacing w:after="50" w:line="360" w:lineRule="auto" w:beforeLines="100"/>
              <w:ind w:left="0"/>
              <w:jc w:val="center"/>
            </w:pPr>
            <w:r>
              <w:rPr>
                <w:rFonts w:ascii="宋体" w:hAnsi="Times New Roman" w:eastAsia="宋体"/>
                <w:b w:val="false"/>
                <w:i w:val="false"/>
                <w:color w:val="000000"/>
                <w:sz w:val="18"/>
              </w:rPr>
              <w:t>美宜佳</w:t>
            </w:r>
          </w:p>
          <w:bookmarkEnd w:id="56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5d5c910" w:id="562"/>
          <w:p>
            <w:pPr>
              <w:spacing w:after="50" w:line="360" w:lineRule="auto" w:beforeLines="100"/>
              <w:ind w:left="0"/>
              <w:jc w:val="center"/>
            </w:pPr>
            <w:r>
              <w:rPr>
                <w:rFonts w:ascii="宋体" w:hAnsi="Times New Roman" w:eastAsia="宋体"/>
                <w:b w:val="false"/>
                <w:i w:val="false"/>
                <w:color w:val="000000"/>
                <w:sz w:val="18"/>
              </w:rPr>
              <w:t>存量KA</w:t>
            </w:r>
          </w:p>
          <w:bookmarkEnd w:id="56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5628b09" w:id="563"/>
          <w:p>
            <w:pPr>
              <w:spacing w:after="50" w:line="360" w:lineRule="auto" w:beforeLines="100"/>
              <w:ind w:left="0"/>
              <w:jc w:val="center"/>
            </w:pPr>
            <w:r>
              <w:rPr>
                <w:rFonts w:ascii="宋体" w:hAnsi="Times New Roman" w:eastAsia="宋体"/>
                <w:b w:val="false"/>
                <w:i w:val="false"/>
                <w:color w:val="000000"/>
                <w:sz w:val="18"/>
              </w:rPr>
              <w:t>M1</w:t>
            </w:r>
          </w:p>
          <w:bookmarkEnd w:id="56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7d6a0e3" w:id="564"/>
          <w:p>
            <w:pPr>
              <w:spacing w:after="50" w:line="360" w:lineRule="auto" w:beforeLines="100"/>
              <w:ind w:left="0"/>
              <w:jc w:val="center"/>
            </w:pPr>
            <w:r>
              <w:rPr>
                <w:rFonts w:ascii="宋体" w:hAnsi="Times New Roman" w:eastAsia="宋体"/>
                <w:b w:val="false"/>
                <w:i w:val="false"/>
                <w:color w:val="000000"/>
                <w:sz w:val="18"/>
              </w:rPr>
              <w:t>5月</w:t>
            </w:r>
          </w:p>
          <w:bookmarkEnd w:id="56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e9f4aa8" w:id="565"/>
          <w:p>
            <w:pPr>
              <w:spacing w:after="50" w:line="360" w:lineRule="auto" w:beforeLines="100"/>
              <w:ind w:left="0"/>
              <w:jc w:val="center"/>
            </w:pPr>
            <w:r>
              <w:rPr>
                <w:rFonts w:ascii="宋体" w:hAnsi="Times New Roman" w:eastAsia="宋体"/>
                <w:b w:val="false"/>
                <w:i w:val="false"/>
                <w:color w:val="000000"/>
                <w:sz w:val="18"/>
              </w:rPr>
              <w:t>3</w:t>
            </w:r>
          </w:p>
          <w:bookmarkEnd w:id="56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0270648" w:id="566"/>
          <w:p>
            <w:pPr>
              <w:spacing w:after="50" w:line="360" w:lineRule="auto" w:beforeLines="100"/>
              <w:ind w:left="0"/>
              <w:jc w:val="center"/>
            </w:pPr>
            <w:r>
              <w:rPr>
                <w:rFonts w:ascii="宋体" w:hAnsi="Times New Roman" w:eastAsia="宋体"/>
                <w:b w:val="false"/>
                <w:i w:val="false"/>
                <w:color w:val="000000"/>
                <w:sz w:val="18"/>
              </w:rPr>
              <w:t>未连接</w:t>
            </w:r>
          </w:p>
          <w:bookmarkEnd w:id="56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0262dce" w:id="567"/>
          <w:p>
            <w:pPr>
              <w:spacing w:after="50" w:line="360" w:lineRule="auto" w:beforeLines="100"/>
              <w:ind w:left="0"/>
              <w:jc w:val="center"/>
            </w:pPr>
            <w:r>
              <w:rPr>
                <w:rFonts w:ascii="宋体" w:hAnsi="Times New Roman" w:eastAsia="宋体"/>
                <w:b w:val="false"/>
                <w:i w:val="false"/>
                <w:color w:val="000000"/>
                <w:sz w:val="18"/>
              </w:rPr>
              <w:t>√</w:t>
            </w:r>
          </w:p>
          <w:bookmarkEnd w:id="567"/>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c39435c" w:id="568"/>
          <w:p>
            <w:pPr>
              <w:spacing w:after="50" w:line="360" w:lineRule="auto" w:beforeLines="100"/>
              <w:ind w:left="0"/>
              <w:jc w:val="center"/>
            </w:pPr>
            <w:r>
              <w:rPr>
                <w:rFonts w:ascii="宋体" w:hAnsi="Times New Roman" w:eastAsia="宋体"/>
                <w:b w:val="false"/>
                <w:i w:val="false"/>
                <w:color w:val="000000"/>
                <w:sz w:val="18"/>
              </w:rPr>
              <w:t>√</w:t>
            </w:r>
          </w:p>
          <w:bookmarkEnd w:id="56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11453f5" w:id="569"/>
          <w:p>
            <w:pPr>
              <w:spacing w:after="50" w:line="360" w:lineRule="auto" w:beforeLines="100"/>
              <w:ind w:left="0"/>
              <w:jc w:val="center"/>
            </w:pPr>
            <w:r>
              <w:rPr>
                <w:rFonts w:ascii="宋体" w:hAnsi="Times New Roman" w:eastAsia="宋体"/>
                <w:b w:val="false"/>
                <w:i w:val="false"/>
                <w:color w:val="000000"/>
                <w:sz w:val="18"/>
              </w:rPr>
              <w:t>√</w:t>
            </w:r>
          </w:p>
          <w:bookmarkEnd w:id="569"/>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833d80e4" w:id="570"/>
          <w:p>
            <w:pPr>
              <w:spacing w:after="50" w:line="360" w:lineRule="auto" w:beforeLines="100"/>
              <w:ind w:left="0"/>
              <w:jc w:val="center"/>
            </w:pPr>
            <w:r>
              <w:rPr>
                <w:rFonts w:ascii="宋体" w:hAnsi="Times New Roman" w:eastAsia="宋体"/>
                <w:b w:val="false"/>
                <w:i w:val="false"/>
                <w:color w:val="000000"/>
                <w:sz w:val="18"/>
              </w:rPr>
              <w:t>屈臣氏</w:t>
            </w:r>
          </w:p>
          <w:bookmarkEnd w:id="57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00ef730" w:id="571"/>
          <w:p>
            <w:pPr>
              <w:spacing w:after="50" w:line="360" w:lineRule="auto" w:beforeLines="100"/>
              <w:ind w:left="0"/>
              <w:jc w:val="center"/>
            </w:pPr>
            <w:r>
              <w:rPr>
                <w:rFonts w:ascii="宋体" w:hAnsi="Times New Roman" w:eastAsia="宋体"/>
                <w:b w:val="false"/>
                <w:i w:val="false"/>
                <w:color w:val="000000"/>
                <w:sz w:val="18"/>
              </w:rPr>
              <w:t>存量KA</w:t>
            </w:r>
          </w:p>
          <w:bookmarkEnd w:id="57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8c2c1ff" w:id="572"/>
          <w:p>
            <w:pPr>
              <w:spacing w:after="50" w:line="360" w:lineRule="auto" w:beforeLines="100"/>
              <w:ind w:left="0"/>
              <w:jc w:val="center"/>
            </w:pPr>
            <w:r>
              <w:rPr>
                <w:rFonts w:ascii="宋体" w:hAnsi="Times New Roman" w:eastAsia="宋体"/>
                <w:b w:val="false"/>
                <w:i w:val="false"/>
                <w:color w:val="000000"/>
                <w:sz w:val="18"/>
              </w:rPr>
              <w:t>M1</w:t>
            </w:r>
          </w:p>
          <w:bookmarkEnd w:id="57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6f60062" w:id="573"/>
          <w:p>
            <w:pPr>
              <w:spacing w:after="50" w:line="360" w:lineRule="auto" w:beforeLines="100"/>
              <w:ind w:left="0"/>
              <w:jc w:val="center"/>
            </w:pPr>
            <w:r>
              <w:rPr>
                <w:rFonts w:ascii="宋体" w:hAnsi="Times New Roman" w:eastAsia="宋体"/>
                <w:b w:val="false"/>
                <w:i w:val="false"/>
                <w:color w:val="000000"/>
                <w:sz w:val="18"/>
              </w:rPr>
              <w:t>3</w:t>
            </w:r>
          </w:p>
          <w:bookmarkEnd w:id="57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1076c40" w:id="574"/>
          <w:p>
            <w:pPr>
              <w:spacing w:after="50" w:line="360" w:lineRule="auto" w:beforeLines="100"/>
              <w:ind w:left="0"/>
              <w:jc w:val="center"/>
            </w:pPr>
            <w:r>
              <w:rPr>
                <w:rFonts w:ascii="宋体" w:hAnsi="Times New Roman" w:eastAsia="宋体"/>
                <w:b w:val="false"/>
                <w:i w:val="false"/>
                <w:color w:val="000000"/>
                <w:sz w:val="18"/>
              </w:rPr>
              <w:t>未连接</w:t>
            </w:r>
          </w:p>
          <w:bookmarkEnd w:id="57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4ad0588" w:id="575"/>
          <w:p>
            <w:pPr>
              <w:spacing w:after="50" w:line="360" w:lineRule="auto" w:beforeLines="100"/>
              <w:ind w:left="0"/>
              <w:jc w:val="center"/>
            </w:pPr>
            <w:r>
              <w:rPr>
                <w:rFonts w:ascii="宋体" w:hAnsi="Times New Roman" w:eastAsia="宋体"/>
                <w:b w:val="false"/>
                <w:i w:val="false"/>
                <w:color w:val="000000"/>
                <w:sz w:val="18"/>
              </w:rPr>
              <w:t>√</w:t>
            </w:r>
          </w:p>
          <w:bookmarkEnd w:id="575"/>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8b98c8a" w:id="576"/>
          <w:p>
            <w:pPr>
              <w:spacing w:after="50" w:line="360" w:lineRule="auto" w:beforeLines="100"/>
              <w:ind w:left="0"/>
              <w:jc w:val="center"/>
            </w:pPr>
            <w:r>
              <w:rPr>
                <w:rFonts w:ascii="宋体" w:hAnsi="Times New Roman" w:eastAsia="宋体"/>
                <w:b w:val="false"/>
                <w:i w:val="false"/>
                <w:color w:val="000000"/>
                <w:sz w:val="18"/>
              </w:rPr>
              <w:t>√</w:t>
            </w:r>
          </w:p>
          <w:bookmarkEnd w:id="57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dee7d45" w:id="577"/>
          <w:p>
            <w:pPr>
              <w:spacing w:after="50" w:line="360" w:lineRule="auto" w:beforeLines="100"/>
              <w:ind w:left="0"/>
              <w:jc w:val="center"/>
            </w:pPr>
            <w:r>
              <w:rPr>
                <w:rFonts w:ascii="宋体" w:hAnsi="Times New Roman" w:eastAsia="宋体"/>
                <w:b w:val="false"/>
                <w:i w:val="false"/>
                <w:color w:val="000000"/>
                <w:sz w:val="18"/>
              </w:rPr>
              <w:t>√</w:t>
            </w:r>
          </w:p>
          <w:bookmarkEnd w:id="57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4f52c8cc" w:id="578"/>
          <w:p>
            <w:pPr>
              <w:spacing w:after="50" w:line="360" w:lineRule="auto" w:beforeLines="100"/>
              <w:ind w:left="0"/>
              <w:jc w:val="center"/>
            </w:pPr>
            <w:r>
              <w:rPr>
                <w:rFonts w:ascii="宋体" w:hAnsi="Times New Roman" w:eastAsia="宋体"/>
                <w:b w:val="false"/>
                <w:i w:val="false"/>
                <w:color w:val="000000"/>
                <w:sz w:val="18"/>
              </w:rPr>
              <w:t>永辉企业购</w:t>
            </w:r>
          </w:p>
          <w:bookmarkEnd w:id="57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d5ac87c" w:id="579"/>
          <w:p>
            <w:pPr>
              <w:spacing w:after="50" w:line="360" w:lineRule="auto" w:beforeLines="100"/>
              <w:ind w:left="0"/>
              <w:jc w:val="center"/>
            </w:pPr>
            <w:r>
              <w:rPr>
                <w:rFonts w:ascii="宋体" w:hAnsi="Times New Roman" w:eastAsia="宋体"/>
                <w:b w:val="false"/>
                <w:i w:val="false"/>
                <w:color w:val="000000"/>
                <w:sz w:val="18"/>
              </w:rPr>
              <w:t>存量KA</w:t>
            </w:r>
          </w:p>
          <w:bookmarkEnd w:id="57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82d156d" w:id="580"/>
          <w:p>
            <w:pPr>
              <w:spacing w:after="50" w:line="360" w:lineRule="auto" w:beforeLines="100"/>
              <w:ind w:left="0"/>
              <w:jc w:val="center"/>
            </w:pPr>
            <w:r>
              <w:rPr>
                <w:rFonts w:ascii="宋体" w:hAnsi="Times New Roman" w:eastAsia="宋体"/>
                <w:b w:val="false"/>
                <w:i w:val="false"/>
                <w:color w:val="000000"/>
                <w:sz w:val="18"/>
              </w:rPr>
              <w:t>M1</w:t>
            </w:r>
          </w:p>
          <w:bookmarkEnd w:id="580"/>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e714f3e" w:id="581"/>
          <w:p>
            <w:pPr>
              <w:spacing w:after="50" w:line="360" w:lineRule="auto" w:beforeLines="100"/>
              <w:ind w:left="0"/>
              <w:jc w:val="center"/>
            </w:pPr>
            <w:r>
              <w:rPr>
                <w:rFonts w:ascii="宋体" w:hAnsi="Times New Roman" w:eastAsia="宋体"/>
                <w:b w:val="false"/>
                <w:i w:val="false"/>
                <w:color w:val="000000"/>
                <w:sz w:val="18"/>
              </w:rPr>
              <w:t>4</w:t>
            </w:r>
          </w:p>
          <w:bookmarkEnd w:id="581"/>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fa45a0c" w:id="582"/>
          <w:p>
            <w:pPr>
              <w:spacing w:after="50" w:line="360" w:lineRule="auto" w:beforeLines="100"/>
              <w:ind w:left="0"/>
              <w:jc w:val="center"/>
            </w:pPr>
            <w:r>
              <w:rPr>
                <w:rFonts w:ascii="宋体" w:hAnsi="Times New Roman" w:eastAsia="宋体"/>
                <w:b w:val="false"/>
                <w:i w:val="false"/>
                <w:color w:val="000000"/>
                <w:sz w:val="18"/>
              </w:rPr>
              <w:t>未连接</w:t>
            </w:r>
          </w:p>
          <w:bookmarkEnd w:id="58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6fa2492" w:id="583"/>
          <w:p>
            <w:pPr>
              <w:spacing w:after="50" w:line="360" w:lineRule="auto" w:beforeLines="100"/>
              <w:ind w:left="0"/>
              <w:jc w:val="center"/>
            </w:pPr>
            <w:r>
              <w:rPr>
                <w:rFonts w:ascii="宋体" w:hAnsi="Times New Roman" w:eastAsia="宋体"/>
                <w:b w:val="false"/>
                <w:i w:val="false"/>
                <w:color w:val="000000"/>
                <w:sz w:val="18"/>
              </w:rPr>
              <w:t>√</w:t>
            </w:r>
          </w:p>
          <w:bookmarkEnd w:id="583"/>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37498e3" w:id="584"/>
          <w:p>
            <w:pPr>
              <w:spacing w:after="50" w:line="360" w:lineRule="auto" w:beforeLines="100"/>
              <w:ind w:left="0"/>
              <w:jc w:val="center"/>
            </w:pPr>
            <w:r>
              <w:rPr>
                <w:rFonts w:ascii="宋体" w:hAnsi="Times New Roman" w:eastAsia="宋体"/>
                <w:b w:val="false"/>
                <w:i w:val="false"/>
                <w:color w:val="000000"/>
                <w:sz w:val="18"/>
              </w:rPr>
              <w:t>√</w:t>
            </w:r>
          </w:p>
          <w:bookmarkEnd w:id="58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951d652" w:id="585"/>
          <w:p>
            <w:pPr>
              <w:spacing w:after="50" w:line="360" w:lineRule="auto" w:beforeLines="100"/>
              <w:ind w:left="0"/>
              <w:jc w:val="center"/>
            </w:pPr>
            <w:r>
              <w:rPr>
                <w:rFonts w:ascii="宋体" w:hAnsi="Times New Roman" w:eastAsia="宋体"/>
                <w:b w:val="false"/>
                <w:i w:val="false"/>
                <w:color w:val="000000"/>
                <w:sz w:val="18"/>
              </w:rPr>
              <w:t>√</w:t>
            </w:r>
          </w:p>
          <w:bookmarkEnd w:id="58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91f2866" w:id="586"/>
          <w:p>
            <w:pPr>
              <w:spacing w:after="50" w:line="360" w:lineRule="auto" w:beforeLines="100"/>
              <w:ind w:left="0"/>
              <w:jc w:val="center"/>
            </w:pPr>
            <w:r>
              <w:rPr>
                <w:rFonts w:ascii="宋体" w:hAnsi="Times New Roman" w:eastAsia="宋体"/>
                <w:b w:val="false"/>
                <w:i w:val="false"/>
                <w:color w:val="000000"/>
                <w:sz w:val="18"/>
              </w:rPr>
              <w:t>√</w:t>
            </w:r>
          </w:p>
          <w:bookmarkEnd w:id="58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270bc596" w:id="587"/>
          <w:p>
            <w:pPr>
              <w:spacing w:after="50" w:line="360" w:lineRule="auto" w:beforeLines="100"/>
              <w:ind w:left="0"/>
              <w:jc w:val="center"/>
            </w:pPr>
            <w:r>
              <w:rPr>
                <w:rFonts w:ascii="宋体" w:hAnsi="Times New Roman" w:eastAsia="宋体"/>
                <w:b w:val="false"/>
                <w:i w:val="false"/>
                <w:color w:val="000000"/>
                <w:sz w:val="18"/>
              </w:rPr>
              <w:t>拼多多</w:t>
            </w:r>
          </w:p>
          <w:bookmarkEnd w:id="58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51af54b" w:id="588"/>
          <w:p>
            <w:pPr>
              <w:spacing w:after="50" w:line="360" w:lineRule="auto" w:beforeLines="100"/>
              <w:ind w:left="0"/>
              <w:jc w:val="center"/>
            </w:pPr>
            <w:r>
              <w:rPr>
                <w:rFonts w:ascii="宋体" w:hAnsi="Times New Roman" w:eastAsia="宋体"/>
                <w:b w:val="false"/>
                <w:i w:val="false"/>
                <w:color w:val="000000"/>
                <w:sz w:val="18"/>
              </w:rPr>
              <w:t>新增采集</w:t>
            </w:r>
          </w:p>
          <w:bookmarkEnd w:id="58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1c8a463" w:id="589"/>
          <w:p>
            <w:pPr>
              <w:spacing w:after="50" w:line="360" w:lineRule="auto" w:beforeLines="100"/>
              <w:ind w:left="0"/>
              <w:jc w:val="center"/>
            </w:pPr>
            <w:r>
              <w:rPr>
                <w:rFonts w:ascii="宋体" w:hAnsi="Times New Roman" w:eastAsia="宋体"/>
                <w:b w:val="false"/>
                <w:i w:val="false"/>
                <w:color w:val="000000"/>
                <w:sz w:val="18"/>
              </w:rPr>
              <w:t>M1</w:t>
            </w:r>
          </w:p>
          <w:bookmarkEnd w:id="58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d2a72ff" w:id="590"/>
          <w:p>
            <w:pPr>
              <w:spacing w:after="50" w:line="360" w:lineRule="auto" w:beforeLines="100"/>
              <w:ind w:left="0"/>
              <w:jc w:val="center"/>
            </w:pPr>
            <w:r>
              <w:rPr>
                <w:rFonts w:ascii="宋体" w:hAnsi="Times New Roman" w:eastAsia="宋体"/>
                <w:b w:val="false"/>
                <w:i w:val="false"/>
                <w:color w:val="000000"/>
                <w:sz w:val="18"/>
              </w:rPr>
              <w:t>1</w:t>
            </w:r>
          </w:p>
          <w:bookmarkEnd w:id="59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e0850e8" w:id="591"/>
          <w:p>
            <w:pPr>
              <w:spacing w:after="50" w:line="360" w:lineRule="auto" w:beforeLines="100"/>
              <w:ind w:left="0"/>
              <w:jc w:val="center"/>
            </w:pPr>
            <w:r>
              <w:rPr>
                <w:rFonts w:ascii="宋体" w:hAnsi="Times New Roman" w:eastAsia="宋体"/>
                <w:b w:val="false"/>
                <w:i w:val="false"/>
                <w:color w:val="000000"/>
                <w:sz w:val="18"/>
              </w:rPr>
              <w:t>未连接</w:t>
            </w:r>
          </w:p>
          <w:bookmarkEnd w:id="59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8c733d0" w:id="592"/>
          <w:p>
            <w:pPr>
              <w:spacing w:after="50" w:line="360" w:lineRule="auto" w:beforeLines="100"/>
              <w:ind w:left="0"/>
              <w:jc w:val="center"/>
            </w:pPr>
            <w:r>
              <w:rPr>
                <w:rFonts w:ascii="宋体" w:hAnsi="Times New Roman" w:eastAsia="宋体"/>
                <w:b w:val="false"/>
                <w:i w:val="false"/>
                <w:color w:val="000000"/>
                <w:sz w:val="18"/>
              </w:rPr>
              <w:t>√</w:t>
            </w:r>
          </w:p>
          <w:bookmarkEnd w:id="592"/>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6d7d114e" w:id="593"/>
          <w:p>
            <w:pPr>
              <w:spacing w:after="50" w:line="360" w:lineRule="auto" w:beforeLines="100"/>
              <w:ind w:left="0"/>
              <w:jc w:val="center"/>
            </w:pPr>
            <w:r>
              <w:rPr>
                <w:rFonts w:ascii="宋体" w:hAnsi="Times New Roman" w:eastAsia="宋体"/>
                <w:b w:val="false"/>
                <w:i w:val="false"/>
                <w:color w:val="000000"/>
                <w:sz w:val="18"/>
              </w:rPr>
              <w:t>彩食鲜</w:t>
            </w:r>
          </w:p>
          <w:bookmarkEnd w:id="59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30e65d4" w:id="594"/>
          <w:p>
            <w:pPr>
              <w:spacing w:after="50" w:line="360" w:lineRule="auto" w:beforeLines="100"/>
              <w:ind w:left="0"/>
              <w:jc w:val="center"/>
            </w:pPr>
            <w:r>
              <w:rPr>
                <w:rFonts w:ascii="宋体" w:hAnsi="Times New Roman" w:eastAsia="宋体"/>
                <w:b w:val="false"/>
                <w:i w:val="false"/>
                <w:color w:val="000000"/>
                <w:sz w:val="18"/>
              </w:rPr>
              <w:t>新增采集</w:t>
            </w:r>
          </w:p>
          <w:bookmarkEnd w:id="59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54cbc38" w:id="595"/>
          <w:p>
            <w:pPr>
              <w:spacing w:after="50" w:line="360" w:lineRule="auto" w:beforeLines="100"/>
              <w:ind w:left="0"/>
              <w:jc w:val="center"/>
            </w:pPr>
            <w:r>
              <w:rPr>
                <w:rFonts w:ascii="宋体" w:hAnsi="Times New Roman" w:eastAsia="宋体"/>
                <w:b w:val="false"/>
                <w:i w:val="false"/>
                <w:color w:val="000000"/>
                <w:sz w:val="18"/>
              </w:rPr>
              <w:t>M1</w:t>
            </w:r>
          </w:p>
          <w:bookmarkEnd w:id="59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9064276" w:id="596"/>
          <w:p>
            <w:pPr>
              <w:spacing w:after="50" w:line="360" w:lineRule="auto" w:beforeLines="100"/>
              <w:ind w:left="0"/>
              <w:jc w:val="center"/>
            </w:pPr>
            <w:r>
              <w:rPr>
                <w:rFonts w:ascii="宋体" w:hAnsi="Times New Roman" w:eastAsia="宋体"/>
                <w:b w:val="false"/>
                <w:i w:val="false"/>
                <w:color w:val="000000"/>
                <w:sz w:val="18"/>
              </w:rPr>
              <w:t>0</w:t>
            </w:r>
          </w:p>
          <w:bookmarkEnd w:id="59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1291599" w:id="597"/>
          <w:p>
            <w:pPr>
              <w:spacing w:after="50" w:line="360" w:lineRule="auto" w:beforeLines="100"/>
              <w:ind w:left="0"/>
              <w:jc w:val="center"/>
            </w:pPr>
            <w:r>
              <w:rPr>
                <w:rFonts w:ascii="宋体" w:hAnsi="Times New Roman" w:eastAsia="宋体"/>
                <w:b w:val="false"/>
                <w:i w:val="false"/>
                <w:color w:val="000000"/>
                <w:sz w:val="18"/>
              </w:rPr>
              <w:t>未连接</w:t>
            </w:r>
          </w:p>
          <w:bookmarkEnd w:id="59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8316a39" w:id="598"/>
          <w:p>
            <w:pPr>
              <w:spacing w:after="50" w:line="360" w:lineRule="auto" w:beforeLines="100"/>
              <w:ind w:left="0"/>
              <w:jc w:val="center"/>
            </w:pPr>
            <w:r>
              <w:rPr>
                <w:rFonts w:ascii="宋体" w:hAnsi="Times New Roman" w:eastAsia="宋体"/>
                <w:b w:val="false"/>
                <w:i w:val="false"/>
                <w:color w:val="000000"/>
                <w:sz w:val="18"/>
              </w:rPr>
              <w:t>三江</w:t>
            </w:r>
          </w:p>
          <w:bookmarkEnd w:id="59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cd28e11" w:id="599"/>
          <w:p>
            <w:pPr>
              <w:spacing w:after="50" w:line="360" w:lineRule="auto" w:beforeLines="100"/>
              <w:ind w:left="0"/>
              <w:jc w:val="center"/>
            </w:pPr>
            <w:r>
              <w:rPr>
                <w:rFonts w:ascii="宋体" w:hAnsi="Times New Roman" w:eastAsia="宋体"/>
                <w:b w:val="false"/>
                <w:i w:val="false"/>
                <w:color w:val="000000"/>
                <w:sz w:val="18"/>
              </w:rPr>
              <w:t>新增采集</w:t>
            </w:r>
          </w:p>
          <w:bookmarkEnd w:id="59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59e5f6b" w:id="600"/>
          <w:p>
            <w:pPr>
              <w:spacing w:after="50" w:line="360" w:lineRule="auto" w:beforeLines="100"/>
              <w:ind w:left="0"/>
              <w:jc w:val="center"/>
            </w:pPr>
            <w:r>
              <w:rPr>
                <w:rFonts w:ascii="宋体" w:hAnsi="Times New Roman" w:eastAsia="宋体"/>
                <w:b w:val="false"/>
                <w:i w:val="false"/>
                <w:color w:val="000000"/>
                <w:sz w:val="18"/>
              </w:rPr>
              <w:t>M1</w:t>
            </w:r>
          </w:p>
          <w:bookmarkEnd w:id="600"/>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9906428" w:id="601"/>
          <w:p>
            <w:pPr>
              <w:spacing w:after="50" w:line="360" w:lineRule="auto" w:beforeLines="100"/>
              <w:ind w:left="0"/>
              <w:jc w:val="center"/>
            </w:pPr>
            <w:r>
              <w:rPr>
                <w:rFonts w:ascii="宋体" w:hAnsi="Times New Roman" w:eastAsia="宋体"/>
                <w:b w:val="false"/>
                <w:i w:val="false"/>
                <w:color w:val="000000"/>
                <w:sz w:val="18"/>
              </w:rPr>
              <w:t>6</w:t>
            </w:r>
          </w:p>
          <w:bookmarkEnd w:id="601"/>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6524dc4" w:id="602"/>
          <w:p>
            <w:pPr>
              <w:spacing w:after="50" w:line="360" w:lineRule="auto" w:beforeLines="100"/>
              <w:ind w:left="0"/>
              <w:jc w:val="center"/>
            </w:pPr>
            <w:r>
              <w:rPr>
                <w:rFonts w:ascii="宋体" w:hAnsi="Times New Roman" w:eastAsia="宋体"/>
                <w:b w:val="false"/>
                <w:i w:val="false"/>
                <w:color w:val="000000"/>
                <w:sz w:val="18"/>
              </w:rPr>
              <w:t>未连接</w:t>
            </w:r>
          </w:p>
          <w:bookmarkEnd w:id="60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c6647fa" w:id="603"/>
          <w:p>
            <w:pPr>
              <w:spacing w:after="50" w:line="360" w:lineRule="auto" w:beforeLines="100"/>
              <w:ind w:left="0"/>
              <w:jc w:val="center"/>
            </w:pPr>
            <w:r>
              <w:rPr>
                <w:rFonts w:ascii="宋体" w:hAnsi="Times New Roman" w:eastAsia="宋体"/>
                <w:b w:val="false"/>
                <w:i w:val="false"/>
                <w:color w:val="000000"/>
                <w:sz w:val="18"/>
              </w:rPr>
              <w:t>√</w:t>
            </w:r>
          </w:p>
          <w:bookmarkEnd w:id="603"/>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b8537e9" w:id="604"/>
          <w:p>
            <w:pPr>
              <w:spacing w:after="50" w:line="360" w:lineRule="auto" w:beforeLines="100"/>
              <w:ind w:left="0"/>
              <w:jc w:val="center"/>
            </w:pPr>
            <w:r>
              <w:rPr>
                <w:rFonts w:ascii="宋体" w:hAnsi="Times New Roman" w:eastAsia="宋体"/>
                <w:b w:val="false"/>
                <w:i w:val="false"/>
                <w:color w:val="000000"/>
                <w:sz w:val="18"/>
              </w:rPr>
              <w:t>√</w:t>
            </w:r>
          </w:p>
          <w:bookmarkEnd w:id="60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2bbf3e6" w:id="605"/>
          <w:p>
            <w:pPr>
              <w:spacing w:after="50" w:line="360" w:lineRule="auto" w:beforeLines="100"/>
              <w:ind w:left="0"/>
              <w:jc w:val="center"/>
            </w:pPr>
            <w:r>
              <w:rPr>
                <w:rFonts w:ascii="宋体" w:hAnsi="Times New Roman" w:eastAsia="宋体"/>
                <w:b w:val="false"/>
                <w:i w:val="false"/>
                <w:color w:val="000000"/>
                <w:sz w:val="18"/>
              </w:rPr>
              <w:t>√</w:t>
            </w:r>
          </w:p>
          <w:bookmarkEnd w:id="60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80f5b83" w:id="606"/>
          <w:p>
            <w:pPr>
              <w:spacing w:after="50" w:line="360" w:lineRule="auto" w:beforeLines="100"/>
              <w:ind w:left="0"/>
              <w:jc w:val="center"/>
            </w:pPr>
            <w:r>
              <w:rPr>
                <w:rFonts w:ascii="宋体" w:hAnsi="Times New Roman" w:eastAsia="宋体"/>
                <w:b w:val="false"/>
                <w:i w:val="false"/>
                <w:color w:val="000000"/>
                <w:sz w:val="18"/>
              </w:rPr>
              <w:t>√</w:t>
            </w:r>
          </w:p>
          <w:bookmarkEnd w:id="60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0e130ae" w:id="607"/>
          <w:p>
            <w:pPr>
              <w:spacing w:after="50" w:line="360" w:lineRule="auto" w:beforeLines="100"/>
              <w:ind w:left="0"/>
              <w:jc w:val="center"/>
            </w:pPr>
            <w:r>
              <w:rPr>
                <w:rFonts w:ascii="宋体" w:hAnsi="Times New Roman" w:eastAsia="宋体"/>
                <w:b w:val="false"/>
                <w:i w:val="false"/>
                <w:color w:val="000000"/>
                <w:sz w:val="18"/>
              </w:rPr>
              <w:t>√</w:t>
            </w:r>
          </w:p>
          <w:bookmarkEnd w:id="60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d043fe5" w:id="608"/>
          <w:p>
            <w:pPr>
              <w:spacing w:after="50" w:line="360" w:lineRule="auto" w:beforeLines="100"/>
              <w:ind w:left="0"/>
              <w:jc w:val="center"/>
            </w:pPr>
            <w:r>
              <w:rPr>
                <w:rFonts w:ascii="宋体" w:hAnsi="Times New Roman" w:eastAsia="宋体"/>
                <w:b w:val="false"/>
                <w:i w:val="false"/>
                <w:color w:val="000000"/>
                <w:sz w:val="18"/>
              </w:rPr>
              <w:t>√</w:t>
            </w:r>
          </w:p>
          <w:bookmarkEnd w:id="608"/>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8ed6bfe3" w:id="609"/>
          <w:p>
            <w:pPr>
              <w:spacing w:after="50" w:line="360" w:lineRule="auto" w:beforeLines="100"/>
              <w:ind w:left="0"/>
              <w:jc w:val="center"/>
            </w:pPr>
            <w:r>
              <w:rPr>
                <w:rFonts w:ascii="宋体" w:hAnsi="Times New Roman" w:eastAsia="宋体"/>
                <w:b w:val="false"/>
                <w:i w:val="false"/>
                <w:color w:val="000000"/>
                <w:sz w:val="18"/>
              </w:rPr>
              <w:t>全家</w:t>
            </w:r>
          </w:p>
          <w:bookmarkEnd w:id="60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674825f" w:id="610"/>
          <w:p>
            <w:pPr>
              <w:spacing w:after="50" w:line="360" w:lineRule="auto" w:beforeLines="100"/>
              <w:ind w:left="0"/>
              <w:jc w:val="center"/>
            </w:pPr>
            <w:r>
              <w:rPr>
                <w:rFonts w:ascii="宋体" w:hAnsi="Times New Roman" w:eastAsia="宋体"/>
                <w:b w:val="false"/>
                <w:i w:val="false"/>
                <w:color w:val="000000"/>
                <w:sz w:val="18"/>
              </w:rPr>
              <w:t>新增采集</w:t>
            </w:r>
          </w:p>
          <w:bookmarkEnd w:id="61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3ed53f0" w:id="611"/>
          <w:p>
            <w:pPr>
              <w:spacing w:after="50" w:line="360" w:lineRule="auto" w:beforeLines="100"/>
              <w:ind w:left="0"/>
              <w:jc w:val="center"/>
            </w:pPr>
            <w:r>
              <w:rPr>
                <w:rFonts w:ascii="宋体" w:hAnsi="Times New Roman" w:eastAsia="宋体"/>
                <w:b w:val="false"/>
                <w:i w:val="false"/>
                <w:color w:val="000000"/>
                <w:sz w:val="18"/>
              </w:rPr>
              <w:t>M1</w:t>
            </w:r>
          </w:p>
          <w:bookmarkEnd w:id="61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09e4d84" w:id="612"/>
          <w:p>
            <w:pPr>
              <w:spacing w:after="50" w:line="360" w:lineRule="auto" w:beforeLines="100"/>
              <w:ind w:left="0"/>
              <w:jc w:val="center"/>
            </w:pPr>
            <w:r>
              <w:rPr>
                <w:rFonts w:ascii="宋体" w:hAnsi="Times New Roman" w:eastAsia="宋体"/>
                <w:b w:val="false"/>
                <w:i w:val="false"/>
                <w:color w:val="000000"/>
                <w:sz w:val="18"/>
              </w:rPr>
              <w:t>5月</w:t>
            </w:r>
          </w:p>
          <w:bookmarkEnd w:id="61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876a864" w:id="613"/>
          <w:p>
            <w:pPr>
              <w:spacing w:after="50" w:line="360" w:lineRule="auto" w:beforeLines="100"/>
              <w:ind w:left="0"/>
              <w:jc w:val="center"/>
            </w:pPr>
            <w:r>
              <w:rPr>
                <w:rFonts w:ascii="宋体" w:hAnsi="Times New Roman" w:eastAsia="宋体"/>
                <w:b w:val="false"/>
                <w:i w:val="false"/>
                <w:color w:val="000000"/>
                <w:sz w:val="18"/>
              </w:rPr>
              <w:t>1</w:t>
            </w:r>
          </w:p>
          <w:bookmarkEnd w:id="61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323074c" w:id="614"/>
          <w:p>
            <w:pPr>
              <w:spacing w:after="50" w:line="360" w:lineRule="auto" w:beforeLines="100"/>
              <w:ind w:left="0"/>
              <w:jc w:val="center"/>
            </w:pPr>
            <w:r>
              <w:rPr>
                <w:rFonts w:ascii="宋体" w:hAnsi="Times New Roman" w:eastAsia="宋体"/>
                <w:b w:val="false"/>
                <w:i w:val="false"/>
                <w:color w:val="000000"/>
                <w:sz w:val="18"/>
              </w:rPr>
              <w:t>未连接</w:t>
            </w:r>
          </w:p>
          <w:bookmarkEnd w:id="61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a8b1e0c" w:id="615"/>
          <w:p>
            <w:pPr>
              <w:spacing w:after="50" w:line="360" w:lineRule="auto" w:beforeLines="100"/>
              <w:ind w:left="0"/>
              <w:jc w:val="center"/>
            </w:pPr>
            <w:r>
              <w:rPr>
                <w:rFonts w:ascii="宋体" w:hAnsi="Times New Roman" w:eastAsia="宋体"/>
                <w:b w:val="false"/>
                <w:i w:val="false"/>
                <w:color w:val="000000"/>
                <w:sz w:val="18"/>
              </w:rPr>
              <w:t>√</w:t>
            </w:r>
          </w:p>
          <w:bookmarkEnd w:id="615"/>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11723a4" w:id="616"/>
          <w:p>
            <w:pPr>
              <w:spacing w:after="50" w:line="360" w:lineRule="auto" w:beforeLines="100"/>
              <w:ind w:left="0"/>
              <w:jc w:val="center"/>
            </w:pPr>
            <w:r>
              <w:rPr>
                <w:rFonts w:ascii="宋体" w:hAnsi="Times New Roman" w:eastAsia="宋体"/>
                <w:b w:val="false"/>
                <w:i w:val="false"/>
                <w:color w:val="000000"/>
                <w:sz w:val="18"/>
              </w:rPr>
              <w:t>盒马</w:t>
            </w:r>
          </w:p>
          <w:bookmarkEnd w:id="61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ebd49df" w:id="617"/>
          <w:p>
            <w:pPr>
              <w:spacing w:after="50" w:line="360" w:lineRule="auto" w:beforeLines="100"/>
              <w:ind w:left="0"/>
              <w:jc w:val="center"/>
            </w:pPr>
            <w:r>
              <w:rPr>
                <w:rFonts w:ascii="宋体" w:hAnsi="Times New Roman" w:eastAsia="宋体"/>
                <w:b w:val="false"/>
                <w:i w:val="false"/>
                <w:color w:val="000000"/>
                <w:sz w:val="18"/>
              </w:rPr>
              <w:t>新增采集</w:t>
            </w:r>
          </w:p>
          <w:bookmarkEnd w:id="61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c5555a4" w:id="618"/>
          <w:p>
            <w:pPr>
              <w:spacing w:after="50" w:line="360" w:lineRule="auto" w:beforeLines="100"/>
              <w:ind w:left="0"/>
              <w:jc w:val="center"/>
            </w:pPr>
            <w:r>
              <w:rPr>
                <w:rFonts w:ascii="宋体" w:hAnsi="Times New Roman" w:eastAsia="宋体"/>
                <w:b w:val="false"/>
                <w:i w:val="false"/>
                <w:color w:val="262626"/>
                <w:sz w:val="18"/>
              </w:rPr>
              <w:t>M1</w:t>
            </w:r>
          </w:p>
          <w:bookmarkEnd w:id="61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5568408" w:id="619"/>
          <w:p>
            <w:pPr>
              <w:spacing w:after="50" w:line="360" w:lineRule="auto" w:beforeLines="100"/>
              <w:ind w:left="0"/>
              <w:jc w:val="center"/>
            </w:pPr>
            <w:r>
              <w:rPr>
                <w:rFonts w:ascii="宋体" w:hAnsi="Times New Roman" w:eastAsia="宋体"/>
                <w:b w:val="false"/>
                <w:i w:val="false"/>
                <w:color w:val="000000"/>
                <w:sz w:val="18"/>
              </w:rPr>
              <w:t>1</w:t>
            </w:r>
          </w:p>
          <w:bookmarkEnd w:id="61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8cc5edc" w:id="620"/>
          <w:p>
            <w:pPr>
              <w:spacing w:after="50" w:line="360" w:lineRule="auto" w:beforeLines="100"/>
              <w:ind w:left="0"/>
              <w:jc w:val="center"/>
            </w:pPr>
            <w:r>
              <w:rPr>
                <w:rFonts w:ascii="宋体" w:hAnsi="Times New Roman" w:eastAsia="宋体"/>
                <w:b w:val="false"/>
                <w:i w:val="false"/>
                <w:color w:val="000000"/>
                <w:sz w:val="18"/>
              </w:rPr>
              <w:t>已连接</w:t>
            </w:r>
          </w:p>
          <w:bookmarkEnd w:id="62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ad0502d" w:id="621"/>
          <w:p>
            <w:pPr>
              <w:spacing w:after="50" w:line="360" w:lineRule="auto" w:beforeLines="100"/>
              <w:ind w:left="0"/>
              <w:jc w:val="center"/>
            </w:pPr>
            <w:r>
              <w:rPr>
                <w:rFonts w:ascii="宋体" w:hAnsi="Times New Roman" w:eastAsia="宋体"/>
                <w:b w:val="false"/>
                <w:i w:val="false"/>
                <w:color w:val="000000"/>
                <w:sz w:val="18"/>
              </w:rPr>
              <w:t>√</w:t>
            </w:r>
          </w:p>
          <w:bookmarkEnd w:id="621"/>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8b5335d" w:id="622"/>
          <w:p>
            <w:pPr>
              <w:spacing w:after="50" w:line="360" w:lineRule="auto" w:beforeLines="100"/>
              <w:ind w:left="0"/>
              <w:jc w:val="center"/>
            </w:pPr>
            <w:r>
              <w:rPr>
                <w:rFonts w:ascii="宋体" w:hAnsi="Times New Roman" w:eastAsia="宋体"/>
                <w:b w:val="false"/>
                <w:i w:val="false"/>
                <w:color w:val="000000"/>
                <w:sz w:val="18"/>
              </w:rPr>
              <w:t>百佳华</w:t>
            </w:r>
          </w:p>
          <w:bookmarkEnd w:id="62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242854d" w:id="623"/>
          <w:p>
            <w:pPr>
              <w:spacing w:after="50" w:line="360" w:lineRule="auto" w:beforeLines="100"/>
              <w:ind w:left="0"/>
              <w:jc w:val="center"/>
            </w:pPr>
            <w:r>
              <w:rPr>
                <w:rFonts w:ascii="宋体" w:hAnsi="Times New Roman" w:eastAsia="宋体"/>
                <w:b w:val="false"/>
                <w:i w:val="false"/>
                <w:color w:val="000000"/>
                <w:sz w:val="18"/>
              </w:rPr>
              <w:t>存量KA</w:t>
            </w:r>
          </w:p>
          <w:bookmarkEnd w:id="62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34249e9" w:id="624"/>
          <w:p>
            <w:pPr>
              <w:spacing w:after="50" w:line="360" w:lineRule="auto" w:beforeLines="100"/>
              <w:ind w:left="0"/>
              <w:jc w:val="center"/>
            </w:pPr>
            <w:r>
              <w:rPr>
                <w:rFonts w:ascii="宋体" w:hAnsi="Times New Roman" w:eastAsia="宋体"/>
                <w:b w:val="false"/>
                <w:i w:val="false"/>
                <w:color w:val="000000"/>
                <w:sz w:val="18"/>
              </w:rPr>
              <w:t>M1</w:t>
            </w:r>
          </w:p>
          <w:bookmarkEnd w:id="62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dd9497c" w:id="625"/>
          <w:p>
            <w:pPr>
              <w:spacing w:after="50" w:line="360" w:lineRule="auto" w:beforeLines="100"/>
              <w:ind w:left="0"/>
              <w:jc w:val="center"/>
            </w:pPr>
            <w:r>
              <w:rPr>
                <w:rFonts w:ascii="宋体" w:hAnsi="Times New Roman" w:eastAsia="宋体"/>
                <w:b w:val="false"/>
                <w:i w:val="false"/>
                <w:color w:val="000000"/>
                <w:sz w:val="18"/>
              </w:rPr>
              <w:t>4</w:t>
            </w:r>
          </w:p>
          <w:bookmarkEnd w:id="62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98e9c36" w:id="626"/>
          <w:p>
            <w:pPr>
              <w:spacing w:after="50" w:line="360" w:lineRule="auto" w:beforeLines="100"/>
              <w:ind w:left="0"/>
              <w:jc w:val="center"/>
            </w:pPr>
            <w:r>
              <w:rPr>
                <w:rFonts w:ascii="宋体" w:hAnsi="Times New Roman" w:eastAsia="宋体"/>
                <w:b w:val="false"/>
                <w:i w:val="false"/>
                <w:color w:val="000000"/>
                <w:sz w:val="18"/>
              </w:rPr>
              <w:t>已连接</w:t>
            </w:r>
          </w:p>
          <w:bookmarkEnd w:id="62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a122163" w:id="627"/>
          <w:p>
            <w:pPr>
              <w:spacing w:after="50" w:line="360" w:lineRule="auto" w:beforeLines="100"/>
              <w:ind w:left="0"/>
              <w:jc w:val="center"/>
            </w:pPr>
            <w:r>
              <w:rPr>
                <w:rFonts w:ascii="宋体" w:hAnsi="Times New Roman" w:eastAsia="宋体"/>
                <w:b w:val="false"/>
                <w:i w:val="false"/>
                <w:color w:val="000000"/>
                <w:sz w:val="18"/>
              </w:rPr>
              <w:t>√</w:t>
            </w:r>
          </w:p>
          <w:bookmarkEnd w:id="62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120565f" w:id="628"/>
          <w:p>
            <w:pPr>
              <w:spacing w:after="50" w:line="360" w:lineRule="auto" w:beforeLines="100"/>
              <w:ind w:left="0"/>
              <w:jc w:val="center"/>
            </w:pPr>
            <w:r>
              <w:rPr>
                <w:rFonts w:ascii="宋体" w:hAnsi="Times New Roman" w:eastAsia="宋体"/>
                <w:b w:val="false"/>
                <w:i w:val="false"/>
                <w:color w:val="000000"/>
                <w:sz w:val="18"/>
              </w:rPr>
              <w:t>√</w:t>
            </w:r>
          </w:p>
          <w:bookmarkEnd w:id="62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4c74ae3" w:id="629"/>
          <w:p>
            <w:pPr>
              <w:spacing w:after="50" w:line="360" w:lineRule="auto" w:beforeLines="100"/>
              <w:ind w:left="0"/>
              <w:jc w:val="center"/>
            </w:pPr>
            <w:r>
              <w:rPr>
                <w:rFonts w:ascii="宋体" w:hAnsi="Times New Roman" w:eastAsia="宋体"/>
                <w:b w:val="false"/>
                <w:i w:val="false"/>
                <w:color w:val="000000"/>
                <w:sz w:val="18"/>
              </w:rPr>
              <w:t>√</w:t>
            </w:r>
          </w:p>
          <w:bookmarkEnd w:id="62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10463f8" w:id="630"/>
          <w:p>
            <w:pPr>
              <w:spacing w:after="50" w:line="360" w:lineRule="auto" w:beforeLines="100"/>
              <w:ind w:left="0"/>
              <w:jc w:val="center"/>
            </w:pPr>
            <w:r>
              <w:rPr>
                <w:rFonts w:ascii="宋体" w:hAnsi="Times New Roman" w:eastAsia="宋体"/>
                <w:b w:val="false"/>
                <w:i w:val="false"/>
                <w:color w:val="000000"/>
                <w:sz w:val="18"/>
              </w:rPr>
              <w:t>√</w:t>
            </w:r>
          </w:p>
          <w:bookmarkEnd w:id="63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fbb0de8" w:id="631"/>
          <w:p>
            <w:pPr>
              <w:spacing w:after="50" w:line="360" w:lineRule="auto" w:beforeLines="100"/>
              <w:ind w:left="0"/>
              <w:jc w:val="center"/>
            </w:pPr>
            <w:r>
              <w:rPr>
                <w:rFonts w:ascii="宋体" w:hAnsi="Times New Roman" w:eastAsia="宋体"/>
                <w:b w:val="false"/>
                <w:i w:val="false"/>
                <w:color w:val="000000"/>
                <w:sz w:val="18"/>
              </w:rPr>
              <w:t>中商平价</w:t>
            </w:r>
          </w:p>
          <w:bookmarkEnd w:id="63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8e954fc" w:id="632"/>
          <w:p>
            <w:pPr>
              <w:spacing w:after="50" w:line="360" w:lineRule="auto" w:beforeLines="100"/>
              <w:ind w:left="0"/>
              <w:jc w:val="center"/>
            </w:pPr>
            <w:r>
              <w:rPr>
                <w:rFonts w:ascii="宋体" w:hAnsi="Times New Roman" w:eastAsia="宋体"/>
                <w:b w:val="false"/>
                <w:i w:val="false"/>
                <w:color w:val="000000"/>
                <w:sz w:val="18"/>
              </w:rPr>
              <w:t>存量KA</w:t>
            </w:r>
          </w:p>
          <w:bookmarkEnd w:id="63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87af0d7" w:id="633"/>
          <w:p>
            <w:pPr>
              <w:spacing w:after="50" w:line="360" w:lineRule="auto" w:beforeLines="100"/>
              <w:ind w:left="0"/>
              <w:jc w:val="center"/>
            </w:pPr>
            <w:r>
              <w:rPr>
                <w:rFonts w:ascii="宋体" w:hAnsi="Times New Roman" w:eastAsia="宋体"/>
                <w:b w:val="false"/>
                <w:i w:val="false"/>
                <w:color w:val="262626"/>
                <w:sz w:val="18"/>
              </w:rPr>
              <w:t>M1</w:t>
            </w:r>
          </w:p>
          <w:bookmarkEnd w:id="63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810c010" w:id="634"/>
          <w:p>
            <w:pPr>
              <w:spacing w:after="50" w:line="360" w:lineRule="auto" w:beforeLines="100"/>
              <w:ind w:left="0"/>
              <w:jc w:val="center"/>
            </w:pPr>
            <w:r>
              <w:rPr>
                <w:rFonts w:ascii="宋体" w:hAnsi="Times New Roman" w:eastAsia="宋体"/>
                <w:b w:val="false"/>
                <w:i w:val="false"/>
                <w:color w:val="000000"/>
                <w:sz w:val="18"/>
              </w:rPr>
              <w:t>6</w:t>
            </w:r>
          </w:p>
          <w:bookmarkEnd w:id="63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609cc0f" w:id="635"/>
          <w:p>
            <w:pPr>
              <w:spacing w:after="50" w:line="360" w:lineRule="auto" w:beforeLines="100"/>
              <w:ind w:left="0"/>
              <w:jc w:val="center"/>
            </w:pPr>
            <w:r>
              <w:rPr>
                <w:rFonts w:ascii="宋体" w:hAnsi="Times New Roman" w:eastAsia="宋体"/>
                <w:b w:val="false"/>
                <w:i w:val="false"/>
                <w:color w:val="000000"/>
                <w:sz w:val="18"/>
              </w:rPr>
              <w:t>已连接</w:t>
            </w:r>
          </w:p>
          <w:bookmarkEnd w:id="63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ec41bac" w:id="636"/>
          <w:p>
            <w:pPr>
              <w:spacing w:after="50" w:line="360" w:lineRule="auto" w:beforeLines="100"/>
              <w:ind w:left="0"/>
              <w:jc w:val="center"/>
            </w:pPr>
            <w:r>
              <w:rPr>
                <w:rFonts w:ascii="宋体" w:hAnsi="Times New Roman" w:eastAsia="宋体"/>
                <w:b w:val="false"/>
                <w:i w:val="false"/>
                <w:color w:val="000000"/>
                <w:sz w:val="18"/>
              </w:rPr>
              <w:t>√</w:t>
            </w:r>
          </w:p>
          <w:bookmarkEnd w:id="636"/>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58696fa" w:id="637"/>
          <w:p>
            <w:pPr>
              <w:spacing w:after="50" w:line="360" w:lineRule="auto" w:beforeLines="100"/>
              <w:ind w:left="0"/>
              <w:jc w:val="center"/>
            </w:pPr>
            <w:r>
              <w:rPr>
                <w:rFonts w:ascii="宋体" w:hAnsi="Times New Roman" w:eastAsia="宋体"/>
                <w:b w:val="false"/>
                <w:i w:val="false"/>
                <w:color w:val="000000"/>
                <w:sz w:val="18"/>
              </w:rPr>
              <w:t>√</w:t>
            </w:r>
          </w:p>
          <w:bookmarkEnd w:id="63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38259cf" w:id="638"/>
          <w:p>
            <w:pPr>
              <w:spacing w:after="50" w:line="360" w:lineRule="auto" w:beforeLines="100"/>
              <w:ind w:left="0"/>
              <w:jc w:val="center"/>
            </w:pPr>
            <w:r>
              <w:rPr>
                <w:rFonts w:ascii="宋体" w:hAnsi="Times New Roman" w:eastAsia="宋体"/>
                <w:b w:val="false"/>
                <w:i w:val="false"/>
                <w:color w:val="000000"/>
                <w:sz w:val="18"/>
              </w:rPr>
              <w:t>√</w:t>
            </w:r>
          </w:p>
          <w:bookmarkEnd w:id="63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aa0d200" w:id="639"/>
          <w:p>
            <w:pPr>
              <w:spacing w:after="50" w:line="360" w:lineRule="auto" w:beforeLines="100"/>
              <w:ind w:left="0"/>
              <w:jc w:val="center"/>
            </w:pPr>
            <w:r>
              <w:rPr>
                <w:rFonts w:ascii="宋体" w:hAnsi="Times New Roman" w:eastAsia="宋体"/>
                <w:b w:val="false"/>
                <w:i w:val="false"/>
                <w:color w:val="000000"/>
                <w:sz w:val="18"/>
              </w:rPr>
              <w:t>√</w:t>
            </w:r>
          </w:p>
          <w:bookmarkEnd w:id="63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79e97c6" w:id="640"/>
          <w:p>
            <w:pPr>
              <w:spacing w:after="50" w:line="360" w:lineRule="auto" w:beforeLines="100"/>
              <w:ind w:left="0"/>
              <w:jc w:val="center"/>
            </w:pPr>
            <w:r>
              <w:rPr>
                <w:rFonts w:ascii="宋体" w:hAnsi="Times New Roman" w:eastAsia="宋体"/>
                <w:b w:val="false"/>
                <w:i w:val="false"/>
                <w:color w:val="000000"/>
                <w:sz w:val="18"/>
              </w:rPr>
              <w:t>√</w:t>
            </w:r>
          </w:p>
          <w:bookmarkEnd w:id="64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6299054" w:id="641"/>
          <w:p>
            <w:pPr>
              <w:spacing w:after="50" w:line="360" w:lineRule="auto" w:beforeLines="100"/>
              <w:ind w:left="0"/>
              <w:jc w:val="center"/>
            </w:pPr>
            <w:r>
              <w:rPr>
                <w:rFonts w:ascii="宋体" w:hAnsi="Times New Roman" w:eastAsia="宋体"/>
                <w:b w:val="false"/>
                <w:i w:val="false"/>
                <w:color w:val="000000"/>
                <w:sz w:val="18"/>
              </w:rPr>
              <w:t>√</w:t>
            </w:r>
          </w:p>
          <w:bookmarkEnd w:id="64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d5bac09" w:id="642"/>
          <w:p>
            <w:pPr>
              <w:spacing w:after="50" w:line="360" w:lineRule="auto" w:beforeLines="100"/>
              <w:ind w:left="0"/>
              <w:jc w:val="center"/>
            </w:pPr>
            <w:r>
              <w:rPr>
                <w:rFonts w:ascii="宋体" w:hAnsi="Times New Roman" w:eastAsia="宋体"/>
                <w:b w:val="false"/>
                <w:i w:val="false"/>
                <w:color w:val="000000"/>
                <w:sz w:val="18"/>
              </w:rPr>
              <w:t>武商量贩</w:t>
            </w:r>
          </w:p>
          <w:bookmarkEnd w:id="64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749ff23" w:id="643"/>
          <w:p>
            <w:pPr>
              <w:spacing w:after="50" w:line="360" w:lineRule="auto" w:beforeLines="100"/>
              <w:ind w:left="0"/>
              <w:jc w:val="center"/>
            </w:pPr>
            <w:r>
              <w:rPr>
                <w:rFonts w:ascii="宋体" w:hAnsi="Times New Roman" w:eastAsia="宋体"/>
                <w:b w:val="false"/>
                <w:i w:val="false"/>
                <w:color w:val="000000"/>
                <w:sz w:val="18"/>
              </w:rPr>
              <w:t>存量KA</w:t>
            </w:r>
          </w:p>
          <w:bookmarkEnd w:id="64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388ac80" w:id="644"/>
          <w:p>
            <w:pPr>
              <w:spacing w:after="50" w:line="360" w:lineRule="auto" w:beforeLines="100"/>
              <w:ind w:left="0"/>
              <w:jc w:val="center"/>
            </w:pPr>
            <w:r>
              <w:rPr>
                <w:rFonts w:ascii="宋体" w:hAnsi="Times New Roman" w:eastAsia="宋体"/>
                <w:b w:val="false"/>
                <w:i w:val="false"/>
                <w:color w:val="262626"/>
                <w:sz w:val="18"/>
              </w:rPr>
              <w:t>M1</w:t>
            </w:r>
          </w:p>
          <w:bookmarkEnd w:id="64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6871e2d" w:id="645"/>
          <w:p>
            <w:pPr>
              <w:spacing w:after="50" w:line="360" w:lineRule="auto" w:beforeLines="100"/>
              <w:ind w:left="0"/>
              <w:jc w:val="center"/>
            </w:pPr>
            <w:r>
              <w:rPr>
                <w:rFonts w:ascii="宋体" w:hAnsi="Times New Roman" w:eastAsia="宋体"/>
                <w:b w:val="false"/>
                <w:i w:val="false"/>
                <w:color w:val="000000"/>
                <w:sz w:val="18"/>
              </w:rPr>
              <w:t>5</w:t>
            </w:r>
          </w:p>
          <w:bookmarkEnd w:id="64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f332fd1" w:id="646"/>
          <w:p>
            <w:pPr>
              <w:spacing w:after="50" w:line="360" w:lineRule="auto" w:beforeLines="100"/>
              <w:ind w:left="0"/>
              <w:jc w:val="center"/>
            </w:pPr>
            <w:r>
              <w:rPr>
                <w:rFonts w:ascii="宋体" w:hAnsi="Times New Roman" w:eastAsia="宋体"/>
                <w:b w:val="false"/>
                <w:i w:val="false"/>
                <w:color w:val="000000"/>
                <w:sz w:val="18"/>
              </w:rPr>
              <w:t>已连接</w:t>
            </w:r>
          </w:p>
          <w:bookmarkEnd w:id="64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1dda4ea" w:id="647"/>
          <w:p>
            <w:pPr>
              <w:spacing w:after="50" w:line="360" w:lineRule="auto" w:beforeLines="100"/>
              <w:ind w:left="0"/>
              <w:jc w:val="center"/>
            </w:pPr>
            <w:r>
              <w:rPr>
                <w:rFonts w:ascii="宋体" w:hAnsi="Times New Roman" w:eastAsia="宋体"/>
                <w:b w:val="false"/>
                <w:i w:val="false"/>
                <w:color w:val="000000"/>
                <w:sz w:val="18"/>
              </w:rPr>
              <w:t>√</w:t>
            </w:r>
          </w:p>
          <w:bookmarkEnd w:id="64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7fc5861" w:id="648"/>
          <w:p>
            <w:pPr>
              <w:spacing w:after="50" w:line="360" w:lineRule="auto" w:beforeLines="100"/>
              <w:ind w:left="0"/>
              <w:jc w:val="center"/>
            </w:pPr>
            <w:r>
              <w:rPr>
                <w:rFonts w:ascii="宋体" w:hAnsi="Times New Roman" w:eastAsia="宋体"/>
                <w:b w:val="false"/>
                <w:i w:val="false"/>
                <w:color w:val="000000"/>
                <w:sz w:val="18"/>
              </w:rPr>
              <w:t>√</w:t>
            </w:r>
          </w:p>
          <w:bookmarkEnd w:id="64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e3a88e0" w:id="649"/>
          <w:p>
            <w:pPr>
              <w:spacing w:after="50" w:line="360" w:lineRule="auto" w:beforeLines="100"/>
              <w:ind w:left="0"/>
              <w:jc w:val="center"/>
            </w:pPr>
            <w:r>
              <w:rPr>
                <w:rFonts w:ascii="宋体" w:hAnsi="Times New Roman" w:eastAsia="宋体"/>
                <w:b w:val="false"/>
                <w:i w:val="false"/>
                <w:color w:val="000000"/>
                <w:sz w:val="18"/>
              </w:rPr>
              <w:t>√</w:t>
            </w:r>
          </w:p>
          <w:bookmarkEnd w:id="64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c0c02c9" w:id="650"/>
          <w:p>
            <w:pPr>
              <w:spacing w:after="50" w:line="360" w:lineRule="auto" w:beforeLines="100"/>
              <w:ind w:left="0"/>
              <w:jc w:val="center"/>
            </w:pPr>
            <w:r>
              <w:rPr>
                <w:rFonts w:ascii="宋体" w:hAnsi="Times New Roman" w:eastAsia="宋体"/>
                <w:b w:val="false"/>
                <w:i w:val="false"/>
                <w:color w:val="000000"/>
                <w:sz w:val="18"/>
              </w:rPr>
              <w:t>√</w:t>
            </w:r>
          </w:p>
          <w:bookmarkEnd w:id="65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f8e3e66" w:id="651"/>
          <w:p>
            <w:pPr>
              <w:spacing w:after="50" w:line="360" w:lineRule="auto" w:beforeLines="100"/>
              <w:ind w:left="0"/>
              <w:jc w:val="center"/>
            </w:pPr>
            <w:r>
              <w:rPr>
                <w:rFonts w:ascii="宋体" w:hAnsi="Times New Roman" w:eastAsia="宋体"/>
                <w:b w:val="false"/>
                <w:i w:val="false"/>
                <w:color w:val="000000"/>
                <w:sz w:val="18"/>
              </w:rPr>
              <w:t>√</w:t>
            </w:r>
          </w:p>
          <w:bookmarkEnd w:id="65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65cdddb" w:id="652"/>
          <w:p>
            <w:pPr>
              <w:spacing w:after="50" w:line="360" w:lineRule="auto" w:beforeLines="100"/>
              <w:ind w:left="0"/>
              <w:jc w:val="center"/>
            </w:pPr>
            <w:r>
              <w:rPr>
                <w:rFonts w:ascii="宋体" w:hAnsi="Times New Roman" w:eastAsia="宋体"/>
                <w:b w:val="false"/>
                <w:i w:val="false"/>
                <w:color w:val="000000"/>
                <w:sz w:val="18"/>
              </w:rPr>
              <w:t>中百便民</w:t>
            </w:r>
          </w:p>
          <w:bookmarkEnd w:id="65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0b1df33" w:id="653"/>
          <w:p>
            <w:pPr>
              <w:spacing w:after="50" w:line="360" w:lineRule="auto" w:beforeLines="100"/>
              <w:ind w:left="0"/>
              <w:jc w:val="center"/>
            </w:pPr>
            <w:r>
              <w:rPr>
                <w:rFonts w:ascii="宋体" w:hAnsi="Times New Roman" w:eastAsia="宋体"/>
                <w:b w:val="false"/>
                <w:i w:val="false"/>
                <w:color w:val="000000"/>
                <w:sz w:val="18"/>
              </w:rPr>
              <w:t>存量KA</w:t>
            </w:r>
          </w:p>
          <w:bookmarkEnd w:id="65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7b5533b" w:id="654"/>
          <w:p>
            <w:pPr>
              <w:spacing w:after="50" w:line="360" w:lineRule="auto" w:beforeLines="100"/>
              <w:ind w:left="0"/>
              <w:jc w:val="center"/>
            </w:pPr>
            <w:r>
              <w:rPr>
                <w:rFonts w:ascii="宋体" w:hAnsi="Times New Roman" w:eastAsia="宋体"/>
                <w:b w:val="false"/>
                <w:i w:val="false"/>
                <w:color w:val="262626"/>
                <w:sz w:val="18"/>
              </w:rPr>
              <w:t>M1</w:t>
            </w:r>
          </w:p>
          <w:bookmarkEnd w:id="65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1b8ce50" w:id="655"/>
          <w:p>
            <w:pPr>
              <w:spacing w:after="50" w:line="360" w:lineRule="auto" w:beforeLines="100"/>
              <w:ind w:left="0"/>
              <w:jc w:val="center"/>
            </w:pPr>
            <w:r>
              <w:rPr>
                <w:rFonts w:ascii="宋体" w:hAnsi="Times New Roman" w:eastAsia="宋体"/>
                <w:b w:val="false"/>
                <w:i w:val="false"/>
                <w:color w:val="000000"/>
                <w:sz w:val="18"/>
              </w:rPr>
              <w:t>2</w:t>
            </w:r>
          </w:p>
          <w:bookmarkEnd w:id="65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469a74f" w:id="656"/>
          <w:p>
            <w:pPr>
              <w:spacing w:after="50" w:line="360" w:lineRule="auto" w:beforeLines="100"/>
              <w:ind w:left="0"/>
              <w:jc w:val="center"/>
            </w:pPr>
            <w:r>
              <w:rPr>
                <w:rFonts w:ascii="宋体" w:hAnsi="Times New Roman" w:eastAsia="宋体"/>
                <w:b w:val="false"/>
                <w:i w:val="false"/>
                <w:color w:val="000000"/>
                <w:sz w:val="18"/>
              </w:rPr>
              <w:t>已连接</w:t>
            </w:r>
          </w:p>
          <w:bookmarkEnd w:id="65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123b3ae" w:id="657"/>
          <w:p>
            <w:pPr>
              <w:spacing w:after="50" w:line="360" w:lineRule="auto" w:beforeLines="100"/>
              <w:ind w:left="0"/>
              <w:jc w:val="center"/>
            </w:pPr>
            <w:r>
              <w:rPr>
                <w:rFonts w:ascii="宋体" w:hAnsi="Times New Roman" w:eastAsia="宋体"/>
                <w:b w:val="false"/>
                <w:i w:val="false"/>
                <w:color w:val="000000"/>
                <w:sz w:val="18"/>
              </w:rPr>
              <w:t>√</w:t>
            </w:r>
          </w:p>
          <w:bookmarkEnd w:id="65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374588f" w:id="658"/>
          <w:p>
            <w:pPr>
              <w:spacing w:after="50" w:line="360" w:lineRule="auto" w:beforeLines="100"/>
              <w:ind w:left="0"/>
              <w:jc w:val="center"/>
            </w:pPr>
            <w:r>
              <w:rPr>
                <w:rFonts w:ascii="宋体" w:hAnsi="Times New Roman" w:eastAsia="宋体"/>
                <w:b w:val="false"/>
                <w:i w:val="false"/>
                <w:color w:val="000000"/>
                <w:sz w:val="18"/>
              </w:rPr>
              <w:t>√</w:t>
            </w:r>
          </w:p>
          <w:bookmarkEnd w:id="65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68eba7f" w:id="659"/>
          <w:p>
            <w:pPr>
              <w:spacing w:after="50" w:line="360" w:lineRule="auto" w:beforeLines="100"/>
              <w:ind w:left="0"/>
              <w:jc w:val="center"/>
            </w:pPr>
            <w:r>
              <w:rPr>
                <w:rFonts w:ascii="宋体" w:hAnsi="Times New Roman" w:eastAsia="宋体"/>
                <w:b w:val="false"/>
                <w:i w:val="false"/>
                <w:color w:val="000000"/>
                <w:sz w:val="18"/>
              </w:rPr>
              <w:t>潍坊中百</w:t>
            </w:r>
          </w:p>
          <w:bookmarkEnd w:id="65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393834c" w:id="660"/>
          <w:p>
            <w:pPr>
              <w:spacing w:after="50" w:line="360" w:lineRule="auto" w:beforeLines="100"/>
              <w:ind w:left="0"/>
              <w:jc w:val="center"/>
            </w:pPr>
            <w:r>
              <w:rPr>
                <w:rFonts w:ascii="宋体" w:hAnsi="Times New Roman" w:eastAsia="宋体"/>
                <w:b w:val="false"/>
                <w:i w:val="false"/>
                <w:color w:val="000000"/>
                <w:sz w:val="18"/>
              </w:rPr>
              <w:t>存量KA</w:t>
            </w:r>
          </w:p>
          <w:bookmarkEnd w:id="66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9fadd04" w:id="661"/>
          <w:p>
            <w:pPr>
              <w:spacing w:after="50" w:line="360" w:lineRule="auto" w:beforeLines="100"/>
              <w:ind w:left="0"/>
              <w:jc w:val="center"/>
            </w:pPr>
            <w:r>
              <w:rPr>
                <w:rFonts w:ascii="宋体" w:hAnsi="Times New Roman" w:eastAsia="宋体"/>
                <w:b w:val="false"/>
                <w:i w:val="false"/>
                <w:color w:val="262626"/>
                <w:sz w:val="18"/>
              </w:rPr>
              <w:t>M1</w:t>
            </w:r>
          </w:p>
          <w:bookmarkEnd w:id="66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b549ac9" w:id="662"/>
          <w:p>
            <w:pPr>
              <w:spacing w:after="50" w:line="360" w:lineRule="auto" w:beforeLines="100"/>
              <w:ind w:left="0"/>
              <w:jc w:val="center"/>
            </w:pPr>
            <w:r>
              <w:rPr>
                <w:rFonts w:ascii="宋体" w:hAnsi="Times New Roman" w:eastAsia="宋体"/>
                <w:b w:val="false"/>
                <w:i w:val="false"/>
                <w:color w:val="000000"/>
                <w:sz w:val="18"/>
              </w:rPr>
              <w:t>3</w:t>
            </w:r>
          </w:p>
          <w:bookmarkEnd w:id="66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d22b9b0" w:id="663"/>
          <w:p>
            <w:pPr>
              <w:spacing w:after="50" w:line="360" w:lineRule="auto" w:beforeLines="100"/>
              <w:ind w:left="0"/>
              <w:jc w:val="center"/>
            </w:pPr>
            <w:r>
              <w:rPr>
                <w:rFonts w:ascii="宋体" w:hAnsi="Times New Roman" w:eastAsia="宋体"/>
                <w:b w:val="false"/>
                <w:i w:val="false"/>
                <w:color w:val="000000"/>
                <w:sz w:val="18"/>
              </w:rPr>
              <w:t>已连接</w:t>
            </w:r>
          </w:p>
          <w:bookmarkEnd w:id="66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9090f89" w:id="664"/>
          <w:p>
            <w:pPr>
              <w:spacing w:after="50" w:line="360" w:lineRule="auto" w:beforeLines="100"/>
              <w:ind w:left="0"/>
              <w:jc w:val="center"/>
            </w:pPr>
            <w:r>
              <w:rPr>
                <w:rFonts w:ascii="宋体" w:hAnsi="Times New Roman" w:eastAsia="宋体"/>
                <w:b w:val="false"/>
                <w:i w:val="false"/>
                <w:color w:val="000000"/>
                <w:sz w:val="18"/>
              </w:rPr>
              <w:t>√</w:t>
            </w:r>
          </w:p>
          <w:bookmarkEnd w:id="664"/>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b3a1a87" w:id="665"/>
          <w:p>
            <w:pPr>
              <w:spacing w:after="50" w:line="360" w:lineRule="auto" w:beforeLines="100"/>
              <w:ind w:left="0"/>
              <w:jc w:val="center"/>
            </w:pPr>
            <w:r>
              <w:rPr>
                <w:rFonts w:ascii="宋体" w:hAnsi="Times New Roman" w:eastAsia="宋体"/>
                <w:b w:val="false"/>
                <w:i w:val="false"/>
                <w:color w:val="000000"/>
                <w:sz w:val="18"/>
              </w:rPr>
              <w:t>√</w:t>
            </w:r>
          </w:p>
          <w:bookmarkEnd w:id="66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4170577" w:id="666"/>
          <w:p>
            <w:pPr>
              <w:spacing w:after="50" w:line="360" w:lineRule="auto" w:beforeLines="100"/>
              <w:ind w:left="0"/>
              <w:jc w:val="center"/>
            </w:pPr>
            <w:r>
              <w:rPr>
                <w:rFonts w:ascii="宋体" w:hAnsi="Times New Roman" w:eastAsia="宋体"/>
                <w:b w:val="false"/>
                <w:i w:val="false"/>
                <w:color w:val="000000"/>
                <w:sz w:val="18"/>
              </w:rPr>
              <w:t>√</w:t>
            </w:r>
          </w:p>
          <w:bookmarkEnd w:id="66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f2c3f30" w:id="667"/>
          <w:p>
            <w:pPr>
              <w:spacing w:after="50" w:line="360" w:lineRule="auto" w:beforeLines="100"/>
              <w:ind w:left="0"/>
              <w:jc w:val="center"/>
            </w:pPr>
            <w:r>
              <w:rPr>
                <w:rFonts w:ascii="宋体" w:hAnsi="Times New Roman" w:eastAsia="宋体"/>
                <w:b w:val="false"/>
                <w:i w:val="false"/>
                <w:color w:val="000000"/>
                <w:sz w:val="18"/>
              </w:rPr>
              <w:t>新世纪百货</w:t>
            </w:r>
          </w:p>
          <w:bookmarkEnd w:id="66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349653b" w:id="668"/>
          <w:p>
            <w:pPr>
              <w:spacing w:after="50" w:line="360" w:lineRule="auto" w:beforeLines="100"/>
              <w:ind w:left="0"/>
              <w:jc w:val="center"/>
            </w:pPr>
            <w:r>
              <w:rPr>
                <w:rFonts w:ascii="宋体" w:hAnsi="Times New Roman" w:eastAsia="宋体"/>
                <w:b w:val="false"/>
                <w:i w:val="false"/>
                <w:color w:val="000000"/>
                <w:sz w:val="18"/>
              </w:rPr>
              <w:t>存量KA</w:t>
            </w:r>
          </w:p>
          <w:bookmarkEnd w:id="66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ffb4a70" w:id="669"/>
          <w:p>
            <w:pPr>
              <w:spacing w:after="50" w:line="360" w:lineRule="auto" w:beforeLines="100"/>
              <w:ind w:left="0"/>
              <w:jc w:val="center"/>
            </w:pPr>
            <w:r>
              <w:rPr>
                <w:rFonts w:ascii="宋体" w:hAnsi="Times New Roman" w:eastAsia="宋体"/>
                <w:b w:val="false"/>
                <w:i w:val="false"/>
                <w:color w:val="262626"/>
                <w:sz w:val="18"/>
              </w:rPr>
              <w:t>M1</w:t>
            </w:r>
          </w:p>
          <w:bookmarkEnd w:id="66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76e196c" w:id="670"/>
          <w:p>
            <w:pPr>
              <w:spacing w:after="50" w:line="360" w:lineRule="auto" w:beforeLines="100"/>
              <w:ind w:left="0"/>
              <w:jc w:val="center"/>
            </w:pPr>
            <w:r>
              <w:rPr>
                <w:rFonts w:ascii="宋体" w:hAnsi="Times New Roman" w:eastAsia="宋体"/>
                <w:b w:val="false"/>
                <w:i w:val="false"/>
                <w:color w:val="000000"/>
                <w:sz w:val="18"/>
              </w:rPr>
              <w:t>4</w:t>
            </w:r>
          </w:p>
          <w:bookmarkEnd w:id="67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ab68044" w:id="671"/>
          <w:p>
            <w:pPr>
              <w:spacing w:after="50" w:line="360" w:lineRule="auto" w:beforeLines="100"/>
              <w:ind w:left="0"/>
              <w:jc w:val="center"/>
            </w:pPr>
            <w:r>
              <w:rPr>
                <w:rFonts w:ascii="宋体" w:hAnsi="Times New Roman" w:eastAsia="宋体"/>
                <w:b w:val="false"/>
                <w:i w:val="false"/>
                <w:color w:val="000000"/>
                <w:sz w:val="18"/>
              </w:rPr>
              <w:t>已连接</w:t>
            </w:r>
          </w:p>
          <w:bookmarkEnd w:id="67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be4dbe7" w:id="672"/>
          <w:p>
            <w:pPr>
              <w:spacing w:after="50" w:line="360" w:lineRule="auto" w:beforeLines="100"/>
              <w:ind w:left="0"/>
              <w:jc w:val="center"/>
            </w:pPr>
            <w:r>
              <w:rPr>
                <w:rFonts w:ascii="宋体" w:hAnsi="Times New Roman" w:eastAsia="宋体"/>
                <w:b w:val="false"/>
                <w:i w:val="false"/>
                <w:color w:val="000000"/>
                <w:sz w:val="18"/>
              </w:rPr>
              <w:t>√</w:t>
            </w:r>
          </w:p>
          <w:bookmarkEnd w:id="672"/>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662f39e" w:id="673"/>
          <w:p>
            <w:pPr>
              <w:spacing w:after="50" w:line="360" w:lineRule="auto" w:beforeLines="100"/>
              <w:ind w:left="0"/>
              <w:jc w:val="center"/>
            </w:pPr>
            <w:r>
              <w:rPr>
                <w:rFonts w:ascii="宋体" w:hAnsi="Times New Roman" w:eastAsia="宋体"/>
                <w:b w:val="false"/>
                <w:i w:val="false"/>
                <w:color w:val="000000"/>
                <w:sz w:val="18"/>
              </w:rPr>
              <w:t>√</w:t>
            </w:r>
          </w:p>
          <w:bookmarkEnd w:id="67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1290c47" w:id="674"/>
          <w:p>
            <w:pPr>
              <w:spacing w:after="50" w:line="360" w:lineRule="auto" w:beforeLines="100"/>
              <w:ind w:left="0"/>
              <w:jc w:val="center"/>
            </w:pPr>
            <w:r>
              <w:rPr>
                <w:rFonts w:ascii="宋体" w:hAnsi="Times New Roman" w:eastAsia="宋体"/>
                <w:b w:val="false"/>
                <w:i w:val="false"/>
                <w:color w:val="000000"/>
                <w:sz w:val="18"/>
              </w:rPr>
              <w:t>√</w:t>
            </w:r>
          </w:p>
          <w:bookmarkEnd w:id="67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e3adb58" w:id="675"/>
          <w:p>
            <w:pPr>
              <w:spacing w:after="50" w:line="360" w:lineRule="auto" w:beforeLines="100"/>
              <w:ind w:left="0"/>
              <w:jc w:val="center"/>
            </w:pPr>
            <w:r>
              <w:rPr>
                <w:rFonts w:ascii="宋体" w:hAnsi="Times New Roman" w:eastAsia="宋体"/>
                <w:b w:val="false"/>
                <w:i w:val="false"/>
                <w:color w:val="000000"/>
                <w:sz w:val="18"/>
              </w:rPr>
              <w:t>√</w:t>
            </w:r>
          </w:p>
          <w:bookmarkEnd w:id="67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0c3dcdb" w:id="676"/>
          <w:p>
            <w:pPr>
              <w:spacing w:after="50" w:line="360" w:lineRule="auto" w:beforeLines="100"/>
              <w:ind w:left="0"/>
              <w:jc w:val="center"/>
            </w:pPr>
            <w:r>
              <w:rPr>
                <w:rFonts w:ascii="宋体" w:hAnsi="Times New Roman" w:eastAsia="宋体"/>
                <w:b w:val="false"/>
                <w:i w:val="false"/>
                <w:color w:val="000000"/>
                <w:sz w:val="18"/>
              </w:rPr>
              <w:t>新华百货</w:t>
            </w:r>
          </w:p>
          <w:bookmarkEnd w:id="67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fb94aac" w:id="677"/>
          <w:p>
            <w:pPr>
              <w:spacing w:after="50" w:line="360" w:lineRule="auto" w:beforeLines="100"/>
              <w:ind w:left="0"/>
              <w:jc w:val="center"/>
            </w:pPr>
            <w:r>
              <w:rPr>
                <w:rFonts w:ascii="宋体" w:hAnsi="Times New Roman" w:eastAsia="宋体"/>
                <w:b w:val="false"/>
                <w:i w:val="false"/>
                <w:color w:val="000000"/>
                <w:sz w:val="18"/>
              </w:rPr>
              <w:t>存量KA</w:t>
            </w:r>
          </w:p>
          <w:bookmarkEnd w:id="67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55ef584" w:id="678"/>
          <w:p>
            <w:pPr>
              <w:spacing w:after="50" w:line="360" w:lineRule="auto" w:beforeLines="100"/>
              <w:ind w:left="0"/>
              <w:jc w:val="center"/>
            </w:pPr>
            <w:r>
              <w:rPr>
                <w:rFonts w:ascii="宋体" w:hAnsi="Times New Roman" w:eastAsia="宋体"/>
                <w:b w:val="false"/>
                <w:i w:val="false"/>
                <w:color w:val="262626"/>
                <w:sz w:val="18"/>
              </w:rPr>
              <w:t>M1</w:t>
            </w:r>
          </w:p>
          <w:bookmarkEnd w:id="67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50d4428" w:id="679"/>
          <w:p>
            <w:pPr>
              <w:spacing w:after="50" w:line="360" w:lineRule="auto" w:beforeLines="100"/>
              <w:ind w:left="0"/>
              <w:jc w:val="center"/>
            </w:pPr>
            <w:r>
              <w:rPr>
                <w:rFonts w:ascii="宋体" w:hAnsi="Times New Roman" w:eastAsia="宋体"/>
                <w:b w:val="false"/>
                <w:i w:val="false"/>
                <w:color w:val="000000"/>
                <w:sz w:val="18"/>
              </w:rPr>
              <w:t>1</w:t>
            </w:r>
          </w:p>
          <w:bookmarkEnd w:id="67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769d794" w:id="680"/>
          <w:p>
            <w:pPr>
              <w:spacing w:after="50" w:line="360" w:lineRule="auto" w:beforeLines="100"/>
              <w:ind w:left="0"/>
              <w:jc w:val="center"/>
            </w:pPr>
            <w:r>
              <w:rPr>
                <w:rFonts w:ascii="宋体" w:hAnsi="Times New Roman" w:eastAsia="宋体"/>
                <w:b w:val="false"/>
                <w:i w:val="false"/>
                <w:color w:val="000000"/>
                <w:sz w:val="18"/>
              </w:rPr>
              <w:t>已连接</w:t>
            </w:r>
          </w:p>
          <w:bookmarkEnd w:id="68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7706293" w:id="681"/>
          <w:p>
            <w:pPr>
              <w:spacing w:after="50" w:line="360" w:lineRule="auto" w:beforeLines="100"/>
              <w:ind w:left="0"/>
              <w:jc w:val="center"/>
            </w:pPr>
            <w:r>
              <w:rPr>
                <w:rFonts w:ascii="宋体" w:hAnsi="Times New Roman" w:eastAsia="宋体"/>
                <w:b w:val="false"/>
                <w:i w:val="false"/>
                <w:color w:val="000000"/>
                <w:sz w:val="18"/>
              </w:rPr>
              <w:t>√</w:t>
            </w:r>
          </w:p>
          <w:bookmarkEnd w:id="68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da8bf36" w:id="682"/>
          <w:p>
            <w:pPr>
              <w:spacing w:after="50" w:line="360" w:lineRule="auto" w:beforeLines="100"/>
              <w:ind w:left="0"/>
              <w:jc w:val="center"/>
            </w:pPr>
            <w:r>
              <w:rPr>
                <w:rFonts w:ascii="宋体" w:hAnsi="Times New Roman" w:eastAsia="宋体"/>
                <w:b w:val="false"/>
                <w:i w:val="false"/>
                <w:color w:val="000000"/>
                <w:sz w:val="18"/>
              </w:rPr>
              <w:t>永旺</w:t>
            </w:r>
          </w:p>
          <w:bookmarkEnd w:id="68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d95fe6d" w:id="683"/>
          <w:p>
            <w:pPr>
              <w:spacing w:after="50" w:line="360" w:lineRule="auto" w:beforeLines="100"/>
              <w:ind w:left="0"/>
              <w:jc w:val="center"/>
            </w:pPr>
            <w:r>
              <w:rPr>
                <w:rFonts w:ascii="宋体" w:hAnsi="Times New Roman" w:eastAsia="宋体"/>
                <w:b w:val="false"/>
                <w:i w:val="false"/>
                <w:color w:val="000000"/>
                <w:sz w:val="18"/>
              </w:rPr>
              <w:t>存量KA</w:t>
            </w:r>
          </w:p>
          <w:bookmarkEnd w:id="68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06c9fd9" w:id="684"/>
          <w:p>
            <w:pPr>
              <w:spacing w:after="50" w:line="360" w:lineRule="auto" w:beforeLines="100"/>
              <w:ind w:left="0"/>
              <w:jc w:val="center"/>
            </w:pPr>
            <w:r>
              <w:rPr>
                <w:rFonts w:ascii="宋体" w:hAnsi="Times New Roman" w:eastAsia="宋体"/>
                <w:b w:val="false"/>
                <w:i w:val="false"/>
                <w:color w:val="262626"/>
                <w:sz w:val="18"/>
              </w:rPr>
              <w:t>M1</w:t>
            </w:r>
          </w:p>
          <w:bookmarkEnd w:id="68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8b3faa4" w:id="685"/>
          <w:p>
            <w:pPr>
              <w:spacing w:after="50" w:line="360" w:lineRule="auto" w:beforeLines="100"/>
              <w:ind w:left="0"/>
              <w:jc w:val="center"/>
            </w:pPr>
            <w:r>
              <w:rPr>
                <w:rFonts w:ascii="宋体" w:hAnsi="Times New Roman" w:eastAsia="宋体"/>
                <w:b w:val="false"/>
                <w:i w:val="false"/>
                <w:color w:val="000000"/>
                <w:sz w:val="18"/>
              </w:rPr>
              <w:t>3</w:t>
            </w:r>
          </w:p>
          <w:bookmarkEnd w:id="68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fe45164" w:id="686"/>
          <w:p>
            <w:pPr>
              <w:spacing w:after="50" w:line="360" w:lineRule="auto" w:beforeLines="100"/>
              <w:ind w:left="0"/>
              <w:jc w:val="center"/>
            </w:pPr>
            <w:r>
              <w:rPr>
                <w:rFonts w:ascii="宋体" w:hAnsi="Times New Roman" w:eastAsia="宋体"/>
                <w:b w:val="false"/>
                <w:i w:val="false"/>
                <w:color w:val="000000"/>
                <w:sz w:val="18"/>
              </w:rPr>
              <w:t>已连接</w:t>
            </w:r>
          </w:p>
          <w:bookmarkEnd w:id="68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6cf19d3" w:id="687"/>
          <w:p>
            <w:pPr>
              <w:spacing w:after="50" w:line="360" w:lineRule="auto" w:beforeLines="100"/>
              <w:ind w:left="0"/>
              <w:jc w:val="center"/>
            </w:pPr>
            <w:r>
              <w:rPr>
                <w:rFonts w:ascii="宋体" w:hAnsi="Times New Roman" w:eastAsia="宋体"/>
                <w:b w:val="false"/>
                <w:i w:val="false"/>
                <w:color w:val="000000"/>
                <w:sz w:val="18"/>
              </w:rPr>
              <w:t>√</w:t>
            </w:r>
          </w:p>
          <w:bookmarkEnd w:id="68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3864652" w:id="688"/>
          <w:p>
            <w:pPr>
              <w:spacing w:after="50" w:line="360" w:lineRule="auto" w:beforeLines="100"/>
              <w:ind w:left="0"/>
              <w:jc w:val="center"/>
            </w:pPr>
            <w:r>
              <w:rPr>
                <w:rFonts w:ascii="宋体" w:hAnsi="Times New Roman" w:eastAsia="宋体"/>
                <w:b w:val="false"/>
                <w:i w:val="false"/>
                <w:color w:val="000000"/>
                <w:sz w:val="18"/>
              </w:rPr>
              <w:t>√</w:t>
            </w:r>
          </w:p>
          <w:bookmarkEnd w:id="68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0044dac" w:id="689"/>
          <w:p>
            <w:pPr>
              <w:spacing w:after="50" w:line="360" w:lineRule="auto" w:beforeLines="100"/>
              <w:ind w:left="0"/>
              <w:jc w:val="center"/>
            </w:pPr>
            <w:r>
              <w:rPr>
                <w:rFonts w:ascii="宋体" w:hAnsi="Times New Roman" w:eastAsia="宋体"/>
                <w:b w:val="false"/>
                <w:i w:val="false"/>
                <w:color w:val="000000"/>
                <w:sz w:val="18"/>
              </w:rPr>
              <w:t>√</w:t>
            </w:r>
          </w:p>
          <w:bookmarkEnd w:id="68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8f78fcd" w:id="690"/>
          <w:p>
            <w:pPr>
              <w:spacing w:after="50" w:line="360" w:lineRule="auto" w:beforeLines="100"/>
              <w:ind w:left="0"/>
              <w:jc w:val="center"/>
            </w:pPr>
            <w:r>
              <w:rPr>
                <w:rFonts w:ascii="宋体" w:hAnsi="Times New Roman" w:eastAsia="宋体"/>
                <w:b w:val="false"/>
                <w:i w:val="false"/>
                <w:color w:val="000000"/>
                <w:sz w:val="18"/>
              </w:rPr>
              <w:t>美宜佳</w:t>
            </w:r>
          </w:p>
          <w:bookmarkEnd w:id="69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af37595" w:id="691"/>
          <w:p>
            <w:pPr>
              <w:spacing w:after="50" w:line="360" w:lineRule="auto" w:beforeLines="100"/>
              <w:ind w:left="0"/>
              <w:jc w:val="center"/>
            </w:pPr>
            <w:r>
              <w:rPr>
                <w:rFonts w:ascii="宋体" w:hAnsi="Times New Roman" w:eastAsia="宋体"/>
                <w:b w:val="false"/>
                <w:i w:val="false"/>
                <w:color w:val="000000"/>
                <w:sz w:val="18"/>
              </w:rPr>
              <w:t>存量KA</w:t>
            </w:r>
          </w:p>
          <w:bookmarkEnd w:id="69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96ea94d" w:id="692"/>
          <w:p>
            <w:pPr>
              <w:spacing w:after="50" w:line="360" w:lineRule="auto" w:beforeLines="100"/>
              <w:ind w:left="0"/>
              <w:jc w:val="center"/>
            </w:pPr>
            <w:r>
              <w:rPr>
                <w:rFonts w:ascii="宋体" w:hAnsi="Times New Roman" w:eastAsia="宋体"/>
                <w:b w:val="false"/>
                <w:i w:val="false"/>
                <w:color w:val="262626"/>
                <w:sz w:val="18"/>
              </w:rPr>
              <w:t>M1</w:t>
            </w:r>
          </w:p>
          <w:bookmarkEnd w:id="69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7af5d80" w:id="693"/>
          <w:p>
            <w:pPr>
              <w:spacing w:after="50" w:line="360" w:lineRule="auto" w:beforeLines="100"/>
              <w:ind w:left="0"/>
              <w:jc w:val="center"/>
            </w:pPr>
            <w:r>
              <w:rPr>
                <w:rFonts w:ascii="宋体" w:hAnsi="Times New Roman" w:eastAsia="宋体"/>
                <w:b w:val="false"/>
                <w:i w:val="false"/>
                <w:color w:val="000000"/>
                <w:sz w:val="18"/>
              </w:rPr>
              <w:t>1</w:t>
            </w:r>
          </w:p>
          <w:bookmarkEnd w:id="69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c7ad8f9" w:id="694"/>
          <w:p>
            <w:pPr>
              <w:spacing w:after="50" w:line="360" w:lineRule="auto" w:beforeLines="100"/>
              <w:ind w:left="0"/>
              <w:jc w:val="center"/>
            </w:pPr>
            <w:r>
              <w:rPr>
                <w:rFonts w:ascii="宋体" w:hAnsi="Times New Roman" w:eastAsia="宋体"/>
                <w:b w:val="false"/>
                <w:i w:val="false"/>
                <w:color w:val="000000"/>
                <w:sz w:val="18"/>
              </w:rPr>
              <w:t>已连接</w:t>
            </w:r>
          </w:p>
          <w:bookmarkEnd w:id="69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f36d105" w:id="695"/>
          <w:p>
            <w:pPr>
              <w:spacing w:after="50" w:line="360" w:lineRule="auto" w:beforeLines="100"/>
              <w:ind w:left="0"/>
              <w:jc w:val="center"/>
            </w:pPr>
            <w:r>
              <w:rPr>
                <w:rFonts w:ascii="宋体" w:hAnsi="Times New Roman" w:eastAsia="宋体"/>
                <w:b w:val="false"/>
                <w:i w:val="false"/>
                <w:color w:val="000000"/>
                <w:sz w:val="18"/>
              </w:rPr>
              <w:t>√</w:t>
            </w:r>
          </w:p>
          <w:bookmarkEnd w:id="69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a673c12" w:id="696"/>
          <w:p>
            <w:pPr>
              <w:spacing w:after="50" w:line="360" w:lineRule="auto" w:beforeLines="100"/>
              <w:ind w:left="0"/>
              <w:jc w:val="center"/>
            </w:pPr>
            <w:r>
              <w:rPr>
                <w:rFonts w:ascii="宋体" w:hAnsi="Times New Roman" w:eastAsia="宋体"/>
                <w:b w:val="false"/>
                <w:i w:val="false"/>
                <w:color w:val="000000"/>
                <w:sz w:val="18"/>
              </w:rPr>
              <w:t>旺中旺</w:t>
            </w:r>
          </w:p>
          <w:bookmarkEnd w:id="69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0ee6d85" w:id="697"/>
          <w:p>
            <w:pPr>
              <w:spacing w:after="50" w:line="360" w:lineRule="auto" w:beforeLines="100"/>
              <w:ind w:left="0"/>
              <w:jc w:val="center"/>
            </w:pPr>
            <w:r>
              <w:rPr>
                <w:rFonts w:ascii="宋体" w:hAnsi="Times New Roman" w:eastAsia="宋体"/>
                <w:b w:val="false"/>
                <w:i w:val="false"/>
                <w:color w:val="000000"/>
                <w:sz w:val="18"/>
              </w:rPr>
              <w:t>存量KA</w:t>
            </w:r>
          </w:p>
          <w:bookmarkEnd w:id="69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5240349" w:id="698"/>
          <w:p>
            <w:pPr>
              <w:spacing w:after="50" w:line="360" w:lineRule="auto" w:beforeLines="100"/>
              <w:ind w:left="0"/>
              <w:jc w:val="center"/>
            </w:pPr>
            <w:r>
              <w:rPr>
                <w:rFonts w:ascii="宋体" w:hAnsi="Times New Roman" w:eastAsia="宋体"/>
                <w:b w:val="false"/>
                <w:i w:val="false"/>
                <w:color w:val="262626"/>
                <w:sz w:val="18"/>
              </w:rPr>
              <w:t>M1</w:t>
            </w:r>
          </w:p>
          <w:bookmarkEnd w:id="69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2f2bc8e" w:id="699"/>
          <w:p>
            <w:pPr>
              <w:spacing w:after="50" w:line="360" w:lineRule="auto" w:beforeLines="100"/>
              <w:ind w:left="0"/>
              <w:jc w:val="center"/>
            </w:pPr>
            <w:r>
              <w:rPr>
                <w:rFonts w:ascii="宋体" w:hAnsi="Times New Roman" w:eastAsia="宋体"/>
                <w:b w:val="false"/>
                <w:i w:val="false"/>
                <w:color w:val="000000"/>
                <w:sz w:val="18"/>
              </w:rPr>
              <w:t>1</w:t>
            </w:r>
          </w:p>
          <w:bookmarkEnd w:id="69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6ca1d78" w:id="700"/>
          <w:p>
            <w:pPr>
              <w:spacing w:after="50" w:line="360" w:lineRule="auto" w:beforeLines="100"/>
              <w:ind w:left="0"/>
              <w:jc w:val="center"/>
            </w:pPr>
            <w:r>
              <w:rPr>
                <w:rFonts w:ascii="宋体" w:hAnsi="Times New Roman" w:eastAsia="宋体"/>
                <w:b w:val="false"/>
                <w:i w:val="false"/>
                <w:color w:val="000000"/>
                <w:sz w:val="18"/>
              </w:rPr>
              <w:t>已连接</w:t>
            </w:r>
          </w:p>
          <w:bookmarkEnd w:id="70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0c38cc2" w:id="701"/>
          <w:p>
            <w:pPr>
              <w:spacing w:after="50" w:line="360" w:lineRule="auto" w:beforeLines="100"/>
              <w:ind w:left="0"/>
              <w:jc w:val="center"/>
            </w:pPr>
            <w:r>
              <w:rPr>
                <w:rFonts w:ascii="宋体" w:hAnsi="Times New Roman" w:eastAsia="宋体"/>
                <w:b w:val="false"/>
                <w:i w:val="false"/>
                <w:color w:val="000000"/>
                <w:sz w:val="18"/>
              </w:rPr>
              <w:t>√</w:t>
            </w:r>
          </w:p>
          <w:bookmarkEnd w:id="70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0693162" w:id="702"/>
          <w:p>
            <w:pPr>
              <w:spacing w:after="50" w:line="360" w:lineRule="auto" w:beforeLines="100"/>
              <w:ind w:left="0"/>
              <w:jc w:val="center"/>
            </w:pPr>
            <w:r>
              <w:rPr>
                <w:rFonts w:ascii="宋体" w:hAnsi="Times New Roman" w:eastAsia="宋体"/>
                <w:b w:val="false"/>
                <w:i w:val="false"/>
                <w:color w:val="000000"/>
                <w:sz w:val="18"/>
              </w:rPr>
              <w:t>超市发</w:t>
            </w:r>
          </w:p>
          <w:bookmarkEnd w:id="70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9eea6a2" w:id="703"/>
          <w:p>
            <w:pPr>
              <w:spacing w:after="50" w:line="360" w:lineRule="auto" w:beforeLines="100"/>
              <w:ind w:left="0"/>
              <w:jc w:val="center"/>
            </w:pPr>
            <w:r>
              <w:rPr>
                <w:rFonts w:ascii="宋体" w:hAnsi="Times New Roman" w:eastAsia="宋体"/>
                <w:b w:val="false"/>
                <w:i w:val="false"/>
                <w:color w:val="000000"/>
                <w:sz w:val="18"/>
              </w:rPr>
              <w:t>新增采集</w:t>
            </w:r>
          </w:p>
          <w:bookmarkEnd w:id="70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4498d29" w:id="704"/>
          <w:p>
            <w:pPr>
              <w:spacing w:after="50" w:line="360" w:lineRule="auto" w:beforeLines="100"/>
              <w:ind w:left="0"/>
              <w:jc w:val="center"/>
            </w:pPr>
            <w:r>
              <w:rPr>
                <w:rFonts w:ascii="宋体" w:hAnsi="Times New Roman" w:eastAsia="宋体"/>
                <w:b w:val="false"/>
                <w:i w:val="false"/>
                <w:color w:val="000000"/>
                <w:sz w:val="18"/>
              </w:rPr>
              <w:t>M2</w:t>
            </w:r>
          </w:p>
          <w:bookmarkEnd w:id="70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c06a97b" w:id="705"/>
          <w:p>
            <w:pPr>
              <w:spacing w:after="50" w:line="360" w:lineRule="auto" w:beforeLines="100"/>
              <w:ind w:left="0"/>
              <w:jc w:val="center"/>
            </w:pPr>
            <w:r>
              <w:rPr>
                <w:rFonts w:ascii="宋体" w:hAnsi="Times New Roman" w:eastAsia="宋体"/>
                <w:b w:val="false"/>
                <w:i w:val="false"/>
                <w:color w:val="000000"/>
                <w:sz w:val="18"/>
              </w:rPr>
              <w:t>1</w:t>
            </w:r>
          </w:p>
          <w:bookmarkEnd w:id="70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c810db4" w:id="706"/>
          <w:p>
            <w:pPr>
              <w:spacing w:after="50" w:line="360" w:lineRule="auto" w:beforeLines="100"/>
              <w:ind w:left="0"/>
              <w:jc w:val="center"/>
            </w:pPr>
            <w:r>
              <w:rPr>
                <w:rFonts w:ascii="宋体" w:hAnsi="Times New Roman" w:eastAsia="宋体"/>
                <w:b w:val="false"/>
                <w:i w:val="false"/>
                <w:color w:val="000000"/>
                <w:sz w:val="18"/>
              </w:rPr>
              <w:t>已连接</w:t>
            </w:r>
          </w:p>
          <w:bookmarkEnd w:id="70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9f6fd4a" w:id="707"/>
          <w:p>
            <w:pPr>
              <w:spacing w:after="50" w:line="360" w:lineRule="auto" w:beforeLines="100"/>
              <w:ind w:left="0"/>
              <w:jc w:val="center"/>
            </w:pPr>
            <w:r>
              <w:rPr>
                <w:rFonts w:ascii="宋体" w:hAnsi="Times New Roman" w:eastAsia="宋体"/>
                <w:b w:val="false"/>
                <w:i w:val="false"/>
                <w:color w:val="000000"/>
                <w:sz w:val="18"/>
              </w:rPr>
              <w:t>√</w:t>
            </w:r>
          </w:p>
          <w:bookmarkEnd w:id="70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854adf9" w:id="708"/>
          <w:p>
            <w:pPr>
              <w:spacing w:after="50" w:line="360" w:lineRule="auto" w:beforeLines="100"/>
              <w:ind w:left="0"/>
              <w:jc w:val="center"/>
            </w:pPr>
            <w:r>
              <w:rPr>
                <w:rFonts w:ascii="宋体" w:hAnsi="Times New Roman" w:eastAsia="宋体"/>
                <w:b w:val="false"/>
                <w:i w:val="false"/>
                <w:color w:val="000000"/>
                <w:sz w:val="18"/>
              </w:rPr>
              <w:t>√</w:t>
            </w:r>
          </w:p>
          <w:bookmarkEnd w:id="70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c49587f" w:id="709"/>
          <w:p>
            <w:pPr>
              <w:spacing w:after="50" w:line="360" w:lineRule="auto" w:beforeLines="100"/>
              <w:ind w:left="0"/>
              <w:jc w:val="center"/>
            </w:pPr>
            <w:r>
              <w:rPr>
                <w:rFonts w:ascii="宋体" w:hAnsi="Times New Roman" w:eastAsia="宋体"/>
                <w:b w:val="false"/>
                <w:i w:val="false"/>
                <w:color w:val="000000"/>
                <w:sz w:val="18"/>
              </w:rPr>
              <w:t>√</w:t>
            </w:r>
          </w:p>
          <w:bookmarkEnd w:id="70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40f7502" w:id="710"/>
          <w:p>
            <w:pPr>
              <w:spacing w:after="50" w:line="360" w:lineRule="auto" w:beforeLines="100"/>
              <w:ind w:left="0"/>
              <w:jc w:val="center"/>
            </w:pPr>
            <w:r>
              <w:rPr>
                <w:rFonts w:ascii="宋体" w:hAnsi="Times New Roman" w:eastAsia="宋体"/>
                <w:b w:val="false"/>
                <w:i w:val="false"/>
                <w:color w:val="000000"/>
                <w:sz w:val="18"/>
              </w:rPr>
              <w:t>√</w:t>
            </w:r>
          </w:p>
          <w:bookmarkEnd w:id="71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0d0cac1" w:id="711"/>
          <w:p>
            <w:pPr>
              <w:spacing w:after="50" w:line="360" w:lineRule="auto" w:beforeLines="100"/>
              <w:ind w:left="0"/>
              <w:jc w:val="center"/>
            </w:pPr>
            <w:r>
              <w:rPr>
                <w:rFonts w:ascii="宋体" w:hAnsi="Times New Roman" w:eastAsia="宋体"/>
                <w:b w:val="false"/>
                <w:i w:val="false"/>
                <w:color w:val="000000"/>
                <w:sz w:val="18"/>
              </w:rPr>
              <w:t>√</w:t>
            </w:r>
          </w:p>
          <w:bookmarkEnd w:id="71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079373e" w:id="712"/>
          <w:p>
            <w:pPr>
              <w:spacing w:after="50" w:line="360" w:lineRule="auto" w:beforeLines="100"/>
              <w:ind w:left="0"/>
              <w:jc w:val="center"/>
            </w:pPr>
            <w:r>
              <w:rPr>
                <w:rFonts w:ascii="宋体" w:hAnsi="Times New Roman" w:eastAsia="宋体"/>
                <w:b w:val="false"/>
                <w:i w:val="false"/>
                <w:color w:val="000000"/>
                <w:sz w:val="18"/>
              </w:rPr>
              <w:t>城乡</w:t>
            </w:r>
          </w:p>
          <w:bookmarkEnd w:id="71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f04ac3d" w:id="713"/>
          <w:p>
            <w:pPr>
              <w:spacing w:after="50" w:line="360" w:lineRule="auto" w:beforeLines="100"/>
              <w:ind w:left="0"/>
              <w:jc w:val="center"/>
            </w:pPr>
            <w:r>
              <w:rPr>
                <w:rFonts w:ascii="宋体" w:hAnsi="Times New Roman" w:eastAsia="宋体"/>
                <w:b w:val="false"/>
                <w:i w:val="false"/>
                <w:color w:val="000000"/>
                <w:sz w:val="18"/>
              </w:rPr>
              <w:t>新增采集</w:t>
            </w:r>
          </w:p>
          <w:bookmarkEnd w:id="71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68999db" w:id="714"/>
          <w:p>
            <w:pPr>
              <w:spacing w:after="50" w:line="360" w:lineRule="auto" w:beforeLines="100"/>
              <w:ind w:left="0"/>
              <w:jc w:val="center"/>
            </w:pPr>
            <w:r>
              <w:rPr>
                <w:rFonts w:ascii="宋体" w:hAnsi="Times New Roman" w:eastAsia="宋体"/>
                <w:b w:val="false"/>
                <w:i w:val="false"/>
                <w:color w:val="000000"/>
                <w:sz w:val="18"/>
              </w:rPr>
              <w:t>M2</w:t>
            </w:r>
          </w:p>
          <w:bookmarkEnd w:id="71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f242a5a" w:id="715"/>
          <w:p>
            <w:pPr>
              <w:spacing w:after="50" w:line="360" w:lineRule="auto" w:beforeLines="100"/>
              <w:ind w:left="0"/>
              <w:jc w:val="center"/>
            </w:pPr>
            <w:r>
              <w:rPr>
                <w:rFonts w:ascii="宋体" w:hAnsi="Times New Roman" w:eastAsia="宋体"/>
                <w:b w:val="false"/>
                <w:i w:val="false"/>
                <w:color w:val="000000"/>
                <w:sz w:val="18"/>
              </w:rPr>
              <w:t>5</w:t>
            </w:r>
          </w:p>
          <w:bookmarkEnd w:id="71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f5e0ca9" w:id="716"/>
          <w:p>
            <w:pPr>
              <w:spacing w:after="50" w:line="360" w:lineRule="auto" w:beforeLines="100"/>
              <w:ind w:left="0"/>
              <w:jc w:val="center"/>
            </w:pPr>
            <w:r>
              <w:rPr>
                <w:rFonts w:ascii="宋体" w:hAnsi="Times New Roman" w:eastAsia="宋体"/>
                <w:b w:val="false"/>
                <w:i w:val="false"/>
                <w:color w:val="000000"/>
                <w:sz w:val="18"/>
              </w:rPr>
              <w:t>未连接</w:t>
            </w:r>
          </w:p>
          <w:bookmarkEnd w:id="71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26041e3" w:id="717"/>
          <w:p>
            <w:pPr>
              <w:spacing w:after="50" w:line="360" w:lineRule="auto" w:beforeLines="100"/>
              <w:ind w:left="0"/>
              <w:jc w:val="center"/>
            </w:pPr>
            <w:r>
              <w:rPr>
                <w:rFonts w:ascii="宋体" w:hAnsi="Times New Roman" w:eastAsia="宋体"/>
                <w:b w:val="false"/>
                <w:i w:val="false"/>
                <w:color w:val="000000"/>
                <w:sz w:val="18"/>
              </w:rPr>
              <w:t>大嘉福</w:t>
            </w:r>
          </w:p>
          <w:bookmarkEnd w:id="71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466e5fb" w:id="718"/>
          <w:p>
            <w:pPr>
              <w:spacing w:after="50" w:line="360" w:lineRule="auto" w:beforeLines="100"/>
              <w:ind w:left="0"/>
              <w:jc w:val="center"/>
            </w:pPr>
            <w:r>
              <w:rPr>
                <w:rFonts w:ascii="宋体" w:hAnsi="Times New Roman" w:eastAsia="宋体"/>
                <w:b w:val="false"/>
                <w:i w:val="false"/>
                <w:color w:val="000000"/>
                <w:sz w:val="18"/>
              </w:rPr>
              <w:t>存量KA</w:t>
            </w:r>
          </w:p>
          <w:bookmarkEnd w:id="71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ad64a1" w:id="719"/>
          <w:p>
            <w:pPr>
              <w:spacing w:after="50" w:line="360" w:lineRule="auto" w:beforeLines="100"/>
              <w:ind w:left="0"/>
              <w:jc w:val="center"/>
            </w:pPr>
            <w:r>
              <w:rPr>
                <w:rFonts w:ascii="宋体" w:hAnsi="Times New Roman" w:eastAsia="宋体"/>
                <w:b w:val="false"/>
                <w:i w:val="false"/>
                <w:color w:val="000000"/>
                <w:sz w:val="18"/>
              </w:rPr>
              <w:t>M2</w:t>
            </w:r>
          </w:p>
          <w:bookmarkEnd w:id="71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9151635" w:id="720"/>
          <w:p>
            <w:pPr>
              <w:spacing w:after="50" w:line="360" w:lineRule="auto" w:beforeLines="100"/>
              <w:ind w:left="0"/>
              <w:jc w:val="center"/>
            </w:pPr>
            <w:r>
              <w:rPr>
                <w:rFonts w:ascii="宋体" w:hAnsi="Times New Roman" w:eastAsia="宋体"/>
                <w:b w:val="false"/>
                <w:i w:val="false"/>
                <w:color w:val="000000"/>
                <w:sz w:val="18"/>
              </w:rPr>
              <w:t>0</w:t>
            </w:r>
          </w:p>
          <w:bookmarkEnd w:id="72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e6e9b84" w:id="721"/>
          <w:p>
            <w:pPr>
              <w:spacing w:after="50" w:line="360" w:lineRule="auto" w:beforeLines="100"/>
              <w:ind w:left="0"/>
              <w:jc w:val="center"/>
            </w:pPr>
            <w:r>
              <w:rPr>
                <w:rFonts w:ascii="宋体" w:hAnsi="Times New Roman" w:eastAsia="宋体"/>
                <w:b w:val="false"/>
                <w:i w:val="false"/>
                <w:color w:val="000000"/>
                <w:sz w:val="18"/>
              </w:rPr>
              <w:t>未连接</w:t>
            </w:r>
          </w:p>
          <w:bookmarkEnd w:id="72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6c90d5d" w:id="722"/>
          <w:p>
            <w:pPr>
              <w:spacing w:after="50" w:line="360" w:lineRule="auto" w:beforeLines="100"/>
              <w:ind w:left="0"/>
              <w:jc w:val="center"/>
            </w:pPr>
            <w:r>
              <w:rPr>
                <w:rFonts w:ascii="宋体" w:hAnsi="Times New Roman" w:eastAsia="宋体"/>
                <w:b w:val="false"/>
                <w:i w:val="false"/>
                <w:color w:val="000000"/>
                <w:sz w:val="18"/>
              </w:rPr>
              <w:t>√</w:t>
            </w:r>
          </w:p>
          <w:bookmarkEnd w:id="722"/>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1a47359f" w:id="723"/>
          <w:p>
            <w:pPr>
              <w:spacing w:after="50" w:line="360" w:lineRule="auto" w:beforeLines="100"/>
              <w:ind w:left="0"/>
              <w:jc w:val="center"/>
            </w:pPr>
            <w:r>
              <w:rPr>
                <w:rFonts w:ascii="宋体" w:hAnsi="Times New Roman" w:eastAsia="宋体"/>
                <w:b w:val="false"/>
                <w:i w:val="false"/>
                <w:color w:val="000000"/>
                <w:sz w:val="18"/>
              </w:rPr>
              <w:t>大商</w:t>
            </w:r>
          </w:p>
          <w:bookmarkEnd w:id="72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fd4dbd6" w:id="724"/>
          <w:p>
            <w:pPr>
              <w:spacing w:after="50" w:line="360" w:lineRule="auto" w:beforeLines="100"/>
              <w:ind w:left="0"/>
              <w:jc w:val="center"/>
            </w:pPr>
            <w:r>
              <w:rPr>
                <w:rFonts w:ascii="宋体" w:hAnsi="Times New Roman" w:eastAsia="宋体"/>
                <w:b w:val="false"/>
                <w:i w:val="false"/>
                <w:color w:val="000000"/>
                <w:sz w:val="18"/>
              </w:rPr>
              <w:t>新增采集</w:t>
            </w:r>
          </w:p>
          <w:bookmarkEnd w:id="72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2c116d6" w:id="725"/>
          <w:p>
            <w:pPr>
              <w:spacing w:after="50" w:line="360" w:lineRule="auto" w:beforeLines="100"/>
              <w:ind w:left="0"/>
              <w:jc w:val="center"/>
            </w:pPr>
            <w:r>
              <w:rPr>
                <w:rFonts w:ascii="宋体" w:hAnsi="Times New Roman" w:eastAsia="宋体"/>
                <w:b w:val="false"/>
                <w:i w:val="false"/>
                <w:color w:val="000000"/>
                <w:sz w:val="18"/>
              </w:rPr>
              <w:t>M2</w:t>
            </w:r>
          </w:p>
          <w:bookmarkEnd w:id="72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f8467f8" w:id="726"/>
          <w:p>
            <w:pPr>
              <w:spacing w:after="50" w:line="360" w:lineRule="auto" w:beforeLines="100"/>
              <w:ind w:left="0"/>
              <w:jc w:val="center"/>
            </w:pPr>
            <w:r>
              <w:rPr>
                <w:rFonts w:ascii="宋体" w:hAnsi="Times New Roman" w:eastAsia="宋体"/>
                <w:b w:val="false"/>
                <w:i w:val="false"/>
                <w:color w:val="000000"/>
                <w:sz w:val="18"/>
              </w:rPr>
              <w:t>1</w:t>
            </w:r>
          </w:p>
          <w:bookmarkEnd w:id="72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d3400c3" w:id="727"/>
          <w:p>
            <w:pPr>
              <w:spacing w:after="50" w:line="360" w:lineRule="auto" w:beforeLines="100"/>
              <w:ind w:left="0"/>
              <w:jc w:val="center"/>
            </w:pPr>
            <w:r>
              <w:rPr>
                <w:rFonts w:ascii="宋体" w:hAnsi="Times New Roman" w:eastAsia="宋体"/>
                <w:b w:val="false"/>
                <w:i w:val="false"/>
                <w:color w:val="000000"/>
                <w:sz w:val="18"/>
              </w:rPr>
              <w:t>已连接</w:t>
            </w:r>
          </w:p>
          <w:bookmarkEnd w:id="72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987d864" w:id="728"/>
          <w:p>
            <w:pPr>
              <w:spacing w:after="50" w:line="360" w:lineRule="auto" w:beforeLines="100"/>
              <w:ind w:left="0"/>
              <w:jc w:val="center"/>
            </w:pPr>
            <w:r>
              <w:rPr>
                <w:rFonts w:ascii="宋体" w:hAnsi="Times New Roman" w:eastAsia="宋体"/>
                <w:b w:val="false"/>
                <w:i w:val="false"/>
                <w:color w:val="000000"/>
                <w:sz w:val="18"/>
              </w:rPr>
              <w:t>√</w:t>
            </w:r>
          </w:p>
          <w:bookmarkEnd w:id="728"/>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df01cc0" w:id="729"/>
          <w:p>
            <w:pPr>
              <w:spacing w:after="50" w:line="360" w:lineRule="auto" w:beforeLines="100"/>
              <w:ind w:left="0"/>
              <w:jc w:val="center"/>
            </w:pPr>
            <w:r>
              <w:rPr>
                <w:rFonts w:ascii="宋体" w:hAnsi="Times New Roman" w:eastAsia="宋体"/>
                <w:b w:val="false"/>
                <w:i w:val="false"/>
                <w:color w:val="000000"/>
                <w:sz w:val="18"/>
              </w:rPr>
              <w:t>√</w:t>
            </w:r>
          </w:p>
          <w:bookmarkEnd w:id="72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90bb67c" w:id="730"/>
          <w:p>
            <w:pPr>
              <w:spacing w:after="50" w:line="360" w:lineRule="auto" w:beforeLines="100"/>
              <w:ind w:left="0"/>
              <w:jc w:val="center"/>
            </w:pPr>
            <w:r>
              <w:rPr>
                <w:rFonts w:ascii="宋体" w:hAnsi="Times New Roman" w:eastAsia="宋体"/>
                <w:b w:val="false"/>
                <w:i w:val="false"/>
                <w:color w:val="000000"/>
                <w:sz w:val="18"/>
              </w:rPr>
              <w:t>√</w:t>
            </w:r>
          </w:p>
          <w:bookmarkEnd w:id="73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063a011" w:id="731"/>
          <w:p>
            <w:pPr>
              <w:spacing w:after="50" w:line="360" w:lineRule="auto" w:beforeLines="100"/>
              <w:ind w:left="0"/>
              <w:jc w:val="center"/>
            </w:pPr>
            <w:r>
              <w:rPr>
                <w:rFonts w:ascii="宋体" w:hAnsi="Times New Roman" w:eastAsia="宋体"/>
                <w:b w:val="false"/>
                <w:i w:val="false"/>
                <w:color w:val="000000"/>
                <w:sz w:val="18"/>
              </w:rPr>
              <w:t>√</w:t>
            </w:r>
          </w:p>
          <w:bookmarkEnd w:id="73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85de397" w:id="732"/>
          <w:p>
            <w:pPr>
              <w:spacing w:after="50" w:line="360" w:lineRule="auto" w:beforeLines="100"/>
              <w:ind w:left="0"/>
              <w:jc w:val="center"/>
            </w:pPr>
            <w:r>
              <w:rPr>
                <w:rFonts w:ascii="宋体" w:hAnsi="Times New Roman" w:eastAsia="宋体"/>
                <w:b w:val="false"/>
                <w:i w:val="false"/>
                <w:color w:val="000000"/>
                <w:sz w:val="18"/>
              </w:rPr>
              <w:t>√</w:t>
            </w:r>
          </w:p>
          <w:bookmarkEnd w:id="732"/>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dbea1673" w:id="733"/>
          <w:p>
            <w:pPr>
              <w:spacing w:after="50" w:line="360" w:lineRule="auto" w:beforeLines="100"/>
              <w:ind w:left="0"/>
              <w:jc w:val="center"/>
            </w:pPr>
            <w:r>
              <w:rPr>
                <w:rFonts w:ascii="宋体" w:hAnsi="Times New Roman" w:eastAsia="宋体"/>
                <w:b w:val="false"/>
                <w:i w:val="false"/>
                <w:color w:val="000000"/>
                <w:sz w:val="18"/>
              </w:rPr>
              <w:t>福兴祥</w:t>
            </w:r>
          </w:p>
          <w:bookmarkEnd w:id="73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63e83a0" w:id="734"/>
          <w:p>
            <w:pPr>
              <w:spacing w:after="50" w:line="360" w:lineRule="auto" w:beforeLines="100"/>
              <w:ind w:left="0"/>
              <w:jc w:val="center"/>
            </w:pPr>
            <w:r>
              <w:rPr>
                <w:rFonts w:ascii="宋体" w:hAnsi="Times New Roman" w:eastAsia="宋体"/>
                <w:b w:val="false"/>
                <w:i w:val="false"/>
                <w:color w:val="000000"/>
                <w:sz w:val="18"/>
              </w:rPr>
              <w:t>新增采集</w:t>
            </w:r>
          </w:p>
          <w:bookmarkEnd w:id="73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15d30bf" w:id="735"/>
          <w:p>
            <w:pPr>
              <w:spacing w:after="50" w:line="360" w:lineRule="auto" w:beforeLines="100"/>
              <w:ind w:left="0"/>
              <w:jc w:val="center"/>
            </w:pPr>
            <w:r>
              <w:rPr>
                <w:rFonts w:ascii="宋体" w:hAnsi="Times New Roman" w:eastAsia="宋体"/>
                <w:b w:val="false"/>
                <w:i w:val="false"/>
                <w:color w:val="000000"/>
                <w:sz w:val="18"/>
              </w:rPr>
              <w:t>M2</w:t>
            </w:r>
          </w:p>
          <w:bookmarkEnd w:id="73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6a4acb6" w:id="736"/>
          <w:p>
            <w:pPr>
              <w:spacing w:after="50" w:line="360" w:lineRule="auto" w:beforeLines="100"/>
              <w:ind w:left="0"/>
              <w:jc w:val="center"/>
            </w:pPr>
            <w:r>
              <w:rPr>
                <w:rFonts w:ascii="宋体" w:hAnsi="Times New Roman" w:eastAsia="宋体"/>
                <w:b w:val="false"/>
                <w:i w:val="false"/>
                <w:color w:val="000000"/>
                <w:sz w:val="18"/>
              </w:rPr>
              <w:t>5</w:t>
            </w:r>
          </w:p>
          <w:bookmarkEnd w:id="73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cd3ba99" w:id="737"/>
          <w:p>
            <w:pPr>
              <w:spacing w:after="50" w:line="360" w:lineRule="auto" w:beforeLines="100"/>
              <w:ind w:left="0"/>
              <w:jc w:val="center"/>
            </w:pPr>
            <w:r>
              <w:rPr>
                <w:rFonts w:ascii="宋体" w:hAnsi="Times New Roman" w:eastAsia="宋体"/>
                <w:b w:val="false"/>
                <w:i w:val="false"/>
                <w:color w:val="000000"/>
                <w:sz w:val="18"/>
              </w:rPr>
              <w:t>未连接</w:t>
            </w:r>
          </w:p>
          <w:bookmarkEnd w:id="73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d8a9df6" w:id="738"/>
          <w:p>
            <w:pPr>
              <w:spacing w:after="50" w:line="360" w:lineRule="auto" w:beforeLines="100"/>
              <w:ind w:left="0"/>
              <w:jc w:val="center"/>
            </w:pPr>
            <w:r>
              <w:rPr>
                <w:rFonts w:ascii="宋体" w:hAnsi="Times New Roman" w:eastAsia="宋体"/>
                <w:b w:val="false"/>
                <w:i w:val="false"/>
                <w:color w:val="000000"/>
                <w:sz w:val="18"/>
              </w:rPr>
              <w:t>√</w:t>
            </w:r>
          </w:p>
          <w:bookmarkEnd w:id="738"/>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055646b8" w:id="739"/>
          <w:p>
            <w:pPr>
              <w:spacing w:after="50" w:line="360" w:lineRule="auto" w:beforeLines="100"/>
              <w:ind w:left="0"/>
              <w:jc w:val="center"/>
            </w:pPr>
            <w:r>
              <w:rPr>
                <w:rFonts w:ascii="宋体" w:hAnsi="Times New Roman" w:eastAsia="宋体"/>
                <w:b w:val="false"/>
                <w:i w:val="false"/>
                <w:color w:val="000000"/>
                <w:sz w:val="18"/>
              </w:rPr>
              <w:t>好家乡</w:t>
            </w:r>
          </w:p>
          <w:bookmarkEnd w:id="73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7aaf689" w:id="740"/>
          <w:p>
            <w:pPr>
              <w:spacing w:after="50" w:line="360" w:lineRule="auto" w:beforeLines="100"/>
              <w:ind w:left="0"/>
              <w:jc w:val="center"/>
            </w:pPr>
            <w:r>
              <w:rPr>
                <w:rFonts w:ascii="宋体" w:hAnsi="Times New Roman" w:eastAsia="宋体"/>
                <w:b w:val="false"/>
                <w:i w:val="false"/>
                <w:color w:val="000000"/>
                <w:sz w:val="18"/>
              </w:rPr>
              <w:t>存量KA</w:t>
            </w:r>
          </w:p>
          <w:bookmarkEnd w:id="74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39eccbe" w:id="741"/>
          <w:p>
            <w:pPr>
              <w:spacing w:after="50" w:line="360" w:lineRule="auto" w:beforeLines="100"/>
              <w:ind w:left="0"/>
              <w:jc w:val="center"/>
            </w:pPr>
            <w:r>
              <w:rPr>
                <w:rFonts w:ascii="宋体" w:hAnsi="Times New Roman" w:eastAsia="宋体"/>
                <w:b w:val="false"/>
                <w:i w:val="false"/>
                <w:color w:val="000000"/>
                <w:sz w:val="18"/>
              </w:rPr>
              <w:t>M2</w:t>
            </w:r>
          </w:p>
          <w:bookmarkEnd w:id="74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879b539" w:id="742"/>
          <w:p>
            <w:pPr>
              <w:spacing w:after="50" w:line="360" w:lineRule="auto" w:beforeLines="100"/>
              <w:ind w:left="0"/>
              <w:jc w:val="center"/>
            </w:pPr>
            <w:r>
              <w:rPr>
                <w:rFonts w:ascii="宋体" w:hAnsi="Times New Roman" w:eastAsia="宋体"/>
                <w:b w:val="false"/>
                <w:i w:val="false"/>
                <w:color w:val="000000"/>
                <w:sz w:val="18"/>
              </w:rPr>
              <w:t>1</w:t>
            </w:r>
          </w:p>
          <w:bookmarkEnd w:id="74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b2d14a8" w:id="743"/>
          <w:p>
            <w:pPr>
              <w:spacing w:after="50" w:line="360" w:lineRule="auto" w:beforeLines="100"/>
              <w:ind w:left="0"/>
              <w:jc w:val="center"/>
            </w:pPr>
            <w:r>
              <w:rPr>
                <w:rFonts w:ascii="宋体" w:hAnsi="Times New Roman" w:eastAsia="宋体"/>
                <w:b w:val="false"/>
                <w:i w:val="false"/>
                <w:color w:val="000000"/>
                <w:sz w:val="18"/>
              </w:rPr>
              <w:t>未连接</w:t>
            </w:r>
          </w:p>
          <w:bookmarkEnd w:id="74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123dbd6" w:id="744"/>
          <w:p>
            <w:pPr>
              <w:spacing w:after="50" w:line="360" w:lineRule="auto" w:beforeLines="100"/>
              <w:ind w:left="0"/>
              <w:jc w:val="center"/>
            </w:pPr>
            <w:r>
              <w:rPr>
                <w:rFonts w:ascii="宋体" w:hAnsi="Times New Roman" w:eastAsia="宋体"/>
                <w:b w:val="false"/>
                <w:i w:val="false"/>
                <w:color w:val="000000"/>
                <w:sz w:val="18"/>
              </w:rPr>
              <w:t>√</w:t>
            </w:r>
          </w:p>
          <w:bookmarkEnd w:id="744"/>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90ecab4" w:id="745"/>
          <w:p>
            <w:pPr>
              <w:spacing w:after="50" w:line="360" w:lineRule="auto" w:beforeLines="100"/>
              <w:ind w:left="0"/>
              <w:jc w:val="center"/>
            </w:pPr>
            <w:r>
              <w:rPr>
                <w:rFonts w:ascii="宋体" w:hAnsi="Times New Roman" w:eastAsia="宋体"/>
                <w:b w:val="false"/>
                <w:i w:val="false"/>
                <w:color w:val="000000"/>
                <w:sz w:val="18"/>
              </w:rPr>
              <w:t>√</w:t>
            </w:r>
          </w:p>
          <w:bookmarkEnd w:id="74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2e0693a1" w:id="746"/>
          <w:p>
            <w:pPr>
              <w:spacing w:after="50" w:line="360" w:lineRule="auto" w:beforeLines="100"/>
              <w:ind w:left="0"/>
              <w:jc w:val="center"/>
            </w:pPr>
            <w:r>
              <w:rPr>
                <w:rFonts w:ascii="宋体" w:hAnsi="Times New Roman" w:eastAsia="宋体"/>
                <w:b w:val="false"/>
                <w:i w:val="false"/>
                <w:color w:val="000000"/>
                <w:sz w:val="18"/>
              </w:rPr>
              <w:t>汇嘉时代</w:t>
            </w:r>
          </w:p>
          <w:bookmarkEnd w:id="74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b9746fe" w:id="747"/>
          <w:p>
            <w:pPr>
              <w:spacing w:after="50" w:line="360" w:lineRule="auto" w:beforeLines="100"/>
              <w:ind w:left="0"/>
              <w:jc w:val="center"/>
            </w:pPr>
            <w:r>
              <w:rPr>
                <w:rFonts w:ascii="宋体" w:hAnsi="Times New Roman" w:eastAsia="宋体"/>
                <w:b w:val="false"/>
                <w:i w:val="false"/>
                <w:color w:val="000000"/>
                <w:sz w:val="18"/>
              </w:rPr>
              <w:t>存量KA</w:t>
            </w:r>
          </w:p>
          <w:bookmarkEnd w:id="74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1cbeffa" w:id="748"/>
          <w:p>
            <w:pPr>
              <w:spacing w:after="50" w:line="360" w:lineRule="auto" w:beforeLines="100"/>
              <w:ind w:left="0"/>
              <w:jc w:val="center"/>
            </w:pPr>
            <w:r>
              <w:rPr>
                <w:rFonts w:ascii="宋体" w:hAnsi="Times New Roman" w:eastAsia="宋体"/>
                <w:b w:val="false"/>
                <w:i w:val="false"/>
                <w:color w:val="000000"/>
                <w:sz w:val="18"/>
              </w:rPr>
              <w:t>M2</w:t>
            </w:r>
          </w:p>
          <w:bookmarkEnd w:id="74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115f8c5" w:id="749"/>
          <w:p>
            <w:pPr>
              <w:spacing w:after="50" w:line="360" w:lineRule="auto" w:beforeLines="100"/>
              <w:ind w:left="0"/>
              <w:jc w:val="center"/>
            </w:pPr>
            <w:r>
              <w:rPr>
                <w:rFonts w:ascii="宋体" w:hAnsi="Times New Roman" w:eastAsia="宋体"/>
                <w:b w:val="false"/>
                <w:i w:val="false"/>
                <w:color w:val="000000"/>
                <w:sz w:val="18"/>
              </w:rPr>
              <w:t>2</w:t>
            </w:r>
          </w:p>
          <w:bookmarkEnd w:id="74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b4e0840" w:id="750"/>
          <w:p>
            <w:pPr>
              <w:spacing w:after="50" w:line="360" w:lineRule="auto" w:beforeLines="100"/>
              <w:ind w:left="0"/>
              <w:jc w:val="center"/>
            </w:pPr>
            <w:r>
              <w:rPr>
                <w:rFonts w:ascii="宋体" w:hAnsi="Times New Roman" w:eastAsia="宋体"/>
                <w:b w:val="false"/>
                <w:i w:val="false"/>
                <w:color w:val="000000"/>
                <w:sz w:val="18"/>
              </w:rPr>
              <w:t>未连接</w:t>
            </w:r>
          </w:p>
          <w:bookmarkEnd w:id="75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29874b0" w:id="751"/>
          <w:p>
            <w:pPr>
              <w:spacing w:after="50" w:line="360" w:lineRule="auto" w:beforeLines="100"/>
              <w:ind w:left="0"/>
              <w:jc w:val="center"/>
            </w:pPr>
            <w:r>
              <w:rPr>
                <w:rFonts w:ascii="宋体" w:hAnsi="Times New Roman" w:eastAsia="宋体"/>
                <w:b w:val="false"/>
                <w:i w:val="false"/>
                <w:color w:val="000000"/>
                <w:sz w:val="18"/>
              </w:rPr>
              <w:t>√</w:t>
            </w:r>
          </w:p>
          <w:bookmarkEnd w:id="751"/>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b302f48" w:id="752"/>
          <w:p>
            <w:pPr>
              <w:spacing w:after="50" w:line="360" w:lineRule="auto" w:beforeLines="100"/>
              <w:ind w:left="0"/>
              <w:jc w:val="center"/>
            </w:pPr>
            <w:r>
              <w:rPr>
                <w:rFonts w:ascii="宋体" w:hAnsi="Times New Roman" w:eastAsia="宋体"/>
                <w:b w:val="false"/>
                <w:i w:val="false"/>
                <w:color w:val="000000"/>
                <w:sz w:val="18"/>
              </w:rPr>
              <w:t>√</w:t>
            </w:r>
          </w:p>
          <w:bookmarkEnd w:id="75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b24fc95" w:id="753"/>
          <w:p>
            <w:pPr>
              <w:spacing w:after="50" w:line="360" w:lineRule="auto" w:beforeLines="100"/>
              <w:ind w:left="0"/>
              <w:jc w:val="center"/>
            </w:pPr>
            <w:r>
              <w:rPr>
                <w:rFonts w:ascii="宋体" w:hAnsi="Times New Roman" w:eastAsia="宋体"/>
                <w:b w:val="false"/>
                <w:i w:val="false"/>
                <w:color w:val="000000"/>
                <w:sz w:val="18"/>
              </w:rPr>
              <w:t>七一酱园</w:t>
            </w:r>
          </w:p>
          <w:bookmarkEnd w:id="75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567b0b8" w:id="754"/>
          <w:p>
            <w:pPr>
              <w:spacing w:after="50" w:line="360" w:lineRule="auto" w:beforeLines="100"/>
              <w:ind w:left="0"/>
              <w:jc w:val="center"/>
            </w:pPr>
            <w:r>
              <w:rPr>
                <w:rFonts w:ascii="宋体" w:hAnsi="Times New Roman" w:eastAsia="宋体"/>
                <w:b w:val="false"/>
                <w:i w:val="false"/>
                <w:color w:val="000000"/>
                <w:sz w:val="18"/>
              </w:rPr>
              <w:t>新增采集</w:t>
            </w:r>
          </w:p>
          <w:bookmarkEnd w:id="75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ab1542e" w:id="755"/>
          <w:p>
            <w:pPr>
              <w:spacing w:after="50" w:line="360" w:lineRule="auto" w:beforeLines="100"/>
              <w:ind w:left="0"/>
              <w:jc w:val="center"/>
            </w:pPr>
            <w:r>
              <w:rPr>
                <w:rFonts w:ascii="宋体" w:hAnsi="Times New Roman" w:eastAsia="宋体"/>
                <w:b w:val="false"/>
                <w:i w:val="false"/>
                <w:color w:val="000000"/>
                <w:sz w:val="18"/>
              </w:rPr>
              <w:t>M2</w:t>
            </w:r>
          </w:p>
          <w:bookmarkEnd w:id="75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bd7b25a" w:id="756"/>
          <w:p>
            <w:pPr>
              <w:spacing w:after="50" w:line="360" w:lineRule="auto" w:beforeLines="100"/>
              <w:ind w:left="0"/>
              <w:jc w:val="center"/>
            </w:pPr>
            <w:r>
              <w:rPr>
                <w:rFonts w:ascii="宋体" w:hAnsi="Times New Roman" w:eastAsia="宋体"/>
                <w:b w:val="false"/>
                <w:i w:val="false"/>
                <w:color w:val="000000"/>
                <w:sz w:val="18"/>
              </w:rPr>
              <w:t>1</w:t>
            </w:r>
          </w:p>
          <w:bookmarkEnd w:id="75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e20b258" w:id="757"/>
          <w:p>
            <w:pPr>
              <w:spacing w:after="50" w:line="360" w:lineRule="auto" w:beforeLines="100"/>
              <w:ind w:left="0"/>
              <w:jc w:val="center"/>
            </w:pPr>
            <w:r>
              <w:rPr>
                <w:rFonts w:ascii="宋体" w:hAnsi="Times New Roman" w:eastAsia="宋体"/>
                <w:b w:val="false"/>
                <w:i w:val="false"/>
                <w:color w:val="000000"/>
                <w:sz w:val="18"/>
              </w:rPr>
              <w:t>未连接</w:t>
            </w:r>
          </w:p>
          <w:bookmarkEnd w:id="75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0f73167" w:id="758"/>
          <w:p>
            <w:pPr>
              <w:spacing w:after="50" w:line="360" w:lineRule="auto" w:beforeLines="100"/>
              <w:ind w:left="0"/>
              <w:jc w:val="center"/>
            </w:pPr>
            <w:r>
              <w:rPr>
                <w:rFonts w:ascii="宋体" w:hAnsi="Times New Roman" w:eastAsia="宋体"/>
                <w:b w:val="false"/>
                <w:i w:val="false"/>
                <w:color w:val="000000"/>
                <w:sz w:val="18"/>
              </w:rPr>
              <w:t>√</w:t>
            </w:r>
          </w:p>
          <w:bookmarkEnd w:id="758"/>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23004b7b" w:id="759"/>
          <w:p>
            <w:pPr>
              <w:spacing w:after="50" w:line="360" w:lineRule="auto" w:beforeLines="100"/>
              <w:ind w:left="0"/>
              <w:jc w:val="center"/>
            </w:pPr>
            <w:r>
              <w:rPr>
                <w:rFonts w:ascii="宋体" w:hAnsi="Times New Roman" w:eastAsia="宋体"/>
                <w:b w:val="false"/>
                <w:i w:val="false"/>
                <w:color w:val="000000"/>
                <w:sz w:val="18"/>
              </w:rPr>
              <w:t>顺天府</w:t>
            </w:r>
          </w:p>
          <w:bookmarkEnd w:id="75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d2bce53" w:id="760"/>
          <w:p>
            <w:pPr>
              <w:spacing w:after="50" w:line="360" w:lineRule="auto" w:beforeLines="100"/>
              <w:ind w:left="0"/>
              <w:jc w:val="center"/>
            </w:pPr>
            <w:r>
              <w:rPr>
                <w:rFonts w:ascii="宋体" w:hAnsi="Times New Roman" w:eastAsia="宋体"/>
                <w:b w:val="false"/>
                <w:i w:val="false"/>
                <w:color w:val="000000"/>
                <w:sz w:val="18"/>
              </w:rPr>
              <w:t>存量KA</w:t>
            </w:r>
          </w:p>
          <w:bookmarkEnd w:id="76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9d3c82f" w:id="761"/>
          <w:p>
            <w:pPr>
              <w:spacing w:after="50" w:line="360" w:lineRule="auto" w:beforeLines="100"/>
              <w:ind w:left="0"/>
              <w:jc w:val="center"/>
            </w:pPr>
            <w:r>
              <w:rPr>
                <w:rFonts w:ascii="宋体" w:hAnsi="Times New Roman" w:eastAsia="宋体"/>
                <w:b w:val="false"/>
                <w:i w:val="false"/>
                <w:color w:val="000000"/>
                <w:sz w:val="18"/>
              </w:rPr>
              <w:t>M2</w:t>
            </w:r>
          </w:p>
          <w:bookmarkEnd w:id="76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525e97a" w:id="762"/>
          <w:p>
            <w:pPr>
              <w:spacing w:after="50" w:line="360" w:lineRule="auto" w:beforeLines="100"/>
              <w:ind w:left="0"/>
              <w:jc w:val="center"/>
            </w:pPr>
            <w:r>
              <w:rPr>
                <w:rFonts w:ascii="宋体" w:hAnsi="Times New Roman" w:eastAsia="宋体"/>
                <w:b w:val="false"/>
                <w:i w:val="false"/>
                <w:color w:val="000000"/>
                <w:sz w:val="18"/>
              </w:rPr>
              <w:t>1</w:t>
            </w:r>
          </w:p>
          <w:bookmarkEnd w:id="76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4eef9fb" w:id="763"/>
          <w:p>
            <w:pPr>
              <w:spacing w:after="50" w:line="360" w:lineRule="auto" w:beforeLines="100"/>
              <w:ind w:left="0"/>
              <w:jc w:val="center"/>
            </w:pPr>
            <w:r>
              <w:rPr>
                <w:rFonts w:ascii="宋体" w:hAnsi="Times New Roman" w:eastAsia="宋体"/>
                <w:b w:val="false"/>
                <w:i w:val="false"/>
                <w:color w:val="000000"/>
                <w:sz w:val="18"/>
              </w:rPr>
              <w:t>未连接</w:t>
            </w:r>
          </w:p>
          <w:bookmarkEnd w:id="76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4de5b24" w:id="764"/>
          <w:p>
            <w:pPr>
              <w:spacing w:after="50" w:line="360" w:lineRule="auto" w:beforeLines="100"/>
              <w:ind w:left="0"/>
              <w:jc w:val="center"/>
            </w:pPr>
            <w:r>
              <w:rPr>
                <w:rFonts w:ascii="宋体" w:hAnsi="Times New Roman" w:eastAsia="宋体"/>
                <w:b w:val="false"/>
                <w:i w:val="false"/>
                <w:color w:val="000000"/>
                <w:sz w:val="18"/>
              </w:rPr>
              <w:t>√</w:t>
            </w:r>
          </w:p>
          <w:bookmarkEnd w:id="764"/>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1cf99658" w:id="765"/>
          <w:p>
            <w:pPr>
              <w:spacing w:after="50" w:line="360" w:lineRule="auto" w:beforeLines="100"/>
              <w:ind w:left="0"/>
              <w:jc w:val="center"/>
            </w:pPr>
            <w:r>
              <w:rPr>
                <w:rFonts w:ascii="宋体" w:hAnsi="Times New Roman" w:eastAsia="宋体"/>
                <w:b w:val="false"/>
                <w:i w:val="false"/>
                <w:color w:val="000000"/>
                <w:sz w:val="18"/>
              </w:rPr>
              <w:t>洋华堂</w:t>
            </w:r>
          </w:p>
          <w:bookmarkEnd w:id="76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fa1e434" w:id="766"/>
          <w:p>
            <w:pPr>
              <w:spacing w:after="50" w:line="360" w:lineRule="auto" w:beforeLines="100"/>
              <w:ind w:left="0"/>
              <w:jc w:val="center"/>
            </w:pPr>
            <w:r>
              <w:rPr>
                <w:rFonts w:ascii="宋体" w:hAnsi="Times New Roman" w:eastAsia="宋体"/>
                <w:b w:val="false"/>
                <w:i w:val="false"/>
                <w:color w:val="000000"/>
                <w:sz w:val="18"/>
              </w:rPr>
              <w:t>新增采集</w:t>
            </w:r>
          </w:p>
          <w:bookmarkEnd w:id="76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50cdb1c" w:id="767"/>
          <w:p>
            <w:pPr>
              <w:spacing w:after="50" w:line="360" w:lineRule="auto" w:beforeLines="100"/>
              <w:ind w:left="0"/>
              <w:jc w:val="center"/>
            </w:pPr>
            <w:r>
              <w:rPr>
                <w:rFonts w:ascii="宋体" w:hAnsi="Times New Roman" w:eastAsia="宋体"/>
                <w:b w:val="false"/>
                <w:i w:val="false"/>
                <w:color w:val="000000"/>
                <w:sz w:val="18"/>
              </w:rPr>
              <w:t>M2</w:t>
            </w:r>
          </w:p>
          <w:bookmarkEnd w:id="76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49f0afc" w:id="768"/>
          <w:p>
            <w:pPr>
              <w:spacing w:after="50" w:line="360" w:lineRule="auto" w:beforeLines="100"/>
              <w:ind w:left="0"/>
              <w:jc w:val="center"/>
            </w:pPr>
            <w:r>
              <w:rPr>
                <w:rFonts w:ascii="宋体" w:hAnsi="Times New Roman" w:eastAsia="宋体"/>
                <w:b w:val="false"/>
                <w:i w:val="false"/>
                <w:color w:val="000000"/>
                <w:sz w:val="18"/>
              </w:rPr>
              <w:t>0</w:t>
            </w:r>
          </w:p>
          <w:bookmarkEnd w:id="76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6e8dbec" w:id="769"/>
          <w:p>
            <w:pPr>
              <w:spacing w:after="50" w:line="360" w:lineRule="auto" w:beforeLines="100"/>
              <w:ind w:left="0"/>
              <w:jc w:val="center"/>
            </w:pPr>
            <w:r>
              <w:rPr>
                <w:rFonts w:ascii="宋体" w:hAnsi="Times New Roman" w:eastAsia="宋体"/>
                <w:b w:val="false"/>
                <w:i w:val="false"/>
                <w:color w:val="000000"/>
                <w:sz w:val="18"/>
              </w:rPr>
              <w:t>未连接</w:t>
            </w:r>
          </w:p>
          <w:bookmarkEnd w:id="76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573ad5aa" w:id="770"/>
          <w:p>
            <w:pPr>
              <w:spacing w:after="50" w:line="360" w:lineRule="auto" w:beforeLines="100"/>
              <w:ind w:left="0"/>
              <w:jc w:val="center"/>
            </w:pPr>
            <w:r>
              <w:rPr>
                <w:rFonts w:ascii="宋体" w:hAnsi="Times New Roman" w:eastAsia="宋体"/>
                <w:b w:val="false"/>
                <w:i w:val="false"/>
                <w:color w:val="000000"/>
                <w:sz w:val="18"/>
              </w:rPr>
              <w:t>苏宁易买</w:t>
            </w:r>
          </w:p>
          <w:bookmarkEnd w:id="77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4c6c3fb" w:id="771"/>
          <w:p>
            <w:pPr>
              <w:spacing w:after="50" w:line="360" w:lineRule="auto" w:beforeLines="100"/>
              <w:ind w:left="0"/>
              <w:jc w:val="center"/>
            </w:pPr>
            <w:r>
              <w:rPr>
                <w:rFonts w:ascii="宋体" w:hAnsi="Times New Roman" w:eastAsia="宋体"/>
                <w:b w:val="false"/>
                <w:i w:val="false"/>
                <w:color w:val="000000"/>
                <w:sz w:val="18"/>
              </w:rPr>
              <w:t>新增采集</w:t>
            </w:r>
          </w:p>
          <w:bookmarkEnd w:id="77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3a8e465" w:id="772"/>
          <w:p>
            <w:pPr>
              <w:spacing w:after="50" w:line="360" w:lineRule="auto" w:beforeLines="100"/>
              <w:ind w:left="0"/>
              <w:jc w:val="center"/>
            </w:pPr>
            <w:r>
              <w:rPr>
                <w:rFonts w:ascii="宋体" w:hAnsi="Times New Roman" w:eastAsia="宋体"/>
                <w:b w:val="false"/>
                <w:i w:val="false"/>
                <w:color w:val="000000"/>
                <w:sz w:val="18"/>
              </w:rPr>
              <w:t>M2</w:t>
            </w:r>
          </w:p>
          <w:bookmarkEnd w:id="77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d20e60c" w:id="773"/>
          <w:p>
            <w:pPr>
              <w:spacing w:after="50" w:line="360" w:lineRule="auto" w:beforeLines="100"/>
              <w:ind w:left="0"/>
              <w:jc w:val="center"/>
            </w:pPr>
            <w:r>
              <w:rPr>
                <w:rFonts w:ascii="宋体" w:hAnsi="Times New Roman" w:eastAsia="宋体"/>
                <w:b w:val="false"/>
                <w:i w:val="false"/>
                <w:color w:val="000000"/>
                <w:sz w:val="18"/>
              </w:rPr>
              <w:t>0</w:t>
            </w:r>
          </w:p>
          <w:bookmarkEnd w:id="77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14e1a1" w:id="774"/>
          <w:p>
            <w:pPr>
              <w:spacing w:after="50" w:line="360" w:lineRule="auto" w:beforeLines="100"/>
              <w:ind w:left="0"/>
              <w:jc w:val="center"/>
            </w:pPr>
            <w:r>
              <w:rPr>
                <w:rFonts w:ascii="宋体" w:hAnsi="Times New Roman" w:eastAsia="宋体"/>
                <w:b w:val="false"/>
                <w:i w:val="false"/>
                <w:color w:val="000000"/>
                <w:sz w:val="18"/>
              </w:rPr>
              <w:t>未连接</w:t>
            </w:r>
          </w:p>
          <w:bookmarkEnd w:id="77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820bf62" w:id="775"/>
          <w:p>
            <w:pPr>
              <w:spacing w:after="50" w:line="360" w:lineRule="auto" w:beforeLines="100"/>
              <w:ind w:left="0"/>
              <w:jc w:val="center"/>
            </w:pPr>
            <w:r>
              <w:rPr>
                <w:rFonts w:ascii="宋体" w:hAnsi="Times New Roman" w:eastAsia="宋体"/>
                <w:b w:val="false"/>
                <w:i w:val="false"/>
                <w:color w:val="000000"/>
                <w:sz w:val="18"/>
              </w:rPr>
              <w:t>绿地</w:t>
            </w:r>
          </w:p>
          <w:bookmarkEnd w:id="77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77695dd" w:id="776"/>
          <w:p>
            <w:pPr>
              <w:spacing w:after="50" w:line="360" w:lineRule="auto" w:beforeLines="100"/>
              <w:ind w:left="0"/>
              <w:jc w:val="center"/>
            </w:pPr>
            <w:r>
              <w:rPr>
                <w:rFonts w:ascii="宋体" w:hAnsi="Times New Roman" w:eastAsia="宋体"/>
                <w:b w:val="false"/>
                <w:i w:val="false"/>
                <w:color w:val="000000"/>
                <w:sz w:val="18"/>
              </w:rPr>
              <w:t>新增采集</w:t>
            </w:r>
          </w:p>
          <w:bookmarkEnd w:id="77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97052cc" w:id="777"/>
          <w:p>
            <w:pPr>
              <w:spacing w:after="50" w:line="360" w:lineRule="auto" w:beforeLines="100"/>
              <w:ind w:left="0"/>
              <w:jc w:val="center"/>
            </w:pPr>
            <w:r>
              <w:rPr>
                <w:rFonts w:ascii="宋体" w:hAnsi="Times New Roman" w:eastAsia="宋体"/>
                <w:b w:val="false"/>
                <w:i w:val="false"/>
                <w:color w:val="000000"/>
                <w:sz w:val="18"/>
              </w:rPr>
              <w:t>M2</w:t>
            </w:r>
          </w:p>
          <w:bookmarkEnd w:id="77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148d876" w:id="778"/>
          <w:p>
            <w:pPr>
              <w:spacing w:after="50" w:line="360" w:lineRule="auto" w:beforeLines="100"/>
              <w:ind w:left="0"/>
              <w:jc w:val="center"/>
            </w:pPr>
            <w:r>
              <w:rPr>
                <w:rFonts w:ascii="宋体" w:hAnsi="Times New Roman" w:eastAsia="宋体"/>
                <w:b w:val="false"/>
                <w:i w:val="false"/>
                <w:color w:val="000000"/>
                <w:sz w:val="18"/>
              </w:rPr>
              <w:t>0</w:t>
            </w:r>
          </w:p>
          <w:bookmarkEnd w:id="77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4a1637c" w:id="779"/>
          <w:p>
            <w:pPr>
              <w:spacing w:after="50" w:line="360" w:lineRule="auto" w:beforeLines="100"/>
              <w:ind w:left="0"/>
              <w:jc w:val="center"/>
            </w:pPr>
            <w:r>
              <w:rPr>
                <w:rFonts w:ascii="宋体" w:hAnsi="Times New Roman" w:eastAsia="宋体"/>
                <w:b w:val="false"/>
                <w:i w:val="false"/>
                <w:color w:val="000000"/>
                <w:sz w:val="18"/>
              </w:rPr>
              <w:t>未连接</w:t>
            </w:r>
          </w:p>
          <w:bookmarkEnd w:id="77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af09532" w:id="780"/>
          <w:p>
            <w:pPr>
              <w:spacing w:after="50" w:line="360" w:lineRule="auto" w:beforeLines="100"/>
              <w:ind w:left="0"/>
              <w:jc w:val="center"/>
            </w:pPr>
            <w:r>
              <w:rPr>
                <w:rFonts w:ascii="宋体" w:hAnsi="Times New Roman" w:eastAsia="宋体"/>
                <w:b w:val="false"/>
                <w:i w:val="false"/>
                <w:color w:val="000000"/>
                <w:sz w:val="18"/>
              </w:rPr>
              <w:t>√</w:t>
            </w:r>
          </w:p>
          <w:bookmarkEnd w:id="780"/>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4296024" w:id="781"/>
          <w:p>
            <w:pPr>
              <w:spacing w:after="50" w:line="360" w:lineRule="auto" w:beforeLines="100"/>
              <w:ind w:left="0"/>
              <w:jc w:val="center"/>
            </w:pPr>
            <w:r>
              <w:rPr>
                <w:rFonts w:ascii="宋体" w:hAnsi="Times New Roman" w:eastAsia="宋体"/>
                <w:b w:val="false"/>
                <w:i w:val="false"/>
                <w:color w:val="000000"/>
                <w:sz w:val="18"/>
              </w:rPr>
              <w:t>√</w:t>
            </w:r>
          </w:p>
          <w:bookmarkEnd w:id="78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de4bf3f" w:id="782"/>
          <w:p>
            <w:pPr>
              <w:spacing w:after="50" w:line="360" w:lineRule="auto" w:beforeLines="100"/>
              <w:ind w:left="0"/>
              <w:jc w:val="center"/>
            </w:pPr>
            <w:r>
              <w:rPr>
                <w:rFonts w:ascii="宋体" w:hAnsi="Times New Roman" w:eastAsia="宋体"/>
                <w:b w:val="false"/>
                <w:i w:val="false"/>
                <w:color w:val="000000"/>
                <w:sz w:val="18"/>
              </w:rPr>
              <w:t>√</w:t>
            </w:r>
          </w:p>
          <w:bookmarkEnd w:id="78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ff3e850" w:id="783"/>
          <w:p>
            <w:pPr>
              <w:spacing w:after="50" w:line="360" w:lineRule="auto" w:beforeLines="100"/>
              <w:ind w:left="0"/>
              <w:jc w:val="center"/>
            </w:pPr>
            <w:r>
              <w:rPr>
                <w:rFonts w:ascii="宋体" w:hAnsi="Times New Roman" w:eastAsia="宋体"/>
                <w:b w:val="false"/>
                <w:i w:val="false"/>
                <w:color w:val="000000"/>
                <w:sz w:val="18"/>
              </w:rPr>
              <w:t>√</w:t>
            </w:r>
          </w:p>
          <w:bookmarkEnd w:id="78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4054a74" w:id="784"/>
          <w:p>
            <w:pPr>
              <w:spacing w:after="50" w:line="360" w:lineRule="auto" w:beforeLines="100"/>
              <w:ind w:left="0"/>
              <w:jc w:val="center"/>
            </w:pPr>
            <w:r>
              <w:rPr>
                <w:rFonts w:ascii="宋体" w:hAnsi="Times New Roman" w:eastAsia="宋体"/>
                <w:b w:val="false"/>
                <w:i w:val="false"/>
                <w:color w:val="000000"/>
                <w:sz w:val="18"/>
              </w:rPr>
              <w:t>万客隆</w:t>
            </w:r>
          </w:p>
          <w:bookmarkEnd w:id="78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a944bbf" w:id="785"/>
          <w:p>
            <w:pPr>
              <w:spacing w:after="50" w:line="360" w:lineRule="auto" w:beforeLines="100"/>
              <w:ind w:left="0"/>
              <w:jc w:val="center"/>
            </w:pPr>
            <w:r>
              <w:rPr>
                <w:rFonts w:ascii="宋体" w:hAnsi="Times New Roman" w:eastAsia="宋体"/>
                <w:b w:val="false"/>
                <w:i w:val="false"/>
                <w:color w:val="000000"/>
                <w:sz w:val="18"/>
              </w:rPr>
              <w:t>新增采集</w:t>
            </w:r>
          </w:p>
          <w:bookmarkEnd w:id="78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e787bfb" w:id="786"/>
          <w:p>
            <w:pPr>
              <w:spacing w:after="50" w:line="360" w:lineRule="auto" w:beforeLines="100"/>
              <w:ind w:left="0"/>
              <w:jc w:val="center"/>
            </w:pPr>
            <w:r>
              <w:rPr>
                <w:rFonts w:ascii="宋体" w:hAnsi="Times New Roman" w:eastAsia="宋体"/>
                <w:b w:val="false"/>
                <w:i w:val="false"/>
                <w:color w:val="000000"/>
                <w:sz w:val="18"/>
              </w:rPr>
              <w:t>M2</w:t>
            </w:r>
          </w:p>
          <w:bookmarkEnd w:id="78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a4afeff" w:id="787"/>
          <w:p>
            <w:pPr>
              <w:spacing w:after="50" w:line="360" w:lineRule="auto" w:beforeLines="100"/>
              <w:ind w:left="0"/>
              <w:jc w:val="center"/>
            </w:pPr>
            <w:r>
              <w:rPr>
                <w:rFonts w:ascii="宋体" w:hAnsi="Times New Roman" w:eastAsia="宋体"/>
                <w:b w:val="false"/>
                <w:i w:val="false"/>
                <w:color w:val="000000"/>
                <w:sz w:val="18"/>
              </w:rPr>
              <w:t>5</w:t>
            </w:r>
          </w:p>
          <w:bookmarkEnd w:id="78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bb79e9d" w:id="788"/>
          <w:p>
            <w:pPr>
              <w:spacing w:after="50" w:line="360" w:lineRule="auto" w:beforeLines="100"/>
              <w:ind w:left="0"/>
              <w:jc w:val="center"/>
            </w:pPr>
            <w:r>
              <w:rPr>
                <w:rFonts w:ascii="宋体" w:hAnsi="Times New Roman" w:eastAsia="宋体"/>
                <w:b w:val="false"/>
                <w:i w:val="false"/>
                <w:color w:val="000000"/>
                <w:sz w:val="18"/>
              </w:rPr>
              <w:t>未连接</w:t>
            </w:r>
          </w:p>
          <w:bookmarkEnd w:id="78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bc6a1f3" w:id="789"/>
          <w:p>
            <w:pPr>
              <w:spacing w:after="50" w:line="360" w:lineRule="auto" w:beforeLines="100"/>
              <w:ind w:left="0"/>
              <w:jc w:val="center"/>
            </w:pPr>
            <w:r>
              <w:rPr>
                <w:rFonts w:ascii="宋体" w:hAnsi="Times New Roman" w:eastAsia="宋体"/>
                <w:b w:val="false"/>
                <w:i w:val="false"/>
                <w:color w:val="000000"/>
                <w:sz w:val="18"/>
              </w:rPr>
              <w:t>√</w:t>
            </w:r>
          </w:p>
          <w:bookmarkEnd w:id="78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bac9918" w:id="790"/>
          <w:p>
            <w:pPr>
              <w:spacing w:after="50" w:line="360" w:lineRule="auto" w:beforeLines="100"/>
              <w:ind w:left="0"/>
              <w:jc w:val="center"/>
            </w:pPr>
            <w:r>
              <w:rPr>
                <w:rFonts w:ascii="宋体" w:hAnsi="Times New Roman" w:eastAsia="宋体"/>
                <w:b w:val="false"/>
                <w:i w:val="false"/>
                <w:color w:val="000000"/>
                <w:sz w:val="18"/>
              </w:rPr>
              <w:t>√</w:t>
            </w:r>
          </w:p>
          <w:bookmarkEnd w:id="79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de01238" w:id="791"/>
          <w:p>
            <w:pPr>
              <w:spacing w:after="50" w:line="360" w:lineRule="auto" w:beforeLines="100"/>
              <w:ind w:left="0"/>
              <w:jc w:val="center"/>
            </w:pPr>
            <w:r>
              <w:rPr>
                <w:rFonts w:ascii="宋体" w:hAnsi="Times New Roman" w:eastAsia="宋体"/>
                <w:b w:val="false"/>
                <w:i w:val="false"/>
                <w:color w:val="000000"/>
                <w:sz w:val="18"/>
              </w:rPr>
              <w:t>√</w:t>
            </w:r>
          </w:p>
          <w:bookmarkEnd w:id="79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0e1f48e" w:id="792"/>
          <w:p>
            <w:pPr>
              <w:spacing w:after="50" w:line="360" w:lineRule="auto" w:beforeLines="100"/>
              <w:ind w:left="0"/>
              <w:jc w:val="center"/>
            </w:pPr>
            <w:r>
              <w:rPr>
                <w:rFonts w:ascii="宋体" w:hAnsi="Times New Roman" w:eastAsia="宋体"/>
                <w:b w:val="false"/>
                <w:i w:val="false"/>
                <w:color w:val="000000"/>
                <w:sz w:val="18"/>
              </w:rPr>
              <w:t>√</w:t>
            </w:r>
          </w:p>
          <w:bookmarkEnd w:id="79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442569f" w:id="793"/>
          <w:p>
            <w:pPr>
              <w:spacing w:after="50" w:line="360" w:lineRule="auto" w:beforeLines="100"/>
              <w:ind w:left="0"/>
              <w:jc w:val="center"/>
            </w:pPr>
            <w:r>
              <w:rPr>
                <w:rFonts w:ascii="宋体" w:hAnsi="Times New Roman" w:eastAsia="宋体"/>
                <w:b w:val="false"/>
                <w:i w:val="false"/>
                <w:color w:val="000000"/>
                <w:sz w:val="18"/>
              </w:rPr>
              <w:t>√</w:t>
            </w:r>
          </w:p>
          <w:bookmarkEnd w:id="79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acea792" w:id="794"/>
          <w:p>
            <w:pPr>
              <w:spacing w:after="50" w:line="360" w:lineRule="auto" w:beforeLines="100"/>
              <w:ind w:left="0"/>
              <w:jc w:val="center"/>
            </w:pPr>
            <w:r>
              <w:rPr>
                <w:rFonts w:ascii="宋体" w:hAnsi="Times New Roman" w:eastAsia="宋体"/>
                <w:b w:val="false"/>
                <w:i w:val="false"/>
                <w:color w:val="000000"/>
                <w:sz w:val="18"/>
              </w:rPr>
              <w:t>小润发</w:t>
            </w:r>
          </w:p>
          <w:bookmarkEnd w:id="79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72ab339" w:id="795"/>
          <w:p>
            <w:pPr>
              <w:spacing w:after="50" w:line="360" w:lineRule="auto" w:beforeLines="100"/>
              <w:ind w:left="0"/>
              <w:jc w:val="center"/>
            </w:pPr>
            <w:r>
              <w:rPr>
                <w:rFonts w:ascii="宋体" w:hAnsi="Times New Roman" w:eastAsia="宋体"/>
                <w:b w:val="false"/>
                <w:i w:val="false"/>
                <w:color w:val="000000"/>
                <w:sz w:val="18"/>
              </w:rPr>
              <w:t>新增采集</w:t>
            </w:r>
          </w:p>
          <w:bookmarkEnd w:id="79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f819ae4" w:id="796"/>
          <w:p>
            <w:pPr>
              <w:spacing w:after="50" w:line="360" w:lineRule="auto" w:beforeLines="100"/>
              <w:ind w:left="0"/>
              <w:jc w:val="center"/>
            </w:pPr>
            <w:r>
              <w:rPr>
                <w:rFonts w:ascii="宋体" w:hAnsi="Times New Roman" w:eastAsia="宋体"/>
                <w:b w:val="false"/>
                <w:i w:val="false"/>
                <w:color w:val="000000"/>
                <w:sz w:val="18"/>
              </w:rPr>
              <w:t>M2</w:t>
            </w:r>
          </w:p>
          <w:bookmarkEnd w:id="79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987ab02" w:id="797"/>
          <w:p>
            <w:pPr>
              <w:spacing w:after="50" w:line="360" w:lineRule="auto" w:beforeLines="100"/>
              <w:ind w:left="0"/>
              <w:jc w:val="center"/>
            </w:pPr>
            <w:r>
              <w:rPr>
                <w:rFonts w:ascii="宋体" w:hAnsi="Times New Roman" w:eastAsia="宋体"/>
                <w:b w:val="false"/>
                <w:i w:val="false"/>
                <w:color w:val="000000"/>
                <w:sz w:val="18"/>
              </w:rPr>
              <w:t>3</w:t>
            </w:r>
          </w:p>
          <w:bookmarkEnd w:id="79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2275e36" w:id="798"/>
          <w:p>
            <w:pPr>
              <w:spacing w:after="50" w:line="360" w:lineRule="auto" w:beforeLines="100"/>
              <w:ind w:left="0"/>
              <w:jc w:val="center"/>
            </w:pPr>
            <w:r>
              <w:rPr>
                <w:rFonts w:ascii="宋体" w:hAnsi="Times New Roman" w:eastAsia="宋体"/>
                <w:b w:val="false"/>
                <w:i w:val="false"/>
                <w:color w:val="000000"/>
                <w:sz w:val="18"/>
              </w:rPr>
              <w:t>未连接</w:t>
            </w:r>
          </w:p>
          <w:bookmarkEnd w:id="79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13c7834" w:id="799"/>
          <w:p>
            <w:pPr>
              <w:spacing w:after="50" w:line="360" w:lineRule="auto" w:beforeLines="100"/>
              <w:ind w:left="0"/>
              <w:jc w:val="center"/>
            </w:pPr>
            <w:r>
              <w:rPr>
                <w:rFonts w:ascii="宋体" w:hAnsi="Times New Roman" w:eastAsia="宋体"/>
                <w:b w:val="false"/>
                <w:i w:val="false"/>
                <w:color w:val="000000"/>
                <w:sz w:val="18"/>
              </w:rPr>
              <w:t>√</w:t>
            </w:r>
          </w:p>
          <w:bookmarkEnd w:id="79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f9d776e" w:id="800"/>
          <w:p>
            <w:pPr>
              <w:spacing w:after="50" w:line="360" w:lineRule="auto" w:beforeLines="100"/>
              <w:ind w:left="0"/>
              <w:jc w:val="center"/>
            </w:pPr>
            <w:r>
              <w:rPr>
                <w:rFonts w:ascii="宋体" w:hAnsi="Times New Roman" w:eastAsia="宋体"/>
                <w:b w:val="false"/>
                <w:i w:val="false"/>
                <w:color w:val="000000"/>
                <w:sz w:val="18"/>
              </w:rPr>
              <w:t>√</w:t>
            </w:r>
          </w:p>
          <w:bookmarkEnd w:id="80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ec4d456" w:id="801"/>
          <w:p>
            <w:pPr>
              <w:spacing w:after="50" w:line="360" w:lineRule="auto" w:beforeLines="100"/>
              <w:ind w:left="0"/>
              <w:jc w:val="center"/>
            </w:pPr>
            <w:r>
              <w:rPr>
                <w:rFonts w:ascii="宋体" w:hAnsi="Times New Roman" w:eastAsia="宋体"/>
                <w:b w:val="false"/>
                <w:i w:val="false"/>
                <w:color w:val="000000"/>
                <w:sz w:val="18"/>
              </w:rPr>
              <w:t>√</w:t>
            </w:r>
          </w:p>
          <w:bookmarkEnd w:id="80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d0293ab" w:id="802"/>
          <w:p>
            <w:pPr>
              <w:spacing w:after="50" w:line="360" w:lineRule="auto" w:beforeLines="100"/>
              <w:ind w:left="0"/>
              <w:jc w:val="center"/>
            </w:pPr>
            <w:r>
              <w:rPr>
                <w:rFonts w:ascii="宋体" w:hAnsi="Times New Roman" w:eastAsia="宋体"/>
                <w:b w:val="false"/>
                <w:i w:val="false"/>
                <w:color w:val="000000"/>
                <w:sz w:val="18"/>
              </w:rPr>
              <w:t>新世界</w:t>
            </w:r>
          </w:p>
          <w:bookmarkEnd w:id="80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35f2731" w:id="803"/>
          <w:p>
            <w:pPr>
              <w:spacing w:after="50" w:line="360" w:lineRule="auto" w:beforeLines="100"/>
              <w:ind w:left="0"/>
              <w:jc w:val="center"/>
            </w:pPr>
            <w:r>
              <w:rPr>
                <w:rFonts w:ascii="宋体" w:hAnsi="Times New Roman" w:eastAsia="宋体"/>
                <w:b w:val="false"/>
                <w:i w:val="false"/>
                <w:color w:val="000000"/>
                <w:sz w:val="18"/>
              </w:rPr>
              <w:t>新增采集</w:t>
            </w:r>
          </w:p>
          <w:bookmarkEnd w:id="80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a492521" w:id="804"/>
          <w:p>
            <w:pPr>
              <w:spacing w:after="50" w:line="360" w:lineRule="auto" w:beforeLines="100"/>
              <w:ind w:left="0"/>
              <w:jc w:val="center"/>
            </w:pPr>
            <w:r>
              <w:rPr>
                <w:rFonts w:ascii="宋体" w:hAnsi="Times New Roman" w:eastAsia="宋体"/>
                <w:b w:val="false"/>
                <w:i w:val="false"/>
                <w:color w:val="000000"/>
                <w:sz w:val="18"/>
              </w:rPr>
              <w:t>M2</w:t>
            </w:r>
          </w:p>
          <w:bookmarkEnd w:id="80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5c95bc7" w:id="805"/>
          <w:p>
            <w:pPr>
              <w:spacing w:after="50" w:line="360" w:lineRule="auto" w:beforeLines="100"/>
              <w:ind w:left="0"/>
              <w:jc w:val="center"/>
            </w:pPr>
            <w:r>
              <w:rPr>
                <w:rFonts w:ascii="宋体" w:hAnsi="Times New Roman" w:eastAsia="宋体"/>
                <w:b w:val="false"/>
                <w:i w:val="false"/>
                <w:color w:val="000000"/>
                <w:sz w:val="18"/>
              </w:rPr>
              <w:t>2</w:t>
            </w:r>
          </w:p>
          <w:bookmarkEnd w:id="80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cb96132" w:id="806"/>
          <w:p>
            <w:pPr>
              <w:spacing w:after="50" w:line="360" w:lineRule="auto" w:beforeLines="100"/>
              <w:ind w:left="0"/>
              <w:jc w:val="center"/>
            </w:pPr>
            <w:r>
              <w:rPr>
                <w:rFonts w:ascii="宋体" w:hAnsi="Times New Roman" w:eastAsia="宋体"/>
                <w:b w:val="false"/>
                <w:i w:val="false"/>
                <w:color w:val="000000"/>
                <w:sz w:val="18"/>
              </w:rPr>
              <w:t>未连接</w:t>
            </w:r>
          </w:p>
          <w:bookmarkEnd w:id="80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594e410" w:id="807"/>
          <w:p>
            <w:pPr>
              <w:spacing w:after="50" w:line="360" w:lineRule="auto" w:beforeLines="100"/>
              <w:ind w:left="0"/>
              <w:jc w:val="center"/>
            </w:pPr>
            <w:r>
              <w:rPr>
                <w:rFonts w:ascii="宋体" w:hAnsi="Times New Roman" w:eastAsia="宋体"/>
                <w:b w:val="false"/>
                <w:i w:val="false"/>
                <w:color w:val="000000"/>
                <w:sz w:val="18"/>
              </w:rPr>
              <w:t>√</w:t>
            </w:r>
          </w:p>
          <w:bookmarkEnd w:id="807"/>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83fe9e3" w:id="808"/>
          <w:p>
            <w:pPr>
              <w:spacing w:after="50" w:line="360" w:lineRule="auto" w:beforeLines="100"/>
              <w:ind w:left="0"/>
              <w:jc w:val="center"/>
            </w:pPr>
            <w:r>
              <w:rPr>
                <w:rFonts w:ascii="宋体" w:hAnsi="Times New Roman" w:eastAsia="宋体"/>
                <w:b w:val="false"/>
                <w:i w:val="false"/>
                <w:color w:val="000000"/>
                <w:sz w:val="18"/>
              </w:rPr>
              <w:t>√</w:t>
            </w:r>
          </w:p>
          <w:bookmarkEnd w:id="80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a050a02" w:id="809"/>
          <w:p>
            <w:pPr>
              <w:spacing w:after="50" w:line="360" w:lineRule="auto" w:beforeLines="100"/>
              <w:ind w:left="0"/>
              <w:jc w:val="center"/>
            </w:pPr>
            <w:r>
              <w:rPr>
                <w:rFonts w:ascii="宋体" w:hAnsi="Times New Roman" w:eastAsia="宋体"/>
                <w:b w:val="false"/>
                <w:i w:val="false"/>
                <w:color w:val="000000"/>
                <w:sz w:val="18"/>
              </w:rPr>
              <w:t>美菜</w:t>
            </w:r>
          </w:p>
          <w:bookmarkEnd w:id="80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274d77c" w:id="810"/>
          <w:p>
            <w:pPr>
              <w:spacing w:after="50" w:line="360" w:lineRule="auto" w:beforeLines="100"/>
              <w:ind w:left="0"/>
              <w:jc w:val="center"/>
            </w:pPr>
            <w:r>
              <w:rPr>
                <w:rFonts w:ascii="宋体" w:hAnsi="Times New Roman" w:eastAsia="宋体"/>
                <w:b w:val="false"/>
                <w:i w:val="false"/>
                <w:color w:val="000000"/>
                <w:sz w:val="18"/>
              </w:rPr>
              <w:t>新增采集</w:t>
            </w:r>
          </w:p>
          <w:bookmarkEnd w:id="81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9b3c196" w:id="811"/>
          <w:p>
            <w:pPr>
              <w:spacing w:after="50" w:line="360" w:lineRule="auto" w:beforeLines="100"/>
              <w:ind w:left="0"/>
              <w:jc w:val="center"/>
            </w:pPr>
            <w:r>
              <w:rPr>
                <w:rFonts w:ascii="宋体" w:hAnsi="Times New Roman" w:eastAsia="宋体"/>
                <w:b w:val="false"/>
                <w:i w:val="false"/>
                <w:color w:val="000000"/>
                <w:sz w:val="18"/>
              </w:rPr>
              <w:t>M2</w:t>
            </w:r>
          </w:p>
          <w:bookmarkEnd w:id="81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f5d47a0" w:id="812"/>
          <w:p>
            <w:pPr>
              <w:spacing w:after="50" w:line="360" w:lineRule="auto" w:beforeLines="100"/>
              <w:ind w:left="0"/>
              <w:jc w:val="center"/>
            </w:pPr>
            <w:r>
              <w:rPr>
                <w:rFonts w:ascii="宋体" w:hAnsi="Times New Roman" w:eastAsia="宋体"/>
                <w:b w:val="false"/>
                <w:i w:val="false"/>
                <w:color w:val="000000"/>
                <w:sz w:val="18"/>
              </w:rPr>
              <w:t>0</w:t>
            </w:r>
          </w:p>
          <w:bookmarkEnd w:id="81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1970306" w:id="813"/>
          <w:p>
            <w:pPr>
              <w:spacing w:after="50" w:line="360" w:lineRule="auto" w:beforeLines="100"/>
              <w:ind w:left="0"/>
              <w:jc w:val="center"/>
            </w:pPr>
            <w:r>
              <w:rPr>
                <w:rFonts w:ascii="宋体" w:hAnsi="Times New Roman" w:eastAsia="宋体"/>
                <w:b w:val="false"/>
                <w:i w:val="false"/>
                <w:color w:val="000000"/>
                <w:sz w:val="18"/>
              </w:rPr>
              <w:t>未连接</w:t>
            </w:r>
          </w:p>
          <w:bookmarkEnd w:id="81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4c82fea6" w:id="814"/>
          <w:p>
            <w:pPr>
              <w:spacing w:after="50" w:line="360" w:lineRule="auto" w:beforeLines="100"/>
              <w:ind w:left="0"/>
              <w:jc w:val="center"/>
            </w:pPr>
            <w:r>
              <w:rPr>
                <w:rFonts w:ascii="宋体" w:hAnsi="Times New Roman" w:eastAsia="宋体"/>
                <w:b w:val="false"/>
                <w:i w:val="false"/>
                <w:color w:val="000000"/>
                <w:sz w:val="18"/>
              </w:rPr>
              <w:t>冠超市</w:t>
            </w:r>
          </w:p>
          <w:bookmarkEnd w:id="81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68f521f" w:id="815"/>
          <w:p>
            <w:pPr>
              <w:spacing w:after="50" w:line="360" w:lineRule="auto" w:beforeLines="100"/>
              <w:ind w:left="0"/>
              <w:jc w:val="center"/>
            </w:pPr>
            <w:r>
              <w:rPr>
                <w:rFonts w:ascii="宋体" w:hAnsi="Times New Roman" w:eastAsia="宋体"/>
                <w:b w:val="false"/>
                <w:i w:val="false"/>
                <w:color w:val="000000"/>
                <w:sz w:val="18"/>
              </w:rPr>
              <w:t>新增采集</w:t>
            </w:r>
          </w:p>
          <w:bookmarkEnd w:id="81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9dcfadd" w:id="816"/>
          <w:p>
            <w:pPr>
              <w:spacing w:after="50" w:line="360" w:lineRule="auto" w:beforeLines="100"/>
              <w:ind w:left="0"/>
              <w:jc w:val="center"/>
            </w:pPr>
            <w:r>
              <w:rPr>
                <w:rFonts w:ascii="宋体" w:hAnsi="Times New Roman" w:eastAsia="宋体"/>
                <w:b w:val="false"/>
                <w:i w:val="false"/>
                <w:color w:val="000000"/>
                <w:sz w:val="18"/>
              </w:rPr>
              <w:t>M2</w:t>
            </w:r>
          </w:p>
          <w:bookmarkEnd w:id="81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2e61937" w:id="817"/>
          <w:p>
            <w:pPr>
              <w:spacing w:after="50" w:line="360" w:lineRule="auto" w:beforeLines="100"/>
              <w:ind w:left="0"/>
              <w:jc w:val="center"/>
            </w:pPr>
            <w:r>
              <w:rPr>
                <w:rFonts w:ascii="宋体" w:hAnsi="Times New Roman" w:eastAsia="宋体"/>
                <w:b w:val="false"/>
                <w:i w:val="false"/>
                <w:color w:val="000000"/>
                <w:sz w:val="18"/>
              </w:rPr>
              <w:t>6</w:t>
            </w:r>
          </w:p>
          <w:bookmarkEnd w:id="81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d3b59ab" w:id="818"/>
          <w:p>
            <w:pPr>
              <w:spacing w:after="50" w:line="360" w:lineRule="auto" w:beforeLines="100"/>
              <w:ind w:left="0"/>
              <w:jc w:val="center"/>
            </w:pPr>
            <w:r>
              <w:rPr>
                <w:rFonts w:ascii="宋体" w:hAnsi="Times New Roman" w:eastAsia="宋体"/>
                <w:b w:val="false"/>
                <w:i w:val="false"/>
                <w:color w:val="000000"/>
                <w:sz w:val="18"/>
              </w:rPr>
              <w:t>未连接</w:t>
            </w:r>
          </w:p>
          <w:bookmarkEnd w:id="81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b86edf1" w:id="819"/>
          <w:p>
            <w:pPr>
              <w:spacing w:after="50" w:line="360" w:lineRule="auto" w:beforeLines="100"/>
              <w:ind w:left="0"/>
              <w:jc w:val="center"/>
            </w:pPr>
            <w:r>
              <w:rPr>
                <w:rFonts w:ascii="宋体" w:hAnsi="Times New Roman" w:eastAsia="宋体"/>
                <w:b w:val="false"/>
                <w:i w:val="false"/>
                <w:color w:val="000000"/>
                <w:sz w:val="18"/>
              </w:rPr>
              <w:t>√</w:t>
            </w:r>
          </w:p>
          <w:bookmarkEnd w:id="81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ea3a36d" w:id="820"/>
          <w:p>
            <w:pPr>
              <w:spacing w:after="50" w:line="360" w:lineRule="auto" w:beforeLines="100"/>
              <w:ind w:left="0"/>
              <w:jc w:val="center"/>
            </w:pPr>
            <w:r>
              <w:rPr>
                <w:rFonts w:ascii="宋体" w:hAnsi="Times New Roman" w:eastAsia="宋体"/>
                <w:b w:val="false"/>
                <w:i w:val="false"/>
                <w:color w:val="000000"/>
                <w:sz w:val="18"/>
              </w:rPr>
              <w:t>√</w:t>
            </w:r>
          </w:p>
          <w:bookmarkEnd w:id="82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6d55119" w:id="821"/>
          <w:p>
            <w:pPr>
              <w:spacing w:after="50" w:line="360" w:lineRule="auto" w:beforeLines="100"/>
              <w:ind w:left="0"/>
              <w:jc w:val="center"/>
            </w:pPr>
            <w:r>
              <w:rPr>
                <w:rFonts w:ascii="宋体" w:hAnsi="Times New Roman" w:eastAsia="宋体"/>
                <w:b w:val="false"/>
                <w:i w:val="false"/>
                <w:color w:val="000000"/>
                <w:sz w:val="18"/>
              </w:rPr>
              <w:t>√</w:t>
            </w:r>
          </w:p>
          <w:bookmarkEnd w:id="82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9564f61" w:id="822"/>
          <w:p>
            <w:pPr>
              <w:spacing w:after="50" w:line="360" w:lineRule="auto" w:beforeLines="100"/>
              <w:ind w:left="0"/>
              <w:jc w:val="center"/>
            </w:pPr>
            <w:r>
              <w:rPr>
                <w:rFonts w:ascii="宋体" w:hAnsi="Times New Roman" w:eastAsia="宋体"/>
                <w:b w:val="false"/>
                <w:i w:val="false"/>
                <w:color w:val="000000"/>
                <w:sz w:val="18"/>
              </w:rPr>
              <w:t>√</w:t>
            </w:r>
          </w:p>
          <w:bookmarkEnd w:id="82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abab2f5" w:id="823"/>
          <w:p>
            <w:pPr>
              <w:spacing w:after="50" w:line="360" w:lineRule="auto" w:beforeLines="100"/>
              <w:ind w:left="0"/>
              <w:jc w:val="center"/>
            </w:pPr>
            <w:r>
              <w:rPr>
                <w:rFonts w:ascii="宋体" w:hAnsi="Times New Roman" w:eastAsia="宋体"/>
                <w:b w:val="false"/>
                <w:i w:val="false"/>
                <w:color w:val="000000"/>
                <w:sz w:val="18"/>
              </w:rPr>
              <w:t>√</w:t>
            </w:r>
          </w:p>
          <w:bookmarkEnd w:id="82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d098a21" w:id="824"/>
          <w:p>
            <w:pPr>
              <w:spacing w:after="50" w:line="360" w:lineRule="auto" w:beforeLines="100"/>
              <w:ind w:left="0"/>
              <w:jc w:val="center"/>
            </w:pPr>
            <w:r>
              <w:rPr>
                <w:rFonts w:ascii="宋体" w:hAnsi="Times New Roman" w:eastAsia="宋体"/>
                <w:b w:val="false"/>
                <w:i w:val="false"/>
                <w:color w:val="000000"/>
                <w:sz w:val="18"/>
              </w:rPr>
              <w:t>√</w:t>
            </w:r>
          </w:p>
          <w:bookmarkEnd w:id="824"/>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85536b7" w:id="825"/>
          <w:p>
            <w:pPr>
              <w:spacing w:after="50" w:line="360" w:lineRule="auto" w:beforeLines="100"/>
              <w:ind w:left="0"/>
              <w:jc w:val="center"/>
            </w:pPr>
            <w:r>
              <w:rPr>
                <w:rFonts w:ascii="宋体" w:hAnsi="Times New Roman" w:eastAsia="宋体"/>
                <w:b w:val="false"/>
                <w:i w:val="false"/>
                <w:color w:val="000000"/>
                <w:sz w:val="18"/>
              </w:rPr>
              <w:t>苏宁红孩子</w:t>
            </w:r>
          </w:p>
          <w:bookmarkEnd w:id="82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7803cc0" w:id="826"/>
          <w:p>
            <w:pPr>
              <w:spacing w:after="50" w:line="360" w:lineRule="auto" w:beforeLines="100"/>
              <w:ind w:left="0"/>
              <w:jc w:val="center"/>
            </w:pPr>
            <w:r>
              <w:rPr>
                <w:rFonts w:ascii="宋体" w:hAnsi="Times New Roman" w:eastAsia="宋体"/>
                <w:b w:val="false"/>
                <w:i w:val="false"/>
                <w:color w:val="000000"/>
                <w:sz w:val="18"/>
              </w:rPr>
              <w:t>新增采集</w:t>
            </w:r>
          </w:p>
          <w:bookmarkEnd w:id="82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83a8a18" w:id="827"/>
          <w:p>
            <w:pPr>
              <w:spacing w:after="50" w:line="360" w:lineRule="auto" w:beforeLines="100"/>
              <w:ind w:left="0"/>
              <w:jc w:val="center"/>
            </w:pPr>
            <w:r>
              <w:rPr>
                <w:rFonts w:ascii="宋体" w:hAnsi="Times New Roman" w:eastAsia="宋体"/>
                <w:b w:val="false"/>
                <w:i w:val="false"/>
                <w:color w:val="000000"/>
                <w:sz w:val="18"/>
              </w:rPr>
              <w:t>M2</w:t>
            </w:r>
          </w:p>
          <w:bookmarkEnd w:id="82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8b71f38" w:id="828"/>
          <w:p>
            <w:pPr>
              <w:spacing w:after="50" w:line="360" w:lineRule="auto" w:beforeLines="100"/>
              <w:ind w:left="0"/>
              <w:jc w:val="center"/>
            </w:pPr>
            <w:r>
              <w:rPr>
                <w:rFonts w:ascii="宋体" w:hAnsi="Times New Roman" w:eastAsia="宋体"/>
                <w:b w:val="false"/>
                <w:i w:val="false"/>
                <w:color w:val="000000"/>
                <w:sz w:val="18"/>
              </w:rPr>
              <w:t>0</w:t>
            </w:r>
          </w:p>
          <w:bookmarkEnd w:id="82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ad74a92" w:id="829"/>
          <w:p>
            <w:pPr>
              <w:spacing w:after="50" w:line="360" w:lineRule="auto" w:beforeLines="100"/>
              <w:ind w:left="0"/>
              <w:jc w:val="center"/>
            </w:pPr>
            <w:r>
              <w:rPr>
                <w:rFonts w:ascii="宋体" w:hAnsi="Times New Roman" w:eastAsia="宋体"/>
                <w:b w:val="false"/>
                <w:i w:val="false"/>
                <w:color w:val="000000"/>
                <w:sz w:val="18"/>
              </w:rPr>
              <w:t>未连接</w:t>
            </w:r>
          </w:p>
          <w:bookmarkEnd w:id="82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cc33e64" w:id="830"/>
          <w:p>
            <w:pPr>
              <w:spacing w:after="50" w:line="360" w:lineRule="auto" w:beforeLines="100"/>
              <w:ind w:left="0"/>
              <w:jc w:val="center"/>
            </w:pPr>
            <w:r>
              <w:rPr>
                <w:rFonts w:ascii="宋体" w:hAnsi="Times New Roman" w:eastAsia="宋体"/>
                <w:b w:val="false"/>
                <w:i w:val="false"/>
                <w:color w:val="000000"/>
                <w:sz w:val="18"/>
              </w:rPr>
              <w:t>便利蜂</w:t>
            </w:r>
          </w:p>
          <w:bookmarkEnd w:id="83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8ec0e20" w:id="831"/>
          <w:p>
            <w:pPr>
              <w:spacing w:after="50" w:line="360" w:lineRule="auto" w:beforeLines="100"/>
              <w:ind w:left="0"/>
              <w:jc w:val="center"/>
            </w:pPr>
            <w:r>
              <w:rPr>
                <w:rFonts w:ascii="宋体" w:hAnsi="Times New Roman" w:eastAsia="宋体"/>
                <w:b w:val="false"/>
                <w:i w:val="false"/>
                <w:color w:val="000000"/>
                <w:sz w:val="18"/>
              </w:rPr>
              <w:t>新增采集</w:t>
            </w:r>
          </w:p>
          <w:bookmarkEnd w:id="83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1b463e1" w:id="832"/>
          <w:p>
            <w:pPr>
              <w:spacing w:after="50" w:line="360" w:lineRule="auto" w:beforeLines="100"/>
              <w:ind w:left="0"/>
              <w:jc w:val="center"/>
            </w:pPr>
            <w:r>
              <w:rPr>
                <w:rFonts w:ascii="宋体" w:hAnsi="Times New Roman" w:eastAsia="宋体"/>
                <w:b w:val="false"/>
                <w:i w:val="false"/>
                <w:color w:val="000000"/>
                <w:sz w:val="18"/>
              </w:rPr>
              <w:t>M2</w:t>
            </w:r>
          </w:p>
          <w:bookmarkEnd w:id="83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b87d261" w:id="833"/>
          <w:p>
            <w:pPr>
              <w:spacing w:after="50" w:line="360" w:lineRule="auto" w:beforeLines="100"/>
              <w:ind w:left="0"/>
              <w:jc w:val="center"/>
            </w:pPr>
            <w:r>
              <w:rPr>
                <w:rFonts w:ascii="宋体" w:hAnsi="Times New Roman" w:eastAsia="宋体"/>
                <w:b w:val="false"/>
                <w:i w:val="false"/>
                <w:color w:val="000000"/>
                <w:sz w:val="18"/>
              </w:rPr>
              <w:t>0</w:t>
            </w:r>
          </w:p>
          <w:bookmarkEnd w:id="83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88e11f8" w:id="834"/>
          <w:p>
            <w:pPr>
              <w:spacing w:after="50" w:line="360" w:lineRule="auto" w:beforeLines="100"/>
              <w:ind w:left="0"/>
              <w:jc w:val="center"/>
            </w:pPr>
            <w:r>
              <w:rPr>
                <w:rFonts w:ascii="宋体" w:hAnsi="Times New Roman" w:eastAsia="宋体"/>
                <w:b w:val="false"/>
                <w:i w:val="false"/>
                <w:color w:val="000000"/>
                <w:sz w:val="18"/>
              </w:rPr>
              <w:t>未连接</w:t>
            </w:r>
          </w:p>
          <w:bookmarkEnd w:id="83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4c32409a" w:id="835"/>
          <w:p>
            <w:pPr>
              <w:spacing w:after="50" w:line="360" w:lineRule="auto" w:beforeLines="100"/>
              <w:ind w:left="0"/>
              <w:jc w:val="center"/>
            </w:pPr>
            <w:r>
              <w:rPr>
                <w:rFonts w:ascii="宋体" w:hAnsi="Times New Roman" w:eastAsia="宋体"/>
                <w:b w:val="false"/>
                <w:i w:val="false"/>
                <w:color w:val="000000"/>
                <w:sz w:val="18"/>
              </w:rPr>
              <w:t>喜士多</w:t>
            </w:r>
          </w:p>
          <w:bookmarkEnd w:id="83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693cc47" w:id="836"/>
          <w:p>
            <w:pPr>
              <w:spacing w:after="50" w:line="360" w:lineRule="auto" w:beforeLines="100"/>
              <w:ind w:left="0"/>
              <w:jc w:val="center"/>
            </w:pPr>
            <w:r>
              <w:rPr>
                <w:rFonts w:ascii="宋体" w:hAnsi="Times New Roman" w:eastAsia="宋体"/>
                <w:b w:val="false"/>
                <w:i w:val="false"/>
                <w:color w:val="000000"/>
                <w:sz w:val="18"/>
              </w:rPr>
              <w:t>新增采集</w:t>
            </w:r>
          </w:p>
          <w:bookmarkEnd w:id="83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a619605" w:id="837"/>
          <w:p>
            <w:pPr>
              <w:spacing w:after="50" w:line="360" w:lineRule="auto" w:beforeLines="100"/>
              <w:ind w:left="0"/>
              <w:jc w:val="center"/>
            </w:pPr>
            <w:r>
              <w:rPr>
                <w:rFonts w:ascii="宋体" w:hAnsi="Times New Roman" w:eastAsia="宋体"/>
                <w:b w:val="false"/>
                <w:i w:val="false"/>
                <w:color w:val="000000"/>
                <w:sz w:val="18"/>
              </w:rPr>
              <w:t>M2</w:t>
            </w:r>
          </w:p>
          <w:bookmarkEnd w:id="83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0a28e66" w:id="838"/>
          <w:p>
            <w:pPr>
              <w:spacing w:after="50" w:line="360" w:lineRule="auto" w:beforeLines="100"/>
              <w:ind w:left="0"/>
              <w:jc w:val="center"/>
            </w:pPr>
            <w:r>
              <w:rPr>
                <w:rFonts w:ascii="宋体" w:hAnsi="Times New Roman" w:eastAsia="宋体"/>
                <w:b w:val="false"/>
                <w:i w:val="false"/>
                <w:color w:val="000000"/>
                <w:sz w:val="18"/>
              </w:rPr>
              <w:t>1</w:t>
            </w:r>
          </w:p>
          <w:bookmarkEnd w:id="83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863b618" w:id="839"/>
          <w:p>
            <w:pPr>
              <w:spacing w:after="50" w:line="360" w:lineRule="auto" w:beforeLines="100"/>
              <w:ind w:left="0"/>
              <w:jc w:val="center"/>
            </w:pPr>
            <w:r>
              <w:rPr>
                <w:rFonts w:ascii="宋体" w:hAnsi="Times New Roman" w:eastAsia="宋体"/>
                <w:b w:val="false"/>
                <w:i w:val="false"/>
                <w:color w:val="000000"/>
                <w:sz w:val="18"/>
              </w:rPr>
              <w:t>已连接</w:t>
            </w:r>
          </w:p>
          <w:bookmarkEnd w:id="83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f021fcc" w:id="840"/>
          <w:p>
            <w:pPr>
              <w:spacing w:after="50" w:line="360" w:lineRule="auto" w:beforeLines="100"/>
              <w:ind w:left="0"/>
              <w:jc w:val="center"/>
            </w:pPr>
            <w:r>
              <w:rPr>
                <w:rFonts w:ascii="宋体" w:hAnsi="Times New Roman" w:eastAsia="宋体"/>
                <w:b w:val="false"/>
                <w:i w:val="false"/>
                <w:color w:val="000000"/>
                <w:sz w:val="18"/>
              </w:rPr>
              <w:t>√</w:t>
            </w:r>
          </w:p>
          <w:bookmarkEnd w:id="84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8f201a5" w:id="841"/>
          <w:p>
            <w:pPr>
              <w:spacing w:after="50" w:line="360" w:lineRule="auto" w:beforeLines="100"/>
              <w:ind w:left="0"/>
              <w:jc w:val="center"/>
            </w:pPr>
            <w:r>
              <w:rPr>
                <w:rFonts w:ascii="宋体" w:hAnsi="Times New Roman" w:eastAsia="宋体"/>
                <w:b w:val="false"/>
                <w:i w:val="false"/>
                <w:color w:val="000000"/>
                <w:sz w:val="18"/>
              </w:rPr>
              <w:t>昌大昌</w:t>
            </w:r>
          </w:p>
          <w:bookmarkEnd w:id="84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c3d7467" w:id="842"/>
          <w:p>
            <w:pPr>
              <w:spacing w:after="50" w:line="360" w:lineRule="auto" w:beforeLines="100"/>
              <w:ind w:left="0"/>
              <w:jc w:val="center"/>
            </w:pPr>
            <w:r>
              <w:rPr>
                <w:rFonts w:ascii="宋体" w:hAnsi="Times New Roman" w:eastAsia="宋体"/>
                <w:b w:val="false"/>
                <w:i w:val="false"/>
                <w:color w:val="000000"/>
                <w:sz w:val="18"/>
              </w:rPr>
              <w:t>存量KA</w:t>
            </w:r>
          </w:p>
          <w:bookmarkEnd w:id="84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51859bd" w:id="843"/>
          <w:p>
            <w:pPr>
              <w:spacing w:after="50" w:line="360" w:lineRule="auto" w:beforeLines="100"/>
              <w:ind w:left="0"/>
              <w:jc w:val="center"/>
            </w:pPr>
            <w:r>
              <w:rPr>
                <w:rFonts w:ascii="宋体" w:hAnsi="Times New Roman" w:eastAsia="宋体"/>
                <w:b w:val="false"/>
                <w:i w:val="false"/>
                <w:color w:val="262626"/>
                <w:sz w:val="18"/>
              </w:rPr>
              <w:t>M2</w:t>
            </w:r>
          </w:p>
          <w:bookmarkEnd w:id="84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92c36a1" w:id="844"/>
          <w:p>
            <w:pPr>
              <w:spacing w:after="50" w:line="360" w:lineRule="auto" w:beforeLines="100"/>
              <w:ind w:left="0"/>
              <w:jc w:val="center"/>
            </w:pPr>
            <w:r>
              <w:rPr>
                <w:rFonts w:ascii="宋体" w:hAnsi="Times New Roman" w:eastAsia="宋体"/>
                <w:b w:val="false"/>
                <w:i w:val="false"/>
                <w:color w:val="000000"/>
                <w:sz w:val="18"/>
              </w:rPr>
              <w:t>6</w:t>
            </w:r>
          </w:p>
          <w:bookmarkEnd w:id="84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e227af5" w:id="845"/>
          <w:p>
            <w:pPr>
              <w:spacing w:after="50" w:line="360" w:lineRule="auto" w:beforeLines="100"/>
              <w:ind w:left="0"/>
              <w:jc w:val="center"/>
            </w:pPr>
            <w:r>
              <w:rPr>
                <w:rFonts w:ascii="宋体" w:hAnsi="Times New Roman" w:eastAsia="宋体"/>
                <w:b w:val="false"/>
                <w:i w:val="false"/>
                <w:color w:val="000000"/>
                <w:sz w:val="18"/>
              </w:rPr>
              <w:t>已连接</w:t>
            </w:r>
          </w:p>
          <w:bookmarkEnd w:id="84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2b23952" w:id="846"/>
          <w:p>
            <w:pPr>
              <w:spacing w:after="50" w:line="360" w:lineRule="auto" w:beforeLines="100"/>
              <w:ind w:left="0"/>
              <w:jc w:val="center"/>
            </w:pPr>
            <w:r>
              <w:rPr>
                <w:rFonts w:ascii="宋体" w:hAnsi="Times New Roman" w:eastAsia="宋体"/>
                <w:b w:val="false"/>
                <w:i w:val="false"/>
                <w:color w:val="000000"/>
                <w:sz w:val="18"/>
              </w:rPr>
              <w:t>√</w:t>
            </w:r>
          </w:p>
          <w:bookmarkEnd w:id="846"/>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6116fe9" w:id="847"/>
          <w:p>
            <w:pPr>
              <w:spacing w:after="50" w:line="360" w:lineRule="auto" w:beforeLines="100"/>
              <w:ind w:left="0"/>
              <w:jc w:val="center"/>
            </w:pPr>
            <w:r>
              <w:rPr>
                <w:rFonts w:ascii="宋体" w:hAnsi="Times New Roman" w:eastAsia="宋体"/>
                <w:b w:val="false"/>
                <w:i w:val="false"/>
                <w:color w:val="000000"/>
                <w:sz w:val="18"/>
              </w:rPr>
              <w:t>√</w:t>
            </w:r>
          </w:p>
          <w:bookmarkEnd w:id="84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c7d839f" w:id="848"/>
          <w:p>
            <w:pPr>
              <w:spacing w:after="50" w:line="360" w:lineRule="auto" w:beforeLines="100"/>
              <w:ind w:left="0"/>
              <w:jc w:val="center"/>
            </w:pPr>
            <w:r>
              <w:rPr>
                <w:rFonts w:ascii="宋体" w:hAnsi="Times New Roman" w:eastAsia="宋体"/>
                <w:b w:val="false"/>
                <w:i w:val="false"/>
                <w:color w:val="000000"/>
                <w:sz w:val="18"/>
              </w:rPr>
              <w:t>√</w:t>
            </w:r>
          </w:p>
          <w:bookmarkEnd w:id="84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f375098" w:id="849"/>
          <w:p>
            <w:pPr>
              <w:spacing w:after="50" w:line="360" w:lineRule="auto" w:beforeLines="100"/>
              <w:ind w:left="0"/>
              <w:jc w:val="center"/>
            </w:pPr>
            <w:r>
              <w:rPr>
                <w:rFonts w:ascii="宋体" w:hAnsi="Times New Roman" w:eastAsia="宋体"/>
                <w:b w:val="false"/>
                <w:i w:val="false"/>
                <w:color w:val="000000"/>
                <w:sz w:val="18"/>
              </w:rPr>
              <w:t>√</w:t>
            </w:r>
          </w:p>
          <w:bookmarkEnd w:id="84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fe5fa14" w:id="850"/>
          <w:p>
            <w:pPr>
              <w:spacing w:after="50" w:line="360" w:lineRule="auto" w:beforeLines="100"/>
              <w:ind w:left="0"/>
              <w:jc w:val="center"/>
            </w:pPr>
            <w:r>
              <w:rPr>
                <w:rFonts w:ascii="宋体" w:hAnsi="Times New Roman" w:eastAsia="宋体"/>
                <w:b w:val="false"/>
                <w:i w:val="false"/>
                <w:color w:val="000000"/>
                <w:sz w:val="18"/>
              </w:rPr>
              <w:t>√</w:t>
            </w:r>
          </w:p>
          <w:bookmarkEnd w:id="85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c9cbceb" w:id="851"/>
          <w:p>
            <w:pPr>
              <w:spacing w:after="50" w:line="360" w:lineRule="auto" w:beforeLines="100"/>
              <w:ind w:left="0"/>
              <w:jc w:val="center"/>
            </w:pPr>
            <w:r>
              <w:rPr>
                <w:rFonts w:ascii="宋体" w:hAnsi="Times New Roman" w:eastAsia="宋体"/>
                <w:b w:val="false"/>
                <w:i w:val="false"/>
                <w:color w:val="000000"/>
                <w:sz w:val="18"/>
              </w:rPr>
              <w:t>√</w:t>
            </w:r>
          </w:p>
          <w:bookmarkEnd w:id="85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419f01d" w:id="852"/>
          <w:p>
            <w:pPr>
              <w:spacing w:after="50" w:line="360" w:lineRule="auto" w:beforeLines="100"/>
              <w:ind w:left="0"/>
              <w:jc w:val="center"/>
            </w:pPr>
            <w:r>
              <w:rPr>
                <w:rFonts w:ascii="宋体" w:hAnsi="Times New Roman" w:eastAsia="宋体"/>
                <w:b w:val="false"/>
                <w:i w:val="false"/>
                <w:color w:val="000000"/>
                <w:sz w:val="18"/>
              </w:rPr>
              <w:t>利客隆</w:t>
            </w:r>
          </w:p>
          <w:bookmarkEnd w:id="85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0ae34c5" w:id="853"/>
          <w:p>
            <w:pPr>
              <w:spacing w:after="50" w:line="360" w:lineRule="auto" w:beforeLines="100"/>
              <w:ind w:left="0"/>
              <w:jc w:val="center"/>
            </w:pPr>
            <w:r>
              <w:rPr>
                <w:rFonts w:ascii="宋体" w:hAnsi="Times New Roman" w:eastAsia="宋体"/>
                <w:b w:val="false"/>
                <w:i w:val="false"/>
                <w:color w:val="000000"/>
                <w:sz w:val="18"/>
              </w:rPr>
              <w:t>存量KA</w:t>
            </w:r>
          </w:p>
          <w:bookmarkEnd w:id="85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2eb2d83" w:id="854"/>
          <w:p>
            <w:pPr>
              <w:spacing w:after="50" w:line="360" w:lineRule="auto" w:beforeLines="100"/>
              <w:ind w:left="0"/>
              <w:jc w:val="center"/>
            </w:pPr>
            <w:r>
              <w:rPr>
                <w:rFonts w:ascii="宋体" w:hAnsi="Times New Roman" w:eastAsia="宋体"/>
                <w:b w:val="false"/>
                <w:i w:val="false"/>
                <w:color w:val="262626"/>
                <w:sz w:val="18"/>
              </w:rPr>
              <w:t>M2</w:t>
            </w:r>
          </w:p>
          <w:bookmarkEnd w:id="85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f718a7d" w:id="855"/>
          <w:p>
            <w:pPr>
              <w:spacing w:after="50" w:line="360" w:lineRule="auto" w:beforeLines="100"/>
              <w:ind w:left="0"/>
              <w:jc w:val="center"/>
            </w:pPr>
            <w:r>
              <w:rPr>
                <w:rFonts w:ascii="宋体" w:hAnsi="Times New Roman" w:eastAsia="宋体"/>
                <w:b w:val="false"/>
                <w:i w:val="false"/>
                <w:color w:val="000000"/>
                <w:sz w:val="18"/>
              </w:rPr>
              <w:t>4</w:t>
            </w:r>
          </w:p>
          <w:bookmarkEnd w:id="85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38061e4" w:id="856"/>
          <w:p>
            <w:pPr>
              <w:spacing w:after="50" w:line="360" w:lineRule="auto" w:beforeLines="100"/>
              <w:ind w:left="0"/>
              <w:jc w:val="center"/>
            </w:pPr>
            <w:r>
              <w:rPr>
                <w:rFonts w:ascii="宋体" w:hAnsi="Times New Roman" w:eastAsia="宋体"/>
                <w:b w:val="false"/>
                <w:i w:val="false"/>
                <w:color w:val="000000"/>
                <w:sz w:val="18"/>
              </w:rPr>
              <w:t>已连接</w:t>
            </w:r>
          </w:p>
          <w:bookmarkEnd w:id="85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8b1015b" w:id="857"/>
          <w:p>
            <w:pPr>
              <w:spacing w:after="50" w:line="360" w:lineRule="auto" w:beforeLines="100"/>
              <w:ind w:left="0"/>
              <w:jc w:val="center"/>
            </w:pPr>
            <w:r>
              <w:rPr>
                <w:rFonts w:ascii="宋体" w:hAnsi="Times New Roman" w:eastAsia="宋体"/>
                <w:b w:val="false"/>
                <w:i w:val="false"/>
                <w:color w:val="000000"/>
                <w:sz w:val="18"/>
              </w:rPr>
              <w:t>√</w:t>
            </w:r>
          </w:p>
          <w:bookmarkEnd w:id="85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d480ba7" w:id="858"/>
          <w:p>
            <w:pPr>
              <w:spacing w:after="50" w:line="360" w:lineRule="auto" w:beforeLines="100"/>
              <w:ind w:left="0"/>
              <w:jc w:val="center"/>
            </w:pPr>
            <w:r>
              <w:rPr>
                <w:rFonts w:ascii="宋体" w:hAnsi="Times New Roman" w:eastAsia="宋体"/>
                <w:b w:val="false"/>
                <w:i w:val="false"/>
                <w:color w:val="000000"/>
                <w:sz w:val="18"/>
              </w:rPr>
              <w:t>√</w:t>
            </w:r>
          </w:p>
          <w:bookmarkEnd w:id="85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ff18208" w:id="859"/>
          <w:p>
            <w:pPr>
              <w:spacing w:after="50" w:line="360" w:lineRule="auto" w:beforeLines="100"/>
              <w:ind w:left="0"/>
              <w:jc w:val="center"/>
            </w:pPr>
            <w:r>
              <w:rPr>
                <w:rFonts w:ascii="宋体" w:hAnsi="Times New Roman" w:eastAsia="宋体"/>
                <w:b w:val="false"/>
                <w:i w:val="false"/>
                <w:color w:val="000000"/>
                <w:sz w:val="18"/>
              </w:rPr>
              <w:t>√</w:t>
            </w:r>
          </w:p>
          <w:bookmarkEnd w:id="85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840fe43" w:id="860"/>
          <w:p>
            <w:pPr>
              <w:spacing w:after="50" w:line="360" w:lineRule="auto" w:beforeLines="100"/>
              <w:ind w:left="0"/>
              <w:jc w:val="center"/>
            </w:pPr>
            <w:r>
              <w:rPr>
                <w:rFonts w:ascii="宋体" w:hAnsi="Times New Roman" w:eastAsia="宋体"/>
                <w:b w:val="false"/>
                <w:i w:val="false"/>
                <w:color w:val="000000"/>
                <w:sz w:val="18"/>
              </w:rPr>
              <w:t>√</w:t>
            </w:r>
          </w:p>
          <w:bookmarkEnd w:id="86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795a9e5" w:id="861"/>
          <w:p>
            <w:pPr>
              <w:spacing w:after="50" w:line="360" w:lineRule="auto" w:beforeLines="100"/>
              <w:ind w:left="0"/>
              <w:jc w:val="center"/>
            </w:pPr>
            <w:r>
              <w:rPr>
                <w:rFonts w:ascii="宋体" w:hAnsi="Times New Roman" w:eastAsia="宋体"/>
                <w:b w:val="false"/>
                <w:i w:val="false"/>
                <w:color w:val="000000"/>
                <w:sz w:val="18"/>
              </w:rPr>
              <w:t>利客来</w:t>
            </w:r>
          </w:p>
          <w:bookmarkEnd w:id="86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d232420" w:id="862"/>
          <w:p>
            <w:pPr>
              <w:spacing w:after="50" w:line="360" w:lineRule="auto" w:beforeLines="100"/>
              <w:ind w:left="0"/>
              <w:jc w:val="center"/>
            </w:pPr>
            <w:r>
              <w:rPr>
                <w:rFonts w:ascii="宋体" w:hAnsi="Times New Roman" w:eastAsia="宋体"/>
                <w:b w:val="false"/>
                <w:i w:val="false"/>
                <w:color w:val="000000"/>
                <w:sz w:val="18"/>
              </w:rPr>
              <w:t>存量KA</w:t>
            </w:r>
          </w:p>
          <w:bookmarkEnd w:id="86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78c86b9" w:id="863"/>
          <w:p>
            <w:pPr>
              <w:spacing w:after="50" w:line="360" w:lineRule="auto" w:beforeLines="100"/>
              <w:ind w:left="0"/>
              <w:jc w:val="center"/>
            </w:pPr>
            <w:r>
              <w:rPr>
                <w:rFonts w:ascii="宋体" w:hAnsi="Times New Roman" w:eastAsia="宋体"/>
                <w:b w:val="false"/>
                <w:i w:val="false"/>
                <w:color w:val="262626"/>
                <w:sz w:val="18"/>
              </w:rPr>
              <w:t>M2</w:t>
            </w:r>
          </w:p>
          <w:bookmarkEnd w:id="86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7cafc62" w:id="864"/>
          <w:p>
            <w:pPr>
              <w:spacing w:after="50" w:line="360" w:lineRule="auto" w:beforeLines="100"/>
              <w:ind w:left="0"/>
              <w:jc w:val="center"/>
            </w:pPr>
            <w:r>
              <w:rPr>
                <w:rFonts w:ascii="宋体" w:hAnsi="Times New Roman" w:eastAsia="宋体"/>
                <w:b w:val="false"/>
                <w:i w:val="false"/>
                <w:color w:val="000000"/>
                <w:sz w:val="18"/>
              </w:rPr>
              <w:t>6</w:t>
            </w:r>
          </w:p>
          <w:bookmarkEnd w:id="86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7bed1af" w:id="865"/>
          <w:p>
            <w:pPr>
              <w:spacing w:after="50" w:line="360" w:lineRule="auto" w:beforeLines="100"/>
              <w:ind w:left="0"/>
              <w:jc w:val="center"/>
            </w:pPr>
            <w:r>
              <w:rPr>
                <w:rFonts w:ascii="宋体" w:hAnsi="Times New Roman" w:eastAsia="宋体"/>
                <w:b w:val="false"/>
                <w:i w:val="false"/>
                <w:color w:val="000000"/>
                <w:sz w:val="18"/>
              </w:rPr>
              <w:t>已连接</w:t>
            </w:r>
          </w:p>
          <w:bookmarkEnd w:id="86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09ab1197" w:id="866"/>
          <w:p>
            <w:pPr>
              <w:spacing w:after="50" w:line="360" w:lineRule="auto" w:beforeLines="100"/>
              <w:ind w:left="0"/>
              <w:jc w:val="center"/>
            </w:pPr>
            <w:r>
              <w:rPr>
                <w:rFonts w:ascii="宋体" w:hAnsi="Times New Roman" w:eastAsia="宋体"/>
                <w:b w:val="false"/>
                <w:i w:val="false"/>
                <w:color w:val="000000"/>
                <w:sz w:val="18"/>
              </w:rPr>
              <w:t>√</w:t>
            </w:r>
          </w:p>
          <w:bookmarkEnd w:id="866"/>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752db0f" w:id="867"/>
          <w:p>
            <w:pPr>
              <w:spacing w:after="50" w:line="360" w:lineRule="auto" w:beforeLines="100"/>
              <w:ind w:left="0"/>
              <w:jc w:val="center"/>
            </w:pPr>
            <w:r>
              <w:rPr>
                <w:rFonts w:ascii="宋体" w:hAnsi="Times New Roman" w:eastAsia="宋体"/>
                <w:b w:val="false"/>
                <w:i w:val="false"/>
                <w:color w:val="000000"/>
                <w:sz w:val="18"/>
              </w:rPr>
              <w:t>√</w:t>
            </w:r>
          </w:p>
          <w:bookmarkEnd w:id="86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7eeaed3" w:id="868"/>
          <w:p>
            <w:pPr>
              <w:spacing w:after="50" w:line="360" w:lineRule="auto" w:beforeLines="100"/>
              <w:ind w:left="0"/>
              <w:jc w:val="center"/>
            </w:pPr>
            <w:r>
              <w:rPr>
                <w:rFonts w:ascii="宋体" w:hAnsi="Times New Roman" w:eastAsia="宋体"/>
                <w:b w:val="false"/>
                <w:i w:val="false"/>
                <w:color w:val="000000"/>
                <w:sz w:val="18"/>
              </w:rPr>
              <w:t>√</w:t>
            </w:r>
          </w:p>
          <w:bookmarkEnd w:id="86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9ce8a0" w:id="869"/>
          <w:p>
            <w:pPr>
              <w:spacing w:after="50" w:line="360" w:lineRule="auto" w:beforeLines="100"/>
              <w:ind w:left="0"/>
              <w:jc w:val="center"/>
            </w:pPr>
            <w:r>
              <w:rPr>
                <w:rFonts w:ascii="宋体" w:hAnsi="Times New Roman" w:eastAsia="宋体"/>
                <w:b w:val="false"/>
                <w:i w:val="false"/>
                <w:color w:val="000000"/>
                <w:sz w:val="18"/>
              </w:rPr>
              <w:t>√</w:t>
            </w:r>
          </w:p>
          <w:bookmarkEnd w:id="86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e52ee81" w:id="870"/>
          <w:p>
            <w:pPr>
              <w:spacing w:after="50" w:line="360" w:lineRule="auto" w:beforeLines="100"/>
              <w:ind w:left="0"/>
              <w:jc w:val="center"/>
            </w:pPr>
            <w:r>
              <w:rPr>
                <w:rFonts w:ascii="宋体" w:hAnsi="Times New Roman" w:eastAsia="宋体"/>
                <w:b w:val="false"/>
                <w:i w:val="false"/>
                <w:color w:val="000000"/>
                <w:sz w:val="18"/>
              </w:rPr>
              <w:t>√</w:t>
            </w:r>
          </w:p>
          <w:bookmarkEnd w:id="87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80cd0c7" w:id="871"/>
          <w:p>
            <w:pPr>
              <w:spacing w:after="50" w:line="360" w:lineRule="auto" w:beforeLines="100"/>
              <w:ind w:left="0"/>
              <w:jc w:val="center"/>
            </w:pPr>
            <w:r>
              <w:rPr>
                <w:rFonts w:ascii="宋体" w:hAnsi="Times New Roman" w:eastAsia="宋体"/>
                <w:b w:val="false"/>
                <w:i w:val="false"/>
                <w:color w:val="000000"/>
                <w:sz w:val="18"/>
              </w:rPr>
              <w:t>√</w:t>
            </w:r>
          </w:p>
          <w:bookmarkEnd w:id="87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bb5d579" w:id="872"/>
          <w:p>
            <w:pPr>
              <w:spacing w:after="50" w:line="360" w:lineRule="auto" w:beforeLines="100"/>
              <w:ind w:left="0"/>
              <w:jc w:val="center"/>
            </w:pPr>
            <w:r>
              <w:rPr>
                <w:rFonts w:ascii="宋体" w:hAnsi="Times New Roman" w:eastAsia="宋体"/>
                <w:b w:val="false"/>
                <w:i w:val="false"/>
                <w:color w:val="000000"/>
                <w:sz w:val="18"/>
              </w:rPr>
              <w:t>军区</w:t>
            </w:r>
          </w:p>
          <w:bookmarkEnd w:id="87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57c7a94" w:id="873"/>
          <w:p>
            <w:pPr>
              <w:spacing w:after="50" w:line="360" w:lineRule="auto" w:beforeLines="100"/>
              <w:ind w:left="0"/>
              <w:jc w:val="center"/>
            </w:pPr>
            <w:r>
              <w:rPr>
                <w:rFonts w:ascii="宋体" w:hAnsi="Times New Roman" w:eastAsia="宋体"/>
                <w:b w:val="false"/>
                <w:i w:val="false"/>
                <w:color w:val="000000"/>
                <w:sz w:val="18"/>
              </w:rPr>
              <w:t>存量KA</w:t>
            </w:r>
          </w:p>
          <w:bookmarkEnd w:id="87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d881de8" w:id="874"/>
          <w:p>
            <w:pPr>
              <w:spacing w:after="50" w:line="360" w:lineRule="auto" w:beforeLines="100"/>
              <w:ind w:left="0"/>
              <w:jc w:val="center"/>
            </w:pPr>
            <w:r>
              <w:rPr>
                <w:rFonts w:ascii="宋体" w:hAnsi="Times New Roman" w:eastAsia="宋体"/>
                <w:b w:val="false"/>
                <w:i w:val="false"/>
                <w:color w:val="262626"/>
                <w:sz w:val="18"/>
              </w:rPr>
              <w:t>M2</w:t>
            </w:r>
          </w:p>
          <w:bookmarkEnd w:id="87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dacf085" w:id="875"/>
          <w:p>
            <w:pPr>
              <w:spacing w:after="50" w:line="360" w:lineRule="auto" w:beforeLines="100"/>
              <w:ind w:left="0"/>
              <w:jc w:val="center"/>
            </w:pPr>
            <w:r>
              <w:rPr>
                <w:rFonts w:ascii="宋体" w:hAnsi="Times New Roman" w:eastAsia="宋体"/>
                <w:b w:val="false"/>
                <w:i w:val="false"/>
                <w:color w:val="000000"/>
                <w:sz w:val="18"/>
              </w:rPr>
              <w:t>5</w:t>
            </w:r>
          </w:p>
          <w:bookmarkEnd w:id="87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5df502b" w:id="876"/>
          <w:p>
            <w:pPr>
              <w:spacing w:after="50" w:line="360" w:lineRule="auto" w:beforeLines="100"/>
              <w:ind w:left="0"/>
              <w:jc w:val="center"/>
            </w:pPr>
            <w:r>
              <w:rPr>
                <w:rFonts w:ascii="宋体" w:hAnsi="Times New Roman" w:eastAsia="宋体"/>
                <w:b w:val="false"/>
                <w:i w:val="false"/>
                <w:color w:val="000000"/>
                <w:sz w:val="18"/>
              </w:rPr>
              <w:t>已连接</w:t>
            </w:r>
          </w:p>
          <w:bookmarkEnd w:id="87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821c742" w:id="877"/>
          <w:p>
            <w:pPr>
              <w:spacing w:after="50" w:line="360" w:lineRule="auto" w:beforeLines="100"/>
              <w:ind w:left="0"/>
              <w:jc w:val="center"/>
            </w:pPr>
            <w:r>
              <w:rPr>
                <w:rFonts w:ascii="宋体" w:hAnsi="Times New Roman" w:eastAsia="宋体"/>
                <w:b w:val="false"/>
                <w:i w:val="false"/>
                <w:color w:val="000000"/>
                <w:sz w:val="18"/>
              </w:rPr>
              <w:t>√</w:t>
            </w:r>
          </w:p>
          <w:bookmarkEnd w:id="87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036c245" w:id="878"/>
          <w:p>
            <w:pPr>
              <w:spacing w:after="50" w:line="360" w:lineRule="auto" w:beforeLines="100"/>
              <w:ind w:left="0"/>
              <w:jc w:val="center"/>
            </w:pPr>
            <w:r>
              <w:rPr>
                <w:rFonts w:ascii="宋体" w:hAnsi="Times New Roman" w:eastAsia="宋体"/>
                <w:b w:val="false"/>
                <w:i w:val="false"/>
                <w:color w:val="000000"/>
                <w:sz w:val="18"/>
              </w:rPr>
              <w:t>√</w:t>
            </w:r>
          </w:p>
          <w:bookmarkEnd w:id="87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78115ee" w:id="879"/>
          <w:p>
            <w:pPr>
              <w:spacing w:after="50" w:line="360" w:lineRule="auto" w:beforeLines="100"/>
              <w:ind w:left="0"/>
              <w:jc w:val="center"/>
            </w:pPr>
            <w:r>
              <w:rPr>
                <w:rFonts w:ascii="宋体" w:hAnsi="Times New Roman" w:eastAsia="宋体"/>
                <w:b w:val="false"/>
                <w:i w:val="false"/>
                <w:color w:val="000000"/>
                <w:sz w:val="18"/>
              </w:rPr>
              <w:t>√</w:t>
            </w:r>
          </w:p>
          <w:bookmarkEnd w:id="87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5d70a23" w:id="880"/>
          <w:p>
            <w:pPr>
              <w:spacing w:after="50" w:line="360" w:lineRule="auto" w:beforeLines="100"/>
              <w:ind w:left="0"/>
              <w:jc w:val="center"/>
            </w:pPr>
            <w:r>
              <w:rPr>
                <w:rFonts w:ascii="宋体" w:hAnsi="Times New Roman" w:eastAsia="宋体"/>
                <w:b w:val="false"/>
                <w:i w:val="false"/>
                <w:color w:val="000000"/>
                <w:sz w:val="18"/>
              </w:rPr>
              <w:t>√</w:t>
            </w:r>
          </w:p>
          <w:bookmarkEnd w:id="88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b7fe687" w:id="881"/>
          <w:p>
            <w:pPr>
              <w:spacing w:after="50" w:line="360" w:lineRule="auto" w:beforeLines="100"/>
              <w:ind w:left="0"/>
              <w:jc w:val="center"/>
            </w:pPr>
            <w:r>
              <w:rPr>
                <w:rFonts w:ascii="宋体" w:hAnsi="Times New Roman" w:eastAsia="宋体"/>
                <w:b w:val="false"/>
                <w:i w:val="false"/>
                <w:color w:val="000000"/>
                <w:sz w:val="18"/>
              </w:rPr>
              <w:t>√</w:t>
            </w:r>
          </w:p>
          <w:bookmarkEnd w:id="88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18e49f7" w:id="882"/>
          <w:p>
            <w:pPr>
              <w:spacing w:after="50" w:line="360" w:lineRule="auto" w:beforeLines="100"/>
              <w:ind w:left="0"/>
              <w:jc w:val="center"/>
            </w:pPr>
            <w:r>
              <w:rPr>
                <w:rFonts w:ascii="宋体" w:hAnsi="Times New Roman" w:eastAsia="宋体"/>
                <w:b w:val="false"/>
                <w:i w:val="false"/>
                <w:color w:val="000000"/>
                <w:sz w:val="18"/>
              </w:rPr>
              <w:t>金桥</w:t>
            </w:r>
          </w:p>
          <w:bookmarkEnd w:id="88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238153d" w:id="883"/>
          <w:p>
            <w:pPr>
              <w:spacing w:after="50" w:line="360" w:lineRule="auto" w:beforeLines="100"/>
              <w:ind w:left="0"/>
              <w:jc w:val="center"/>
            </w:pPr>
            <w:r>
              <w:rPr>
                <w:rFonts w:ascii="宋体" w:hAnsi="Times New Roman" w:eastAsia="宋体"/>
                <w:b w:val="false"/>
                <w:i w:val="false"/>
                <w:color w:val="000000"/>
                <w:sz w:val="18"/>
              </w:rPr>
              <w:t>存量KA</w:t>
            </w:r>
          </w:p>
          <w:bookmarkEnd w:id="88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4786e37" w:id="884"/>
          <w:p>
            <w:pPr>
              <w:spacing w:after="50" w:line="360" w:lineRule="auto" w:beforeLines="100"/>
              <w:ind w:left="0"/>
              <w:jc w:val="center"/>
            </w:pPr>
            <w:r>
              <w:rPr>
                <w:rFonts w:ascii="宋体" w:hAnsi="Times New Roman" w:eastAsia="宋体"/>
                <w:b w:val="false"/>
                <w:i w:val="false"/>
                <w:color w:val="262626"/>
                <w:sz w:val="18"/>
              </w:rPr>
              <w:t>M2</w:t>
            </w:r>
          </w:p>
          <w:bookmarkEnd w:id="88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e00753c" w:id="885"/>
          <w:p>
            <w:pPr>
              <w:spacing w:after="50" w:line="360" w:lineRule="auto" w:beforeLines="100"/>
              <w:ind w:left="0"/>
              <w:jc w:val="center"/>
            </w:pPr>
            <w:r>
              <w:rPr>
                <w:rFonts w:ascii="宋体" w:hAnsi="Times New Roman" w:eastAsia="宋体"/>
                <w:b w:val="false"/>
                <w:i w:val="false"/>
                <w:color w:val="000000"/>
                <w:sz w:val="18"/>
              </w:rPr>
              <w:t>4</w:t>
            </w:r>
          </w:p>
          <w:bookmarkEnd w:id="88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12cff30" w:id="886"/>
          <w:p>
            <w:pPr>
              <w:spacing w:after="50" w:line="360" w:lineRule="auto" w:beforeLines="100"/>
              <w:ind w:left="0"/>
              <w:jc w:val="center"/>
            </w:pPr>
            <w:r>
              <w:rPr>
                <w:rFonts w:ascii="宋体" w:hAnsi="Times New Roman" w:eastAsia="宋体"/>
                <w:b w:val="false"/>
                <w:i w:val="false"/>
                <w:color w:val="000000"/>
                <w:sz w:val="18"/>
              </w:rPr>
              <w:t>已连接</w:t>
            </w:r>
          </w:p>
          <w:bookmarkEnd w:id="88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ef42a8d" w:id="887"/>
          <w:p>
            <w:pPr>
              <w:spacing w:after="50" w:line="360" w:lineRule="auto" w:beforeLines="100"/>
              <w:ind w:left="0"/>
              <w:jc w:val="center"/>
            </w:pPr>
            <w:r>
              <w:rPr>
                <w:rFonts w:ascii="宋体" w:hAnsi="Times New Roman" w:eastAsia="宋体"/>
                <w:b w:val="false"/>
                <w:i w:val="false"/>
                <w:color w:val="000000"/>
                <w:sz w:val="18"/>
              </w:rPr>
              <w:t>√</w:t>
            </w:r>
          </w:p>
          <w:bookmarkEnd w:id="88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87a4949" w:id="888"/>
          <w:p>
            <w:pPr>
              <w:spacing w:after="50" w:line="360" w:lineRule="auto" w:beforeLines="100"/>
              <w:ind w:left="0"/>
              <w:jc w:val="center"/>
            </w:pPr>
            <w:r>
              <w:rPr>
                <w:rFonts w:ascii="宋体" w:hAnsi="Times New Roman" w:eastAsia="宋体"/>
                <w:b w:val="false"/>
                <w:i w:val="false"/>
                <w:color w:val="000000"/>
                <w:sz w:val="18"/>
              </w:rPr>
              <w:t>√</w:t>
            </w:r>
          </w:p>
          <w:bookmarkEnd w:id="88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283238c" w:id="889"/>
          <w:p>
            <w:pPr>
              <w:spacing w:after="50" w:line="360" w:lineRule="auto" w:beforeLines="100"/>
              <w:ind w:left="0"/>
              <w:jc w:val="center"/>
            </w:pPr>
            <w:r>
              <w:rPr>
                <w:rFonts w:ascii="宋体" w:hAnsi="Times New Roman" w:eastAsia="宋体"/>
                <w:b w:val="false"/>
                <w:i w:val="false"/>
                <w:color w:val="000000"/>
                <w:sz w:val="18"/>
              </w:rPr>
              <w:t>√</w:t>
            </w:r>
          </w:p>
          <w:bookmarkEnd w:id="88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b2984e7" w:id="890"/>
          <w:p>
            <w:pPr>
              <w:spacing w:after="50" w:line="360" w:lineRule="auto" w:beforeLines="100"/>
              <w:ind w:left="0"/>
              <w:jc w:val="center"/>
            </w:pPr>
            <w:r>
              <w:rPr>
                <w:rFonts w:ascii="宋体" w:hAnsi="Times New Roman" w:eastAsia="宋体"/>
                <w:b w:val="false"/>
                <w:i w:val="false"/>
                <w:color w:val="000000"/>
                <w:sz w:val="18"/>
              </w:rPr>
              <w:t>√</w:t>
            </w:r>
          </w:p>
          <w:bookmarkEnd w:id="89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fe4af8a" w:id="891"/>
          <w:p>
            <w:pPr>
              <w:spacing w:after="50" w:line="360" w:lineRule="auto" w:beforeLines="100"/>
              <w:ind w:left="0"/>
              <w:jc w:val="center"/>
            </w:pPr>
            <w:r>
              <w:rPr>
                <w:rFonts w:ascii="宋体" w:hAnsi="Times New Roman" w:eastAsia="宋体"/>
                <w:b w:val="false"/>
                <w:i w:val="false"/>
                <w:color w:val="000000"/>
                <w:sz w:val="18"/>
              </w:rPr>
              <w:t>爱家</w:t>
            </w:r>
          </w:p>
          <w:bookmarkEnd w:id="89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d5564e2" w:id="892"/>
          <w:p>
            <w:pPr>
              <w:spacing w:after="50" w:line="360" w:lineRule="auto" w:beforeLines="100"/>
              <w:ind w:left="0"/>
              <w:jc w:val="center"/>
            </w:pPr>
            <w:r>
              <w:rPr>
                <w:rFonts w:ascii="宋体" w:hAnsi="Times New Roman" w:eastAsia="宋体"/>
                <w:b w:val="false"/>
                <w:i w:val="false"/>
                <w:color w:val="000000"/>
                <w:sz w:val="18"/>
              </w:rPr>
              <w:t>存量KA</w:t>
            </w:r>
          </w:p>
          <w:bookmarkEnd w:id="89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344972c" w:id="893"/>
          <w:p>
            <w:pPr>
              <w:spacing w:after="50" w:line="360" w:lineRule="auto" w:beforeLines="100"/>
              <w:ind w:left="0"/>
              <w:jc w:val="center"/>
            </w:pPr>
            <w:r>
              <w:rPr>
                <w:rFonts w:ascii="宋体" w:hAnsi="Times New Roman" w:eastAsia="宋体"/>
                <w:b w:val="false"/>
                <w:i w:val="false"/>
                <w:color w:val="262626"/>
                <w:sz w:val="18"/>
              </w:rPr>
              <w:t>M2</w:t>
            </w:r>
          </w:p>
          <w:bookmarkEnd w:id="89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0b22749" w:id="894"/>
          <w:p>
            <w:pPr>
              <w:spacing w:after="50" w:line="360" w:lineRule="auto" w:beforeLines="100"/>
              <w:ind w:left="0"/>
              <w:jc w:val="center"/>
            </w:pPr>
            <w:r>
              <w:rPr>
                <w:rFonts w:ascii="宋体" w:hAnsi="Times New Roman" w:eastAsia="宋体"/>
                <w:b w:val="false"/>
                <w:i w:val="false"/>
                <w:color w:val="000000"/>
                <w:sz w:val="18"/>
              </w:rPr>
              <w:t>6</w:t>
            </w:r>
          </w:p>
          <w:bookmarkEnd w:id="89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d2c6981" w:id="895"/>
          <w:p>
            <w:pPr>
              <w:spacing w:after="50" w:line="360" w:lineRule="auto" w:beforeLines="100"/>
              <w:ind w:left="0"/>
              <w:jc w:val="center"/>
            </w:pPr>
            <w:r>
              <w:rPr>
                <w:rFonts w:ascii="宋体" w:hAnsi="Times New Roman" w:eastAsia="宋体"/>
                <w:b w:val="false"/>
                <w:i w:val="false"/>
                <w:color w:val="000000"/>
                <w:sz w:val="18"/>
              </w:rPr>
              <w:t>已连接</w:t>
            </w:r>
          </w:p>
          <w:bookmarkEnd w:id="89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0797147" w:id="896"/>
          <w:p>
            <w:pPr>
              <w:spacing w:after="50" w:line="360" w:lineRule="auto" w:beforeLines="100"/>
              <w:ind w:left="0"/>
              <w:jc w:val="center"/>
            </w:pPr>
            <w:r>
              <w:rPr>
                <w:rFonts w:ascii="宋体" w:hAnsi="Times New Roman" w:eastAsia="宋体"/>
                <w:b w:val="false"/>
                <w:i w:val="false"/>
                <w:color w:val="000000"/>
                <w:sz w:val="18"/>
              </w:rPr>
              <w:t>√</w:t>
            </w:r>
          </w:p>
          <w:bookmarkEnd w:id="896"/>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4483a7a" w:id="897"/>
          <w:p>
            <w:pPr>
              <w:spacing w:after="50" w:line="360" w:lineRule="auto" w:beforeLines="100"/>
              <w:ind w:left="0"/>
              <w:jc w:val="center"/>
            </w:pPr>
            <w:r>
              <w:rPr>
                <w:rFonts w:ascii="宋体" w:hAnsi="Times New Roman" w:eastAsia="宋体"/>
                <w:b w:val="false"/>
                <w:i w:val="false"/>
                <w:color w:val="000000"/>
                <w:sz w:val="18"/>
              </w:rPr>
              <w:t>√</w:t>
            </w:r>
          </w:p>
          <w:bookmarkEnd w:id="89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2f48801" w:id="898"/>
          <w:p>
            <w:pPr>
              <w:spacing w:after="50" w:line="360" w:lineRule="auto" w:beforeLines="100"/>
              <w:ind w:left="0"/>
              <w:jc w:val="center"/>
            </w:pPr>
            <w:r>
              <w:rPr>
                <w:rFonts w:ascii="宋体" w:hAnsi="Times New Roman" w:eastAsia="宋体"/>
                <w:b w:val="false"/>
                <w:i w:val="false"/>
                <w:color w:val="000000"/>
                <w:sz w:val="18"/>
              </w:rPr>
              <w:t>√</w:t>
            </w:r>
          </w:p>
          <w:bookmarkEnd w:id="89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b7a8281" w:id="899"/>
          <w:p>
            <w:pPr>
              <w:spacing w:after="50" w:line="360" w:lineRule="auto" w:beforeLines="100"/>
              <w:ind w:left="0"/>
              <w:jc w:val="center"/>
            </w:pPr>
            <w:r>
              <w:rPr>
                <w:rFonts w:ascii="宋体" w:hAnsi="Times New Roman" w:eastAsia="宋体"/>
                <w:b w:val="false"/>
                <w:i w:val="false"/>
                <w:color w:val="000000"/>
                <w:sz w:val="18"/>
              </w:rPr>
              <w:t>√</w:t>
            </w:r>
          </w:p>
          <w:bookmarkEnd w:id="89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743dc3b" w:id="900"/>
          <w:p>
            <w:pPr>
              <w:spacing w:after="50" w:line="360" w:lineRule="auto" w:beforeLines="100"/>
              <w:ind w:left="0"/>
              <w:jc w:val="center"/>
            </w:pPr>
            <w:r>
              <w:rPr>
                <w:rFonts w:ascii="宋体" w:hAnsi="Times New Roman" w:eastAsia="宋体"/>
                <w:b w:val="false"/>
                <w:i w:val="false"/>
                <w:color w:val="000000"/>
                <w:sz w:val="18"/>
              </w:rPr>
              <w:t>√</w:t>
            </w:r>
          </w:p>
          <w:bookmarkEnd w:id="90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3c85a4e" w:id="901"/>
          <w:p>
            <w:pPr>
              <w:spacing w:after="50" w:line="360" w:lineRule="auto" w:beforeLines="100"/>
              <w:ind w:left="0"/>
              <w:jc w:val="center"/>
            </w:pPr>
            <w:r>
              <w:rPr>
                <w:rFonts w:ascii="宋体" w:hAnsi="Times New Roman" w:eastAsia="宋体"/>
                <w:b w:val="false"/>
                <w:i w:val="false"/>
                <w:color w:val="000000"/>
                <w:sz w:val="18"/>
              </w:rPr>
              <w:t>√</w:t>
            </w:r>
          </w:p>
          <w:bookmarkEnd w:id="90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e874a0e" w:id="902"/>
          <w:p>
            <w:pPr>
              <w:spacing w:after="50" w:line="360" w:lineRule="auto" w:beforeLines="100"/>
              <w:ind w:left="0"/>
              <w:jc w:val="center"/>
            </w:pPr>
            <w:r>
              <w:rPr>
                <w:rFonts w:ascii="宋体" w:hAnsi="Times New Roman" w:eastAsia="宋体"/>
                <w:b w:val="false"/>
                <w:i w:val="false"/>
                <w:color w:val="000000"/>
                <w:sz w:val="18"/>
              </w:rPr>
              <w:t>八方</w:t>
            </w:r>
          </w:p>
          <w:bookmarkEnd w:id="90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6864f29" w:id="903"/>
          <w:p>
            <w:pPr>
              <w:spacing w:after="50" w:line="360" w:lineRule="auto" w:beforeLines="100"/>
              <w:ind w:left="0"/>
              <w:jc w:val="center"/>
            </w:pPr>
            <w:r>
              <w:rPr>
                <w:rFonts w:ascii="宋体" w:hAnsi="Times New Roman" w:eastAsia="宋体"/>
                <w:b w:val="false"/>
                <w:i w:val="false"/>
                <w:color w:val="000000"/>
                <w:sz w:val="18"/>
              </w:rPr>
              <w:t>存量KA</w:t>
            </w:r>
          </w:p>
          <w:bookmarkEnd w:id="90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6e77961" w:id="904"/>
          <w:p>
            <w:pPr>
              <w:spacing w:after="50" w:line="360" w:lineRule="auto" w:beforeLines="100"/>
              <w:ind w:left="0"/>
              <w:jc w:val="center"/>
            </w:pPr>
            <w:r>
              <w:rPr>
                <w:rFonts w:ascii="宋体" w:hAnsi="Times New Roman" w:eastAsia="宋体"/>
                <w:b w:val="false"/>
                <w:i w:val="false"/>
                <w:color w:val="262626"/>
                <w:sz w:val="18"/>
              </w:rPr>
              <w:t>M2</w:t>
            </w:r>
          </w:p>
          <w:bookmarkEnd w:id="90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dac02be" w:id="905"/>
          <w:p>
            <w:pPr>
              <w:spacing w:after="50" w:line="360" w:lineRule="auto" w:beforeLines="100"/>
              <w:ind w:left="0"/>
              <w:jc w:val="center"/>
            </w:pPr>
            <w:r>
              <w:rPr>
                <w:rFonts w:ascii="宋体" w:hAnsi="Times New Roman" w:eastAsia="宋体"/>
                <w:b w:val="false"/>
                <w:i w:val="false"/>
                <w:color w:val="000000"/>
                <w:sz w:val="18"/>
              </w:rPr>
              <w:t>6</w:t>
            </w:r>
          </w:p>
          <w:bookmarkEnd w:id="90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f8308c8" w:id="906"/>
          <w:p>
            <w:pPr>
              <w:spacing w:after="50" w:line="360" w:lineRule="auto" w:beforeLines="100"/>
              <w:ind w:left="0"/>
              <w:jc w:val="center"/>
            </w:pPr>
            <w:r>
              <w:rPr>
                <w:rFonts w:ascii="宋体" w:hAnsi="Times New Roman" w:eastAsia="宋体"/>
                <w:b w:val="false"/>
                <w:i w:val="false"/>
                <w:color w:val="000000"/>
                <w:sz w:val="18"/>
              </w:rPr>
              <w:t>已连接</w:t>
            </w:r>
          </w:p>
          <w:bookmarkEnd w:id="90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a87e1a4" w:id="907"/>
          <w:p>
            <w:pPr>
              <w:spacing w:after="50" w:line="360" w:lineRule="auto" w:beforeLines="100"/>
              <w:ind w:left="0"/>
              <w:jc w:val="center"/>
            </w:pPr>
            <w:r>
              <w:rPr>
                <w:rFonts w:ascii="宋体" w:hAnsi="Times New Roman" w:eastAsia="宋体"/>
                <w:b w:val="false"/>
                <w:i w:val="false"/>
                <w:color w:val="000000"/>
                <w:sz w:val="18"/>
              </w:rPr>
              <w:t>√</w:t>
            </w:r>
          </w:p>
          <w:bookmarkEnd w:id="907"/>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23b3c0c" w:id="908"/>
          <w:p>
            <w:pPr>
              <w:spacing w:after="50" w:line="360" w:lineRule="auto" w:beforeLines="100"/>
              <w:ind w:left="0"/>
              <w:jc w:val="center"/>
            </w:pPr>
            <w:r>
              <w:rPr>
                <w:rFonts w:ascii="宋体" w:hAnsi="Times New Roman" w:eastAsia="宋体"/>
                <w:b w:val="false"/>
                <w:i w:val="false"/>
                <w:color w:val="000000"/>
                <w:sz w:val="18"/>
              </w:rPr>
              <w:t>√</w:t>
            </w:r>
          </w:p>
          <w:bookmarkEnd w:id="90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f34270d" w:id="909"/>
          <w:p>
            <w:pPr>
              <w:spacing w:after="50" w:line="360" w:lineRule="auto" w:beforeLines="100"/>
              <w:ind w:left="0"/>
              <w:jc w:val="center"/>
            </w:pPr>
            <w:r>
              <w:rPr>
                <w:rFonts w:ascii="宋体" w:hAnsi="Times New Roman" w:eastAsia="宋体"/>
                <w:b w:val="false"/>
                <w:i w:val="false"/>
                <w:color w:val="000000"/>
                <w:sz w:val="18"/>
              </w:rPr>
              <w:t>√</w:t>
            </w:r>
          </w:p>
          <w:bookmarkEnd w:id="90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df43a09" w:id="910"/>
          <w:p>
            <w:pPr>
              <w:spacing w:after="50" w:line="360" w:lineRule="auto" w:beforeLines="100"/>
              <w:ind w:left="0"/>
              <w:jc w:val="center"/>
            </w:pPr>
            <w:r>
              <w:rPr>
                <w:rFonts w:ascii="宋体" w:hAnsi="Times New Roman" w:eastAsia="宋体"/>
                <w:b w:val="false"/>
                <w:i w:val="false"/>
                <w:color w:val="000000"/>
                <w:sz w:val="18"/>
              </w:rPr>
              <w:t>√</w:t>
            </w:r>
          </w:p>
          <w:bookmarkEnd w:id="91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ee52380" w:id="911"/>
          <w:p>
            <w:pPr>
              <w:spacing w:after="50" w:line="360" w:lineRule="auto" w:beforeLines="100"/>
              <w:ind w:left="0"/>
              <w:jc w:val="center"/>
            </w:pPr>
            <w:r>
              <w:rPr>
                <w:rFonts w:ascii="宋体" w:hAnsi="Times New Roman" w:eastAsia="宋体"/>
                <w:b w:val="false"/>
                <w:i w:val="false"/>
                <w:color w:val="000000"/>
                <w:sz w:val="18"/>
              </w:rPr>
              <w:t>√</w:t>
            </w:r>
          </w:p>
          <w:bookmarkEnd w:id="91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954d253" w:id="912"/>
          <w:p>
            <w:pPr>
              <w:spacing w:after="50" w:line="360" w:lineRule="auto" w:beforeLines="100"/>
              <w:ind w:left="0"/>
              <w:jc w:val="center"/>
            </w:pPr>
            <w:r>
              <w:rPr>
                <w:rFonts w:ascii="宋体" w:hAnsi="Times New Roman" w:eastAsia="宋体"/>
                <w:b w:val="false"/>
                <w:i w:val="false"/>
                <w:color w:val="000000"/>
                <w:sz w:val="18"/>
              </w:rPr>
              <w:t>√</w:t>
            </w:r>
          </w:p>
          <w:bookmarkEnd w:id="912"/>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e076cd3" w:id="913"/>
          <w:p>
            <w:pPr>
              <w:spacing w:after="50" w:line="360" w:lineRule="auto" w:beforeLines="100"/>
              <w:ind w:left="0"/>
              <w:jc w:val="center"/>
            </w:pPr>
            <w:r>
              <w:rPr>
                <w:rFonts w:ascii="宋体" w:hAnsi="Times New Roman" w:eastAsia="宋体"/>
                <w:b w:val="false"/>
                <w:i w:val="false"/>
                <w:color w:val="000000"/>
                <w:sz w:val="18"/>
              </w:rPr>
              <w:t>北购</w:t>
            </w:r>
          </w:p>
          <w:bookmarkEnd w:id="91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46f9fd4" w:id="914"/>
          <w:p>
            <w:pPr>
              <w:spacing w:after="50" w:line="360" w:lineRule="auto" w:beforeLines="100"/>
              <w:ind w:left="0"/>
              <w:jc w:val="center"/>
            </w:pPr>
            <w:r>
              <w:rPr>
                <w:rFonts w:ascii="宋体" w:hAnsi="Times New Roman" w:eastAsia="宋体"/>
                <w:b w:val="false"/>
                <w:i w:val="false"/>
                <w:color w:val="000000"/>
                <w:sz w:val="18"/>
              </w:rPr>
              <w:t>存量KA</w:t>
            </w:r>
          </w:p>
          <w:bookmarkEnd w:id="91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4c0afde" w:id="915"/>
          <w:p>
            <w:pPr>
              <w:spacing w:after="50" w:line="360" w:lineRule="auto" w:beforeLines="100"/>
              <w:ind w:left="0"/>
              <w:jc w:val="center"/>
            </w:pPr>
            <w:r>
              <w:rPr>
                <w:rFonts w:ascii="宋体" w:hAnsi="Times New Roman" w:eastAsia="宋体"/>
                <w:b w:val="false"/>
                <w:i w:val="false"/>
                <w:color w:val="262626"/>
                <w:sz w:val="18"/>
              </w:rPr>
              <w:t>M2</w:t>
            </w:r>
          </w:p>
          <w:bookmarkEnd w:id="91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7638961" w:id="916"/>
          <w:p>
            <w:pPr>
              <w:spacing w:after="50" w:line="360" w:lineRule="auto" w:beforeLines="100"/>
              <w:ind w:left="0"/>
              <w:jc w:val="center"/>
            </w:pPr>
            <w:r>
              <w:rPr>
                <w:rFonts w:ascii="宋体" w:hAnsi="Times New Roman" w:eastAsia="宋体"/>
                <w:b w:val="false"/>
                <w:i w:val="false"/>
                <w:color w:val="000000"/>
                <w:sz w:val="18"/>
              </w:rPr>
              <w:t>6</w:t>
            </w:r>
          </w:p>
          <w:bookmarkEnd w:id="91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2bff733" w:id="917"/>
          <w:p>
            <w:pPr>
              <w:spacing w:after="50" w:line="360" w:lineRule="auto" w:beforeLines="100"/>
              <w:ind w:left="0"/>
              <w:jc w:val="center"/>
            </w:pPr>
            <w:r>
              <w:rPr>
                <w:rFonts w:ascii="宋体" w:hAnsi="Times New Roman" w:eastAsia="宋体"/>
                <w:b w:val="false"/>
                <w:i w:val="false"/>
                <w:color w:val="000000"/>
                <w:sz w:val="18"/>
              </w:rPr>
              <w:t>已连接</w:t>
            </w:r>
          </w:p>
          <w:bookmarkEnd w:id="91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4aac849" w:id="918"/>
          <w:p>
            <w:pPr>
              <w:spacing w:after="50" w:line="360" w:lineRule="auto" w:beforeLines="100"/>
              <w:ind w:left="0"/>
              <w:jc w:val="center"/>
            </w:pPr>
            <w:r>
              <w:rPr>
                <w:rFonts w:ascii="宋体" w:hAnsi="Times New Roman" w:eastAsia="宋体"/>
                <w:b w:val="false"/>
                <w:i w:val="false"/>
                <w:color w:val="000000"/>
                <w:sz w:val="18"/>
              </w:rPr>
              <w:t>√</w:t>
            </w:r>
          </w:p>
          <w:bookmarkEnd w:id="918"/>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0eb456b" w:id="919"/>
          <w:p>
            <w:pPr>
              <w:spacing w:after="50" w:line="360" w:lineRule="auto" w:beforeLines="100"/>
              <w:ind w:left="0"/>
              <w:jc w:val="center"/>
            </w:pPr>
            <w:r>
              <w:rPr>
                <w:rFonts w:ascii="宋体" w:hAnsi="Times New Roman" w:eastAsia="宋体"/>
                <w:b w:val="false"/>
                <w:i w:val="false"/>
                <w:color w:val="000000"/>
                <w:sz w:val="18"/>
              </w:rPr>
              <w:t>√</w:t>
            </w:r>
          </w:p>
          <w:bookmarkEnd w:id="91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6da01a3" w:id="920"/>
          <w:p>
            <w:pPr>
              <w:spacing w:after="50" w:line="360" w:lineRule="auto" w:beforeLines="100"/>
              <w:ind w:left="0"/>
              <w:jc w:val="center"/>
            </w:pPr>
            <w:r>
              <w:rPr>
                <w:rFonts w:ascii="宋体" w:hAnsi="Times New Roman" w:eastAsia="宋体"/>
                <w:b w:val="false"/>
                <w:i w:val="false"/>
                <w:color w:val="000000"/>
                <w:sz w:val="18"/>
              </w:rPr>
              <w:t>√</w:t>
            </w:r>
          </w:p>
          <w:bookmarkEnd w:id="92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3a388ba" w:id="921"/>
          <w:p>
            <w:pPr>
              <w:spacing w:after="50" w:line="360" w:lineRule="auto" w:beforeLines="100"/>
              <w:ind w:left="0"/>
              <w:jc w:val="center"/>
            </w:pPr>
            <w:r>
              <w:rPr>
                <w:rFonts w:ascii="宋体" w:hAnsi="Times New Roman" w:eastAsia="宋体"/>
                <w:b w:val="false"/>
                <w:i w:val="false"/>
                <w:color w:val="000000"/>
                <w:sz w:val="18"/>
              </w:rPr>
              <w:t>√</w:t>
            </w:r>
          </w:p>
          <w:bookmarkEnd w:id="92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f4af818" w:id="922"/>
          <w:p>
            <w:pPr>
              <w:spacing w:after="50" w:line="360" w:lineRule="auto" w:beforeLines="100"/>
              <w:ind w:left="0"/>
              <w:jc w:val="center"/>
            </w:pPr>
            <w:r>
              <w:rPr>
                <w:rFonts w:ascii="宋体" w:hAnsi="Times New Roman" w:eastAsia="宋体"/>
                <w:b w:val="false"/>
                <w:i w:val="false"/>
                <w:color w:val="000000"/>
                <w:sz w:val="18"/>
              </w:rPr>
              <w:t>√</w:t>
            </w:r>
          </w:p>
          <w:bookmarkEnd w:id="92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6624fc6" w:id="923"/>
          <w:p>
            <w:pPr>
              <w:spacing w:after="50" w:line="360" w:lineRule="auto" w:beforeLines="100"/>
              <w:ind w:left="0"/>
              <w:jc w:val="center"/>
            </w:pPr>
            <w:r>
              <w:rPr>
                <w:rFonts w:ascii="宋体" w:hAnsi="Times New Roman" w:eastAsia="宋体"/>
                <w:b w:val="false"/>
                <w:i w:val="false"/>
                <w:color w:val="000000"/>
                <w:sz w:val="18"/>
              </w:rPr>
              <w:t>√</w:t>
            </w:r>
          </w:p>
          <w:bookmarkEnd w:id="923"/>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c2a031a" w:id="924"/>
          <w:p>
            <w:pPr>
              <w:spacing w:after="50" w:line="360" w:lineRule="auto" w:beforeLines="100"/>
              <w:ind w:left="0"/>
              <w:jc w:val="center"/>
            </w:pPr>
            <w:r>
              <w:rPr>
                <w:rFonts w:ascii="宋体" w:hAnsi="Times New Roman" w:eastAsia="宋体"/>
                <w:b w:val="false"/>
                <w:i w:val="false"/>
                <w:color w:val="000000"/>
                <w:sz w:val="18"/>
              </w:rPr>
              <w:t>家万佳</w:t>
            </w:r>
          </w:p>
          <w:bookmarkEnd w:id="92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a54e276" w:id="925"/>
          <w:p>
            <w:pPr>
              <w:spacing w:after="50" w:line="360" w:lineRule="auto" w:beforeLines="100"/>
              <w:ind w:left="0"/>
              <w:jc w:val="center"/>
            </w:pPr>
            <w:r>
              <w:rPr>
                <w:rFonts w:ascii="宋体" w:hAnsi="Times New Roman" w:eastAsia="宋体"/>
                <w:b w:val="false"/>
                <w:i w:val="false"/>
                <w:color w:val="000000"/>
                <w:sz w:val="18"/>
              </w:rPr>
              <w:t>存量KA</w:t>
            </w:r>
          </w:p>
          <w:bookmarkEnd w:id="92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e269611" w:id="926"/>
          <w:p>
            <w:pPr>
              <w:spacing w:after="50" w:line="360" w:lineRule="auto" w:beforeLines="100"/>
              <w:ind w:left="0"/>
              <w:jc w:val="center"/>
            </w:pPr>
            <w:r>
              <w:rPr>
                <w:rFonts w:ascii="宋体" w:hAnsi="Times New Roman" w:eastAsia="宋体"/>
                <w:b w:val="false"/>
                <w:i w:val="false"/>
                <w:color w:val="262626"/>
                <w:sz w:val="18"/>
              </w:rPr>
              <w:t>M2</w:t>
            </w:r>
          </w:p>
          <w:bookmarkEnd w:id="92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ac15c74" w:id="927"/>
          <w:p>
            <w:pPr>
              <w:spacing w:after="50" w:line="360" w:lineRule="auto" w:beforeLines="100"/>
              <w:ind w:left="0"/>
              <w:jc w:val="center"/>
            </w:pPr>
            <w:r>
              <w:rPr>
                <w:rFonts w:ascii="宋体" w:hAnsi="Times New Roman" w:eastAsia="宋体"/>
                <w:b w:val="false"/>
                <w:i w:val="false"/>
                <w:color w:val="000000"/>
                <w:sz w:val="18"/>
              </w:rPr>
              <w:t>5</w:t>
            </w:r>
          </w:p>
          <w:bookmarkEnd w:id="92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ca5f9ba" w:id="928"/>
          <w:p>
            <w:pPr>
              <w:spacing w:after="50" w:line="360" w:lineRule="auto" w:beforeLines="100"/>
              <w:ind w:left="0"/>
              <w:jc w:val="center"/>
            </w:pPr>
            <w:r>
              <w:rPr>
                <w:rFonts w:ascii="宋体" w:hAnsi="Times New Roman" w:eastAsia="宋体"/>
                <w:b w:val="false"/>
                <w:i w:val="false"/>
                <w:color w:val="000000"/>
                <w:sz w:val="18"/>
              </w:rPr>
              <w:t>已连接</w:t>
            </w:r>
          </w:p>
          <w:bookmarkEnd w:id="92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15ab91b" w:id="929"/>
          <w:p>
            <w:pPr>
              <w:spacing w:after="50" w:line="360" w:lineRule="auto" w:beforeLines="100"/>
              <w:ind w:left="0"/>
              <w:jc w:val="center"/>
            </w:pPr>
            <w:r>
              <w:rPr>
                <w:rFonts w:ascii="宋体" w:hAnsi="Times New Roman" w:eastAsia="宋体"/>
                <w:b w:val="false"/>
                <w:i w:val="false"/>
                <w:color w:val="000000"/>
                <w:sz w:val="18"/>
              </w:rPr>
              <w:t>√</w:t>
            </w:r>
          </w:p>
          <w:bookmarkEnd w:id="929"/>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11de3b3" w:id="930"/>
          <w:p>
            <w:pPr>
              <w:spacing w:after="50" w:line="360" w:lineRule="auto" w:beforeLines="100"/>
              <w:ind w:left="0"/>
              <w:jc w:val="center"/>
            </w:pPr>
            <w:r>
              <w:rPr>
                <w:rFonts w:ascii="宋体" w:hAnsi="Times New Roman" w:eastAsia="宋体"/>
                <w:b w:val="false"/>
                <w:i w:val="false"/>
                <w:color w:val="000000"/>
                <w:sz w:val="18"/>
              </w:rPr>
              <w:t>√</w:t>
            </w:r>
          </w:p>
          <w:bookmarkEnd w:id="93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f71f9aa" w:id="931"/>
          <w:p>
            <w:pPr>
              <w:spacing w:after="50" w:line="360" w:lineRule="auto" w:beforeLines="100"/>
              <w:ind w:left="0"/>
              <w:jc w:val="center"/>
            </w:pPr>
            <w:r>
              <w:rPr>
                <w:rFonts w:ascii="宋体" w:hAnsi="Times New Roman" w:eastAsia="宋体"/>
                <w:b w:val="false"/>
                <w:i w:val="false"/>
                <w:color w:val="000000"/>
                <w:sz w:val="18"/>
              </w:rPr>
              <w:t>√</w:t>
            </w:r>
          </w:p>
          <w:bookmarkEnd w:id="93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ca5388d" w:id="932"/>
          <w:p>
            <w:pPr>
              <w:spacing w:after="50" w:line="360" w:lineRule="auto" w:beforeLines="100"/>
              <w:ind w:left="0"/>
              <w:jc w:val="center"/>
            </w:pPr>
            <w:r>
              <w:rPr>
                <w:rFonts w:ascii="宋体" w:hAnsi="Times New Roman" w:eastAsia="宋体"/>
                <w:b w:val="false"/>
                <w:i w:val="false"/>
                <w:color w:val="000000"/>
                <w:sz w:val="18"/>
              </w:rPr>
              <w:t>√</w:t>
            </w:r>
          </w:p>
          <w:bookmarkEnd w:id="93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4732067" w:id="933"/>
          <w:p>
            <w:pPr>
              <w:spacing w:after="50" w:line="360" w:lineRule="auto" w:beforeLines="100"/>
              <w:ind w:left="0"/>
              <w:jc w:val="center"/>
            </w:pPr>
            <w:r>
              <w:rPr>
                <w:rFonts w:ascii="宋体" w:hAnsi="Times New Roman" w:eastAsia="宋体"/>
                <w:b w:val="false"/>
                <w:i w:val="false"/>
                <w:color w:val="000000"/>
                <w:sz w:val="18"/>
              </w:rPr>
              <w:t>√</w:t>
            </w:r>
          </w:p>
          <w:bookmarkEnd w:id="933"/>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196d7d7" w:id="934"/>
          <w:p>
            <w:pPr>
              <w:spacing w:after="50" w:line="360" w:lineRule="auto" w:beforeLines="100"/>
              <w:ind w:left="0"/>
              <w:jc w:val="center"/>
            </w:pPr>
            <w:r>
              <w:rPr>
                <w:rFonts w:ascii="宋体" w:hAnsi="Times New Roman" w:eastAsia="宋体"/>
                <w:b w:val="false"/>
                <w:i w:val="false"/>
                <w:color w:val="000000"/>
                <w:sz w:val="18"/>
              </w:rPr>
              <w:t>济南华联</w:t>
            </w:r>
          </w:p>
          <w:bookmarkEnd w:id="93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252da19" w:id="935"/>
          <w:p>
            <w:pPr>
              <w:spacing w:after="50" w:line="360" w:lineRule="auto" w:beforeLines="100"/>
              <w:ind w:left="0"/>
              <w:jc w:val="center"/>
            </w:pPr>
            <w:r>
              <w:rPr>
                <w:rFonts w:ascii="宋体" w:hAnsi="Times New Roman" w:eastAsia="宋体"/>
                <w:b w:val="false"/>
                <w:i w:val="false"/>
                <w:color w:val="000000"/>
                <w:sz w:val="18"/>
              </w:rPr>
              <w:t>存量KA</w:t>
            </w:r>
          </w:p>
          <w:bookmarkEnd w:id="93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519a3a7" w:id="936"/>
          <w:p>
            <w:pPr>
              <w:spacing w:after="50" w:line="360" w:lineRule="auto" w:beforeLines="100"/>
              <w:ind w:left="0"/>
              <w:jc w:val="center"/>
            </w:pPr>
            <w:r>
              <w:rPr>
                <w:rFonts w:ascii="宋体" w:hAnsi="Times New Roman" w:eastAsia="宋体"/>
                <w:b w:val="false"/>
                <w:i w:val="false"/>
                <w:color w:val="262626"/>
                <w:sz w:val="18"/>
              </w:rPr>
              <w:t>M2</w:t>
            </w:r>
          </w:p>
          <w:bookmarkEnd w:id="93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2784c41" w:id="937"/>
          <w:p>
            <w:pPr>
              <w:spacing w:after="50" w:line="360" w:lineRule="auto" w:beforeLines="100"/>
              <w:ind w:left="0"/>
              <w:jc w:val="center"/>
            </w:pPr>
            <w:r>
              <w:rPr>
                <w:rFonts w:ascii="宋体" w:hAnsi="Times New Roman" w:eastAsia="宋体"/>
                <w:b w:val="false"/>
                <w:i w:val="false"/>
                <w:color w:val="000000"/>
                <w:sz w:val="18"/>
              </w:rPr>
              <w:t>5</w:t>
            </w:r>
          </w:p>
          <w:bookmarkEnd w:id="93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63582a0" w:id="938"/>
          <w:p>
            <w:pPr>
              <w:spacing w:after="50" w:line="360" w:lineRule="auto" w:beforeLines="100"/>
              <w:ind w:left="0"/>
              <w:jc w:val="center"/>
            </w:pPr>
            <w:r>
              <w:rPr>
                <w:rFonts w:ascii="宋体" w:hAnsi="Times New Roman" w:eastAsia="宋体"/>
                <w:b w:val="false"/>
                <w:i w:val="false"/>
                <w:color w:val="000000"/>
                <w:sz w:val="18"/>
              </w:rPr>
              <w:t>已连接</w:t>
            </w:r>
          </w:p>
          <w:bookmarkEnd w:id="93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711a711" w:id="939"/>
          <w:p>
            <w:pPr>
              <w:spacing w:after="50" w:line="360" w:lineRule="auto" w:beforeLines="100"/>
              <w:ind w:left="0"/>
              <w:jc w:val="center"/>
            </w:pPr>
            <w:r>
              <w:rPr>
                <w:rFonts w:ascii="宋体" w:hAnsi="Times New Roman" w:eastAsia="宋体"/>
                <w:b w:val="false"/>
                <w:i w:val="false"/>
                <w:color w:val="000000"/>
                <w:sz w:val="18"/>
              </w:rPr>
              <w:t>√</w:t>
            </w:r>
          </w:p>
          <w:bookmarkEnd w:id="939"/>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568946e" w:id="940"/>
          <w:p>
            <w:pPr>
              <w:spacing w:after="50" w:line="360" w:lineRule="auto" w:beforeLines="100"/>
              <w:ind w:left="0"/>
              <w:jc w:val="center"/>
            </w:pPr>
            <w:r>
              <w:rPr>
                <w:rFonts w:ascii="宋体" w:hAnsi="Times New Roman" w:eastAsia="宋体"/>
                <w:b w:val="false"/>
                <w:i w:val="false"/>
                <w:color w:val="000000"/>
                <w:sz w:val="18"/>
              </w:rPr>
              <w:t>√</w:t>
            </w:r>
          </w:p>
          <w:bookmarkEnd w:id="94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5a16e39" w:id="941"/>
          <w:p>
            <w:pPr>
              <w:spacing w:after="50" w:line="360" w:lineRule="auto" w:beforeLines="100"/>
              <w:ind w:left="0"/>
              <w:jc w:val="center"/>
            </w:pPr>
            <w:r>
              <w:rPr>
                <w:rFonts w:ascii="宋体" w:hAnsi="Times New Roman" w:eastAsia="宋体"/>
                <w:b w:val="false"/>
                <w:i w:val="false"/>
                <w:color w:val="000000"/>
                <w:sz w:val="18"/>
              </w:rPr>
              <w:t>√</w:t>
            </w:r>
          </w:p>
          <w:bookmarkEnd w:id="94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42766b5" w:id="942"/>
          <w:p>
            <w:pPr>
              <w:spacing w:after="50" w:line="360" w:lineRule="auto" w:beforeLines="100"/>
              <w:ind w:left="0"/>
              <w:jc w:val="center"/>
            </w:pPr>
            <w:r>
              <w:rPr>
                <w:rFonts w:ascii="宋体" w:hAnsi="Times New Roman" w:eastAsia="宋体"/>
                <w:b w:val="false"/>
                <w:i w:val="false"/>
                <w:color w:val="000000"/>
                <w:sz w:val="18"/>
              </w:rPr>
              <w:t>√</w:t>
            </w:r>
          </w:p>
          <w:bookmarkEnd w:id="942"/>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2b84426" w:id="943"/>
          <w:p>
            <w:pPr>
              <w:spacing w:after="50" w:line="360" w:lineRule="auto" w:beforeLines="100"/>
              <w:ind w:left="0"/>
              <w:jc w:val="center"/>
            </w:pPr>
            <w:r>
              <w:rPr>
                <w:rFonts w:ascii="宋体" w:hAnsi="Times New Roman" w:eastAsia="宋体"/>
                <w:b w:val="false"/>
                <w:i w:val="false"/>
                <w:color w:val="000000"/>
                <w:sz w:val="18"/>
              </w:rPr>
              <w:t>√</w:t>
            </w:r>
          </w:p>
          <w:bookmarkEnd w:id="94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bb13c60" w:id="944"/>
          <w:p>
            <w:pPr>
              <w:spacing w:after="50" w:line="360" w:lineRule="auto" w:beforeLines="100"/>
              <w:ind w:left="0"/>
              <w:jc w:val="center"/>
            </w:pPr>
            <w:r>
              <w:rPr>
                <w:rFonts w:ascii="宋体" w:hAnsi="Times New Roman" w:eastAsia="宋体"/>
                <w:b w:val="false"/>
                <w:i w:val="false"/>
                <w:color w:val="000000"/>
                <w:sz w:val="18"/>
              </w:rPr>
              <w:t>特信</w:t>
            </w:r>
          </w:p>
          <w:bookmarkEnd w:id="94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8acf424" w:id="945"/>
          <w:p>
            <w:pPr>
              <w:spacing w:after="50" w:line="360" w:lineRule="auto" w:beforeLines="100"/>
              <w:ind w:left="0"/>
              <w:jc w:val="center"/>
            </w:pPr>
            <w:r>
              <w:rPr>
                <w:rFonts w:ascii="宋体" w:hAnsi="Times New Roman" w:eastAsia="宋体"/>
                <w:b w:val="false"/>
                <w:i w:val="false"/>
                <w:color w:val="000000"/>
                <w:sz w:val="18"/>
              </w:rPr>
              <w:t>存量KA</w:t>
            </w:r>
          </w:p>
          <w:bookmarkEnd w:id="94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c56f71c" w:id="946"/>
          <w:p>
            <w:pPr>
              <w:spacing w:after="50" w:line="360" w:lineRule="auto" w:beforeLines="100"/>
              <w:ind w:left="0"/>
              <w:jc w:val="center"/>
            </w:pPr>
            <w:r>
              <w:rPr>
                <w:rFonts w:ascii="宋体" w:hAnsi="Times New Roman" w:eastAsia="宋体"/>
                <w:b w:val="false"/>
                <w:i w:val="false"/>
                <w:color w:val="262626"/>
                <w:sz w:val="18"/>
              </w:rPr>
              <w:t>M2</w:t>
            </w:r>
          </w:p>
          <w:bookmarkEnd w:id="94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fae014f" w:id="947"/>
          <w:p>
            <w:pPr>
              <w:spacing w:after="50" w:line="360" w:lineRule="auto" w:beforeLines="100"/>
              <w:ind w:left="0"/>
              <w:jc w:val="center"/>
            </w:pPr>
            <w:r>
              <w:rPr>
                <w:rFonts w:ascii="宋体" w:hAnsi="Times New Roman" w:eastAsia="宋体"/>
                <w:b w:val="false"/>
                <w:i w:val="false"/>
                <w:color w:val="000000"/>
                <w:sz w:val="18"/>
              </w:rPr>
              <w:t>4</w:t>
            </w:r>
          </w:p>
          <w:bookmarkEnd w:id="94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1839781" w:id="948"/>
          <w:p>
            <w:pPr>
              <w:spacing w:after="50" w:line="360" w:lineRule="auto" w:beforeLines="100"/>
              <w:ind w:left="0"/>
              <w:jc w:val="center"/>
            </w:pPr>
            <w:r>
              <w:rPr>
                <w:rFonts w:ascii="宋体" w:hAnsi="Times New Roman" w:eastAsia="宋体"/>
                <w:b w:val="false"/>
                <w:i w:val="false"/>
                <w:color w:val="000000"/>
                <w:sz w:val="18"/>
              </w:rPr>
              <w:t>已连接</w:t>
            </w:r>
          </w:p>
          <w:bookmarkEnd w:id="94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950a698" w:id="949"/>
          <w:p>
            <w:pPr>
              <w:spacing w:after="50" w:line="360" w:lineRule="auto" w:beforeLines="100"/>
              <w:ind w:left="0"/>
              <w:jc w:val="center"/>
            </w:pPr>
            <w:r>
              <w:rPr>
                <w:rFonts w:ascii="宋体" w:hAnsi="Times New Roman" w:eastAsia="宋体"/>
                <w:b w:val="false"/>
                <w:i w:val="false"/>
                <w:color w:val="000000"/>
                <w:sz w:val="18"/>
              </w:rPr>
              <w:t>√</w:t>
            </w:r>
          </w:p>
          <w:bookmarkEnd w:id="949"/>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8d9e131b" w:id="950"/>
          <w:p>
            <w:pPr>
              <w:spacing w:after="50" w:line="360" w:lineRule="auto" w:beforeLines="100"/>
              <w:ind w:left="0"/>
              <w:jc w:val="center"/>
            </w:pPr>
            <w:r>
              <w:rPr>
                <w:rFonts w:ascii="宋体" w:hAnsi="Times New Roman" w:eastAsia="宋体"/>
                <w:b w:val="false"/>
                <w:i w:val="false"/>
                <w:color w:val="000000"/>
                <w:sz w:val="18"/>
              </w:rPr>
              <w:t>√</w:t>
            </w:r>
          </w:p>
          <w:bookmarkEnd w:id="95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ebf2afd" w:id="951"/>
          <w:p>
            <w:pPr>
              <w:spacing w:after="50" w:line="360" w:lineRule="auto" w:beforeLines="100"/>
              <w:ind w:left="0"/>
              <w:jc w:val="center"/>
            </w:pPr>
            <w:r>
              <w:rPr>
                <w:rFonts w:ascii="宋体" w:hAnsi="Times New Roman" w:eastAsia="宋体"/>
                <w:b w:val="false"/>
                <w:i w:val="false"/>
                <w:color w:val="000000"/>
                <w:sz w:val="18"/>
              </w:rPr>
              <w:t>√</w:t>
            </w:r>
          </w:p>
          <w:bookmarkEnd w:id="95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3d2e784" w:id="952"/>
          <w:p>
            <w:pPr>
              <w:spacing w:after="50" w:line="360" w:lineRule="auto" w:beforeLines="100"/>
              <w:ind w:left="0"/>
              <w:jc w:val="center"/>
            </w:pPr>
            <w:r>
              <w:rPr>
                <w:rFonts w:ascii="宋体" w:hAnsi="Times New Roman" w:eastAsia="宋体"/>
                <w:b w:val="false"/>
                <w:i w:val="false"/>
                <w:color w:val="000000"/>
                <w:sz w:val="18"/>
              </w:rPr>
              <w:t>√</w:t>
            </w:r>
          </w:p>
          <w:bookmarkEnd w:id="952"/>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b3c7c5a" w:id="953"/>
          <w:p>
            <w:pPr>
              <w:spacing w:after="50" w:line="360" w:lineRule="auto" w:beforeLines="100"/>
              <w:ind w:left="0"/>
              <w:jc w:val="center"/>
            </w:pPr>
            <w:r>
              <w:rPr>
                <w:rFonts w:ascii="宋体" w:hAnsi="Times New Roman" w:eastAsia="宋体"/>
                <w:b w:val="false"/>
                <w:i w:val="false"/>
                <w:color w:val="000000"/>
                <w:sz w:val="18"/>
              </w:rPr>
              <w:t>华盛</w:t>
            </w:r>
          </w:p>
          <w:bookmarkEnd w:id="95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d85e2c3" w:id="954"/>
          <w:p>
            <w:pPr>
              <w:spacing w:after="50" w:line="360" w:lineRule="auto" w:beforeLines="100"/>
              <w:ind w:left="0"/>
              <w:jc w:val="center"/>
            </w:pPr>
            <w:r>
              <w:rPr>
                <w:rFonts w:ascii="宋体" w:hAnsi="Times New Roman" w:eastAsia="宋体"/>
                <w:b w:val="false"/>
                <w:i w:val="false"/>
                <w:color w:val="000000"/>
                <w:sz w:val="18"/>
              </w:rPr>
              <w:t>存量KA</w:t>
            </w:r>
          </w:p>
          <w:bookmarkEnd w:id="95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bf1369d" w:id="955"/>
          <w:p>
            <w:pPr>
              <w:spacing w:after="50" w:line="360" w:lineRule="auto" w:beforeLines="100"/>
              <w:ind w:left="0"/>
              <w:jc w:val="center"/>
            </w:pPr>
            <w:r>
              <w:rPr>
                <w:rFonts w:ascii="宋体" w:hAnsi="Times New Roman" w:eastAsia="宋体"/>
                <w:b w:val="false"/>
                <w:i w:val="false"/>
                <w:color w:val="262626"/>
                <w:sz w:val="18"/>
              </w:rPr>
              <w:t>M2</w:t>
            </w:r>
          </w:p>
          <w:bookmarkEnd w:id="95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d56e2b" w:id="956"/>
          <w:p>
            <w:pPr>
              <w:spacing w:after="50" w:line="360" w:lineRule="auto" w:beforeLines="100"/>
              <w:ind w:left="0"/>
              <w:jc w:val="center"/>
            </w:pPr>
            <w:r>
              <w:rPr>
                <w:rFonts w:ascii="宋体" w:hAnsi="Times New Roman" w:eastAsia="宋体"/>
                <w:b w:val="false"/>
                <w:i w:val="false"/>
                <w:color w:val="000000"/>
                <w:sz w:val="18"/>
              </w:rPr>
              <w:t>2</w:t>
            </w:r>
          </w:p>
          <w:bookmarkEnd w:id="95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f4f77cb" w:id="957"/>
          <w:p>
            <w:pPr>
              <w:spacing w:after="50" w:line="360" w:lineRule="auto" w:beforeLines="100"/>
              <w:ind w:left="0"/>
              <w:jc w:val="center"/>
            </w:pPr>
            <w:r>
              <w:rPr>
                <w:rFonts w:ascii="宋体" w:hAnsi="Times New Roman" w:eastAsia="宋体"/>
                <w:b w:val="false"/>
                <w:i w:val="false"/>
                <w:color w:val="000000"/>
                <w:sz w:val="18"/>
              </w:rPr>
              <w:t>已连接</w:t>
            </w:r>
          </w:p>
          <w:bookmarkEnd w:id="95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27abf68" w:id="958"/>
          <w:p>
            <w:pPr>
              <w:spacing w:after="50" w:line="360" w:lineRule="auto" w:beforeLines="100"/>
              <w:ind w:left="0"/>
              <w:jc w:val="center"/>
            </w:pPr>
            <w:r>
              <w:rPr>
                <w:rFonts w:ascii="宋体" w:hAnsi="Times New Roman" w:eastAsia="宋体"/>
                <w:b w:val="false"/>
                <w:i w:val="false"/>
                <w:color w:val="000000"/>
                <w:sz w:val="18"/>
              </w:rPr>
              <w:t>√</w:t>
            </w:r>
          </w:p>
          <w:bookmarkEnd w:id="958"/>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0821437" w:id="959"/>
          <w:p>
            <w:pPr>
              <w:spacing w:after="50" w:line="360" w:lineRule="auto" w:beforeLines="100"/>
              <w:ind w:left="0"/>
              <w:jc w:val="center"/>
            </w:pPr>
            <w:r>
              <w:rPr>
                <w:rFonts w:ascii="宋体" w:hAnsi="Times New Roman" w:eastAsia="宋体"/>
                <w:b w:val="false"/>
                <w:i w:val="false"/>
                <w:color w:val="000000"/>
                <w:sz w:val="18"/>
              </w:rPr>
              <w:t>√</w:t>
            </w:r>
          </w:p>
          <w:bookmarkEnd w:id="95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5f728b4" w:id="960"/>
          <w:p>
            <w:pPr>
              <w:spacing w:after="50" w:line="360" w:lineRule="auto" w:beforeLines="100"/>
              <w:ind w:left="0"/>
              <w:jc w:val="center"/>
            </w:pPr>
            <w:r>
              <w:rPr>
                <w:rFonts w:ascii="宋体" w:hAnsi="Times New Roman" w:eastAsia="宋体"/>
                <w:b w:val="false"/>
                <w:i w:val="false"/>
                <w:color w:val="000000"/>
                <w:sz w:val="18"/>
              </w:rPr>
              <w:t>合力超市</w:t>
            </w:r>
          </w:p>
          <w:bookmarkEnd w:id="96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7dd4a9d" w:id="961"/>
          <w:p>
            <w:pPr>
              <w:spacing w:after="50" w:line="360" w:lineRule="auto" w:beforeLines="100"/>
              <w:ind w:left="0"/>
              <w:jc w:val="center"/>
            </w:pPr>
            <w:r>
              <w:rPr>
                <w:rFonts w:ascii="宋体" w:hAnsi="Times New Roman" w:eastAsia="宋体"/>
                <w:b w:val="false"/>
                <w:i w:val="false"/>
                <w:color w:val="000000"/>
                <w:sz w:val="18"/>
              </w:rPr>
              <w:t>存量KA</w:t>
            </w:r>
          </w:p>
          <w:bookmarkEnd w:id="96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7c5a130" w:id="962"/>
          <w:p>
            <w:pPr>
              <w:spacing w:after="50" w:line="360" w:lineRule="auto" w:beforeLines="100"/>
              <w:ind w:left="0"/>
              <w:jc w:val="center"/>
            </w:pPr>
            <w:r>
              <w:rPr>
                <w:rFonts w:ascii="宋体" w:hAnsi="Times New Roman" w:eastAsia="宋体"/>
                <w:b w:val="false"/>
                <w:i w:val="false"/>
                <w:color w:val="262626"/>
                <w:sz w:val="18"/>
              </w:rPr>
              <w:t>M2</w:t>
            </w:r>
          </w:p>
          <w:bookmarkEnd w:id="96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a044b5c" w:id="963"/>
          <w:p>
            <w:pPr>
              <w:spacing w:after="50" w:line="360" w:lineRule="auto" w:beforeLines="100"/>
              <w:ind w:left="0"/>
              <w:jc w:val="center"/>
            </w:pPr>
            <w:r>
              <w:rPr>
                <w:rFonts w:ascii="宋体" w:hAnsi="Times New Roman" w:eastAsia="宋体"/>
                <w:b w:val="false"/>
                <w:i w:val="false"/>
                <w:color w:val="000000"/>
                <w:sz w:val="18"/>
              </w:rPr>
              <w:t>4</w:t>
            </w:r>
          </w:p>
          <w:bookmarkEnd w:id="96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f04713e" w:id="964"/>
          <w:p>
            <w:pPr>
              <w:spacing w:after="50" w:line="360" w:lineRule="auto" w:beforeLines="100"/>
              <w:ind w:left="0"/>
              <w:jc w:val="center"/>
            </w:pPr>
            <w:r>
              <w:rPr>
                <w:rFonts w:ascii="宋体" w:hAnsi="Times New Roman" w:eastAsia="宋体"/>
                <w:b w:val="false"/>
                <w:i w:val="false"/>
                <w:color w:val="000000"/>
                <w:sz w:val="18"/>
              </w:rPr>
              <w:t>已连接</w:t>
            </w:r>
          </w:p>
          <w:bookmarkEnd w:id="96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b739ea2" w:id="965"/>
          <w:p>
            <w:pPr>
              <w:spacing w:after="50" w:line="360" w:lineRule="auto" w:beforeLines="100"/>
              <w:ind w:left="0"/>
              <w:jc w:val="center"/>
            </w:pPr>
            <w:r>
              <w:rPr>
                <w:rFonts w:ascii="宋体" w:hAnsi="Times New Roman" w:eastAsia="宋体"/>
                <w:b w:val="false"/>
                <w:i w:val="false"/>
                <w:color w:val="000000"/>
                <w:sz w:val="18"/>
              </w:rPr>
              <w:t>√</w:t>
            </w:r>
          </w:p>
          <w:bookmarkEnd w:id="965"/>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5c2d821a" w:id="966"/>
          <w:p>
            <w:pPr>
              <w:spacing w:after="50" w:line="360" w:lineRule="auto" w:beforeLines="100"/>
              <w:ind w:left="0"/>
              <w:jc w:val="center"/>
            </w:pPr>
            <w:r>
              <w:rPr>
                <w:rFonts w:ascii="宋体" w:hAnsi="Times New Roman" w:eastAsia="宋体"/>
                <w:b w:val="false"/>
                <w:i w:val="false"/>
                <w:color w:val="000000"/>
                <w:sz w:val="18"/>
              </w:rPr>
              <w:t>√</w:t>
            </w:r>
          </w:p>
          <w:bookmarkEnd w:id="966"/>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43145fb" w:id="967"/>
          <w:p>
            <w:pPr>
              <w:spacing w:after="50" w:line="360" w:lineRule="auto" w:beforeLines="100"/>
              <w:ind w:left="0"/>
              <w:jc w:val="center"/>
            </w:pPr>
            <w:r>
              <w:rPr>
                <w:rFonts w:ascii="宋体" w:hAnsi="Times New Roman" w:eastAsia="宋体"/>
                <w:b w:val="false"/>
                <w:i w:val="false"/>
                <w:color w:val="000000"/>
                <w:sz w:val="18"/>
              </w:rPr>
              <w:t>√</w:t>
            </w:r>
          </w:p>
          <w:bookmarkEnd w:id="96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31496b7" w:id="968"/>
          <w:p>
            <w:pPr>
              <w:spacing w:after="50" w:line="360" w:lineRule="auto" w:beforeLines="100"/>
              <w:ind w:left="0"/>
              <w:jc w:val="center"/>
            </w:pPr>
            <w:r>
              <w:rPr>
                <w:rFonts w:ascii="宋体" w:hAnsi="Times New Roman" w:eastAsia="宋体"/>
                <w:b w:val="false"/>
                <w:i w:val="false"/>
                <w:color w:val="000000"/>
                <w:sz w:val="18"/>
              </w:rPr>
              <w:t>√</w:t>
            </w:r>
          </w:p>
          <w:bookmarkEnd w:id="96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7668814" w:id="969"/>
          <w:p>
            <w:pPr>
              <w:spacing w:after="50" w:line="360" w:lineRule="auto" w:beforeLines="100"/>
              <w:ind w:left="0"/>
              <w:jc w:val="center"/>
            </w:pPr>
            <w:r>
              <w:rPr>
                <w:rFonts w:ascii="宋体" w:hAnsi="Times New Roman" w:eastAsia="宋体"/>
                <w:b w:val="false"/>
                <w:i w:val="false"/>
                <w:color w:val="000000"/>
                <w:sz w:val="18"/>
              </w:rPr>
              <w:t>友好商场</w:t>
            </w:r>
          </w:p>
          <w:bookmarkEnd w:id="96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fd137e6" w:id="970"/>
          <w:p>
            <w:pPr>
              <w:spacing w:after="50" w:line="360" w:lineRule="auto" w:beforeLines="100"/>
              <w:ind w:left="0"/>
              <w:jc w:val="center"/>
            </w:pPr>
            <w:r>
              <w:rPr>
                <w:rFonts w:ascii="宋体" w:hAnsi="Times New Roman" w:eastAsia="宋体"/>
                <w:b w:val="false"/>
                <w:i w:val="false"/>
                <w:color w:val="000000"/>
                <w:sz w:val="18"/>
              </w:rPr>
              <w:t>存量KA</w:t>
            </w:r>
          </w:p>
          <w:bookmarkEnd w:id="97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4d8dc6e" w:id="971"/>
          <w:p>
            <w:pPr>
              <w:spacing w:after="50" w:line="360" w:lineRule="auto" w:beforeLines="100"/>
              <w:ind w:left="0"/>
              <w:jc w:val="center"/>
            </w:pPr>
            <w:r>
              <w:rPr>
                <w:rFonts w:ascii="宋体" w:hAnsi="Times New Roman" w:eastAsia="宋体"/>
                <w:b w:val="false"/>
                <w:i w:val="false"/>
                <w:color w:val="262626"/>
                <w:sz w:val="18"/>
              </w:rPr>
              <w:t>M2</w:t>
            </w:r>
          </w:p>
          <w:bookmarkEnd w:id="97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24c20c6" w:id="972"/>
          <w:p>
            <w:pPr>
              <w:spacing w:after="50" w:line="360" w:lineRule="auto" w:beforeLines="100"/>
              <w:ind w:left="0"/>
              <w:jc w:val="center"/>
            </w:pPr>
            <w:r>
              <w:rPr>
                <w:rFonts w:ascii="宋体" w:hAnsi="Times New Roman" w:eastAsia="宋体"/>
                <w:b w:val="false"/>
                <w:i w:val="false"/>
                <w:color w:val="000000"/>
                <w:sz w:val="18"/>
              </w:rPr>
              <w:t>3</w:t>
            </w:r>
          </w:p>
          <w:bookmarkEnd w:id="97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6b5226c" w:id="973"/>
          <w:p>
            <w:pPr>
              <w:spacing w:after="50" w:line="360" w:lineRule="auto" w:beforeLines="100"/>
              <w:ind w:left="0"/>
              <w:jc w:val="center"/>
            </w:pPr>
            <w:r>
              <w:rPr>
                <w:rFonts w:ascii="宋体" w:hAnsi="Times New Roman" w:eastAsia="宋体"/>
                <w:b w:val="false"/>
                <w:i w:val="false"/>
                <w:color w:val="000000"/>
                <w:sz w:val="18"/>
              </w:rPr>
              <w:t>已连接</w:t>
            </w:r>
          </w:p>
          <w:bookmarkEnd w:id="973"/>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ad87274" w:id="974"/>
          <w:p>
            <w:pPr>
              <w:spacing w:after="50" w:line="360" w:lineRule="auto" w:beforeLines="100"/>
              <w:ind w:left="0"/>
              <w:jc w:val="center"/>
            </w:pPr>
            <w:r>
              <w:rPr>
                <w:rFonts w:ascii="宋体" w:hAnsi="Times New Roman" w:eastAsia="宋体"/>
                <w:b w:val="false"/>
                <w:i w:val="false"/>
                <w:color w:val="000000"/>
                <w:sz w:val="18"/>
              </w:rPr>
              <w:t>√</w:t>
            </w:r>
          </w:p>
          <w:bookmarkEnd w:id="974"/>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da1844d" w:id="975"/>
          <w:p>
            <w:pPr>
              <w:spacing w:after="50" w:line="360" w:lineRule="auto" w:beforeLines="100"/>
              <w:ind w:left="0"/>
              <w:jc w:val="center"/>
            </w:pPr>
            <w:r>
              <w:rPr>
                <w:rFonts w:ascii="宋体" w:hAnsi="Times New Roman" w:eastAsia="宋体"/>
                <w:b w:val="false"/>
                <w:i w:val="false"/>
                <w:color w:val="000000"/>
                <w:sz w:val="18"/>
              </w:rPr>
              <w:t>√</w:t>
            </w:r>
          </w:p>
          <w:bookmarkEnd w:id="97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711b508f" w:id="976"/>
          <w:p>
            <w:pPr>
              <w:spacing w:after="50" w:line="360" w:lineRule="auto" w:beforeLines="100"/>
              <w:ind w:left="0"/>
              <w:jc w:val="center"/>
            </w:pPr>
            <w:r>
              <w:rPr>
                <w:rFonts w:ascii="宋体" w:hAnsi="Times New Roman" w:eastAsia="宋体"/>
                <w:b w:val="false"/>
                <w:i w:val="false"/>
                <w:color w:val="000000"/>
                <w:sz w:val="18"/>
              </w:rPr>
              <w:t>√</w:t>
            </w:r>
          </w:p>
          <w:bookmarkEnd w:id="97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6ad70ac0" w:id="977"/>
          <w:p>
            <w:pPr>
              <w:spacing w:after="50" w:line="360" w:lineRule="auto" w:beforeLines="100"/>
              <w:ind w:left="0"/>
              <w:jc w:val="center"/>
            </w:pPr>
            <w:r>
              <w:rPr>
                <w:rFonts w:ascii="宋体" w:hAnsi="Times New Roman" w:eastAsia="宋体"/>
                <w:b w:val="false"/>
                <w:i w:val="false"/>
                <w:color w:val="000000"/>
                <w:sz w:val="18"/>
              </w:rPr>
              <w:t>叮咚谷雨</w:t>
            </w:r>
          </w:p>
          <w:bookmarkEnd w:id="97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b676324" w:id="978"/>
          <w:p>
            <w:pPr>
              <w:spacing w:after="50" w:line="360" w:lineRule="auto" w:beforeLines="100"/>
              <w:ind w:left="0"/>
              <w:jc w:val="center"/>
            </w:pPr>
            <w:r>
              <w:rPr>
                <w:rFonts w:ascii="宋体" w:hAnsi="Times New Roman" w:eastAsia="宋体"/>
                <w:b w:val="false"/>
                <w:i w:val="false"/>
                <w:color w:val="000000"/>
                <w:sz w:val="18"/>
              </w:rPr>
              <w:t>新增采集</w:t>
            </w:r>
          </w:p>
          <w:bookmarkEnd w:id="97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ceb37c9" w:id="979"/>
          <w:p>
            <w:pPr>
              <w:spacing w:after="50" w:line="360" w:lineRule="auto" w:beforeLines="100"/>
              <w:ind w:left="0"/>
              <w:jc w:val="center"/>
            </w:pPr>
            <w:r>
              <w:rPr>
                <w:rFonts w:ascii="宋体" w:hAnsi="Times New Roman" w:eastAsia="宋体"/>
                <w:b w:val="false"/>
                <w:i w:val="false"/>
                <w:color w:val="000000"/>
                <w:sz w:val="18"/>
              </w:rPr>
              <w:t>M3</w:t>
            </w:r>
          </w:p>
          <w:bookmarkEnd w:id="979"/>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c7c6bde" w:id="980"/>
          <w:p>
            <w:pPr>
              <w:spacing w:after="50" w:line="360" w:lineRule="auto" w:beforeLines="100"/>
              <w:ind w:left="0"/>
              <w:jc w:val="center"/>
            </w:pPr>
            <w:r>
              <w:rPr>
                <w:rFonts w:ascii="宋体" w:hAnsi="Times New Roman" w:eastAsia="宋体"/>
                <w:b w:val="false"/>
                <w:i w:val="false"/>
                <w:color w:val="000000"/>
                <w:sz w:val="18"/>
              </w:rPr>
              <w:t>2</w:t>
            </w:r>
          </w:p>
          <w:bookmarkEnd w:id="98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73cf81b" w:id="981"/>
          <w:p>
            <w:pPr>
              <w:spacing w:after="50" w:line="360" w:lineRule="auto" w:beforeLines="100"/>
              <w:ind w:left="0"/>
              <w:jc w:val="center"/>
            </w:pPr>
            <w:r>
              <w:rPr>
                <w:rFonts w:ascii="宋体" w:hAnsi="Times New Roman" w:eastAsia="宋体"/>
                <w:b w:val="false"/>
                <w:i w:val="false"/>
                <w:color w:val="000000"/>
                <w:sz w:val="18"/>
              </w:rPr>
              <w:t>已连接</w:t>
            </w:r>
          </w:p>
          <w:bookmarkEnd w:id="981"/>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a3569431" w:id="982"/>
          <w:p>
            <w:pPr>
              <w:spacing w:after="50" w:line="360" w:lineRule="auto" w:beforeLines="100"/>
              <w:ind w:left="0"/>
              <w:jc w:val="center"/>
            </w:pPr>
            <w:r>
              <w:rPr>
                <w:rFonts w:ascii="宋体" w:hAnsi="Times New Roman" w:eastAsia="宋体"/>
                <w:b w:val="false"/>
                <w:i w:val="false"/>
                <w:color w:val="000000"/>
                <w:sz w:val="18"/>
              </w:rPr>
              <w:t>√</w:t>
            </w:r>
          </w:p>
          <w:bookmarkEnd w:id="982"/>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982f878" w:id="983"/>
          <w:p>
            <w:pPr>
              <w:spacing w:after="50" w:line="360" w:lineRule="auto" w:beforeLines="100"/>
              <w:ind w:left="0"/>
              <w:jc w:val="center"/>
            </w:pPr>
            <w:r>
              <w:rPr>
                <w:rFonts w:ascii="宋体" w:hAnsi="Times New Roman" w:eastAsia="宋体"/>
                <w:b w:val="false"/>
                <w:i w:val="false"/>
                <w:color w:val="000000"/>
                <w:sz w:val="18"/>
              </w:rPr>
              <w:t>√</w:t>
            </w:r>
          </w:p>
          <w:bookmarkEnd w:id="98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5a552ef9" w:id="984"/>
          <w:p>
            <w:pPr>
              <w:spacing w:after="50" w:line="360" w:lineRule="auto" w:beforeLines="100"/>
              <w:ind w:left="0"/>
              <w:jc w:val="center"/>
            </w:pPr>
            <w:r>
              <w:rPr>
                <w:rFonts w:ascii="宋体" w:hAnsi="Times New Roman" w:eastAsia="宋体"/>
                <w:b w:val="false"/>
                <w:i w:val="false"/>
                <w:color w:val="000000"/>
                <w:sz w:val="18"/>
              </w:rPr>
              <w:t>朴朴</w:t>
            </w:r>
          </w:p>
          <w:bookmarkEnd w:id="98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496ff2c" w:id="985"/>
          <w:p>
            <w:pPr>
              <w:spacing w:after="50" w:line="360" w:lineRule="auto" w:beforeLines="100"/>
              <w:ind w:left="0"/>
              <w:jc w:val="center"/>
            </w:pPr>
            <w:r>
              <w:rPr>
                <w:rFonts w:ascii="宋体" w:hAnsi="Times New Roman" w:eastAsia="宋体"/>
                <w:b w:val="false"/>
                <w:i w:val="false"/>
                <w:color w:val="000000"/>
                <w:sz w:val="18"/>
              </w:rPr>
              <w:t>新增采集</w:t>
            </w:r>
          </w:p>
          <w:bookmarkEnd w:id="98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bf3dcb8" w:id="986"/>
          <w:p>
            <w:pPr>
              <w:spacing w:after="50" w:line="360" w:lineRule="auto" w:beforeLines="100"/>
              <w:ind w:left="0"/>
              <w:jc w:val="center"/>
            </w:pPr>
            <w:r>
              <w:rPr>
                <w:rFonts w:ascii="宋体" w:hAnsi="Times New Roman" w:eastAsia="宋体"/>
                <w:b w:val="false"/>
                <w:i w:val="false"/>
                <w:color w:val="000000"/>
                <w:sz w:val="18"/>
              </w:rPr>
              <w:t>M3</w:t>
            </w:r>
          </w:p>
          <w:bookmarkEnd w:id="98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6c20647" w:id="987"/>
          <w:p>
            <w:pPr>
              <w:spacing w:after="50" w:line="360" w:lineRule="auto" w:beforeLines="100"/>
              <w:ind w:left="0"/>
              <w:jc w:val="center"/>
            </w:pPr>
            <w:r>
              <w:rPr>
                <w:rFonts w:ascii="宋体" w:hAnsi="Times New Roman" w:eastAsia="宋体"/>
                <w:b w:val="false"/>
                <w:i w:val="false"/>
                <w:color w:val="000000"/>
                <w:sz w:val="18"/>
              </w:rPr>
              <w:t>2</w:t>
            </w:r>
          </w:p>
          <w:bookmarkEnd w:id="98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21ab617" w:id="988"/>
          <w:p>
            <w:pPr>
              <w:spacing w:after="50" w:line="360" w:lineRule="auto" w:beforeLines="100"/>
              <w:ind w:left="0"/>
              <w:jc w:val="center"/>
            </w:pPr>
            <w:r>
              <w:rPr>
                <w:rFonts w:ascii="宋体" w:hAnsi="Times New Roman" w:eastAsia="宋体"/>
                <w:b w:val="false"/>
                <w:i w:val="false"/>
                <w:color w:val="000000"/>
                <w:sz w:val="18"/>
              </w:rPr>
              <w:t>已连接</w:t>
            </w:r>
          </w:p>
          <w:bookmarkEnd w:id="98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4f41fee" w:id="989"/>
          <w:p>
            <w:pPr>
              <w:spacing w:after="50" w:line="360" w:lineRule="auto" w:beforeLines="100"/>
              <w:ind w:left="0"/>
              <w:jc w:val="center"/>
            </w:pPr>
            <w:r>
              <w:rPr>
                <w:rFonts w:ascii="宋体" w:hAnsi="Times New Roman" w:eastAsia="宋体"/>
                <w:b w:val="false"/>
                <w:i w:val="false"/>
                <w:color w:val="000000"/>
                <w:sz w:val="18"/>
              </w:rPr>
              <w:t>√</w:t>
            </w:r>
          </w:p>
          <w:bookmarkEnd w:id="98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280ff97" w:id="990"/>
          <w:p>
            <w:pPr>
              <w:spacing w:after="50" w:line="360" w:lineRule="auto" w:beforeLines="100"/>
              <w:ind w:left="0"/>
              <w:jc w:val="center"/>
            </w:pPr>
            <w:r>
              <w:rPr>
                <w:rFonts w:ascii="宋体" w:hAnsi="Times New Roman" w:eastAsia="宋体"/>
                <w:b w:val="false"/>
                <w:i w:val="false"/>
                <w:color w:val="000000"/>
                <w:sz w:val="18"/>
              </w:rPr>
              <w:t>√</w:t>
            </w:r>
          </w:p>
          <w:bookmarkEnd w:id="99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5a18cbe" w:id="991"/>
          <w:p>
            <w:pPr>
              <w:spacing w:after="50" w:line="360" w:lineRule="auto" w:beforeLines="100"/>
              <w:ind w:left="0"/>
              <w:jc w:val="center"/>
            </w:pPr>
            <w:r>
              <w:rPr>
                <w:rFonts w:ascii="宋体" w:hAnsi="Times New Roman" w:eastAsia="宋体"/>
                <w:b w:val="false"/>
                <w:i w:val="false"/>
                <w:color w:val="000000"/>
                <w:sz w:val="18"/>
              </w:rPr>
              <w:t>王品</w:t>
            </w:r>
          </w:p>
          <w:bookmarkEnd w:id="99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c38231c" w:id="992"/>
          <w:p>
            <w:pPr>
              <w:spacing w:after="50" w:line="360" w:lineRule="auto" w:beforeLines="100"/>
              <w:ind w:left="0"/>
              <w:jc w:val="center"/>
            </w:pPr>
            <w:r>
              <w:rPr>
                <w:rFonts w:ascii="宋体" w:hAnsi="Times New Roman" w:eastAsia="宋体"/>
                <w:b w:val="false"/>
                <w:i w:val="false"/>
                <w:color w:val="000000"/>
                <w:sz w:val="18"/>
              </w:rPr>
              <w:t>新增采集</w:t>
            </w:r>
          </w:p>
          <w:bookmarkEnd w:id="99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7cd1fc0" w:id="993"/>
          <w:p>
            <w:pPr>
              <w:spacing w:after="50" w:line="360" w:lineRule="auto" w:beforeLines="100"/>
              <w:ind w:left="0"/>
              <w:jc w:val="center"/>
            </w:pPr>
            <w:r>
              <w:rPr>
                <w:rFonts w:ascii="宋体" w:hAnsi="Times New Roman" w:eastAsia="宋体"/>
                <w:b w:val="false"/>
                <w:i w:val="false"/>
                <w:color w:val="000000"/>
                <w:sz w:val="18"/>
              </w:rPr>
              <w:t>M3</w:t>
            </w:r>
          </w:p>
          <w:bookmarkEnd w:id="99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08dd300" w:id="994"/>
          <w:p>
            <w:pPr>
              <w:spacing w:after="50" w:line="360" w:lineRule="auto" w:beforeLines="100"/>
              <w:ind w:left="0"/>
              <w:jc w:val="center"/>
            </w:pPr>
            <w:r>
              <w:rPr>
                <w:rFonts w:ascii="宋体" w:hAnsi="Times New Roman" w:eastAsia="宋体"/>
                <w:b w:val="false"/>
                <w:i w:val="false"/>
                <w:color w:val="000000"/>
                <w:sz w:val="18"/>
              </w:rPr>
              <w:t>2</w:t>
            </w:r>
          </w:p>
          <w:bookmarkEnd w:id="99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e952428" w:id="995"/>
          <w:p>
            <w:pPr>
              <w:spacing w:after="50" w:line="360" w:lineRule="auto" w:beforeLines="100"/>
              <w:ind w:left="0"/>
              <w:jc w:val="center"/>
            </w:pPr>
            <w:r>
              <w:rPr>
                <w:rFonts w:ascii="宋体" w:hAnsi="Times New Roman" w:eastAsia="宋体"/>
                <w:b w:val="false"/>
                <w:i w:val="false"/>
                <w:color w:val="000000"/>
                <w:sz w:val="18"/>
              </w:rPr>
              <w:t>已连接</w:t>
            </w:r>
          </w:p>
          <w:bookmarkEnd w:id="99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0128b8c" w:id="996"/>
          <w:p>
            <w:pPr>
              <w:spacing w:after="50" w:line="360" w:lineRule="auto" w:beforeLines="100"/>
              <w:ind w:left="0"/>
              <w:jc w:val="center"/>
            </w:pPr>
            <w:r>
              <w:rPr>
                <w:rFonts w:ascii="宋体" w:hAnsi="Times New Roman" w:eastAsia="宋体"/>
                <w:b w:val="false"/>
                <w:i w:val="false"/>
                <w:color w:val="000000"/>
                <w:sz w:val="18"/>
              </w:rPr>
              <w:t>√</w:t>
            </w:r>
          </w:p>
          <w:bookmarkEnd w:id="99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58e6433" w:id="997"/>
          <w:p>
            <w:pPr>
              <w:spacing w:after="50" w:line="360" w:lineRule="auto" w:beforeLines="100"/>
              <w:ind w:left="0"/>
              <w:jc w:val="center"/>
            </w:pPr>
            <w:r>
              <w:rPr>
                <w:rFonts w:ascii="宋体" w:hAnsi="Times New Roman" w:eastAsia="宋体"/>
                <w:b w:val="false"/>
                <w:i w:val="false"/>
                <w:color w:val="000000"/>
                <w:sz w:val="18"/>
              </w:rPr>
              <w:t>√</w:t>
            </w:r>
          </w:p>
          <w:bookmarkEnd w:id="99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e1c2535" w:id="998"/>
          <w:p>
            <w:pPr>
              <w:spacing w:after="50" w:line="360" w:lineRule="auto" w:beforeLines="100"/>
              <w:ind w:left="0"/>
              <w:jc w:val="center"/>
            </w:pPr>
            <w:r>
              <w:rPr>
                <w:rFonts w:ascii="宋体" w:hAnsi="Times New Roman" w:eastAsia="宋体"/>
                <w:b w:val="false"/>
                <w:i w:val="false"/>
                <w:color w:val="000000"/>
                <w:sz w:val="18"/>
              </w:rPr>
              <w:t>海底捞</w:t>
            </w:r>
          </w:p>
          <w:bookmarkEnd w:id="99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637b487" w:id="999"/>
          <w:p>
            <w:pPr>
              <w:spacing w:after="50" w:line="360" w:lineRule="auto" w:beforeLines="100"/>
              <w:ind w:left="0"/>
              <w:jc w:val="center"/>
            </w:pPr>
            <w:r>
              <w:rPr>
                <w:rFonts w:ascii="宋体" w:hAnsi="Times New Roman" w:eastAsia="宋体"/>
                <w:b w:val="false"/>
                <w:i w:val="false"/>
                <w:color w:val="000000"/>
                <w:sz w:val="18"/>
              </w:rPr>
              <w:t>新增采集</w:t>
            </w:r>
          </w:p>
          <w:bookmarkEnd w:id="99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93089a5" w:id="1000"/>
          <w:p>
            <w:pPr>
              <w:spacing w:after="50" w:line="360" w:lineRule="auto" w:beforeLines="100"/>
              <w:ind w:left="0"/>
              <w:jc w:val="center"/>
            </w:pPr>
            <w:r>
              <w:rPr>
                <w:rFonts w:ascii="宋体" w:hAnsi="Times New Roman" w:eastAsia="宋体"/>
                <w:b w:val="false"/>
                <w:i w:val="false"/>
                <w:color w:val="000000"/>
                <w:sz w:val="18"/>
              </w:rPr>
              <w:t>M3</w:t>
            </w:r>
          </w:p>
          <w:bookmarkEnd w:id="1000"/>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d2ffb6d" w:id="1001"/>
          <w:p>
            <w:pPr>
              <w:spacing w:after="50" w:line="360" w:lineRule="auto" w:beforeLines="100"/>
              <w:ind w:left="0"/>
              <w:jc w:val="center"/>
            </w:pPr>
            <w:r>
              <w:rPr>
                <w:rFonts w:ascii="宋体" w:hAnsi="Times New Roman" w:eastAsia="宋体"/>
                <w:b w:val="false"/>
                <w:i w:val="false"/>
                <w:color w:val="000000"/>
                <w:sz w:val="18"/>
              </w:rPr>
              <w:t>1</w:t>
            </w:r>
          </w:p>
          <w:bookmarkEnd w:id="1001"/>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cee1e3d" w:id="1002"/>
          <w:p>
            <w:pPr>
              <w:spacing w:after="50" w:line="360" w:lineRule="auto" w:beforeLines="100"/>
              <w:ind w:left="0"/>
              <w:jc w:val="center"/>
            </w:pPr>
            <w:r>
              <w:rPr>
                <w:rFonts w:ascii="宋体" w:hAnsi="Times New Roman" w:eastAsia="宋体"/>
                <w:b w:val="false"/>
                <w:i w:val="false"/>
                <w:color w:val="000000"/>
                <w:sz w:val="18"/>
              </w:rPr>
              <w:t>已连接</w:t>
            </w:r>
          </w:p>
          <w:bookmarkEnd w:id="1002"/>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1b98f9e" w:id="1003"/>
          <w:p>
            <w:pPr>
              <w:spacing w:after="50" w:line="360" w:lineRule="auto" w:beforeLines="100"/>
              <w:ind w:left="0"/>
              <w:jc w:val="center"/>
            </w:pPr>
            <w:r>
              <w:rPr>
                <w:rFonts w:ascii="宋体" w:hAnsi="Times New Roman" w:eastAsia="宋体"/>
                <w:b w:val="false"/>
                <w:i w:val="false"/>
                <w:color w:val="000000"/>
                <w:sz w:val="18"/>
              </w:rPr>
              <w:t>√</w:t>
            </w:r>
          </w:p>
          <w:bookmarkEnd w:id="1003"/>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ea88f04" w:id="1004"/>
          <w:p>
            <w:pPr>
              <w:spacing w:after="50" w:line="360" w:lineRule="auto" w:beforeLines="100"/>
              <w:ind w:left="0"/>
              <w:jc w:val="center"/>
            </w:pPr>
            <w:r>
              <w:rPr>
                <w:rFonts w:ascii="宋体" w:hAnsi="Times New Roman" w:eastAsia="宋体"/>
                <w:b w:val="false"/>
                <w:i w:val="false"/>
                <w:color w:val="262626"/>
                <w:sz w:val="18"/>
              </w:rPr>
              <w:t>京东七鲜</w:t>
            </w:r>
          </w:p>
          <w:bookmarkEnd w:id="100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e6b7c23" w:id="1005"/>
          <w:p>
            <w:pPr>
              <w:spacing w:after="50" w:line="360" w:lineRule="auto" w:beforeLines="100"/>
              <w:ind w:left="0"/>
              <w:jc w:val="center"/>
            </w:pPr>
            <w:r>
              <w:rPr>
                <w:rFonts w:ascii="宋体" w:hAnsi="Times New Roman" w:eastAsia="宋体"/>
                <w:b w:val="false"/>
                <w:i w:val="false"/>
                <w:color w:val="000000"/>
                <w:sz w:val="18"/>
              </w:rPr>
              <w:t>新增采集</w:t>
            </w:r>
          </w:p>
          <w:bookmarkEnd w:id="100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705de73" w:id="1006"/>
          <w:p>
            <w:pPr>
              <w:spacing w:after="50" w:line="360" w:lineRule="auto" w:beforeLines="100"/>
              <w:ind w:left="0"/>
              <w:jc w:val="center"/>
            </w:pPr>
            <w:r>
              <w:rPr>
                <w:rFonts w:ascii="宋体" w:hAnsi="Times New Roman" w:eastAsia="宋体"/>
                <w:b w:val="false"/>
                <w:i w:val="false"/>
                <w:color w:val="000000"/>
                <w:sz w:val="18"/>
              </w:rPr>
              <w:t>M3</w:t>
            </w:r>
          </w:p>
          <w:bookmarkEnd w:id="100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5ac8fbf" w:id="1007"/>
          <w:p>
            <w:pPr>
              <w:spacing w:after="50" w:line="360" w:lineRule="auto" w:beforeLines="100"/>
              <w:ind w:left="0"/>
              <w:jc w:val="center"/>
            </w:pPr>
            <w:r>
              <w:rPr>
                <w:rFonts w:ascii="宋体" w:hAnsi="Times New Roman" w:eastAsia="宋体"/>
                <w:b w:val="false"/>
                <w:i w:val="false"/>
                <w:color w:val="000000"/>
                <w:sz w:val="18"/>
              </w:rPr>
              <w:t>2</w:t>
            </w:r>
          </w:p>
          <w:bookmarkEnd w:id="100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1832292" w:id="1008"/>
          <w:p>
            <w:pPr>
              <w:spacing w:after="50" w:line="360" w:lineRule="auto" w:beforeLines="100"/>
              <w:ind w:left="0"/>
              <w:jc w:val="center"/>
            </w:pPr>
            <w:r>
              <w:rPr>
                <w:rFonts w:ascii="宋体" w:hAnsi="Times New Roman" w:eastAsia="宋体"/>
                <w:b w:val="false"/>
                <w:i w:val="false"/>
                <w:color w:val="000000"/>
                <w:sz w:val="18"/>
              </w:rPr>
              <w:t>已连接</w:t>
            </w:r>
          </w:p>
          <w:bookmarkEnd w:id="100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79dff31" w:id="1009"/>
          <w:p>
            <w:pPr>
              <w:spacing w:after="50" w:line="360" w:lineRule="auto" w:beforeLines="100"/>
              <w:ind w:left="0"/>
              <w:jc w:val="center"/>
            </w:pPr>
            <w:r>
              <w:rPr>
                <w:rFonts w:ascii="宋体" w:hAnsi="Times New Roman" w:eastAsia="宋体"/>
                <w:b w:val="false"/>
                <w:i w:val="false"/>
                <w:color w:val="000000"/>
                <w:sz w:val="18"/>
              </w:rPr>
              <w:t>√</w:t>
            </w:r>
          </w:p>
          <w:bookmarkEnd w:id="100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cb70c90" w:id="1010"/>
          <w:p>
            <w:pPr>
              <w:spacing w:after="50" w:line="360" w:lineRule="auto" w:beforeLines="100"/>
              <w:ind w:left="0"/>
              <w:jc w:val="center"/>
            </w:pPr>
            <w:r>
              <w:rPr>
                <w:rFonts w:ascii="宋体" w:hAnsi="Times New Roman" w:eastAsia="宋体"/>
                <w:b w:val="false"/>
                <w:i w:val="false"/>
                <w:color w:val="000000"/>
                <w:sz w:val="18"/>
              </w:rPr>
              <w:t>√</w:t>
            </w:r>
          </w:p>
          <w:bookmarkEnd w:id="101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c8a121a" w:id="1011"/>
          <w:p>
            <w:pPr>
              <w:spacing w:after="50" w:line="360" w:lineRule="auto" w:beforeLines="100"/>
              <w:ind w:left="0"/>
              <w:jc w:val="center"/>
            </w:pPr>
            <w:r>
              <w:rPr>
                <w:rFonts w:ascii="宋体" w:hAnsi="Times New Roman" w:eastAsia="宋体"/>
                <w:b w:val="false"/>
                <w:i w:val="false"/>
                <w:color w:val="262626"/>
                <w:sz w:val="18"/>
              </w:rPr>
              <w:t>京东（新兴）</w:t>
            </w:r>
          </w:p>
          <w:bookmarkEnd w:id="101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c6dd9a0" w:id="1012"/>
          <w:p>
            <w:pPr>
              <w:spacing w:after="50" w:line="360" w:lineRule="auto" w:beforeLines="100"/>
              <w:ind w:left="0"/>
              <w:jc w:val="center"/>
            </w:pPr>
            <w:r>
              <w:rPr>
                <w:rFonts w:ascii="宋体" w:hAnsi="Times New Roman" w:eastAsia="宋体"/>
                <w:b w:val="false"/>
                <w:i w:val="false"/>
                <w:color w:val="000000"/>
                <w:sz w:val="18"/>
              </w:rPr>
              <w:t>新增采集</w:t>
            </w:r>
          </w:p>
          <w:bookmarkEnd w:id="101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3f067ce" w:id="1013"/>
          <w:p>
            <w:pPr>
              <w:spacing w:after="50" w:line="360" w:lineRule="auto" w:beforeLines="100"/>
              <w:ind w:left="0"/>
              <w:jc w:val="center"/>
            </w:pPr>
            <w:r>
              <w:rPr>
                <w:rFonts w:ascii="宋体" w:hAnsi="Times New Roman" w:eastAsia="宋体"/>
                <w:b w:val="false"/>
                <w:i w:val="false"/>
                <w:color w:val="000000"/>
                <w:sz w:val="18"/>
              </w:rPr>
              <w:t>M3</w:t>
            </w:r>
          </w:p>
          <w:bookmarkEnd w:id="101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e312ced" w:id="1014"/>
          <w:p>
            <w:pPr>
              <w:spacing w:after="50" w:line="360" w:lineRule="auto" w:beforeLines="100"/>
              <w:ind w:left="0"/>
              <w:jc w:val="center"/>
            </w:pPr>
            <w:r>
              <w:rPr>
                <w:rFonts w:ascii="宋体" w:hAnsi="Times New Roman" w:eastAsia="宋体"/>
                <w:b w:val="false"/>
                <w:i w:val="false"/>
                <w:color w:val="000000"/>
                <w:sz w:val="18"/>
              </w:rPr>
              <w:t>2</w:t>
            </w:r>
          </w:p>
          <w:bookmarkEnd w:id="101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4ca0e8f" w:id="1015"/>
          <w:p>
            <w:pPr>
              <w:spacing w:after="50" w:line="360" w:lineRule="auto" w:beforeLines="100"/>
              <w:ind w:left="0"/>
              <w:jc w:val="center"/>
            </w:pPr>
            <w:r>
              <w:rPr>
                <w:rFonts w:ascii="宋体" w:hAnsi="Times New Roman" w:eastAsia="宋体"/>
                <w:b w:val="false"/>
                <w:i w:val="false"/>
                <w:color w:val="000000"/>
                <w:sz w:val="18"/>
              </w:rPr>
              <w:t>已连接</w:t>
            </w:r>
          </w:p>
          <w:bookmarkEnd w:id="101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046a98e" w:id="1016"/>
          <w:p>
            <w:pPr>
              <w:spacing w:after="50" w:line="360" w:lineRule="auto" w:beforeLines="100"/>
              <w:ind w:left="0"/>
              <w:jc w:val="center"/>
            </w:pPr>
            <w:r>
              <w:rPr>
                <w:rFonts w:ascii="宋体" w:hAnsi="Times New Roman" w:eastAsia="宋体"/>
                <w:b w:val="false"/>
                <w:i w:val="false"/>
                <w:color w:val="000000"/>
                <w:sz w:val="18"/>
              </w:rPr>
              <w:t>√</w:t>
            </w:r>
          </w:p>
          <w:bookmarkEnd w:id="101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37f1bca" w:id="1017"/>
          <w:p>
            <w:pPr>
              <w:spacing w:after="50" w:line="360" w:lineRule="auto" w:beforeLines="100"/>
              <w:ind w:left="0"/>
              <w:jc w:val="center"/>
            </w:pPr>
            <w:r>
              <w:rPr>
                <w:rFonts w:ascii="宋体" w:hAnsi="Times New Roman" w:eastAsia="宋体"/>
                <w:b w:val="false"/>
                <w:i w:val="false"/>
                <w:color w:val="000000"/>
                <w:sz w:val="18"/>
              </w:rPr>
              <w:t>√</w:t>
            </w:r>
          </w:p>
          <w:bookmarkEnd w:id="101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deeec3e" w:id="1018"/>
          <w:p>
            <w:pPr>
              <w:spacing w:after="50" w:line="360" w:lineRule="auto" w:beforeLines="100"/>
              <w:ind w:left="0"/>
              <w:jc w:val="center"/>
            </w:pPr>
            <w:r>
              <w:rPr>
                <w:rFonts w:ascii="宋体" w:hAnsi="Times New Roman" w:eastAsia="宋体"/>
                <w:b w:val="false"/>
                <w:i w:val="false"/>
                <w:strike/>
                <w:color w:val="000000"/>
                <w:sz w:val="18"/>
              </w:rPr>
              <w:t>家乐福</w:t>
            </w:r>
          </w:p>
          <w:bookmarkEnd w:id="101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f865fb9" w:id="1019"/>
          <w:p>
            <w:pPr>
              <w:spacing w:after="50" w:line="360" w:lineRule="auto" w:beforeLines="100"/>
              <w:ind w:left="0"/>
              <w:jc w:val="center"/>
            </w:pPr>
            <w:r>
              <w:rPr>
                <w:rFonts w:ascii="宋体" w:hAnsi="Times New Roman" w:eastAsia="宋体"/>
                <w:b w:val="false"/>
                <w:i w:val="false"/>
                <w:strike/>
                <w:color w:val="000000"/>
                <w:sz w:val="18"/>
              </w:rPr>
              <w:t>存量KA</w:t>
            </w:r>
          </w:p>
          <w:bookmarkEnd w:id="101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3f45a23" w:id="1020"/>
          <w:p>
            <w:pPr>
              <w:spacing w:after="50" w:line="360" w:lineRule="auto" w:beforeLines="100"/>
              <w:ind w:left="0"/>
              <w:jc w:val="center"/>
            </w:pPr>
            <w:r>
              <w:rPr>
                <w:rFonts w:ascii="宋体" w:hAnsi="Times New Roman" w:eastAsia="宋体"/>
                <w:b w:val="false"/>
                <w:i w:val="false"/>
                <w:strike/>
                <w:color w:val="000000"/>
                <w:sz w:val="18"/>
              </w:rPr>
              <w:t>M3</w:t>
            </w:r>
          </w:p>
          <w:bookmarkEnd w:id="1020"/>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7b5fb05" w:id="1021"/>
          <w:p>
            <w:pPr>
              <w:spacing w:after="50" w:line="360" w:lineRule="auto" w:beforeLines="100"/>
              <w:ind w:left="0"/>
              <w:jc w:val="center"/>
            </w:pPr>
            <w:r>
              <w:rPr>
                <w:rFonts w:ascii="宋体" w:hAnsi="Times New Roman" w:eastAsia="宋体"/>
                <w:b w:val="false"/>
                <w:i w:val="false"/>
                <w:strike/>
                <w:color w:val="000000"/>
                <w:sz w:val="18"/>
              </w:rPr>
              <w:t>2</w:t>
            </w:r>
          </w:p>
          <w:bookmarkEnd w:id="1021"/>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13ddd7a" w:id="1022"/>
          <w:p>
            <w:pPr>
              <w:spacing w:after="50" w:line="360" w:lineRule="auto" w:beforeLines="100"/>
              <w:ind w:left="0"/>
              <w:jc w:val="center"/>
            </w:pPr>
            <w:r>
              <w:rPr>
                <w:rFonts w:ascii="宋体" w:hAnsi="Times New Roman" w:eastAsia="宋体"/>
                <w:b w:val="false"/>
                <w:i w:val="false"/>
                <w:strike/>
                <w:color w:val="000000"/>
                <w:sz w:val="18"/>
              </w:rPr>
              <w:t>未连接</w:t>
            </w:r>
          </w:p>
          <w:bookmarkEnd w:id="102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5f114e8" w:id="1023"/>
          <w:p>
            <w:pPr>
              <w:spacing w:after="50" w:line="360" w:lineRule="auto" w:beforeLines="100"/>
              <w:ind w:left="0"/>
              <w:jc w:val="center"/>
            </w:pPr>
            <w:r>
              <w:rPr>
                <w:rFonts w:ascii="宋体" w:hAnsi="Times New Roman" w:eastAsia="宋体"/>
                <w:b w:val="false"/>
                <w:i w:val="false"/>
                <w:strike/>
                <w:color w:val="000000"/>
                <w:sz w:val="18"/>
              </w:rPr>
              <w:t>√</w:t>
            </w:r>
          </w:p>
          <w:bookmarkEnd w:id="1023"/>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d4442b9" w:id="1024"/>
          <w:p>
            <w:pPr>
              <w:spacing w:after="50" w:line="360" w:lineRule="auto" w:beforeLines="100"/>
              <w:ind w:left="0"/>
              <w:jc w:val="center"/>
            </w:pPr>
            <w:r>
              <w:rPr>
                <w:rFonts w:ascii="宋体" w:hAnsi="Times New Roman" w:eastAsia="宋体"/>
                <w:b w:val="false"/>
                <w:i w:val="false"/>
                <w:strike/>
                <w:color w:val="000000"/>
                <w:sz w:val="18"/>
              </w:rPr>
              <w:t>√</w:t>
            </w:r>
          </w:p>
          <w:bookmarkEnd w:id="102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8ed8400" w:id="1025"/>
          <w:p>
            <w:pPr>
              <w:spacing w:after="50" w:line="360" w:lineRule="auto" w:beforeLines="100"/>
              <w:ind w:left="0"/>
              <w:jc w:val="center"/>
            </w:pPr>
            <w:r>
              <w:rPr>
                <w:rFonts w:ascii="宋体" w:hAnsi="Times New Roman" w:eastAsia="宋体"/>
                <w:b w:val="false"/>
                <w:i w:val="false"/>
                <w:strike/>
                <w:color w:val="000000"/>
                <w:sz w:val="18"/>
              </w:rPr>
              <w:t>√</w:t>
            </w:r>
          </w:p>
          <w:bookmarkEnd w:id="102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de2819a" w:id="1026"/>
          <w:p>
            <w:pPr>
              <w:spacing w:after="50" w:line="360" w:lineRule="auto" w:beforeLines="100"/>
              <w:ind w:left="0"/>
              <w:jc w:val="center"/>
            </w:pPr>
            <w:r>
              <w:rPr>
                <w:rFonts w:ascii="宋体" w:hAnsi="Times New Roman" w:eastAsia="宋体"/>
                <w:b w:val="false"/>
                <w:i w:val="false"/>
                <w:strike/>
                <w:color w:val="000000"/>
                <w:sz w:val="18"/>
              </w:rPr>
              <w:t>√</w:t>
            </w:r>
          </w:p>
          <w:bookmarkEnd w:id="102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3e0639" w:id="1027"/>
          <w:p>
            <w:pPr>
              <w:spacing w:after="50" w:line="360" w:lineRule="auto" w:beforeLines="100"/>
              <w:ind w:left="0"/>
              <w:jc w:val="center"/>
            </w:pPr>
            <w:r>
              <w:rPr>
                <w:rFonts w:ascii="宋体" w:hAnsi="Times New Roman" w:eastAsia="宋体"/>
                <w:b w:val="false"/>
                <w:i w:val="false"/>
                <w:strike/>
                <w:color w:val="000000"/>
                <w:sz w:val="18"/>
              </w:rPr>
              <w:t>√</w:t>
            </w:r>
          </w:p>
          <w:bookmarkEnd w:id="102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b7e14ec" w:id="1028"/>
          <w:p>
            <w:pPr>
              <w:spacing w:after="50" w:line="360" w:lineRule="auto" w:beforeLines="100"/>
              <w:ind w:left="0"/>
              <w:jc w:val="center"/>
            </w:pPr>
            <w:r>
              <w:rPr>
                <w:rFonts w:ascii="宋体" w:hAnsi="Times New Roman" w:eastAsia="宋体"/>
                <w:b w:val="false"/>
                <w:i w:val="false"/>
                <w:strike/>
                <w:color w:val="000000"/>
                <w:sz w:val="18"/>
              </w:rPr>
              <w:t>√</w:t>
            </w:r>
          </w:p>
          <w:bookmarkEnd w:id="1028"/>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2cd1630" w:id="1029"/>
          <w:p>
            <w:pPr>
              <w:spacing w:after="50" w:line="360" w:lineRule="auto" w:beforeLines="100"/>
              <w:ind w:left="0"/>
              <w:jc w:val="center"/>
            </w:pPr>
            <w:r>
              <w:rPr>
                <w:rFonts w:ascii="宋体" w:hAnsi="Times New Roman" w:eastAsia="宋体"/>
                <w:b w:val="false"/>
                <w:i w:val="false"/>
                <w:color w:val="000000"/>
                <w:sz w:val="18"/>
              </w:rPr>
              <w:t>大统华</w:t>
            </w:r>
          </w:p>
          <w:bookmarkEnd w:id="102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0ed2564" w:id="1030"/>
          <w:p>
            <w:pPr>
              <w:spacing w:after="50" w:line="360" w:lineRule="auto" w:beforeLines="100"/>
              <w:ind w:left="0"/>
              <w:jc w:val="center"/>
            </w:pPr>
            <w:r>
              <w:rPr>
                <w:rFonts w:ascii="宋体" w:hAnsi="Times New Roman" w:eastAsia="宋体"/>
                <w:b w:val="false"/>
                <w:i w:val="false"/>
                <w:color w:val="000000"/>
                <w:sz w:val="18"/>
              </w:rPr>
              <w:t>新增采集</w:t>
            </w:r>
          </w:p>
          <w:bookmarkEnd w:id="103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87c8032" w:id="1031"/>
          <w:p>
            <w:pPr>
              <w:spacing w:after="50" w:line="360" w:lineRule="auto" w:beforeLines="100"/>
              <w:ind w:left="0"/>
              <w:jc w:val="center"/>
            </w:pPr>
            <w:r>
              <w:rPr>
                <w:rFonts w:ascii="宋体" w:hAnsi="Times New Roman" w:eastAsia="宋体"/>
                <w:b w:val="false"/>
                <w:i w:val="false"/>
                <w:color w:val="000000"/>
                <w:sz w:val="18"/>
              </w:rPr>
              <w:t>M3</w:t>
            </w:r>
          </w:p>
          <w:bookmarkEnd w:id="103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57f1d4" w:id="1032"/>
          <w:p>
            <w:pPr>
              <w:spacing w:after="50" w:line="360" w:lineRule="auto" w:beforeLines="100"/>
              <w:ind w:left="0"/>
              <w:jc w:val="center"/>
            </w:pPr>
            <w:r>
              <w:rPr>
                <w:rFonts w:ascii="宋体" w:hAnsi="Times New Roman" w:eastAsia="宋体"/>
                <w:b w:val="false"/>
                <w:i w:val="false"/>
                <w:color w:val="000000"/>
                <w:sz w:val="18"/>
              </w:rPr>
              <w:t>6</w:t>
            </w:r>
          </w:p>
          <w:bookmarkEnd w:id="103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24ffdcb" w:id="1033"/>
          <w:p>
            <w:pPr>
              <w:spacing w:after="50" w:line="360" w:lineRule="auto" w:beforeLines="100"/>
              <w:ind w:left="0"/>
              <w:jc w:val="center"/>
            </w:pPr>
            <w:r>
              <w:rPr>
                <w:rFonts w:ascii="宋体" w:hAnsi="Times New Roman" w:eastAsia="宋体"/>
                <w:b w:val="false"/>
                <w:i w:val="false"/>
                <w:color w:val="000000"/>
                <w:sz w:val="18"/>
              </w:rPr>
              <w:t>已连接</w:t>
            </w:r>
          </w:p>
          <w:bookmarkEnd w:id="103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2a1c6ca" w:id="1034"/>
          <w:p>
            <w:pPr>
              <w:spacing w:after="50" w:line="360" w:lineRule="auto" w:beforeLines="100"/>
              <w:ind w:left="0"/>
              <w:jc w:val="center"/>
            </w:pPr>
            <w:r>
              <w:rPr>
                <w:rFonts w:ascii="宋体" w:hAnsi="Times New Roman" w:eastAsia="宋体"/>
                <w:b w:val="false"/>
                <w:i w:val="false"/>
                <w:color w:val="000000"/>
                <w:sz w:val="18"/>
              </w:rPr>
              <w:t>√</w:t>
            </w:r>
          </w:p>
          <w:bookmarkEnd w:id="1034"/>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aafa0d4" w:id="1035"/>
          <w:p>
            <w:pPr>
              <w:spacing w:after="50" w:line="360" w:lineRule="auto" w:beforeLines="100"/>
              <w:ind w:left="0"/>
              <w:jc w:val="center"/>
            </w:pPr>
            <w:r>
              <w:rPr>
                <w:rFonts w:ascii="宋体" w:hAnsi="Times New Roman" w:eastAsia="宋体"/>
                <w:b w:val="false"/>
                <w:i w:val="false"/>
                <w:color w:val="000000"/>
                <w:sz w:val="18"/>
              </w:rPr>
              <w:t>√</w:t>
            </w:r>
          </w:p>
          <w:bookmarkEnd w:id="103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bbfb3eef" w:id="1036"/>
          <w:p>
            <w:pPr>
              <w:spacing w:after="50" w:line="360" w:lineRule="auto" w:beforeLines="100"/>
              <w:ind w:left="0"/>
              <w:jc w:val="center"/>
            </w:pPr>
            <w:r>
              <w:rPr>
                <w:rFonts w:ascii="宋体" w:hAnsi="Times New Roman" w:eastAsia="宋体"/>
                <w:b w:val="false"/>
                <w:i w:val="false"/>
                <w:color w:val="000000"/>
                <w:sz w:val="18"/>
              </w:rPr>
              <w:t>√</w:t>
            </w:r>
          </w:p>
          <w:bookmarkEnd w:id="103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7f90569" w:id="1037"/>
          <w:p>
            <w:pPr>
              <w:spacing w:after="50" w:line="360" w:lineRule="auto" w:beforeLines="100"/>
              <w:ind w:left="0"/>
              <w:jc w:val="center"/>
            </w:pPr>
            <w:r>
              <w:rPr>
                <w:rFonts w:ascii="宋体" w:hAnsi="Times New Roman" w:eastAsia="宋体"/>
                <w:b w:val="false"/>
                <w:i w:val="false"/>
                <w:color w:val="000000"/>
                <w:sz w:val="18"/>
              </w:rPr>
              <w:t>√</w:t>
            </w:r>
          </w:p>
          <w:bookmarkEnd w:id="103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298f79e" w:id="1038"/>
          <w:p>
            <w:pPr>
              <w:spacing w:after="50" w:line="360" w:lineRule="auto" w:beforeLines="100"/>
              <w:ind w:left="0"/>
              <w:jc w:val="center"/>
            </w:pPr>
            <w:r>
              <w:rPr>
                <w:rFonts w:ascii="宋体" w:hAnsi="Times New Roman" w:eastAsia="宋体"/>
                <w:b w:val="false"/>
                <w:i w:val="false"/>
                <w:color w:val="000000"/>
                <w:sz w:val="18"/>
              </w:rPr>
              <w:t>√</w:t>
            </w:r>
          </w:p>
          <w:bookmarkEnd w:id="103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b15078c" w:id="1039"/>
          <w:p>
            <w:pPr>
              <w:spacing w:after="50" w:line="360" w:lineRule="auto" w:beforeLines="100"/>
              <w:ind w:left="0"/>
              <w:jc w:val="center"/>
            </w:pPr>
            <w:r>
              <w:rPr>
                <w:rFonts w:ascii="宋体" w:hAnsi="Times New Roman" w:eastAsia="宋体"/>
                <w:b w:val="false"/>
                <w:i w:val="false"/>
                <w:color w:val="000000"/>
                <w:sz w:val="18"/>
              </w:rPr>
              <w:t>√</w:t>
            </w:r>
          </w:p>
          <w:bookmarkEnd w:id="1039"/>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d7ee6865" w:id="1040"/>
          <w:p>
            <w:pPr>
              <w:spacing w:after="50" w:line="360" w:lineRule="auto" w:beforeLines="100"/>
              <w:ind w:left="0"/>
              <w:jc w:val="center"/>
            </w:pPr>
            <w:r>
              <w:rPr>
                <w:rFonts w:ascii="宋体" w:hAnsi="Times New Roman" w:eastAsia="宋体"/>
                <w:b w:val="false"/>
                <w:i w:val="false"/>
                <w:color w:val="000000"/>
                <w:sz w:val="18"/>
              </w:rPr>
              <w:t>百福乐量贩</w:t>
            </w:r>
          </w:p>
          <w:bookmarkEnd w:id="104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8b5dca5" w:id="1041"/>
          <w:p>
            <w:pPr>
              <w:spacing w:after="50" w:line="360" w:lineRule="auto" w:beforeLines="100"/>
              <w:ind w:left="0"/>
              <w:jc w:val="center"/>
            </w:pPr>
            <w:r>
              <w:rPr>
                <w:rFonts w:ascii="宋体" w:hAnsi="Times New Roman" w:eastAsia="宋体"/>
                <w:b w:val="false"/>
                <w:i w:val="false"/>
                <w:color w:val="000000"/>
                <w:sz w:val="18"/>
              </w:rPr>
              <w:t>新增采集</w:t>
            </w:r>
          </w:p>
          <w:bookmarkEnd w:id="104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4ebc659" w:id="1042"/>
          <w:p>
            <w:pPr>
              <w:spacing w:after="50" w:line="360" w:lineRule="auto" w:beforeLines="100"/>
              <w:ind w:left="0"/>
              <w:jc w:val="center"/>
            </w:pPr>
            <w:r>
              <w:rPr>
                <w:rFonts w:ascii="宋体" w:hAnsi="Times New Roman" w:eastAsia="宋体"/>
                <w:b w:val="false"/>
                <w:i w:val="false"/>
                <w:color w:val="000000"/>
                <w:sz w:val="18"/>
              </w:rPr>
              <w:t>M3</w:t>
            </w:r>
          </w:p>
          <w:bookmarkEnd w:id="104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3ac2c05" w:id="1043"/>
          <w:p>
            <w:pPr>
              <w:spacing w:after="50" w:line="360" w:lineRule="auto" w:beforeLines="100"/>
              <w:ind w:left="0"/>
              <w:jc w:val="center"/>
            </w:pPr>
            <w:r>
              <w:rPr>
                <w:rFonts w:ascii="宋体" w:hAnsi="Times New Roman" w:eastAsia="宋体"/>
                <w:b w:val="false"/>
                <w:i w:val="false"/>
                <w:color w:val="000000"/>
                <w:sz w:val="18"/>
              </w:rPr>
              <w:t>0</w:t>
            </w:r>
          </w:p>
          <w:bookmarkEnd w:id="104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21e7de3" w:id="1044"/>
          <w:p>
            <w:pPr>
              <w:spacing w:after="50" w:line="360" w:lineRule="auto" w:beforeLines="100"/>
              <w:ind w:left="0"/>
              <w:jc w:val="center"/>
            </w:pPr>
            <w:r>
              <w:rPr>
                <w:rFonts w:ascii="宋体" w:hAnsi="Times New Roman" w:eastAsia="宋体"/>
                <w:b w:val="false"/>
                <w:i w:val="false"/>
                <w:color w:val="000000"/>
                <w:sz w:val="18"/>
              </w:rPr>
              <w:t>未连接</w:t>
            </w:r>
          </w:p>
          <w:bookmarkEnd w:id="104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d4cca1c" w:id="1045"/>
          <w:p>
            <w:pPr>
              <w:spacing w:after="50" w:line="360" w:lineRule="auto" w:beforeLines="100"/>
              <w:ind w:left="0"/>
              <w:jc w:val="center"/>
            </w:pPr>
            <w:r>
              <w:rPr>
                <w:rFonts w:ascii="宋体" w:hAnsi="Times New Roman" w:eastAsia="宋体"/>
                <w:b w:val="false"/>
                <w:i w:val="false"/>
                <w:color w:val="000000"/>
                <w:sz w:val="18"/>
              </w:rPr>
              <w:t>成都百伦</w:t>
            </w:r>
          </w:p>
          <w:bookmarkEnd w:id="104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0e29bbd" w:id="1046"/>
          <w:p>
            <w:pPr>
              <w:spacing w:after="50" w:line="360" w:lineRule="auto" w:beforeLines="100"/>
              <w:ind w:left="0"/>
              <w:jc w:val="center"/>
            </w:pPr>
            <w:r>
              <w:rPr>
                <w:rFonts w:ascii="宋体" w:hAnsi="Times New Roman" w:eastAsia="宋体"/>
                <w:b w:val="false"/>
                <w:i w:val="false"/>
                <w:color w:val="000000"/>
                <w:sz w:val="18"/>
              </w:rPr>
              <w:t>新增采集</w:t>
            </w:r>
          </w:p>
          <w:bookmarkEnd w:id="104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fbc9ef9" w:id="1047"/>
          <w:p>
            <w:pPr>
              <w:spacing w:after="50" w:line="360" w:lineRule="auto" w:beforeLines="100"/>
              <w:ind w:left="0"/>
              <w:jc w:val="center"/>
            </w:pPr>
            <w:r>
              <w:rPr>
                <w:rFonts w:ascii="宋体" w:hAnsi="Times New Roman" w:eastAsia="宋体"/>
                <w:b w:val="false"/>
                <w:i w:val="false"/>
                <w:color w:val="000000"/>
                <w:sz w:val="18"/>
              </w:rPr>
              <w:t>M3</w:t>
            </w:r>
          </w:p>
          <w:bookmarkEnd w:id="104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f92f421" w:id="1048"/>
          <w:p>
            <w:pPr>
              <w:spacing w:after="50" w:line="360" w:lineRule="auto" w:beforeLines="100"/>
              <w:ind w:left="0"/>
              <w:jc w:val="center"/>
            </w:pPr>
            <w:r>
              <w:rPr>
                <w:rFonts w:ascii="宋体" w:hAnsi="Times New Roman" w:eastAsia="宋体"/>
                <w:b w:val="false"/>
                <w:i w:val="false"/>
                <w:color w:val="000000"/>
                <w:sz w:val="18"/>
              </w:rPr>
              <w:t>0</w:t>
            </w:r>
          </w:p>
          <w:bookmarkEnd w:id="104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481ff54" w:id="1049"/>
          <w:p>
            <w:pPr>
              <w:spacing w:after="50" w:line="360" w:lineRule="auto" w:beforeLines="100"/>
              <w:ind w:left="0"/>
              <w:jc w:val="center"/>
            </w:pPr>
            <w:r>
              <w:rPr>
                <w:rFonts w:ascii="宋体" w:hAnsi="Times New Roman" w:eastAsia="宋体"/>
                <w:b w:val="false"/>
                <w:i w:val="false"/>
                <w:color w:val="000000"/>
                <w:sz w:val="18"/>
              </w:rPr>
              <w:t>未连接</w:t>
            </w:r>
          </w:p>
          <w:bookmarkEnd w:id="104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9ddc665" w:id="1050"/>
          <w:p>
            <w:pPr>
              <w:spacing w:after="50" w:line="360" w:lineRule="auto" w:beforeLines="100"/>
              <w:ind w:left="0"/>
              <w:jc w:val="center"/>
            </w:pPr>
            <w:r>
              <w:rPr>
                <w:rFonts w:ascii="宋体" w:hAnsi="Times New Roman" w:eastAsia="宋体"/>
                <w:b w:val="false"/>
                <w:i w:val="false"/>
                <w:color w:val="000000"/>
                <w:sz w:val="18"/>
              </w:rPr>
              <w:t>合力购物</w:t>
            </w:r>
          </w:p>
          <w:bookmarkEnd w:id="105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88afe4a" w:id="1051"/>
          <w:p>
            <w:pPr>
              <w:spacing w:after="50" w:line="360" w:lineRule="auto" w:beforeLines="100"/>
              <w:ind w:left="0"/>
              <w:jc w:val="center"/>
            </w:pPr>
            <w:r>
              <w:rPr>
                <w:rFonts w:ascii="宋体" w:hAnsi="Times New Roman" w:eastAsia="宋体"/>
                <w:b w:val="false"/>
                <w:i w:val="false"/>
                <w:color w:val="000000"/>
                <w:sz w:val="18"/>
              </w:rPr>
              <w:t>新增采集</w:t>
            </w:r>
          </w:p>
          <w:bookmarkEnd w:id="105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17e62dc" w:id="1052"/>
          <w:p>
            <w:pPr>
              <w:spacing w:after="50" w:line="360" w:lineRule="auto" w:beforeLines="100"/>
              <w:ind w:left="0"/>
              <w:jc w:val="center"/>
            </w:pPr>
            <w:r>
              <w:rPr>
                <w:rFonts w:ascii="宋体" w:hAnsi="Times New Roman" w:eastAsia="宋体"/>
                <w:b w:val="false"/>
                <w:i w:val="false"/>
                <w:color w:val="000000"/>
                <w:sz w:val="18"/>
              </w:rPr>
              <w:t>M3</w:t>
            </w:r>
          </w:p>
          <w:bookmarkEnd w:id="105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cdf0c3b" w:id="1053"/>
          <w:p>
            <w:pPr>
              <w:spacing w:after="50" w:line="360" w:lineRule="auto" w:beforeLines="100"/>
              <w:ind w:left="0"/>
              <w:jc w:val="center"/>
            </w:pPr>
            <w:r>
              <w:rPr>
                <w:rFonts w:ascii="宋体" w:hAnsi="Times New Roman" w:eastAsia="宋体"/>
                <w:b w:val="false"/>
                <w:i w:val="false"/>
                <w:color w:val="000000"/>
                <w:sz w:val="18"/>
              </w:rPr>
              <w:t>0</w:t>
            </w:r>
          </w:p>
          <w:bookmarkEnd w:id="105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bdacbb9" w:id="1054"/>
          <w:p>
            <w:pPr>
              <w:spacing w:after="50" w:line="360" w:lineRule="auto" w:beforeLines="100"/>
              <w:ind w:left="0"/>
              <w:jc w:val="center"/>
            </w:pPr>
            <w:r>
              <w:rPr>
                <w:rFonts w:ascii="宋体" w:hAnsi="Times New Roman" w:eastAsia="宋体"/>
                <w:b w:val="false"/>
                <w:i w:val="false"/>
                <w:color w:val="000000"/>
                <w:sz w:val="18"/>
              </w:rPr>
              <w:t>未连接</w:t>
            </w:r>
          </w:p>
          <w:bookmarkEnd w:id="105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3e6a7403" w:id="1055"/>
          <w:p>
            <w:pPr>
              <w:spacing w:after="50" w:line="360" w:lineRule="auto" w:beforeLines="100"/>
              <w:ind w:left="0"/>
              <w:jc w:val="center"/>
            </w:pPr>
            <w:r>
              <w:rPr>
                <w:rFonts w:ascii="宋体" w:hAnsi="Times New Roman" w:eastAsia="宋体"/>
                <w:b w:val="false"/>
                <w:i w:val="false"/>
                <w:color w:val="000000"/>
                <w:sz w:val="18"/>
              </w:rPr>
              <w:t>佳乐家</w:t>
            </w:r>
          </w:p>
          <w:bookmarkEnd w:id="105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62c1a3a" w:id="1056"/>
          <w:p>
            <w:pPr>
              <w:spacing w:after="50" w:line="360" w:lineRule="auto" w:beforeLines="100"/>
              <w:ind w:left="0"/>
              <w:jc w:val="center"/>
            </w:pPr>
            <w:r>
              <w:rPr>
                <w:rFonts w:ascii="宋体" w:hAnsi="Times New Roman" w:eastAsia="宋体"/>
                <w:b w:val="false"/>
                <w:i w:val="false"/>
                <w:color w:val="000000"/>
                <w:sz w:val="18"/>
              </w:rPr>
              <w:t>新增采集</w:t>
            </w:r>
          </w:p>
          <w:bookmarkEnd w:id="105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078424a" w:id="1057"/>
          <w:p>
            <w:pPr>
              <w:spacing w:after="50" w:line="360" w:lineRule="auto" w:beforeLines="100"/>
              <w:ind w:left="0"/>
              <w:jc w:val="center"/>
            </w:pPr>
            <w:r>
              <w:rPr>
                <w:rFonts w:ascii="宋体" w:hAnsi="Times New Roman" w:eastAsia="宋体"/>
                <w:b w:val="false"/>
                <w:i w:val="false"/>
                <w:color w:val="000000"/>
                <w:sz w:val="18"/>
              </w:rPr>
              <w:t>M3</w:t>
            </w:r>
          </w:p>
          <w:bookmarkEnd w:id="105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95b944f" w:id="1058"/>
          <w:p>
            <w:pPr>
              <w:spacing w:after="50" w:line="360" w:lineRule="auto" w:beforeLines="100"/>
              <w:ind w:left="0"/>
              <w:jc w:val="center"/>
            </w:pPr>
            <w:r>
              <w:rPr>
                <w:rFonts w:ascii="宋体" w:hAnsi="Times New Roman" w:eastAsia="宋体"/>
                <w:b w:val="false"/>
                <w:i w:val="false"/>
                <w:color w:val="000000"/>
                <w:sz w:val="18"/>
              </w:rPr>
              <w:t>5</w:t>
            </w:r>
          </w:p>
          <w:bookmarkEnd w:id="105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cb44067" w:id="1059"/>
          <w:p>
            <w:pPr>
              <w:spacing w:after="50" w:line="360" w:lineRule="auto" w:beforeLines="100"/>
              <w:ind w:left="0"/>
              <w:jc w:val="center"/>
            </w:pPr>
            <w:r>
              <w:rPr>
                <w:rFonts w:ascii="宋体" w:hAnsi="Times New Roman" w:eastAsia="宋体"/>
                <w:b w:val="false"/>
                <w:i w:val="false"/>
                <w:color w:val="000000"/>
                <w:sz w:val="18"/>
              </w:rPr>
              <w:t>未连接</w:t>
            </w:r>
          </w:p>
          <w:bookmarkEnd w:id="105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a181194" w:id="1060"/>
          <w:p>
            <w:pPr>
              <w:spacing w:after="50" w:line="360" w:lineRule="auto" w:beforeLines="100"/>
              <w:ind w:left="0"/>
              <w:jc w:val="center"/>
            </w:pPr>
            <w:r>
              <w:rPr>
                <w:rFonts w:ascii="宋体" w:hAnsi="Times New Roman" w:eastAsia="宋体"/>
                <w:b w:val="false"/>
                <w:i w:val="false"/>
                <w:color w:val="000000"/>
                <w:sz w:val="18"/>
              </w:rPr>
              <w:t>√</w:t>
            </w:r>
          </w:p>
          <w:bookmarkEnd w:id="1060"/>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3e0a76f" w:id="1061"/>
          <w:p>
            <w:pPr>
              <w:spacing w:after="50" w:line="360" w:lineRule="auto" w:beforeLines="100"/>
              <w:ind w:left="0"/>
              <w:jc w:val="center"/>
            </w:pPr>
            <w:r>
              <w:rPr>
                <w:rFonts w:ascii="宋体" w:hAnsi="Times New Roman" w:eastAsia="宋体"/>
                <w:b w:val="false"/>
                <w:i w:val="false"/>
                <w:color w:val="000000"/>
                <w:sz w:val="18"/>
              </w:rPr>
              <w:t>√</w:t>
            </w:r>
          </w:p>
          <w:bookmarkEnd w:id="106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6429e4d" w:id="1062"/>
          <w:p>
            <w:pPr>
              <w:spacing w:after="50" w:line="360" w:lineRule="auto" w:beforeLines="100"/>
              <w:ind w:left="0"/>
              <w:jc w:val="center"/>
            </w:pPr>
            <w:r>
              <w:rPr>
                <w:rFonts w:ascii="宋体" w:hAnsi="Times New Roman" w:eastAsia="宋体"/>
                <w:b w:val="false"/>
                <w:i w:val="false"/>
                <w:color w:val="000000"/>
                <w:sz w:val="18"/>
              </w:rPr>
              <w:t>√</w:t>
            </w:r>
          </w:p>
          <w:bookmarkEnd w:id="106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6e7b77b" w:id="1063"/>
          <w:p>
            <w:pPr>
              <w:spacing w:after="50" w:line="360" w:lineRule="auto" w:beforeLines="100"/>
              <w:ind w:left="0"/>
              <w:jc w:val="center"/>
            </w:pPr>
            <w:r>
              <w:rPr>
                <w:rFonts w:ascii="宋体" w:hAnsi="Times New Roman" w:eastAsia="宋体"/>
                <w:b w:val="false"/>
                <w:i w:val="false"/>
                <w:color w:val="000000"/>
                <w:sz w:val="18"/>
              </w:rPr>
              <w:t>√</w:t>
            </w:r>
          </w:p>
          <w:bookmarkEnd w:id="106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1f8e1e9" w:id="1064"/>
          <w:p>
            <w:pPr>
              <w:spacing w:after="50" w:line="360" w:lineRule="auto" w:beforeLines="100"/>
              <w:ind w:left="0"/>
              <w:jc w:val="center"/>
            </w:pPr>
            <w:r>
              <w:rPr>
                <w:rFonts w:ascii="宋体" w:hAnsi="Times New Roman" w:eastAsia="宋体"/>
                <w:b w:val="false"/>
                <w:i w:val="false"/>
                <w:color w:val="000000"/>
                <w:sz w:val="18"/>
              </w:rPr>
              <w:t>√</w:t>
            </w:r>
          </w:p>
          <w:bookmarkEnd w:id="106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4bf1e585" w:id="1065"/>
          <w:p>
            <w:pPr>
              <w:spacing w:after="50" w:line="360" w:lineRule="auto" w:beforeLines="100"/>
              <w:ind w:left="0"/>
              <w:jc w:val="center"/>
            </w:pPr>
            <w:r>
              <w:rPr>
                <w:rFonts w:ascii="宋体" w:hAnsi="Times New Roman" w:eastAsia="宋体"/>
                <w:b w:val="false"/>
                <w:i w:val="false"/>
                <w:color w:val="000000"/>
                <w:sz w:val="18"/>
              </w:rPr>
              <w:t>乐其</w:t>
            </w:r>
          </w:p>
          <w:bookmarkEnd w:id="106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5f37c25" w:id="1066"/>
          <w:p>
            <w:pPr>
              <w:spacing w:after="50" w:line="360" w:lineRule="auto" w:beforeLines="100"/>
              <w:ind w:left="0"/>
              <w:jc w:val="center"/>
            </w:pPr>
            <w:r>
              <w:rPr>
                <w:rFonts w:ascii="宋体" w:hAnsi="Times New Roman" w:eastAsia="宋体"/>
                <w:b w:val="false"/>
                <w:i w:val="false"/>
                <w:color w:val="000000"/>
                <w:sz w:val="18"/>
              </w:rPr>
              <w:t>新增采集</w:t>
            </w:r>
          </w:p>
          <w:bookmarkEnd w:id="106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b47ad64" w:id="1067"/>
          <w:p>
            <w:pPr>
              <w:spacing w:after="50" w:line="360" w:lineRule="auto" w:beforeLines="100"/>
              <w:ind w:left="0"/>
              <w:jc w:val="center"/>
            </w:pPr>
            <w:r>
              <w:rPr>
                <w:rFonts w:ascii="宋体" w:hAnsi="Times New Roman" w:eastAsia="宋体"/>
                <w:b w:val="false"/>
                <w:i w:val="false"/>
                <w:color w:val="000000"/>
                <w:sz w:val="18"/>
              </w:rPr>
              <w:t>M3</w:t>
            </w:r>
          </w:p>
          <w:bookmarkEnd w:id="1067"/>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b9011cc" w:id="1068"/>
          <w:p>
            <w:pPr>
              <w:spacing w:after="50" w:line="360" w:lineRule="auto" w:beforeLines="100"/>
              <w:ind w:left="0"/>
              <w:jc w:val="center"/>
            </w:pPr>
            <w:r>
              <w:rPr>
                <w:rFonts w:ascii="宋体" w:hAnsi="Times New Roman" w:eastAsia="宋体"/>
                <w:b w:val="false"/>
                <w:i w:val="false"/>
                <w:color w:val="000000"/>
                <w:sz w:val="18"/>
              </w:rPr>
              <w:t>1</w:t>
            </w:r>
          </w:p>
          <w:bookmarkEnd w:id="1068"/>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15718e7" w:id="1069"/>
          <w:p>
            <w:pPr>
              <w:spacing w:after="50" w:line="360" w:lineRule="auto" w:beforeLines="100"/>
              <w:ind w:left="0"/>
              <w:jc w:val="center"/>
            </w:pPr>
            <w:r>
              <w:rPr>
                <w:rFonts w:ascii="宋体" w:hAnsi="Times New Roman" w:eastAsia="宋体"/>
                <w:b w:val="false"/>
                <w:i w:val="false"/>
                <w:color w:val="000000"/>
                <w:sz w:val="18"/>
              </w:rPr>
              <w:t>未连接</w:t>
            </w:r>
          </w:p>
          <w:bookmarkEnd w:id="106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46f248e" w:id="1070"/>
          <w:p>
            <w:pPr>
              <w:spacing w:after="50" w:line="360" w:lineRule="auto" w:beforeLines="100"/>
              <w:ind w:left="0"/>
              <w:jc w:val="center"/>
            </w:pPr>
            <w:r>
              <w:rPr>
                <w:rFonts w:ascii="宋体" w:hAnsi="Times New Roman" w:eastAsia="宋体"/>
                <w:b w:val="false"/>
                <w:i w:val="false"/>
                <w:color w:val="000000"/>
                <w:sz w:val="18"/>
              </w:rPr>
              <w:t>√</w:t>
            </w:r>
          </w:p>
          <w:bookmarkEnd w:id="1070"/>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7ce4587b" w:id="1071"/>
          <w:p>
            <w:pPr>
              <w:spacing w:after="50" w:line="360" w:lineRule="auto" w:beforeLines="100"/>
              <w:ind w:left="0"/>
              <w:jc w:val="center"/>
            </w:pPr>
            <w:r>
              <w:rPr>
                <w:rFonts w:ascii="宋体" w:hAnsi="Times New Roman" w:eastAsia="宋体"/>
                <w:b w:val="false"/>
                <w:i w:val="false"/>
                <w:color w:val="000000"/>
                <w:sz w:val="18"/>
              </w:rPr>
              <w:t>丽家宝贝</w:t>
            </w:r>
          </w:p>
          <w:bookmarkEnd w:id="107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2baba30" w:id="1072"/>
          <w:p>
            <w:pPr>
              <w:spacing w:after="50" w:line="360" w:lineRule="auto" w:beforeLines="100"/>
              <w:ind w:left="0"/>
              <w:jc w:val="center"/>
            </w:pPr>
            <w:r>
              <w:rPr>
                <w:rFonts w:ascii="宋体" w:hAnsi="Times New Roman" w:eastAsia="宋体"/>
                <w:b w:val="false"/>
                <w:i w:val="false"/>
                <w:color w:val="000000"/>
                <w:sz w:val="18"/>
              </w:rPr>
              <w:t>新增采集</w:t>
            </w:r>
          </w:p>
          <w:bookmarkEnd w:id="107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f4da4f7" w:id="1073"/>
          <w:p>
            <w:pPr>
              <w:spacing w:after="50" w:line="360" w:lineRule="auto" w:beforeLines="100"/>
              <w:ind w:left="0"/>
              <w:jc w:val="center"/>
            </w:pPr>
            <w:r>
              <w:rPr>
                <w:rFonts w:ascii="宋体" w:hAnsi="Times New Roman" w:eastAsia="宋体"/>
                <w:b w:val="false"/>
                <w:i w:val="false"/>
                <w:color w:val="000000"/>
                <w:sz w:val="18"/>
              </w:rPr>
              <w:t>M3</w:t>
            </w:r>
          </w:p>
          <w:bookmarkEnd w:id="107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6ea3eb5" w:id="1074"/>
          <w:p>
            <w:pPr>
              <w:spacing w:after="50" w:line="360" w:lineRule="auto" w:beforeLines="100"/>
              <w:ind w:left="0"/>
              <w:jc w:val="center"/>
            </w:pPr>
            <w:r>
              <w:rPr>
                <w:rFonts w:ascii="宋体" w:hAnsi="Times New Roman" w:eastAsia="宋体"/>
                <w:b w:val="false"/>
                <w:i w:val="false"/>
                <w:color w:val="000000"/>
                <w:sz w:val="18"/>
              </w:rPr>
              <w:t>0</w:t>
            </w:r>
          </w:p>
          <w:bookmarkEnd w:id="107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4790f4f" w:id="1075"/>
          <w:p>
            <w:pPr>
              <w:spacing w:after="50" w:line="360" w:lineRule="auto" w:beforeLines="100"/>
              <w:ind w:left="0"/>
              <w:jc w:val="center"/>
            </w:pPr>
            <w:r>
              <w:rPr>
                <w:rFonts w:ascii="宋体" w:hAnsi="Times New Roman" w:eastAsia="宋体"/>
                <w:b w:val="false"/>
                <w:i w:val="false"/>
                <w:color w:val="000000"/>
                <w:sz w:val="18"/>
              </w:rPr>
              <w:t>未连接</w:t>
            </w:r>
          </w:p>
          <w:bookmarkEnd w:id="107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4dd29198" w:id="1076"/>
          <w:p>
            <w:pPr>
              <w:spacing w:after="50" w:line="360" w:lineRule="auto" w:beforeLines="100"/>
              <w:ind w:left="0"/>
              <w:jc w:val="center"/>
            </w:pPr>
            <w:r>
              <w:rPr>
                <w:rFonts w:ascii="宋体" w:hAnsi="Times New Roman" w:eastAsia="宋体"/>
                <w:b w:val="false"/>
                <w:i w:val="false"/>
                <w:color w:val="000000"/>
                <w:sz w:val="18"/>
              </w:rPr>
              <w:t>米兰生鲜</w:t>
            </w:r>
          </w:p>
          <w:bookmarkEnd w:id="1076"/>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c11db34" w:id="1077"/>
          <w:p>
            <w:pPr>
              <w:spacing w:after="50" w:line="360" w:lineRule="auto" w:beforeLines="100"/>
              <w:ind w:left="0"/>
              <w:jc w:val="center"/>
            </w:pPr>
            <w:r>
              <w:rPr>
                <w:rFonts w:ascii="宋体" w:hAnsi="Times New Roman" w:eastAsia="宋体"/>
                <w:b w:val="false"/>
                <w:i w:val="false"/>
                <w:color w:val="000000"/>
                <w:sz w:val="18"/>
              </w:rPr>
              <w:t>新增采集</w:t>
            </w:r>
          </w:p>
          <w:bookmarkEnd w:id="1077"/>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3191604" w:id="1078"/>
          <w:p>
            <w:pPr>
              <w:spacing w:after="50" w:line="360" w:lineRule="auto" w:beforeLines="100"/>
              <w:ind w:left="0"/>
              <w:jc w:val="center"/>
            </w:pPr>
            <w:r>
              <w:rPr>
                <w:rFonts w:ascii="宋体" w:hAnsi="Times New Roman" w:eastAsia="宋体"/>
                <w:b w:val="false"/>
                <w:i w:val="false"/>
                <w:color w:val="000000"/>
                <w:sz w:val="18"/>
              </w:rPr>
              <w:t>M3</w:t>
            </w:r>
          </w:p>
          <w:bookmarkEnd w:id="1078"/>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d43dad3" w:id="1079"/>
          <w:p>
            <w:pPr>
              <w:spacing w:after="50" w:line="360" w:lineRule="auto" w:beforeLines="100"/>
              <w:ind w:left="0"/>
              <w:jc w:val="center"/>
            </w:pPr>
            <w:r>
              <w:rPr>
                <w:rFonts w:ascii="宋体" w:hAnsi="Times New Roman" w:eastAsia="宋体"/>
                <w:b w:val="false"/>
                <w:i w:val="false"/>
                <w:color w:val="000000"/>
                <w:sz w:val="18"/>
              </w:rPr>
              <w:t>0</w:t>
            </w:r>
          </w:p>
          <w:bookmarkEnd w:id="107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8df9910" w:id="1080"/>
          <w:p>
            <w:pPr>
              <w:spacing w:after="50" w:line="360" w:lineRule="auto" w:beforeLines="100"/>
              <w:ind w:left="0"/>
              <w:jc w:val="center"/>
            </w:pPr>
            <w:r>
              <w:rPr>
                <w:rFonts w:ascii="宋体" w:hAnsi="Times New Roman" w:eastAsia="宋体"/>
                <w:b w:val="false"/>
                <w:i w:val="false"/>
                <w:color w:val="000000"/>
                <w:sz w:val="18"/>
              </w:rPr>
              <w:t>未连接</w:t>
            </w:r>
          </w:p>
          <w:bookmarkEnd w:id="108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55b3c59" w:id="1081"/>
          <w:p>
            <w:pPr>
              <w:spacing w:after="50" w:line="360" w:lineRule="auto" w:beforeLines="100"/>
              <w:ind w:left="0"/>
              <w:jc w:val="center"/>
            </w:pPr>
            <w:r>
              <w:rPr>
                <w:rFonts w:ascii="宋体" w:hAnsi="Times New Roman" w:eastAsia="宋体"/>
                <w:b w:val="false"/>
                <w:i w:val="false"/>
                <w:color w:val="000000"/>
                <w:sz w:val="18"/>
              </w:rPr>
              <w:t>民兴</w:t>
            </w:r>
          </w:p>
          <w:bookmarkEnd w:id="108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c1ea6f" w:id="1082"/>
          <w:p>
            <w:pPr>
              <w:spacing w:after="50" w:line="360" w:lineRule="auto" w:beforeLines="100"/>
              <w:ind w:left="0"/>
              <w:jc w:val="center"/>
            </w:pPr>
            <w:r>
              <w:rPr>
                <w:rFonts w:ascii="宋体" w:hAnsi="Times New Roman" w:eastAsia="宋体"/>
                <w:b w:val="false"/>
                <w:i w:val="false"/>
                <w:color w:val="000000"/>
                <w:sz w:val="18"/>
              </w:rPr>
              <w:t>新增采集</w:t>
            </w:r>
          </w:p>
          <w:bookmarkEnd w:id="108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f7408c8" w:id="1083"/>
          <w:p>
            <w:pPr>
              <w:spacing w:after="50" w:line="360" w:lineRule="auto" w:beforeLines="100"/>
              <w:ind w:left="0"/>
              <w:jc w:val="center"/>
            </w:pPr>
            <w:r>
              <w:rPr>
                <w:rFonts w:ascii="宋体" w:hAnsi="Times New Roman" w:eastAsia="宋体"/>
                <w:b w:val="false"/>
                <w:i w:val="false"/>
                <w:color w:val="000000"/>
                <w:sz w:val="18"/>
              </w:rPr>
              <w:t>M3</w:t>
            </w:r>
          </w:p>
          <w:bookmarkEnd w:id="108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8caf577" w:id="1084"/>
          <w:p>
            <w:pPr>
              <w:spacing w:after="50" w:line="360" w:lineRule="auto" w:beforeLines="100"/>
              <w:ind w:left="0"/>
              <w:jc w:val="center"/>
            </w:pPr>
            <w:r>
              <w:rPr>
                <w:rFonts w:ascii="宋体" w:hAnsi="Times New Roman" w:eastAsia="宋体"/>
                <w:b w:val="false"/>
                <w:i w:val="false"/>
                <w:color w:val="000000"/>
                <w:sz w:val="18"/>
              </w:rPr>
              <w:t>5</w:t>
            </w:r>
          </w:p>
          <w:bookmarkEnd w:id="108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686a075" w:id="1085"/>
          <w:p>
            <w:pPr>
              <w:spacing w:after="50" w:line="360" w:lineRule="auto" w:beforeLines="100"/>
              <w:ind w:left="0"/>
              <w:jc w:val="center"/>
            </w:pPr>
            <w:r>
              <w:rPr>
                <w:rFonts w:ascii="宋体" w:hAnsi="Times New Roman" w:eastAsia="宋体"/>
                <w:b w:val="false"/>
                <w:i w:val="false"/>
                <w:color w:val="000000"/>
                <w:sz w:val="18"/>
              </w:rPr>
              <w:t>未连接</w:t>
            </w:r>
          </w:p>
          <w:bookmarkEnd w:id="108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33517fc" w:id="1086"/>
          <w:p>
            <w:pPr>
              <w:spacing w:after="50" w:line="360" w:lineRule="auto" w:beforeLines="100"/>
              <w:ind w:left="0"/>
              <w:jc w:val="center"/>
            </w:pPr>
            <w:r>
              <w:rPr>
                <w:rFonts w:ascii="宋体" w:hAnsi="Times New Roman" w:eastAsia="宋体"/>
                <w:b w:val="false"/>
                <w:i w:val="false"/>
                <w:color w:val="000000"/>
                <w:sz w:val="18"/>
              </w:rPr>
              <w:t>√</w:t>
            </w:r>
          </w:p>
          <w:bookmarkEnd w:id="108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95296e7" w:id="1087"/>
          <w:p>
            <w:pPr>
              <w:spacing w:after="50" w:line="360" w:lineRule="auto" w:beforeLines="100"/>
              <w:ind w:left="0"/>
              <w:jc w:val="center"/>
            </w:pPr>
            <w:r>
              <w:rPr>
                <w:rFonts w:ascii="宋体" w:hAnsi="Times New Roman" w:eastAsia="宋体"/>
                <w:b w:val="false"/>
                <w:i w:val="false"/>
                <w:color w:val="000000"/>
                <w:sz w:val="18"/>
              </w:rPr>
              <w:t>√</w:t>
            </w:r>
          </w:p>
          <w:bookmarkEnd w:id="108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90c5fc4" w:id="1088"/>
          <w:p>
            <w:pPr>
              <w:spacing w:after="50" w:line="360" w:lineRule="auto" w:beforeLines="100"/>
              <w:ind w:left="0"/>
              <w:jc w:val="center"/>
            </w:pPr>
            <w:r>
              <w:rPr>
                <w:rFonts w:ascii="宋体" w:hAnsi="Times New Roman" w:eastAsia="宋体"/>
                <w:b w:val="false"/>
                <w:i w:val="false"/>
                <w:color w:val="000000"/>
                <w:sz w:val="18"/>
              </w:rPr>
              <w:t>√</w:t>
            </w:r>
          </w:p>
          <w:bookmarkEnd w:id="108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1ec8ceb" w:id="1089"/>
          <w:p>
            <w:pPr>
              <w:spacing w:after="50" w:line="360" w:lineRule="auto" w:beforeLines="100"/>
              <w:ind w:left="0"/>
              <w:jc w:val="center"/>
            </w:pPr>
            <w:r>
              <w:rPr>
                <w:rFonts w:ascii="宋体" w:hAnsi="Times New Roman" w:eastAsia="宋体"/>
                <w:b w:val="false"/>
                <w:i w:val="false"/>
                <w:color w:val="000000"/>
                <w:sz w:val="18"/>
              </w:rPr>
              <w:t>√</w:t>
            </w:r>
          </w:p>
          <w:bookmarkEnd w:id="108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6c9d7fe" w:id="1090"/>
          <w:p>
            <w:pPr>
              <w:spacing w:after="50" w:line="360" w:lineRule="auto" w:beforeLines="100"/>
              <w:ind w:left="0"/>
              <w:jc w:val="center"/>
            </w:pPr>
            <w:r>
              <w:rPr>
                <w:rFonts w:ascii="宋体" w:hAnsi="Times New Roman" w:eastAsia="宋体"/>
                <w:b w:val="false"/>
                <w:i w:val="false"/>
                <w:color w:val="000000"/>
                <w:sz w:val="18"/>
              </w:rPr>
              <w:t>√</w:t>
            </w:r>
          </w:p>
          <w:bookmarkEnd w:id="109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c5bb9f37" w:id="1091"/>
          <w:p>
            <w:pPr>
              <w:spacing w:after="50" w:line="360" w:lineRule="auto" w:beforeLines="100"/>
              <w:ind w:left="0"/>
              <w:jc w:val="center"/>
            </w:pPr>
            <w:r>
              <w:rPr>
                <w:rFonts w:ascii="宋体" w:hAnsi="Times New Roman" w:eastAsia="宋体"/>
                <w:b w:val="false"/>
                <w:i w:val="false"/>
                <w:color w:val="000000"/>
                <w:sz w:val="18"/>
              </w:rPr>
              <w:t>闽篮</w:t>
            </w:r>
          </w:p>
          <w:bookmarkEnd w:id="109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7129efa" w:id="1092"/>
          <w:p>
            <w:pPr>
              <w:spacing w:after="50" w:line="360" w:lineRule="auto" w:beforeLines="100"/>
              <w:ind w:left="0"/>
              <w:jc w:val="center"/>
            </w:pPr>
            <w:r>
              <w:rPr>
                <w:rFonts w:ascii="宋体" w:hAnsi="Times New Roman" w:eastAsia="宋体"/>
                <w:b w:val="false"/>
                <w:i w:val="false"/>
                <w:color w:val="000000"/>
                <w:sz w:val="18"/>
              </w:rPr>
              <w:t>新增采集</w:t>
            </w:r>
          </w:p>
          <w:bookmarkEnd w:id="109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416a848" w:id="1093"/>
          <w:p>
            <w:pPr>
              <w:spacing w:after="50" w:line="360" w:lineRule="auto" w:beforeLines="100"/>
              <w:ind w:left="0"/>
              <w:jc w:val="center"/>
            </w:pPr>
            <w:r>
              <w:rPr>
                <w:rFonts w:ascii="宋体" w:hAnsi="Times New Roman" w:eastAsia="宋体"/>
                <w:b w:val="false"/>
                <w:i w:val="false"/>
                <w:color w:val="000000"/>
                <w:sz w:val="18"/>
              </w:rPr>
              <w:t>M3</w:t>
            </w:r>
          </w:p>
          <w:bookmarkEnd w:id="109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1e2e3e7" w:id="1094"/>
          <w:p>
            <w:pPr>
              <w:spacing w:after="50" w:line="360" w:lineRule="auto" w:beforeLines="100"/>
              <w:ind w:left="0"/>
              <w:jc w:val="center"/>
            </w:pPr>
            <w:r>
              <w:rPr>
                <w:rFonts w:ascii="宋体" w:hAnsi="Times New Roman" w:eastAsia="宋体"/>
                <w:b w:val="false"/>
                <w:i w:val="false"/>
                <w:color w:val="000000"/>
                <w:sz w:val="18"/>
              </w:rPr>
              <w:t>5</w:t>
            </w:r>
          </w:p>
          <w:bookmarkEnd w:id="109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02cde15" w:id="1095"/>
          <w:p>
            <w:pPr>
              <w:spacing w:after="50" w:line="360" w:lineRule="auto" w:beforeLines="100"/>
              <w:ind w:left="0"/>
              <w:jc w:val="center"/>
            </w:pPr>
            <w:r>
              <w:rPr>
                <w:rFonts w:ascii="宋体" w:hAnsi="Times New Roman" w:eastAsia="宋体"/>
                <w:b w:val="false"/>
                <w:i w:val="false"/>
                <w:color w:val="000000"/>
                <w:sz w:val="18"/>
              </w:rPr>
              <w:t>未连接</w:t>
            </w:r>
          </w:p>
          <w:bookmarkEnd w:id="109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fb61f05" w:id="1096"/>
          <w:p>
            <w:pPr>
              <w:spacing w:after="50" w:line="360" w:lineRule="auto" w:beforeLines="100"/>
              <w:ind w:left="0"/>
              <w:jc w:val="center"/>
            </w:pPr>
            <w:r>
              <w:rPr>
                <w:rFonts w:ascii="宋体" w:hAnsi="Times New Roman" w:eastAsia="宋体"/>
                <w:b w:val="false"/>
                <w:i w:val="false"/>
                <w:color w:val="000000"/>
                <w:sz w:val="18"/>
              </w:rPr>
              <w:t>√</w:t>
            </w:r>
          </w:p>
          <w:bookmarkEnd w:id="109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1d214eb" w:id="1097"/>
          <w:p>
            <w:pPr>
              <w:spacing w:after="50" w:line="360" w:lineRule="auto" w:beforeLines="100"/>
              <w:ind w:left="0"/>
              <w:jc w:val="center"/>
            </w:pPr>
            <w:r>
              <w:rPr>
                <w:rFonts w:ascii="宋体" w:hAnsi="Times New Roman" w:eastAsia="宋体"/>
                <w:b w:val="false"/>
                <w:i w:val="false"/>
                <w:color w:val="000000"/>
                <w:sz w:val="18"/>
              </w:rPr>
              <w:t>√</w:t>
            </w:r>
          </w:p>
          <w:bookmarkEnd w:id="109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bf99682" w:id="1098"/>
          <w:p>
            <w:pPr>
              <w:spacing w:after="50" w:line="360" w:lineRule="auto" w:beforeLines="100"/>
              <w:ind w:left="0"/>
              <w:jc w:val="center"/>
            </w:pPr>
            <w:r>
              <w:rPr>
                <w:rFonts w:ascii="宋体" w:hAnsi="Times New Roman" w:eastAsia="宋体"/>
                <w:b w:val="false"/>
                <w:i w:val="false"/>
                <w:color w:val="000000"/>
                <w:sz w:val="18"/>
              </w:rPr>
              <w:t>√</w:t>
            </w:r>
          </w:p>
          <w:bookmarkEnd w:id="109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d1825ce" w:id="1099"/>
          <w:p>
            <w:pPr>
              <w:spacing w:after="50" w:line="360" w:lineRule="auto" w:beforeLines="100"/>
              <w:ind w:left="0"/>
              <w:jc w:val="center"/>
            </w:pPr>
            <w:r>
              <w:rPr>
                <w:rFonts w:ascii="宋体" w:hAnsi="Times New Roman" w:eastAsia="宋体"/>
                <w:b w:val="false"/>
                <w:i w:val="false"/>
                <w:color w:val="000000"/>
                <w:sz w:val="18"/>
              </w:rPr>
              <w:t>√</w:t>
            </w:r>
          </w:p>
          <w:bookmarkEnd w:id="109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a72b24c" w:id="1100"/>
          <w:p>
            <w:pPr>
              <w:spacing w:after="50" w:line="360" w:lineRule="auto" w:beforeLines="100"/>
              <w:ind w:left="0"/>
              <w:jc w:val="center"/>
            </w:pPr>
            <w:r>
              <w:rPr>
                <w:rFonts w:ascii="宋体" w:hAnsi="Times New Roman" w:eastAsia="宋体"/>
                <w:b w:val="false"/>
                <w:i w:val="false"/>
                <w:color w:val="000000"/>
                <w:sz w:val="18"/>
              </w:rPr>
              <w:t>√</w:t>
            </w:r>
          </w:p>
          <w:bookmarkEnd w:id="110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4fac84dc" w:id="1101"/>
          <w:p>
            <w:pPr>
              <w:spacing w:after="50" w:line="360" w:lineRule="auto" w:beforeLines="100"/>
              <w:ind w:left="0"/>
              <w:jc w:val="center"/>
            </w:pPr>
            <w:r>
              <w:rPr>
                <w:rFonts w:ascii="宋体" w:hAnsi="Times New Roman" w:eastAsia="宋体"/>
                <w:b w:val="false"/>
                <w:i w:val="false"/>
                <w:color w:val="000000"/>
                <w:sz w:val="18"/>
              </w:rPr>
              <w:t>千家惠</w:t>
            </w:r>
          </w:p>
          <w:bookmarkEnd w:id="110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390de4a" w:id="1102"/>
          <w:p>
            <w:pPr>
              <w:spacing w:after="50" w:line="360" w:lineRule="auto" w:beforeLines="100"/>
              <w:ind w:left="0"/>
              <w:jc w:val="center"/>
            </w:pPr>
            <w:r>
              <w:rPr>
                <w:rFonts w:ascii="宋体" w:hAnsi="Times New Roman" w:eastAsia="宋体"/>
                <w:b w:val="false"/>
                <w:i w:val="false"/>
                <w:color w:val="000000"/>
                <w:sz w:val="18"/>
              </w:rPr>
              <w:t>新增采集</w:t>
            </w:r>
          </w:p>
          <w:bookmarkEnd w:id="110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375ad66" w:id="1103"/>
          <w:p>
            <w:pPr>
              <w:spacing w:after="50" w:line="360" w:lineRule="auto" w:beforeLines="100"/>
              <w:ind w:left="0"/>
              <w:jc w:val="center"/>
            </w:pPr>
            <w:r>
              <w:rPr>
                <w:rFonts w:ascii="宋体" w:hAnsi="Times New Roman" w:eastAsia="宋体"/>
                <w:b w:val="false"/>
                <w:i w:val="false"/>
                <w:color w:val="000000"/>
                <w:sz w:val="18"/>
              </w:rPr>
              <w:t>M3</w:t>
            </w:r>
          </w:p>
          <w:bookmarkEnd w:id="110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0b9d7b4" w:id="1104"/>
          <w:p>
            <w:pPr>
              <w:spacing w:after="50" w:line="360" w:lineRule="auto" w:beforeLines="100"/>
              <w:ind w:left="0"/>
              <w:jc w:val="center"/>
            </w:pPr>
            <w:r>
              <w:rPr>
                <w:rFonts w:ascii="宋体" w:hAnsi="Times New Roman" w:eastAsia="宋体"/>
                <w:b w:val="false"/>
                <w:i w:val="false"/>
                <w:color w:val="000000"/>
                <w:sz w:val="18"/>
              </w:rPr>
              <w:t>5</w:t>
            </w:r>
          </w:p>
          <w:bookmarkEnd w:id="110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9bc63fc" w:id="1105"/>
          <w:p>
            <w:pPr>
              <w:spacing w:after="50" w:line="360" w:lineRule="auto" w:beforeLines="100"/>
              <w:ind w:left="0"/>
              <w:jc w:val="center"/>
            </w:pPr>
            <w:r>
              <w:rPr>
                <w:rFonts w:ascii="宋体" w:hAnsi="Times New Roman" w:eastAsia="宋体"/>
                <w:b w:val="false"/>
                <w:i w:val="false"/>
                <w:color w:val="000000"/>
                <w:sz w:val="18"/>
              </w:rPr>
              <w:t>未连接</w:t>
            </w:r>
          </w:p>
          <w:bookmarkEnd w:id="110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3f74351" w:id="1106"/>
          <w:p>
            <w:pPr>
              <w:spacing w:after="50" w:line="360" w:lineRule="auto" w:beforeLines="100"/>
              <w:ind w:left="0"/>
              <w:jc w:val="center"/>
            </w:pPr>
            <w:r>
              <w:rPr>
                <w:rFonts w:ascii="宋体" w:hAnsi="Times New Roman" w:eastAsia="宋体"/>
                <w:b w:val="false"/>
                <w:i w:val="false"/>
                <w:color w:val="000000"/>
                <w:sz w:val="18"/>
              </w:rPr>
              <w:t>√</w:t>
            </w:r>
          </w:p>
          <w:bookmarkEnd w:id="110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b04d345" w:id="1107"/>
          <w:p>
            <w:pPr>
              <w:spacing w:after="50" w:line="360" w:lineRule="auto" w:beforeLines="100"/>
              <w:ind w:left="0"/>
              <w:jc w:val="center"/>
            </w:pPr>
            <w:r>
              <w:rPr>
                <w:rFonts w:ascii="宋体" w:hAnsi="Times New Roman" w:eastAsia="宋体"/>
                <w:b w:val="false"/>
                <w:i w:val="false"/>
                <w:color w:val="000000"/>
                <w:sz w:val="18"/>
              </w:rPr>
              <w:t>√</w:t>
            </w:r>
          </w:p>
          <w:bookmarkEnd w:id="110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dbc7f7a" w:id="1108"/>
          <w:p>
            <w:pPr>
              <w:spacing w:after="50" w:line="360" w:lineRule="auto" w:beforeLines="100"/>
              <w:ind w:left="0"/>
              <w:jc w:val="center"/>
            </w:pPr>
            <w:r>
              <w:rPr>
                <w:rFonts w:ascii="宋体" w:hAnsi="Times New Roman" w:eastAsia="宋体"/>
                <w:b w:val="false"/>
                <w:i w:val="false"/>
                <w:color w:val="000000"/>
                <w:sz w:val="18"/>
              </w:rPr>
              <w:t>√</w:t>
            </w:r>
          </w:p>
          <w:bookmarkEnd w:id="110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10241b2" w:id="1109"/>
          <w:p>
            <w:pPr>
              <w:spacing w:after="50" w:line="360" w:lineRule="auto" w:beforeLines="100"/>
              <w:ind w:left="0"/>
              <w:jc w:val="center"/>
            </w:pPr>
            <w:r>
              <w:rPr>
                <w:rFonts w:ascii="宋体" w:hAnsi="Times New Roman" w:eastAsia="宋体"/>
                <w:b w:val="false"/>
                <w:i w:val="false"/>
                <w:color w:val="000000"/>
                <w:sz w:val="18"/>
              </w:rPr>
              <w:t>√</w:t>
            </w:r>
          </w:p>
          <w:bookmarkEnd w:id="110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a357101" w:id="1110"/>
          <w:p>
            <w:pPr>
              <w:spacing w:after="50" w:line="360" w:lineRule="auto" w:beforeLines="100"/>
              <w:ind w:left="0"/>
              <w:jc w:val="center"/>
            </w:pPr>
            <w:r>
              <w:rPr>
                <w:rFonts w:ascii="宋体" w:hAnsi="Times New Roman" w:eastAsia="宋体"/>
                <w:b w:val="false"/>
                <w:i w:val="false"/>
                <w:color w:val="000000"/>
                <w:sz w:val="18"/>
              </w:rPr>
              <w:t>√</w:t>
            </w:r>
          </w:p>
          <w:bookmarkEnd w:id="111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62ef8b9f" w:id="1111"/>
          <w:p>
            <w:pPr>
              <w:spacing w:after="50" w:line="360" w:lineRule="auto" w:beforeLines="100"/>
              <w:ind w:left="0"/>
              <w:jc w:val="center"/>
            </w:pPr>
            <w:r>
              <w:rPr>
                <w:rFonts w:ascii="宋体" w:hAnsi="Times New Roman" w:eastAsia="宋体"/>
                <w:b w:val="false"/>
                <w:i w:val="false"/>
                <w:color w:val="000000"/>
                <w:sz w:val="18"/>
              </w:rPr>
              <w:t>人本</w:t>
            </w:r>
          </w:p>
          <w:bookmarkEnd w:id="111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5ba025e" w:id="1112"/>
          <w:p>
            <w:pPr>
              <w:spacing w:after="50" w:line="360" w:lineRule="auto" w:beforeLines="100"/>
              <w:ind w:left="0"/>
              <w:jc w:val="center"/>
            </w:pPr>
            <w:r>
              <w:rPr>
                <w:rFonts w:ascii="宋体" w:hAnsi="Times New Roman" w:eastAsia="宋体"/>
                <w:b w:val="false"/>
                <w:i w:val="false"/>
                <w:color w:val="000000"/>
                <w:sz w:val="18"/>
              </w:rPr>
              <w:t>新增采集</w:t>
            </w:r>
          </w:p>
          <w:bookmarkEnd w:id="111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7e11efd" w:id="1113"/>
          <w:p>
            <w:pPr>
              <w:spacing w:after="50" w:line="360" w:lineRule="auto" w:beforeLines="100"/>
              <w:ind w:left="0"/>
              <w:jc w:val="center"/>
            </w:pPr>
            <w:r>
              <w:rPr>
                <w:rFonts w:ascii="宋体" w:hAnsi="Times New Roman" w:eastAsia="宋体"/>
                <w:b w:val="false"/>
                <w:i w:val="false"/>
                <w:color w:val="000000"/>
                <w:sz w:val="18"/>
              </w:rPr>
              <w:t>M3</w:t>
            </w:r>
          </w:p>
          <w:bookmarkEnd w:id="111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10b807b" w:id="1114"/>
          <w:p>
            <w:pPr>
              <w:spacing w:after="50" w:line="360" w:lineRule="auto" w:beforeLines="100"/>
              <w:ind w:left="0"/>
              <w:jc w:val="center"/>
            </w:pPr>
            <w:r>
              <w:rPr>
                <w:rFonts w:ascii="宋体" w:hAnsi="Times New Roman" w:eastAsia="宋体"/>
                <w:b w:val="false"/>
                <w:i w:val="false"/>
                <w:color w:val="000000"/>
                <w:sz w:val="18"/>
              </w:rPr>
              <w:t>3</w:t>
            </w:r>
          </w:p>
          <w:bookmarkEnd w:id="111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06ae069" w:id="1115"/>
          <w:p>
            <w:pPr>
              <w:spacing w:after="50" w:line="360" w:lineRule="auto" w:beforeLines="100"/>
              <w:ind w:left="0"/>
              <w:jc w:val="center"/>
            </w:pPr>
            <w:r>
              <w:rPr>
                <w:rFonts w:ascii="宋体" w:hAnsi="Times New Roman" w:eastAsia="宋体"/>
                <w:b w:val="false"/>
                <w:i w:val="false"/>
                <w:color w:val="000000"/>
                <w:sz w:val="18"/>
              </w:rPr>
              <w:t>未连接</w:t>
            </w:r>
          </w:p>
          <w:bookmarkEnd w:id="111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00e8110" w:id="1116"/>
          <w:p>
            <w:pPr>
              <w:spacing w:after="50" w:line="360" w:lineRule="auto" w:beforeLines="100"/>
              <w:ind w:left="0"/>
              <w:jc w:val="center"/>
            </w:pPr>
            <w:r>
              <w:rPr>
                <w:rFonts w:ascii="宋体" w:hAnsi="Times New Roman" w:eastAsia="宋体"/>
                <w:b w:val="false"/>
                <w:i w:val="false"/>
                <w:color w:val="000000"/>
                <w:sz w:val="18"/>
              </w:rPr>
              <w:t>√</w:t>
            </w:r>
          </w:p>
          <w:bookmarkEnd w:id="111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38c1bd0" w:id="1117"/>
          <w:p>
            <w:pPr>
              <w:spacing w:after="50" w:line="360" w:lineRule="auto" w:beforeLines="100"/>
              <w:ind w:left="0"/>
              <w:jc w:val="center"/>
            </w:pPr>
            <w:r>
              <w:rPr>
                <w:rFonts w:ascii="宋体" w:hAnsi="Times New Roman" w:eastAsia="宋体"/>
                <w:b w:val="false"/>
                <w:i w:val="false"/>
                <w:color w:val="000000"/>
                <w:sz w:val="18"/>
              </w:rPr>
              <w:t>√</w:t>
            </w:r>
          </w:p>
          <w:bookmarkEnd w:id="111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919781" w:id="1118"/>
          <w:p>
            <w:pPr>
              <w:spacing w:after="50" w:line="360" w:lineRule="auto" w:beforeLines="100"/>
              <w:ind w:left="0"/>
              <w:jc w:val="center"/>
            </w:pPr>
            <w:r>
              <w:rPr>
                <w:rFonts w:ascii="宋体" w:hAnsi="Times New Roman" w:eastAsia="宋体"/>
                <w:b w:val="false"/>
                <w:i w:val="false"/>
                <w:color w:val="000000"/>
                <w:sz w:val="18"/>
              </w:rPr>
              <w:t>√</w:t>
            </w:r>
          </w:p>
          <w:bookmarkEnd w:id="1118"/>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c302220" w:id="1119"/>
          <w:p>
            <w:pPr>
              <w:spacing w:after="50" w:line="360" w:lineRule="auto" w:beforeLines="100"/>
              <w:ind w:left="0"/>
              <w:jc w:val="center"/>
            </w:pPr>
            <w:r>
              <w:rPr>
                <w:rFonts w:ascii="宋体" w:hAnsi="Times New Roman" w:eastAsia="宋体"/>
                <w:b w:val="false"/>
                <w:i w:val="false"/>
                <w:color w:val="000000"/>
                <w:sz w:val="18"/>
              </w:rPr>
              <w:t>星力百货</w:t>
            </w:r>
          </w:p>
          <w:bookmarkEnd w:id="111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c320491" w:id="1120"/>
          <w:p>
            <w:pPr>
              <w:spacing w:after="50" w:line="360" w:lineRule="auto" w:beforeLines="100"/>
              <w:ind w:left="0"/>
              <w:jc w:val="center"/>
            </w:pPr>
            <w:r>
              <w:rPr>
                <w:rFonts w:ascii="宋体" w:hAnsi="Times New Roman" w:eastAsia="宋体"/>
                <w:b w:val="false"/>
                <w:i w:val="false"/>
                <w:color w:val="000000"/>
                <w:sz w:val="18"/>
              </w:rPr>
              <w:t>新增采集</w:t>
            </w:r>
          </w:p>
          <w:bookmarkEnd w:id="112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1bcba29" w:id="1121"/>
          <w:p>
            <w:pPr>
              <w:spacing w:after="50" w:line="360" w:lineRule="auto" w:beforeLines="100"/>
              <w:ind w:left="0"/>
              <w:jc w:val="center"/>
            </w:pPr>
            <w:r>
              <w:rPr>
                <w:rFonts w:ascii="宋体" w:hAnsi="Times New Roman" w:eastAsia="宋体"/>
                <w:b w:val="false"/>
                <w:i w:val="false"/>
                <w:color w:val="000000"/>
                <w:sz w:val="18"/>
              </w:rPr>
              <w:t>M3</w:t>
            </w:r>
          </w:p>
          <w:bookmarkEnd w:id="1121"/>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4816afd" w:id="1122"/>
          <w:p>
            <w:pPr>
              <w:spacing w:after="50" w:line="360" w:lineRule="auto" w:beforeLines="100"/>
              <w:ind w:left="0"/>
              <w:jc w:val="center"/>
            </w:pPr>
            <w:r>
              <w:rPr>
                <w:rFonts w:ascii="宋体" w:hAnsi="Times New Roman" w:eastAsia="宋体"/>
                <w:b w:val="false"/>
                <w:i w:val="false"/>
                <w:color w:val="000000"/>
                <w:sz w:val="18"/>
              </w:rPr>
              <w:t>0</w:t>
            </w:r>
          </w:p>
          <w:bookmarkEnd w:id="1122"/>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c0beb61" w:id="1123"/>
          <w:p>
            <w:pPr>
              <w:spacing w:after="50" w:line="360" w:lineRule="auto" w:beforeLines="100"/>
              <w:ind w:left="0"/>
              <w:jc w:val="center"/>
            </w:pPr>
            <w:r>
              <w:rPr>
                <w:rFonts w:ascii="宋体" w:hAnsi="Times New Roman" w:eastAsia="宋体"/>
                <w:b w:val="false"/>
                <w:i w:val="false"/>
                <w:color w:val="000000"/>
                <w:sz w:val="18"/>
              </w:rPr>
              <w:t>未连接</w:t>
            </w:r>
          </w:p>
          <w:bookmarkEnd w:id="112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0732694a" w:id="1124"/>
          <w:p>
            <w:pPr>
              <w:spacing w:after="50" w:line="360" w:lineRule="auto" w:beforeLines="100"/>
              <w:ind w:left="0"/>
              <w:jc w:val="center"/>
            </w:pPr>
            <w:r>
              <w:rPr>
                <w:rFonts w:ascii="宋体" w:hAnsi="Times New Roman" w:eastAsia="宋体"/>
                <w:b w:val="false"/>
                <w:i w:val="false"/>
                <w:color w:val="000000"/>
                <w:sz w:val="18"/>
              </w:rPr>
              <w:t>兴福兴</w:t>
            </w:r>
          </w:p>
          <w:bookmarkEnd w:id="112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affaa49" w:id="1125"/>
          <w:p>
            <w:pPr>
              <w:spacing w:after="50" w:line="360" w:lineRule="auto" w:beforeLines="100"/>
              <w:ind w:left="0"/>
              <w:jc w:val="center"/>
            </w:pPr>
            <w:r>
              <w:rPr>
                <w:rFonts w:ascii="宋体" w:hAnsi="Times New Roman" w:eastAsia="宋体"/>
                <w:b w:val="false"/>
                <w:i w:val="false"/>
                <w:color w:val="000000"/>
                <w:sz w:val="18"/>
              </w:rPr>
              <w:t>新增采集</w:t>
            </w:r>
          </w:p>
          <w:bookmarkEnd w:id="112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57d238b" w:id="1126"/>
          <w:p>
            <w:pPr>
              <w:spacing w:after="50" w:line="360" w:lineRule="auto" w:beforeLines="100"/>
              <w:ind w:left="0"/>
              <w:jc w:val="center"/>
            </w:pPr>
            <w:r>
              <w:rPr>
                <w:rFonts w:ascii="宋体" w:hAnsi="Times New Roman" w:eastAsia="宋体"/>
                <w:b w:val="false"/>
                <w:i w:val="false"/>
                <w:color w:val="000000"/>
                <w:sz w:val="18"/>
              </w:rPr>
              <w:t>M3</w:t>
            </w:r>
          </w:p>
          <w:bookmarkEnd w:id="112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7c60e68" w:id="1127"/>
          <w:p>
            <w:pPr>
              <w:spacing w:after="50" w:line="360" w:lineRule="auto" w:beforeLines="100"/>
              <w:ind w:left="0"/>
              <w:jc w:val="center"/>
            </w:pPr>
            <w:r>
              <w:rPr>
                <w:rFonts w:ascii="宋体" w:hAnsi="Times New Roman" w:eastAsia="宋体"/>
                <w:b w:val="false"/>
                <w:i w:val="false"/>
                <w:color w:val="000000"/>
                <w:sz w:val="18"/>
              </w:rPr>
              <w:t>5</w:t>
            </w:r>
          </w:p>
          <w:bookmarkEnd w:id="112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0dcc208" w:id="1128"/>
          <w:p>
            <w:pPr>
              <w:spacing w:after="50" w:line="360" w:lineRule="auto" w:beforeLines="100"/>
              <w:ind w:left="0"/>
              <w:jc w:val="center"/>
            </w:pPr>
            <w:r>
              <w:rPr>
                <w:rFonts w:ascii="宋体" w:hAnsi="Times New Roman" w:eastAsia="宋体"/>
                <w:b w:val="false"/>
                <w:i w:val="false"/>
                <w:color w:val="000000"/>
                <w:sz w:val="18"/>
              </w:rPr>
              <w:t>未连接</w:t>
            </w:r>
          </w:p>
          <w:bookmarkEnd w:id="112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b79be84" w:id="1129"/>
          <w:p>
            <w:pPr>
              <w:spacing w:after="50" w:line="360" w:lineRule="auto" w:beforeLines="100"/>
              <w:ind w:left="0"/>
              <w:jc w:val="center"/>
            </w:pPr>
            <w:r>
              <w:rPr>
                <w:rFonts w:ascii="宋体" w:hAnsi="Times New Roman" w:eastAsia="宋体"/>
                <w:b w:val="false"/>
                <w:i w:val="false"/>
                <w:color w:val="000000"/>
                <w:sz w:val="18"/>
              </w:rPr>
              <w:t>√</w:t>
            </w:r>
          </w:p>
          <w:bookmarkEnd w:id="112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d922dea" w:id="1130"/>
          <w:p>
            <w:pPr>
              <w:spacing w:after="50" w:line="360" w:lineRule="auto" w:beforeLines="100"/>
              <w:ind w:left="0"/>
              <w:jc w:val="center"/>
            </w:pPr>
            <w:r>
              <w:rPr>
                <w:rFonts w:ascii="宋体" w:hAnsi="Times New Roman" w:eastAsia="宋体"/>
                <w:b w:val="false"/>
                <w:i w:val="false"/>
                <w:color w:val="000000"/>
                <w:sz w:val="18"/>
              </w:rPr>
              <w:t>√</w:t>
            </w:r>
          </w:p>
          <w:bookmarkEnd w:id="113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a17801a" w:id="1131"/>
          <w:p>
            <w:pPr>
              <w:spacing w:after="50" w:line="360" w:lineRule="auto" w:beforeLines="100"/>
              <w:ind w:left="0"/>
              <w:jc w:val="center"/>
            </w:pPr>
            <w:r>
              <w:rPr>
                <w:rFonts w:ascii="宋体" w:hAnsi="Times New Roman" w:eastAsia="宋体"/>
                <w:b w:val="false"/>
                <w:i w:val="false"/>
                <w:color w:val="000000"/>
                <w:sz w:val="18"/>
              </w:rPr>
              <w:t>√</w:t>
            </w:r>
          </w:p>
          <w:bookmarkEnd w:id="113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310a99c" w:id="1132"/>
          <w:p>
            <w:pPr>
              <w:spacing w:after="50" w:line="360" w:lineRule="auto" w:beforeLines="100"/>
              <w:ind w:left="0"/>
              <w:jc w:val="center"/>
            </w:pPr>
            <w:r>
              <w:rPr>
                <w:rFonts w:ascii="宋体" w:hAnsi="Times New Roman" w:eastAsia="宋体"/>
                <w:b w:val="false"/>
                <w:i w:val="false"/>
                <w:color w:val="000000"/>
                <w:sz w:val="18"/>
              </w:rPr>
              <w:t>√</w:t>
            </w:r>
          </w:p>
          <w:bookmarkEnd w:id="113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91adc0c" w:id="1133"/>
          <w:p>
            <w:pPr>
              <w:spacing w:after="50" w:line="360" w:lineRule="auto" w:beforeLines="100"/>
              <w:ind w:left="0"/>
              <w:jc w:val="center"/>
            </w:pPr>
            <w:r>
              <w:rPr>
                <w:rFonts w:ascii="宋体" w:hAnsi="Times New Roman" w:eastAsia="宋体"/>
                <w:b w:val="false"/>
                <w:i w:val="false"/>
                <w:color w:val="000000"/>
                <w:sz w:val="18"/>
              </w:rPr>
              <w:t>√</w:t>
            </w:r>
          </w:p>
          <w:bookmarkEnd w:id="1133"/>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040cb4e7" w:id="1134"/>
          <w:p>
            <w:pPr>
              <w:spacing w:after="50" w:line="360" w:lineRule="auto" w:beforeLines="100"/>
              <w:ind w:left="0"/>
              <w:jc w:val="center"/>
            </w:pPr>
            <w:r>
              <w:rPr>
                <w:rFonts w:ascii="宋体" w:hAnsi="Times New Roman" w:eastAsia="宋体"/>
                <w:b w:val="false"/>
                <w:i w:val="false"/>
                <w:color w:val="000000"/>
                <w:sz w:val="18"/>
              </w:rPr>
              <w:t>壹加壹</w:t>
            </w:r>
          </w:p>
          <w:bookmarkEnd w:id="1134"/>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21e46d8" w:id="1135"/>
          <w:p>
            <w:pPr>
              <w:spacing w:after="50" w:line="360" w:lineRule="auto" w:beforeLines="100"/>
              <w:ind w:left="0"/>
              <w:jc w:val="center"/>
            </w:pPr>
            <w:r>
              <w:rPr>
                <w:rFonts w:ascii="宋体" w:hAnsi="Times New Roman" w:eastAsia="宋体"/>
                <w:b w:val="false"/>
                <w:i w:val="false"/>
                <w:color w:val="000000"/>
                <w:sz w:val="18"/>
              </w:rPr>
              <w:t>新增采集</w:t>
            </w:r>
          </w:p>
          <w:bookmarkEnd w:id="1135"/>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c7fdd6c" w:id="1136"/>
          <w:p>
            <w:pPr>
              <w:spacing w:after="50" w:line="360" w:lineRule="auto" w:beforeLines="100"/>
              <w:ind w:left="0"/>
              <w:jc w:val="center"/>
            </w:pPr>
            <w:r>
              <w:rPr>
                <w:rFonts w:ascii="宋体" w:hAnsi="Times New Roman" w:eastAsia="宋体"/>
                <w:b w:val="false"/>
                <w:i w:val="false"/>
                <w:color w:val="000000"/>
                <w:sz w:val="18"/>
              </w:rPr>
              <w:t>M3</w:t>
            </w:r>
          </w:p>
          <w:bookmarkEnd w:id="1136"/>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7d38d4e" w:id="1137"/>
          <w:p>
            <w:pPr>
              <w:spacing w:after="50" w:line="360" w:lineRule="auto" w:beforeLines="100"/>
              <w:ind w:left="0"/>
              <w:jc w:val="center"/>
            </w:pPr>
            <w:r>
              <w:rPr>
                <w:rFonts w:ascii="宋体" w:hAnsi="Times New Roman" w:eastAsia="宋体"/>
                <w:b w:val="false"/>
                <w:i w:val="false"/>
                <w:color w:val="000000"/>
                <w:sz w:val="18"/>
              </w:rPr>
              <w:t>4</w:t>
            </w:r>
          </w:p>
          <w:bookmarkEnd w:id="113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7e7eb74" w:id="1138"/>
          <w:p>
            <w:pPr>
              <w:spacing w:after="50" w:line="360" w:lineRule="auto" w:beforeLines="100"/>
              <w:ind w:left="0"/>
              <w:jc w:val="center"/>
            </w:pPr>
            <w:r>
              <w:rPr>
                <w:rFonts w:ascii="宋体" w:hAnsi="Times New Roman" w:eastAsia="宋体"/>
                <w:b w:val="false"/>
                <w:i w:val="false"/>
                <w:color w:val="000000"/>
                <w:sz w:val="18"/>
              </w:rPr>
              <w:t>未连接</w:t>
            </w:r>
          </w:p>
          <w:bookmarkEnd w:id="113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1155374" w:id="1139"/>
          <w:p>
            <w:pPr>
              <w:spacing w:after="50" w:line="360" w:lineRule="auto" w:beforeLines="100"/>
              <w:ind w:left="0"/>
              <w:jc w:val="center"/>
            </w:pPr>
            <w:r>
              <w:rPr>
                <w:rFonts w:ascii="宋体" w:hAnsi="Times New Roman" w:eastAsia="宋体"/>
                <w:b w:val="false"/>
                <w:i w:val="false"/>
                <w:color w:val="000000"/>
                <w:sz w:val="18"/>
              </w:rPr>
              <w:t>√</w:t>
            </w:r>
          </w:p>
          <w:bookmarkEnd w:id="113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1728ab3" w:id="1140"/>
          <w:p>
            <w:pPr>
              <w:spacing w:after="50" w:line="360" w:lineRule="auto" w:beforeLines="100"/>
              <w:ind w:left="0"/>
              <w:jc w:val="center"/>
            </w:pPr>
            <w:r>
              <w:rPr>
                <w:rFonts w:ascii="宋体" w:hAnsi="Times New Roman" w:eastAsia="宋体"/>
                <w:b w:val="false"/>
                <w:i w:val="false"/>
                <w:color w:val="000000"/>
                <w:sz w:val="18"/>
              </w:rPr>
              <w:t>√</w:t>
            </w:r>
          </w:p>
          <w:bookmarkEnd w:id="114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b0bba1e" w:id="1141"/>
          <w:p>
            <w:pPr>
              <w:spacing w:after="50" w:line="360" w:lineRule="auto" w:beforeLines="100"/>
              <w:ind w:left="0"/>
              <w:jc w:val="center"/>
            </w:pPr>
            <w:r>
              <w:rPr>
                <w:rFonts w:ascii="宋体" w:hAnsi="Times New Roman" w:eastAsia="宋体"/>
                <w:b w:val="false"/>
                <w:i w:val="false"/>
                <w:color w:val="000000"/>
                <w:sz w:val="18"/>
              </w:rPr>
              <w:t>√</w:t>
            </w:r>
          </w:p>
          <w:bookmarkEnd w:id="114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146ac8f" w:id="1142"/>
          <w:p>
            <w:pPr>
              <w:spacing w:after="50" w:line="360" w:lineRule="auto" w:beforeLines="100"/>
              <w:ind w:left="0"/>
              <w:jc w:val="center"/>
            </w:pPr>
            <w:r>
              <w:rPr>
                <w:rFonts w:ascii="宋体" w:hAnsi="Times New Roman" w:eastAsia="宋体"/>
                <w:b w:val="false"/>
                <w:i w:val="false"/>
                <w:color w:val="000000"/>
                <w:sz w:val="18"/>
              </w:rPr>
              <w:t>√</w:t>
            </w:r>
          </w:p>
          <w:bookmarkEnd w:id="1142"/>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f31fab7e" w:id="1143"/>
          <w:p>
            <w:pPr>
              <w:spacing w:after="50" w:line="360" w:lineRule="auto" w:beforeLines="100"/>
              <w:ind w:left="0"/>
              <w:jc w:val="center"/>
            </w:pPr>
            <w:r>
              <w:rPr>
                <w:rFonts w:ascii="宋体" w:hAnsi="Times New Roman" w:eastAsia="宋体"/>
                <w:b w:val="false"/>
                <w:i w:val="false"/>
                <w:color w:val="000000"/>
                <w:sz w:val="18"/>
              </w:rPr>
              <w:t>元初</w:t>
            </w:r>
          </w:p>
          <w:bookmarkEnd w:id="114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7e21654" w:id="1144"/>
          <w:p>
            <w:pPr>
              <w:spacing w:after="50" w:line="360" w:lineRule="auto" w:beforeLines="100"/>
              <w:ind w:left="0"/>
              <w:jc w:val="center"/>
            </w:pPr>
            <w:r>
              <w:rPr>
                <w:rFonts w:ascii="宋体" w:hAnsi="Times New Roman" w:eastAsia="宋体"/>
                <w:b w:val="false"/>
                <w:i w:val="false"/>
                <w:color w:val="000000"/>
                <w:sz w:val="18"/>
              </w:rPr>
              <w:t>新增采集</w:t>
            </w:r>
          </w:p>
          <w:bookmarkEnd w:id="114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4ec9e7f" w:id="1145"/>
          <w:p>
            <w:pPr>
              <w:spacing w:after="50" w:line="360" w:lineRule="auto" w:beforeLines="100"/>
              <w:ind w:left="0"/>
              <w:jc w:val="center"/>
            </w:pPr>
            <w:r>
              <w:rPr>
                <w:rFonts w:ascii="宋体" w:hAnsi="Times New Roman" w:eastAsia="宋体"/>
                <w:b w:val="false"/>
                <w:i w:val="false"/>
                <w:color w:val="000000"/>
                <w:sz w:val="18"/>
              </w:rPr>
              <w:t>M3</w:t>
            </w:r>
          </w:p>
          <w:bookmarkEnd w:id="114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e484bf1" w:id="1146"/>
          <w:p>
            <w:pPr>
              <w:spacing w:after="50" w:line="360" w:lineRule="auto" w:beforeLines="100"/>
              <w:ind w:left="0"/>
              <w:jc w:val="center"/>
            </w:pPr>
            <w:r>
              <w:rPr>
                <w:rFonts w:ascii="宋体" w:hAnsi="Times New Roman" w:eastAsia="宋体"/>
                <w:b w:val="false"/>
                <w:i w:val="false"/>
                <w:color w:val="000000"/>
                <w:sz w:val="18"/>
              </w:rPr>
              <w:t>2</w:t>
            </w:r>
          </w:p>
          <w:bookmarkEnd w:id="114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085fb9d" w:id="1147"/>
          <w:p>
            <w:pPr>
              <w:spacing w:after="50" w:line="360" w:lineRule="auto" w:beforeLines="100"/>
              <w:ind w:left="0"/>
              <w:jc w:val="center"/>
            </w:pPr>
            <w:r>
              <w:rPr>
                <w:rFonts w:ascii="宋体" w:hAnsi="Times New Roman" w:eastAsia="宋体"/>
                <w:b w:val="false"/>
                <w:i w:val="false"/>
                <w:color w:val="000000"/>
                <w:sz w:val="18"/>
              </w:rPr>
              <w:t>未连接</w:t>
            </w:r>
          </w:p>
          <w:bookmarkEnd w:id="114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3f8e457" w:id="1148"/>
          <w:p>
            <w:pPr>
              <w:spacing w:after="50" w:line="360" w:lineRule="auto" w:beforeLines="100"/>
              <w:ind w:left="0"/>
              <w:jc w:val="center"/>
            </w:pPr>
            <w:r>
              <w:rPr>
                <w:rFonts w:ascii="宋体" w:hAnsi="Times New Roman" w:eastAsia="宋体"/>
                <w:b w:val="false"/>
                <w:i w:val="false"/>
                <w:color w:val="000000"/>
                <w:sz w:val="18"/>
              </w:rPr>
              <w:t>√</w:t>
            </w:r>
          </w:p>
          <w:bookmarkEnd w:id="1148"/>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f32f26b" w:id="1149"/>
          <w:p>
            <w:pPr>
              <w:spacing w:after="50" w:line="360" w:lineRule="auto" w:beforeLines="100"/>
              <w:ind w:left="0"/>
              <w:jc w:val="center"/>
            </w:pPr>
            <w:r>
              <w:rPr>
                <w:rFonts w:ascii="宋体" w:hAnsi="Times New Roman" w:eastAsia="宋体"/>
                <w:b w:val="false"/>
                <w:i w:val="false"/>
                <w:color w:val="000000"/>
                <w:sz w:val="18"/>
              </w:rPr>
              <w:t>√</w:t>
            </w:r>
          </w:p>
          <w:bookmarkEnd w:id="114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8a0f578" w:id="1150"/>
          <w:p>
            <w:pPr>
              <w:spacing w:after="50" w:line="360" w:lineRule="auto" w:beforeLines="100"/>
              <w:ind w:left="0"/>
              <w:jc w:val="center"/>
            </w:pPr>
            <w:r>
              <w:rPr>
                <w:rFonts w:ascii="宋体" w:hAnsi="Times New Roman" w:eastAsia="宋体"/>
                <w:b w:val="false"/>
                <w:i w:val="false"/>
                <w:color w:val="000000"/>
                <w:sz w:val="18"/>
              </w:rPr>
              <w:t>源安</w:t>
            </w:r>
          </w:p>
          <w:bookmarkEnd w:id="115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6d5d8c0" w:id="1151"/>
          <w:p>
            <w:pPr>
              <w:spacing w:after="50" w:line="360" w:lineRule="auto" w:beforeLines="100"/>
              <w:ind w:left="0"/>
              <w:jc w:val="center"/>
            </w:pPr>
            <w:r>
              <w:rPr>
                <w:rFonts w:ascii="宋体" w:hAnsi="Times New Roman" w:eastAsia="宋体"/>
                <w:b w:val="false"/>
                <w:i w:val="false"/>
                <w:color w:val="000000"/>
                <w:sz w:val="18"/>
              </w:rPr>
              <w:t>新增采集</w:t>
            </w:r>
          </w:p>
          <w:bookmarkEnd w:id="115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16b47c3" w:id="1152"/>
          <w:p>
            <w:pPr>
              <w:spacing w:after="50" w:line="360" w:lineRule="auto" w:beforeLines="100"/>
              <w:ind w:left="0"/>
              <w:jc w:val="center"/>
            </w:pPr>
            <w:r>
              <w:rPr>
                <w:rFonts w:ascii="宋体" w:hAnsi="Times New Roman" w:eastAsia="宋体"/>
                <w:b w:val="false"/>
                <w:i w:val="false"/>
                <w:color w:val="000000"/>
                <w:sz w:val="18"/>
              </w:rPr>
              <w:t>M3</w:t>
            </w:r>
          </w:p>
          <w:bookmarkEnd w:id="115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49edfd2" w:id="1153"/>
          <w:p>
            <w:pPr>
              <w:spacing w:after="50" w:line="360" w:lineRule="auto" w:beforeLines="100"/>
              <w:ind w:left="0"/>
              <w:jc w:val="center"/>
            </w:pPr>
            <w:r>
              <w:rPr>
                <w:rFonts w:ascii="宋体" w:hAnsi="Times New Roman" w:eastAsia="宋体"/>
                <w:b w:val="false"/>
                <w:i w:val="false"/>
                <w:color w:val="000000"/>
                <w:sz w:val="18"/>
              </w:rPr>
              <w:t>5</w:t>
            </w:r>
          </w:p>
          <w:bookmarkEnd w:id="115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ff1e39a" w:id="1154"/>
          <w:p>
            <w:pPr>
              <w:spacing w:after="50" w:line="360" w:lineRule="auto" w:beforeLines="100"/>
              <w:ind w:left="0"/>
              <w:jc w:val="center"/>
            </w:pPr>
            <w:r>
              <w:rPr>
                <w:rFonts w:ascii="宋体" w:hAnsi="Times New Roman" w:eastAsia="宋体"/>
                <w:b w:val="false"/>
                <w:i w:val="false"/>
                <w:color w:val="000000"/>
                <w:sz w:val="18"/>
              </w:rPr>
              <w:t>未连接</w:t>
            </w:r>
          </w:p>
          <w:bookmarkEnd w:id="115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e7b8359" w:id="1155"/>
          <w:p>
            <w:pPr>
              <w:spacing w:after="50" w:line="360" w:lineRule="auto" w:beforeLines="100"/>
              <w:ind w:left="0"/>
              <w:jc w:val="center"/>
            </w:pPr>
            <w:r>
              <w:rPr>
                <w:rFonts w:ascii="宋体" w:hAnsi="Times New Roman" w:eastAsia="宋体"/>
                <w:b w:val="false"/>
                <w:i w:val="false"/>
                <w:color w:val="000000"/>
                <w:sz w:val="18"/>
              </w:rPr>
              <w:t>√</w:t>
            </w:r>
          </w:p>
          <w:bookmarkEnd w:id="1155"/>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146b722" w:id="1156"/>
          <w:p>
            <w:pPr>
              <w:spacing w:after="50" w:line="360" w:lineRule="auto" w:beforeLines="100"/>
              <w:ind w:left="0"/>
              <w:jc w:val="center"/>
            </w:pPr>
            <w:r>
              <w:rPr>
                <w:rFonts w:ascii="宋体" w:hAnsi="Times New Roman" w:eastAsia="宋体"/>
                <w:b w:val="false"/>
                <w:i w:val="false"/>
                <w:color w:val="000000"/>
                <w:sz w:val="18"/>
              </w:rPr>
              <w:t>√</w:t>
            </w:r>
          </w:p>
          <w:bookmarkEnd w:id="115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e528ea5" w:id="1157"/>
          <w:p>
            <w:pPr>
              <w:spacing w:after="50" w:line="360" w:lineRule="auto" w:beforeLines="100"/>
              <w:ind w:left="0"/>
              <w:jc w:val="center"/>
            </w:pPr>
            <w:r>
              <w:rPr>
                <w:rFonts w:ascii="宋体" w:hAnsi="Times New Roman" w:eastAsia="宋体"/>
                <w:b w:val="false"/>
                <w:i w:val="false"/>
                <w:color w:val="000000"/>
                <w:sz w:val="18"/>
              </w:rPr>
              <w:t>√</w:t>
            </w:r>
          </w:p>
          <w:bookmarkEnd w:id="115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f260ef2" w:id="1158"/>
          <w:p>
            <w:pPr>
              <w:spacing w:after="50" w:line="360" w:lineRule="auto" w:beforeLines="100"/>
              <w:ind w:left="0"/>
              <w:jc w:val="center"/>
            </w:pPr>
            <w:r>
              <w:rPr>
                <w:rFonts w:ascii="宋体" w:hAnsi="Times New Roman" w:eastAsia="宋体"/>
                <w:b w:val="false"/>
                <w:i w:val="false"/>
                <w:color w:val="000000"/>
                <w:sz w:val="18"/>
              </w:rPr>
              <w:t>√</w:t>
            </w:r>
          </w:p>
          <w:bookmarkEnd w:id="115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9a04e79" w:id="1159"/>
          <w:p>
            <w:pPr>
              <w:spacing w:after="50" w:line="360" w:lineRule="auto" w:beforeLines="100"/>
              <w:ind w:left="0"/>
              <w:jc w:val="center"/>
            </w:pPr>
            <w:r>
              <w:rPr>
                <w:rFonts w:ascii="宋体" w:hAnsi="Times New Roman" w:eastAsia="宋体"/>
                <w:b w:val="false"/>
                <w:i w:val="false"/>
                <w:color w:val="000000"/>
                <w:sz w:val="18"/>
              </w:rPr>
              <w:t>√</w:t>
            </w:r>
          </w:p>
          <w:bookmarkEnd w:id="115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b6bde9b" w:id="1160"/>
          <w:p>
            <w:pPr>
              <w:spacing w:after="50" w:line="360" w:lineRule="auto" w:beforeLines="100"/>
              <w:ind w:left="0"/>
              <w:jc w:val="center"/>
            </w:pPr>
            <w:r>
              <w:rPr>
                <w:rFonts w:ascii="宋体" w:hAnsi="Times New Roman" w:eastAsia="宋体"/>
                <w:b w:val="false"/>
                <w:i w:val="false"/>
                <w:color w:val="000000"/>
                <w:sz w:val="18"/>
              </w:rPr>
              <w:t>城盛百汇</w:t>
            </w:r>
          </w:p>
          <w:bookmarkEnd w:id="1160"/>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e353296" w:id="1161"/>
          <w:p>
            <w:pPr>
              <w:spacing w:after="50" w:line="360" w:lineRule="auto" w:beforeLines="100"/>
              <w:ind w:left="0"/>
              <w:jc w:val="center"/>
            </w:pPr>
            <w:r>
              <w:rPr>
                <w:rFonts w:ascii="宋体" w:hAnsi="Times New Roman" w:eastAsia="宋体"/>
                <w:b w:val="false"/>
                <w:i w:val="false"/>
                <w:color w:val="000000"/>
                <w:sz w:val="18"/>
              </w:rPr>
              <w:t>新增采集</w:t>
            </w:r>
          </w:p>
          <w:bookmarkEnd w:id="1161"/>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5a80dfc" w:id="1162"/>
          <w:p>
            <w:pPr>
              <w:spacing w:after="50" w:line="360" w:lineRule="auto" w:beforeLines="100"/>
              <w:ind w:left="0"/>
              <w:jc w:val="center"/>
            </w:pPr>
            <w:r>
              <w:rPr>
                <w:rFonts w:ascii="宋体" w:hAnsi="Times New Roman" w:eastAsia="宋体"/>
                <w:b w:val="false"/>
                <w:i w:val="false"/>
                <w:color w:val="000000"/>
                <w:sz w:val="18"/>
              </w:rPr>
              <w:t>M3</w:t>
            </w:r>
          </w:p>
          <w:bookmarkEnd w:id="1162"/>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c73cf3f" w:id="1163"/>
          <w:p>
            <w:pPr>
              <w:spacing w:after="50" w:line="360" w:lineRule="auto" w:beforeLines="100"/>
              <w:ind w:left="0"/>
              <w:jc w:val="center"/>
            </w:pPr>
            <w:r>
              <w:rPr>
                <w:rFonts w:ascii="宋体" w:hAnsi="Times New Roman" w:eastAsia="宋体"/>
                <w:b w:val="false"/>
                <w:i w:val="false"/>
                <w:color w:val="000000"/>
                <w:sz w:val="18"/>
              </w:rPr>
              <w:t>6</w:t>
            </w:r>
          </w:p>
          <w:bookmarkEnd w:id="116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38e6770" w:id="1164"/>
          <w:p>
            <w:pPr>
              <w:spacing w:after="50" w:line="360" w:lineRule="auto" w:beforeLines="100"/>
              <w:ind w:left="0"/>
              <w:jc w:val="center"/>
            </w:pPr>
            <w:r>
              <w:rPr>
                <w:rFonts w:ascii="宋体" w:hAnsi="Times New Roman" w:eastAsia="宋体"/>
                <w:b w:val="false"/>
                <w:i w:val="false"/>
                <w:color w:val="000000"/>
                <w:sz w:val="18"/>
              </w:rPr>
              <w:t>未连接</w:t>
            </w:r>
          </w:p>
          <w:bookmarkEnd w:id="116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1f9e4ff" w:id="1165"/>
          <w:p>
            <w:pPr>
              <w:spacing w:after="50" w:line="360" w:lineRule="auto" w:beforeLines="100"/>
              <w:ind w:left="0"/>
              <w:jc w:val="center"/>
            </w:pPr>
            <w:r>
              <w:rPr>
                <w:rFonts w:ascii="宋体" w:hAnsi="Times New Roman" w:eastAsia="宋体"/>
                <w:b w:val="false"/>
                <w:i w:val="false"/>
                <w:color w:val="000000"/>
                <w:sz w:val="18"/>
              </w:rPr>
              <w:t>√</w:t>
            </w:r>
          </w:p>
          <w:bookmarkEnd w:id="1165"/>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db68fec" w:id="1166"/>
          <w:p>
            <w:pPr>
              <w:spacing w:after="50" w:line="360" w:lineRule="auto" w:beforeLines="100"/>
              <w:ind w:left="0"/>
              <w:jc w:val="center"/>
            </w:pPr>
            <w:r>
              <w:rPr>
                <w:rFonts w:ascii="宋体" w:hAnsi="Times New Roman" w:eastAsia="宋体"/>
                <w:b w:val="false"/>
                <w:i w:val="false"/>
                <w:color w:val="000000"/>
                <w:sz w:val="18"/>
              </w:rPr>
              <w:t>√</w:t>
            </w:r>
          </w:p>
          <w:bookmarkEnd w:id="116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215edd5" w:id="1167"/>
          <w:p>
            <w:pPr>
              <w:spacing w:after="50" w:line="360" w:lineRule="auto" w:beforeLines="100"/>
              <w:ind w:left="0"/>
              <w:jc w:val="center"/>
            </w:pPr>
            <w:r>
              <w:rPr>
                <w:rFonts w:ascii="宋体" w:hAnsi="Times New Roman" w:eastAsia="宋体"/>
                <w:b w:val="false"/>
                <w:i w:val="false"/>
                <w:color w:val="000000"/>
                <w:sz w:val="18"/>
              </w:rPr>
              <w:t>√</w:t>
            </w:r>
          </w:p>
          <w:bookmarkEnd w:id="116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c6265ab" w:id="1168"/>
          <w:p>
            <w:pPr>
              <w:spacing w:after="50" w:line="360" w:lineRule="auto" w:beforeLines="100"/>
              <w:ind w:left="0"/>
              <w:jc w:val="center"/>
            </w:pPr>
            <w:r>
              <w:rPr>
                <w:rFonts w:ascii="宋体" w:hAnsi="Times New Roman" w:eastAsia="宋体"/>
                <w:b w:val="false"/>
                <w:i w:val="false"/>
                <w:color w:val="000000"/>
                <w:sz w:val="18"/>
              </w:rPr>
              <w:t>√</w:t>
            </w:r>
          </w:p>
          <w:bookmarkEnd w:id="116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7080d20" w:id="1169"/>
          <w:p>
            <w:pPr>
              <w:spacing w:after="50" w:line="360" w:lineRule="auto" w:beforeLines="100"/>
              <w:ind w:left="0"/>
              <w:jc w:val="center"/>
            </w:pPr>
            <w:r>
              <w:rPr>
                <w:rFonts w:ascii="宋体" w:hAnsi="Times New Roman" w:eastAsia="宋体"/>
                <w:b w:val="false"/>
                <w:i w:val="false"/>
                <w:color w:val="000000"/>
                <w:sz w:val="18"/>
              </w:rPr>
              <w:t>√</w:t>
            </w:r>
          </w:p>
          <w:bookmarkEnd w:id="116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8cb3090" w:id="1170"/>
          <w:p>
            <w:pPr>
              <w:spacing w:after="50" w:line="360" w:lineRule="auto" w:beforeLines="100"/>
              <w:ind w:left="0"/>
              <w:jc w:val="center"/>
            </w:pPr>
            <w:r>
              <w:rPr>
                <w:rFonts w:ascii="宋体" w:hAnsi="Times New Roman" w:eastAsia="宋体"/>
                <w:b w:val="false"/>
                <w:i w:val="false"/>
                <w:color w:val="000000"/>
                <w:sz w:val="18"/>
              </w:rPr>
              <w:t>√</w:t>
            </w:r>
          </w:p>
          <w:bookmarkEnd w:id="1170"/>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a5609f39" w:id="1171"/>
          <w:p>
            <w:pPr>
              <w:spacing w:after="50" w:line="360" w:lineRule="auto" w:beforeLines="100"/>
              <w:ind w:left="0"/>
              <w:jc w:val="center"/>
            </w:pPr>
            <w:r>
              <w:rPr>
                <w:rFonts w:ascii="宋体" w:hAnsi="Times New Roman" w:eastAsia="宋体"/>
                <w:b w:val="false"/>
                <w:i w:val="false"/>
                <w:color w:val="000000"/>
                <w:sz w:val="18"/>
              </w:rPr>
              <w:t>大康惠</w:t>
            </w:r>
          </w:p>
          <w:bookmarkEnd w:id="117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fc9f3a2" w:id="1172"/>
          <w:p>
            <w:pPr>
              <w:spacing w:after="50" w:line="360" w:lineRule="auto" w:beforeLines="100"/>
              <w:ind w:left="0"/>
              <w:jc w:val="center"/>
            </w:pPr>
            <w:r>
              <w:rPr>
                <w:rFonts w:ascii="宋体" w:hAnsi="Times New Roman" w:eastAsia="宋体"/>
                <w:b w:val="false"/>
                <w:i w:val="false"/>
                <w:color w:val="000000"/>
                <w:sz w:val="18"/>
              </w:rPr>
              <w:t>新增采集</w:t>
            </w:r>
          </w:p>
          <w:bookmarkEnd w:id="117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0ab85dd" w:id="1173"/>
          <w:p>
            <w:pPr>
              <w:spacing w:after="50" w:line="360" w:lineRule="auto" w:beforeLines="100"/>
              <w:ind w:left="0"/>
              <w:jc w:val="center"/>
            </w:pPr>
            <w:r>
              <w:rPr>
                <w:rFonts w:ascii="宋体" w:hAnsi="Times New Roman" w:eastAsia="宋体"/>
                <w:b w:val="false"/>
                <w:i w:val="false"/>
                <w:color w:val="000000"/>
                <w:sz w:val="18"/>
              </w:rPr>
              <w:t>M3</w:t>
            </w:r>
          </w:p>
          <w:bookmarkEnd w:id="1173"/>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65a2e6c" w:id="1174"/>
          <w:p>
            <w:pPr>
              <w:spacing w:after="50" w:line="360" w:lineRule="auto" w:beforeLines="100"/>
              <w:ind w:left="0"/>
              <w:jc w:val="center"/>
            </w:pPr>
            <w:r>
              <w:rPr>
                <w:rFonts w:ascii="宋体" w:hAnsi="Times New Roman" w:eastAsia="宋体"/>
                <w:b w:val="false"/>
                <w:i w:val="false"/>
                <w:color w:val="000000"/>
                <w:sz w:val="18"/>
              </w:rPr>
              <w:t>6</w:t>
            </w:r>
          </w:p>
          <w:bookmarkEnd w:id="117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30ee234" w:id="1175"/>
          <w:p>
            <w:pPr>
              <w:spacing w:after="50" w:line="360" w:lineRule="auto" w:beforeLines="100"/>
              <w:ind w:left="0"/>
              <w:jc w:val="center"/>
            </w:pPr>
            <w:r>
              <w:rPr>
                <w:rFonts w:ascii="宋体" w:hAnsi="Times New Roman" w:eastAsia="宋体"/>
                <w:b w:val="false"/>
                <w:i w:val="false"/>
                <w:color w:val="000000"/>
                <w:sz w:val="18"/>
              </w:rPr>
              <w:t>未连接</w:t>
            </w:r>
          </w:p>
          <w:bookmarkEnd w:id="1175"/>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0d8a506" w:id="1176"/>
          <w:p>
            <w:pPr>
              <w:spacing w:after="50" w:line="360" w:lineRule="auto" w:beforeLines="100"/>
              <w:ind w:left="0"/>
              <w:jc w:val="center"/>
            </w:pPr>
            <w:r>
              <w:rPr>
                <w:rFonts w:ascii="宋体" w:hAnsi="Times New Roman" w:eastAsia="宋体"/>
                <w:b w:val="false"/>
                <w:i w:val="false"/>
                <w:color w:val="000000"/>
                <w:sz w:val="18"/>
              </w:rPr>
              <w:t>√</w:t>
            </w:r>
          </w:p>
          <w:bookmarkEnd w:id="117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6b5aca6" w:id="1177"/>
          <w:p>
            <w:pPr>
              <w:spacing w:after="50" w:line="360" w:lineRule="auto" w:beforeLines="100"/>
              <w:ind w:left="0"/>
              <w:jc w:val="center"/>
            </w:pPr>
            <w:r>
              <w:rPr>
                <w:rFonts w:ascii="宋体" w:hAnsi="Times New Roman" w:eastAsia="宋体"/>
                <w:b w:val="false"/>
                <w:i w:val="false"/>
                <w:color w:val="000000"/>
                <w:sz w:val="18"/>
              </w:rPr>
              <w:t>√</w:t>
            </w:r>
          </w:p>
          <w:bookmarkEnd w:id="117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c4e71fc" w:id="1178"/>
          <w:p>
            <w:pPr>
              <w:spacing w:after="50" w:line="360" w:lineRule="auto" w:beforeLines="100"/>
              <w:ind w:left="0"/>
              <w:jc w:val="center"/>
            </w:pPr>
            <w:r>
              <w:rPr>
                <w:rFonts w:ascii="宋体" w:hAnsi="Times New Roman" w:eastAsia="宋体"/>
                <w:b w:val="false"/>
                <w:i w:val="false"/>
                <w:color w:val="000000"/>
                <w:sz w:val="18"/>
              </w:rPr>
              <w:t>√</w:t>
            </w:r>
          </w:p>
          <w:bookmarkEnd w:id="117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a3afac1" w:id="1179"/>
          <w:p>
            <w:pPr>
              <w:spacing w:after="50" w:line="360" w:lineRule="auto" w:beforeLines="100"/>
              <w:ind w:left="0"/>
              <w:jc w:val="center"/>
            </w:pPr>
            <w:r>
              <w:rPr>
                <w:rFonts w:ascii="宋体" w:hAnsi="Times New Roman" w:eastAsia="宋体"/>
                <w:b w:val="false"/>
                <w:i w:val="false"/>
                <w:color w:val="000000"/>
                <w:sz w:val="18"/>
              </w:rPr>
              <w:t>√</w:t>
            </w:r>
          </w:p>
          <w:bookmarkEnd w:id="117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086e41d" w:id="1180"/>
          <w:p>
            <w:pPr>
              <w:spacing w:after="50" w:line="360" w:lineRule="auto" w:beforeLines="100"/>
              <w:ind w:left="0"/>
              <w:jc w:val="center"/>
            </w:pPr>
            <w:r>
              <w:rPr>
                <w:rFonts w:ascii="宋体" w:hAnsi="Times New Roman" w:eastAsia="宋体"/>
                <w:b w:val="false"/>
                <w:i w:val="false"/>
                <w:color w:val="000000"/>
                <w:sz w:val="18"/>
              </w:rPr>
              <w:t>√</w:t>
            </w:r>
          </w:p>
          <w:bookmarkEnd w:id="118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932b300" w:id="1181"/>
          <w:p>
            <w:pPr>
              <w:spacing w:after="50" w:line="360" w:lineRule="auto" w:beforeLines="100"/>
              <w:ind w:left="0"/>
              <w:jc w:val="center"/>
            </w:pPr>
            <w:r>
              <w:rPr>
                <w:rFonts w:ascii="宋体" w:hAnsi="Times New Roman" w:eastAsia="宋体"/>
                <w:b w:val="false"/>
                <w:i w:val="false"/>
                <w:color w:val="000000"/>
                <w:sz w:val="18"/>
              </w:rPr>
              <w:t>√</w:t>
            </w:r>
          </w:p>
          <w:bookmarkEnd w:id="1181"/>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5c7afb04" w:id="1182"/>
          <w:p>
            <w:pPr>
              <w:spacing w:after="50" w:line="360" w:lineRule="auto" w:beforeLines="100"/>
              <w:ind w:left="0"/>
              <w:jc w:val="center"/>
            </w:pPr>
            <w:r>
              <w:rPr>
                <w:rFonts w:ascii="宋体" w:hAnsi="Times New Roman" w:eastAsia="宋体"/>
                <w:b w:val="false"/>
                <w:i w:val="false"/>
                <w:color w:val="000000"/>
                <w:sz w:val="18"/>
              </w:rPr>
              <w:t>新润发</w:t>
            </w:r>
          </w:p>
          <w:bookmarkEnd w:id="118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b4db604" w:id="1183"/>
          <w:p>
            <w:pPr>
              <w:spacing w:after="50" w:line="360" w:lineRule="auto" w:beforeLines="100"/>
              <w:ind w:left="0"/>
              <w:jc w:val="center"/>
            </w:pPr>
            <w:r>
              <w:rPr>
                <w:rFonts w:ascii="宋体" w:hAnsi="Times New Roman" w:eastAsia="宋体"/>
                <w:b w:val="false"/>
                <w:i w:val="false"/>
                <w:color w:val="000000"/>
                <w:sz w:val="18"/>
              </w:rPr>
              <w:t>新增采集</w:t>
            </w:r>
          </w:p>
          <w:bookmarkEnd w:id="118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b71beb8" w:id="1184"/>
          <w:p>
            <w:pPr>
              <w:spacing w:after="50" w:line="360" w:lineRule="auto" w:beforeLines="100"/>
              <w:ind w:left="0"/>
              <w:jc w:val="center"/>
            </w:pPr>
            <w:r>
              <w:rPr>
                <w:rFonts w:ascii="宋体" w:hAnsi="Times New Roman" w:eastAsia="宋体"/>
                <w:b w:val="false"/>
                <w:i w:val="false"/>
                <w:color w:val="000000"/>
                <w:sz w:val="18"/>
              </w:rPr>
              <w:t>M3</w:t>
            </w:r>
          </w:p>
          <w:bookmarkEnd w:id="1184"/>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3496f35" w:id="1185"/>
          <w:p>
            <w:pPr>
              <w:spacing w:after="50" w:line="360" w:lineRule="auto" w:beforeLines="100"/>
              <w:ind w:left="0"/>
              <w:jc w:val="center"/>
            </w:pPr>
            <w:r>
              <w:rPr>
                <w:rFonts w:ascii="宋体" w:hAnsi="Times New Roman" w:eastAsia="宋体"/>
                <w:b w:val="false"/>
                <w:i w:val="false"/>
                <w:color w:val="000000"/>
                <w:sz w:val="18"/>
              </w:rPr>
              <w:t>6</w:t>
            </w:r>
          </w:p>
          <w:bookmarkEnd w:id="118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9d43e0e" w:id="1186"/>
          <w:p>
            <w:pPr>
              <w:spacing w:after="50" w:line="360" w:lineRule="auto" w:beforeLines="100"/>
              <w:ind w:left="0"/>
              <w:jc w:val="center"/>
            </w:pPr>
            <w:r>
              <w:rPr>
                <w:rFonts w:ascii="宋体" w:hAnsi="Times New Roman" w:eastAsia="宋体"/>
                <w:b w:val="false"/>
                <w:i w:val="false"/>
                <w:color w:val="000000"/>
                <w:sz w:val="18"/>
              </w:rPr>
              <w:t>未连接</w:t>
            </w:r>
          </w:p>
          <w:bookmarkEnd w:id="118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60344dc" w:id="1187"/>
          <w:p>
            <w:pPr>
              <w:spacing w:after="50" w:line="360" w:lineRule="auto" w:beforeLines="100"/>
              <w:ind w:left="0"/>
              <w:jc w:val="center"/>
            </w:pPr>
            <w:r>
              <w:rPr>
                <w:rFonts w:ascii="宋体" w:hAnsi="Times New Roman" w:eastAsia="宋体"/>
                <w:b w:val="false"/>
                <w:i w:val="false"/>
                <w:color w:val="000000"/>
                <w:sz w:val="18"/>
              </w:rPr>
              <w:t>√</w:t>
            </w:r>
          </w:p>
          <w:bookmarkEnd w:id="1187"/>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fbb68d9" w:id="1188"/>
          <w:p>
            <w:pPr>
              <w:spacing w:after="50" w:line="360" w:lineRule="auto" w:beforeLines="100"/>
              <w:ind w:left="0"/>
              <w:jc w:val="center"/>
            </w:pPr>
            <w:r>
              <w:rPr>
                <w:rFonts w:ascii="宋体" w:hAnsi="Times New Roman" w:eastAsia="宋体"/>
                <w:b w:val="false"/>
                <w:i w:val="false"/>
                <w:color w:val="000000"/>
                <w:sz w:val="18"/>
              </w:rPr>
              <w:t>√</w:t>
            </w:r>
          </w:p>
          <w:bookmarkEnd w:id="118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e2b8ad2" w:id="1189"/>
          <w:p>
            <w:pPr>
              <w:spacing w:after="50" w:line="360" w:lineRule="auto" w:beforeLines="100"/>
              <w:ind w:left="0"/>
              <w:jc w:val="center"/>
            </w:pPr>
            <w:r>
              <w:rPr>
                <w:rFonts w:ascii="宋体" w:hAnsi="Times New Roman" w:eastAsia="宋体"/>
                <w:b w:val="false"/>
                <w:i w:val="false"/>
                <w:color w:val="000000"/>
                <w:sz w:val="18"/>
              </w:rPr>
              <w:t>√</w:t>
            </w:r>
          </w:p>
          <w:bookmarkEnd w:id="1189"/>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89b5d3c" w:id="1190"/>
          <w:p>
            <w:pPr>
              <w:spacing w:after="50" w:line="360" w:lineRule="auto" w:beforeLines="100"/>
              <w:ind w:left="0"/>
              <w:jc w:val="center"/>
            </w:pPr>
            <w:r>
              <w:rPr>
                <w:rFonts w:ascii="宋体" w:hAnsi="Times New Roman" w:eastAsia="宋体"/>
                <w:b w:val="false"/>
                <w:i w:val="false"/>
                <w:color w:val="000000"/>
                <w:sz w:val="18"/>
              </w:rPr>
              <w:t>√</w:t>
            </w:r>
          </w:p>
          <w:bookmarkEnd w:id="119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f0d97b0" w:id="1191"/>
          <w:p>
            <w:pPr>
              <w:spacing w:after="50" w:line="360" w:lineRule="auto" w:beforeLines="100"/>
              <w:ind w:left="0"/>
              <w:jc w:val="center"/>
            </w:pPr>
            <w:r>
              <w:rPr>
                <w:rFonts w:ascii="宋体" w:hAnsi="Times New Roman" w:eastAsia="宋体"/>
                <w:b w:val="false"/>
                <w:i w:val="false"/>
                <w:color w:val="000000"/>
                <w:sz w:val="18"/>
              </w:rPr>
              <w:t>√</w:t>
            </w:r>
          </w:p>
          <w:bookmarkEnd w:id="119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0470017" w:id="1192"/>
          <w:p>
            <w:pPr>
              <w:spacing w:after="50" w:line="360" w:lineRule="auto" w:beforeLines="100"/>
              <w:ind w:left="0"/>
              <w:jc w:val="center"/>
            </w:pPr>
            <w:r>
              <w:rPr>
                <w:rFonts w:ascii="宋体" w:hAnsi="Times New Roman" w:eastAsia="宋体"/>
                <w:b w:val="false"/>
                <w:i w:val="false"/>
                <w:color w:val="000000"/>
                <w:sz w:val="18"/>
              </w:rPr>
              <w:t>√</w:t>
            </w:r>
          </w:p>
          <w:bookmarkEnd w:id="1192"/>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7255cae" w:id="1193"/>
          <w:p>
            <w:pPr>
              <w:spacing w:after="50" w:line="360" w:lineRule="auto" w:beforeLines="100"/>
              <w:ind w:left="0"/>
              <w:jc w:val="center"/>
            </w:pPr>
            <w:r>
              <w:rPr>
                <w:rFonts w:ascii="宋体" w:hAnsi="Times New Roman" w:eastAsia="宋体"/>
                <w:b w:val="false"/>
                <w:i w:val="false"/>
                <w:color w:val="000000"/>
                <w:sz w:val="18"/>
              </w:rPr>
              <w:t>百胜</w:t>
            </w:r>
          </w:p>
          <w:bookmarkEnd w:id="119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c8290a1" w:id="1194"/>
          <w:p>
            <w:pPr>
              <w:spacing w:after="50" w:line="360" w:lineRule="auto" w:beforeLines="100"/>
              <w:ind w:left="0"/>
              <w:jc w:val="center"/>
            </w:pPr>
            <w:r>
              <w:rPr>
                <w:rFonts w:ascii="宋体" w:hAnsi="Times New Roman" w:eastAsia="宋体"/>
                <w:b w:val="false"/>
                <w:i w:val="false"/>
                <w:color w:val="000000"/>
                <w:sz w:val="18"/>
              </w:rPr>
              <w:t>存量KA</w:t>
            </w:r>
          </w:p>
          <w:bookmarkEnd w:id="119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5659209" w:id="1195"/>
          <w:p>
            <w:pPr>
              <w:spacing w:after="50" w:line="360" w:lineRule="auto" w:beforeLines="100"/>
              <w:ind w:left="0"/>
              <w:jc w:val="center"/>
            </w:pPr>
            <w:r>
              <w:rPr>
                <w:rFonts w:ascii="宋体" w:hAnsi="Times New Roman" w:eastAsia="宋体"/>
                <w:b w:val="false"/>
                <w:i w:val="false"/>
                <w:color w:val="262626"/>
                <w:sz w:val="18"/>
              </w:rPr>
              <w:t>M3</w:t>
            </w:r>
          </w:p>
          <w:bookmarkEnd w:id="1195"/>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e8c5029" w:id="1196"/>
          <w:p>
            <w:pPr>
              <w:spacing w:after="50" w:line="360" w:lineRule="auto" w:beforeLines="100"/>
              <w:ind w:left="0"/>
              <w:jc w:val="center"/>
            </w:pPr>
            <w:r>
              <w:rPr>
                <w:rFonts w:ascii="宋体" w:hAnsi="Times New Roman" w:eastAsia="宋体"/>
                <w:b w:val="false"/>
                <w:i w:val="false"/>
                <w:color w:val="000000"/>
                <w:sz w:val="18"/>
              </w:rPr>
              <w:t>3</w:t>
            </w:r>
          </w:p>
          <w:bookmarkEnd w:id="1196"/>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d794c84" w:id="1197"/>
          <w:p>
            <w:pPr>
              <w:spacing w:after="50" w:line="360" w:lineRule="auto" w:beforeLines="100"/>
              <w:ind w:left="0"/>
              <w:jc w:val="center"/>
            </w:pPr>
            <w:r>
              <w:rPr>
                <w:rFonts w:ascii="宋体" w:hAnsi="Times New Roman" w:eastAsia="宋体"/>
                <w:b w:val="false"/>
                <w:i w:val="false"/>
                <w:color w:val="000000"/>
                <w:sz w:val="18"/>
              </w:rPr>
              <w:t>已连接</w:t>
            </w:r>
          </w:p>
          <w:bookmarkEnd w:id="1197"/>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e3f81b20" w:id="1198"/>
          <w:p>
            <w:pPr>
              <w:spacing w:after="50" w:line="360" w:lineRule="auto" w:beforeLines="100"/>
              <w:ind w:left="0"/>
              <w:jc w:val="center"/>
            </w:pPr>
            <w:r>
              <w:rPr>
                <w:rFonts w:ascii="宋体" w:hAnsi="Times New Roman" w:eastAsia="宋体"/>
                <w:b w:val="false"/>
                <w:i w:val="false"/>
                <w:color w:val="000000"/>
                <w:sz w:val="18"/>
              </w:rPr>
              <w:t>√</w:t>
            </w:r>
          </w:p>
          <w:bookmarkEnd w:id="1198"/>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4008d6ca" w:id="1199"/>
          <w:p>
            <w:pPr>
              <w:spacing w:after="50" w:line="360" w:lineRule="auto" w:beforeLines="100"/>
              <w:ind w:left="0"/>
              <w:jc w:val="center"/>
            </w:pPr>
            <w:r>
              <w:rPr>
                <w:rFonts w:ascii="宋体" w:hAnsi="Times New Roman" w:eastAsia="宋体"/>
                <w:b w:val="false"/>
                <w:i w:val="false"/>
                <w:color w:val="000000"/>
                <w:sz w:val="18"/>
              </w:rPr>
              <w:t>√</w:t>
            </w:r>
          </w:p>
          <w:bookmarkEnd w:id="1199"/>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3b71cff" w:id="1200"/>
          <w:p>
            <w:pPr>
              <w:spacing w:after="50" w:line="360" w:lineRule="auto" w:beforeLines="100"/>
              <w:ind w:left="0"/>
              <w:jc w:val="center"/>
            </w:pPr>
            <w:r>
              <w:rPr>
                <w:rFonts w:ascii="宋体" w:hAnsi="Times New Roman" w:eastAsia="宋体"/>
                <w:b w:val="false"/>
                <w:i w:val="false"/>
                <w:color w:val="000000"/>
                <w:sz w:val="18"/>
              </w:rPr>
              <w:t>√</w:t>
            </w:r>
          </w:p>
          <w:bookmarkEnd w:id="120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b4dc02c" w:id="1201"/>
          <w:p>
            <w:pPr>
              <w:spacing w:after="50" w:line="360" w:lineRule="auto" w:beforeLines="100"/>
              <w:ind w:left="0"/>
              <w:jc w:val="center"/>
            </w:pPr>
            <w:r>
              <w:rPr>
                <w:rFonts w:ascii="宋体" w:hAnsi="Times New Roman" w:eastAsia="宋体"/>
                <w:b w:val="false"/>
                <w:i w:val="false"/>
                <w:color w:val="000000"/>
                <w:sz w:val="18"/>
              </w:rPr>
              <w:t>华煦</w:t>
            </w:r>
          </w:p>
          <w:bookmarkEnd w:id="120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8149bca" w:id="1202"/>
          <w:p>
            <w:pPr>
              <w:spacing w:after="50" w:line="360" w:lineRule="auto" w:beforeLines="100"/>
              <w:ind w:left="0"/>
              <w:jc w:val="center"/>
            </w:pPr>
            <w:r>
              <w:rPr>
                <w:rFonts w:ascii="宋体" w:hAnsi="Times New Roman" w:eastAsia="宋体"/>
                <w:b w:val="false"/>
                <w:i w:val="false"/>
                <w:color w:val="000000"/>
                <w:sz w:val="18"/>
              </w:rPr>
              <w:t>新增采集</w:t>
            </w:r>
          </w:p>
          <w:bookmarkEnd w:id="120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9c08f4e" w:id="1203"/>
          <w:p>
            <w:pPr>
              <w:spacing w:after="50" w:line="360" w:lineRule="auto" w:beforeLines="100"/>
              <w:ind w:left="0"/>
              <w:jc w:val="center"/>
            </w:pPr>
            <w:r>
              <w:rPr>
                <w:rFonts w:ascii="宋体" w:hAnsi="Times New Roman" w:eastAsia="宋体"/>
                <w:b w:val="false"/>
                <w:i w:val="false"/>
                <w:color w:val="000000"/>
                <w:sz w:val="18"/>
              </w:rPr>
              <w:t>0</w:t>
            </w:r>
          </w:p>
          <w:bookmarkEnd w:id="120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0193de7" w:id="1204"/>
          <w:p>
            <w:pPr>
              <w:spacing w:after="50" w:line="360" w:lineRule="auto" w:beforeLines="100"/>
              <w:ind w:left="0"/>
              <w:jc w:val="center"/>
            </w:pPr>
            <w:r>
              <w:rPr>
                <w:rFonts w:ascii="宋体" w:hAnsi="Times New Roman" w:eastAsia="宋体"/>
                <w:b w:val="false"/>
                <w:i w:val="false"/>
                <w:color w:val="000000"/>
                <w:sz w:val="18"/>
              </w:rPr>
              <w:t>未连接</w:t>
            </w:r>
          </w:p>
          <w:bookmarkEnd w:id="120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151557e2" w:id="1205"/>
          <w:p>
            <w:pPr>
              <w:spacing w:after="50" w:line="360" w:lineRule="auto" w:beforeLines="100"/>
              <w:ind w:left="0"/>
              <w:jc w:val="center"/>
            </w:pPr>
            <w:r>
              <w:rPr>
                <w:rFonts w:ascii="宋体" w:hAnsi="Times New Roman" w:eastAsia="宋体"/>
                <w:b w:val="false"/>
                <w:i w:val="false"/>
                <w:color w:val="000000"/>
                <w:sz w:val="18"/>
              </w:rPr>
              <w:t>九毛九</w:t>
            </w:r>
          </w:p>
          <w:bookmarkEnd w:id="120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3e896d9" w:id="1206"/>
          <w:p>
            <w:pPr>
              <w:spacing w:after="50" w:line="360" w:lineRule="auto" w:beforeLines="100"/>
              <w:ind w:left="0"/>
              <w:jc w:val="center"/>
            </w:pPr>
            <w:r>
              <w:rPr>
                <w:rFonts w:ascii="宋体" w:hAnsi="Times New Roman" w:eastAsia="宋体"/>
                <w:b w:val="false"/>
                <w:i w:val="false"/>
                <w:color w:val="000000"/>
                <w:sz w:val="18"/>
              </w:rPr>
              <w:t>新增采集</w:t>
            </w:r>
          </w:p>
          <w:bookmarkEnd w:id="120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fd91dbc" w:id="1207"/>
          <w:p>
            <w:pPr>
              <w:spacing w:after="50" w:line="360" w:lineRule="auto" w:beforeLines="100"/>
              <w:ind w:left="0"/>
              <w:jc w:val="center"/>
            </w:pPr>
            <w:r>
              <w:rPr>
                <w:rFonts w:ascii="宋体" w:hAnsi="Times New Roman" w:eastAsia="宋体"/>
                <w:b w:val="false"/>
                <w:i w:val="false"/>
                <w:color w:val="000000"/>
                <w:sz w:val="18"/>
              </w:rPr>
              <w:t>2</w:t>
            </w:r>
          </w:p>
          <w:bookmarkEnd w:id="120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fbe8847" w:id="1208"/>
          <w:p>
            <w:pPr>
              <w:spacing w:after="50" w:line="360" w:lineRule="auto" w:beforeLines="100"/>
              <w:ind w:left="0"/>
              <w:jc w:val="center"/>
            </w:pPr>
            <w:r>
              <w:rPr>
                <w:rFonts w:ascii="宋体" w:hAnsi="Times New Roman" w:eastAsia="宋体"/>
                <w:b w:val="false"/>
                <w:i w:val="false"/>
                <w:color w:val="000000"/>
                <w:sz w:val="18"/>
              </w:rPr>
              <w:t>已连接</w:t>
            </w:r>
          </w:p>
          <w:bookmarkEnd w:id="1208"/>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b91a0f8" w:id="1209"/>
          <w:p>
            <w:pPr>
              <w:spacing w:after="50" w:line="360" w:lineRule="auto" w:beforeLines="100"/>
              <w:ind w:left="0"/>
              <w:jc w:val="center"/>
            </w:pPr>
            <w:r>
              <w:rPr>
                <w:rFonts w:ascii="宋体" w:hAnsi="Times New Roman" w:eastAsia="宋体"/>
                <w:b w:val="false"/>
                <w:i w:val="false"/>
                <w:color w:val="000000"/>
                <w:sz w:val="18"/>
              </w:rPr>
              <w:t>√</w:t>
            </w:r>
          </w:p>
          <w:bookmarkEnd w:id="1209"/>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d61584bd" w:id="1210"/>
          <w:p>
            <w:pPr>
              <w:spacing w:after="50" w:line="360" w:lineRule="auto" w:beforeLines="100"/>
              <w:ind w:left="0"/>
              <w:jc w:val="center"/>
            </w:pPr>
            <w:r>
              <w:rPr>
                <w:rFonts w:ascii="宋体" w:hAnsi="Times New Roman" w:eastAsia="宋体"/>
                <w:b w:val="false"/>
                <w:i w:val="false"/>
                <w:color w:val="000000"/>
                <w:sz w:val="18"/>
              </w:rPr>
              <w:t>√</w:t>
            </w:r>
          </w:p>
          <w:bookmarkEnd w:id="121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36be389e" w:id="1211"/>
          <w:p>
            <w:pPr>
              <w:spacing w:after="50" w:line="360" w:lineRule="auto" w:beforeLines="100"/>
              <w:ind w:left="0"/>
              <w:jc w:val="center"/>
            </w:pPr>
            <w:r>
              <w:rPr>
                <w:rFonts w:ascii="宋体" w:hAnsi="Times New Roman" w:eastAsia="宋体"/>
                <w:b w:val="false"/>
                <w:i w:val="false"/>
                <w:color w:val="000000"/>
                <w:sz w:val="18"/>
              </w:rPr>
              <w:t>康帕斯</w:t>
            </w:r>
          </w:p>
          <w:bookmarkEnd w:id="121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e690823" w:id="1212"/>
          <w:p>
            <w:pPr>
              <w:spacing w:after="50" w:line="360" w:lineRule="auto" w:beforeLines="100"/>
              <w:ind w:left="0"/>
              <w:jc w:val="center"/>
            </w:pPr>
            <w:r>
              <w:rPr>
                <w:rFonts w:ascii="宋体" w:hAnsi="Times New Roman" w:eastAsia="宋体"/>
                <w:b w:val="false"/>
                <w:i w:val="false"/>
                <w:color w:val="000000"/>
                <w:sz w:val="18"/>
              </w:rPr>
              <w:t>新增采集</w:t>
            </w:r>
          </w:p>
          <w:bookmarkEnd w:id="121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e67baf5" w:id="1213"/>
          <w:p>
            <w:pPr>
              <w:spacing w:after="50" w:line="360" w:lineRule="auto" w:beforeLines="100"/>
              <w:ind w:left="0"/>
              <w:jc w:val="center"/>
            </w:pPr>
            <w:r>
              <w:rPr>
                <w:rFonts w:ascii="宋体" w:hAnsi="Times New Roman" w:eastAsia="宋体"/>
                <w:b w:val="false"/>
                <w:i w:val="false"/>
                <w:color w:val="000000"/>
                <w:sz w:val="18"/>
              </w:rPr>
              <w:t>2</w:t>
            </w:r>
          </w:p>
          <w:bookmarkEnd w:id="121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7526415" w:id="1214"/>
          <w:p>
            <w:pPr>
              <w:spacing w:after="50" w:line="360" w:lineRule="auto" w:beforeLines="100"/>
              <w:ind w:left="0"/>
              <w:jc w:val="center"/>
            </w:pPr>
            <w:r>
              <w:rPr>
                <w:rFonts w:ascii="宋体" w:hAnsi="Times New Roman" w:eastAsia="宋体"/>
                <w:b w:val="false"/>
                <w:i w:val="false"/>
                <w:color w:val="000000"/>
                <w:sz w:val="18"/>
              </w:rPr>
              <w:t>已连接</w:t>
            </w:r>
          </w:p>
          <w:bookmarkEnd w:id="1214"/>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18e55e65" w:id="1215"/>
          <w:p>
            <w:pPr>
              <w:spacing w:after="50" w:line="360" w:lineRule="auto" w:beforeLines="100"/>
              <w:ind w:left="0"/>
              <w:jc w:val="center"/>
            </w:pPr>
            <w:r>
              <w:rPr>
                <w:rFonts w:ascii="宋体" w:hAnsi="Times New Roman" w:eastAsia="宋体"/>
                <w:b w:val="false"/>
                <w:i w:val="false"/>
                <w:color w:val="000000"/>
                <w:sz w:val="18"/>
              </w:rPr>
              <w:t>√</w:t>
            </w:r>
          </w:p>
          <w:bookmarkEnd w:id="1215"/>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61b5918" w:id="1216"/>
          <w:p>
            <w:pPr>
              <w:spacing w:after="50" w:line="360" w:lineRule="auto" w:beforeLines="100"/>
              <w:ind w:left="0"/>
              <w:jc w:val="center"/>
            </w:pPr>
            <w:r>
              <w:rPr>
                <w:rFonts w:ascii="宋体" w:hAnsi="Times New Roman" w:eastAsia="宋体"/>
                <w:b w:val="false"/>
                <w:i w:val="false"/>
                <w:color w:val="000000"/>
                <w:sz w:val="18"/>
              </w:rPr>
              <w:t>√</w:t>
            </w:r>
          </w:p>
          <w:bookmarkEnd w:id="121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ec258061" w:id="1217"/>
          <w:p>
            <w:pPr>
              <w:spacing w:after="50" w:line="360" w:lineRule="auto" w:beforeLines="100"/>
              <w:ind w:left="0"/>
              <w:jc w:val="center"/>
            </w:pPr>
            <w:r>
              <w:rPr>
                <w:rFonts w:ascii="宋体" w:hAnsi="Times New Roman" w:eastAsia="宋体"/>
                <w:b w:val="false"/>
                <w:i w:val="false"/>
                <w:color w:val="000000"/>
                <w:sz w:val="18"/>
              </w:rPr>
              <w:t>名创优品</w:t>
            </w:r>
          </w:p>
          <w:bookmarkEnd w:id="121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4c8b6c0" w:id="1218"/>
          <w:p>
            <w:pPr>
              <w:spacing w:after="50" w:line="360" w:lineRule="auto" w:beforeLines="100"/>
              <w:ind w:left="0"/>
              <w:jc w:val="center"/>
            </w:pPr>
            <w:r>
              <w:rPr>
                <w:rFonts w:ascii="宋体" w:hAnsi="Times New Roman" w:eastAsia="宋体"/>
                <w:b w:val="false"/>
                <w:i w:val="false"/>
                <w:color w:val="000000"/>
                <w:sz w:val="18"/>
              </w:rPr>
              <w:t>新增采集</w:t>
            </w:r>
          </w:p>
          <w:bookmarkEnd w:id="121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ed03495" w:id="1219"/>
          <w:p>
            <w:pPr>
              <w:spacing w:after="50" w:line="360" w:lineRule="auto" w:beforeLines="100"/>
              <w:ind w:left="0"/>
              <w:jc w:val="center"/>
            </w:pPr>
            <w:r>
              <w:rPr>
                <w:rFonts w:ascii="宋体" w:hAnsi="Times New Roman" w:eastAsia="宋体"/>
                <w:b w:val="false"/>
                <w:i w:val="false"/>
                <w:color w:val="000000"/>
                <w:sz w:val="18"/>
              </w:rPr>
              <w:t>0</w:t>
            </w:r>
          </w:p>
          <w:bookmarkEnd w:id="121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867e095" w:id="1220"/>
          <w:p>
            <w:pPr>
              <w:spacing w:after="50" w:line="360" w:lineRule="auto" w:beforeLines="100"/>
              <w:ind w:left="0"/>
              <w:jc w:val="center"/>
            </w:pPr>
            <w:r>
              <w:rPr>
                <w:rFonts w:ascii="宋体" w:hAnsi="Times New Roman" w:eastAsia="宋体"/>
                <w:b w:val="false"/>
                <w:i w:val="false"/>
                <w:color w:val="000000"/>
                <w:sz w:val="18"/>
              </w:rPr>
              <w:t>未连接</w:t>
            </w:r>
          </w:p>
          <w:bookmarkEnd w:id="1220"/>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6087342d" w:id="1221"/>
          <w:p>
            <w:pPr>
              <w:spacing w:after="50" w:line="360" w:lineRule="auto" w:beforeLines="100"/>
              <w:ind w:left="0"/>
              <w:jc w:val="center"/>
            </w:pPr>
            <w:r>
              <w:rPr>
                <w:rFonts w:ascii="宋体" w:hAnsi="Times New Roman" w:eastAsia="宋体"/>
                <w:b w:val="false"/>
                <w:i w:val="false"/>
                <w:color w:val="000000"/>
                <w:sz w:val="18"/>
              </w:rPr>
              <w:t>钱大妈</w:t>
            </w:r>
          </w:p>
          <w:bookmarkEnd w:id="1221"/>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f7f5ced" w:id="1222"/>
          <w:p>
            <w:pPr>
              <w:spacing w:after="50" w:line="360" w:lineRule="auto" w:beforeLines="100"/>
              <w:ind w:left="0"/>
              <w:jc w:val="center"/>
            </w:pPr>
            <w:r>
              <w:rPr>
                <w:rFonts w:ascii="宋体" w:hAnsi="Times New Roman" w:eastAsia="宋体"/>
                <w:b w:val="false"/>
                <w:i w:val="false"/>
                <w:color w:val="000000"/>
                <w:sz w:val="18"/>
              </w:rPr>
              <w:t>新增采集</w:t>
            </w:r>
          </w:p>
          <w:bookmarkEnd w:id="1222"/>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bc1d865" w:id="1223"/>
          <w:p>
            <w:pPr>
              <w:spacing w:after="50" w:line="360" w:lineRule="auto" w:beforeLines="100"/>
              <w:ind w:left="0"/>
              <w:jc w:val="center"/>
            </w:pPr>
            <w:r>
              <w:rPr>
                <w:rFonts w:ascii="宋体" w:hAnsi="Times New Roman" w:eastAsia="宋体"/>
                <w:b w:val="false"/>
                <w:i w:val="false"/>
                <w:color w:val="000000"/>
                <w:sz w:val="18"/>
              </w:rPr>
              <w:t>0</w:t>
            </w:r>
          </w:p>
          <w:bookmarkEnd w:id="1223"/>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b976be9" w:id="1224"/>
          <w:p>
            <w:pPr>
              <w:spacing w:after="50" w:line="360" w:lineRule="auto" w:beforeLines="100"/>
              <w:ind w:left="0"/>
              <w:jc w:val="center"/>
            </w:pPr>
            <w:r>
              <w:rPr>
                <w:rFonts w:ascii="宋体" w:hAnsi="Times New Roman" w:eastAsia="宋体"/>
                <w:b w:val="false"/>
                <w:i w:val="false"/>
                <w:color w:val="000000"/>
                <w:sz w:val="18"/>
              </w:rPr>
              <w:t>未连接</w:t>
            </w:r>
          </w:p>
          <w:bookmarkEnd w:id="1224"/>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9dbccfb4" w:id="1225"/>
          <w:p>
            <w:pPr>
              <w:spacing w:after="50" w:line="360" w:lineRule="auto" w:beforeLines="100"/>
              <w:ind w:left="0"/>
              <w:jc w:val="center"/>
            </w:pPr>
            <w:r>
              <w:rPr>
                <w:rFonts w:ascii="宋体" w:hAnsi="Times New Roman" w:eastAsia="宋体"/>
                <w:b w:val="false"/>
                <w:i w:val="false"/>
                <w:color w:val="000000"/>
                <w:sz w:val="18"/>
              </w:rPr>
              <w:t>三只松鼠</w:t>
            </w:r>
          </w:p>
          <w:bookmarkEnd w:id="1225"/>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f2f2ef35" w:id="1226"/>
          <w:p>
            <w:pPr>
              <w:spacing w:after="50" w:line="360" w:lineRule="auto" w:beforeLines="100"/>
              <w:ind w:left="0"/>
              <w:jc w:val="center"/>
            </w:pPr>
            <w:r>
              <w:rPr>
                <w:rFonts w:ascii="宋体" w:hAnsi="Times New Roman" w:eastAsia="宋体"/>
                <w:b w:val="false"/>
                <w:i w:val="false"/>
                <w:color w:val="000000"/>
                <w:sz w:val="18"/>
              </w:rPr>
              <w:t>新增采集</w:t>
            </w:r>
          </w:p>
          <w:bookmarkEnd w:id="1226"/>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8d40b6e" w:id="1227"/>
          <w:p>
            <w:pPr>
              <w:spacing w:after="50" w:line="360" w:lineRule="auto" w:beforeLines="100"/>
              <w:ind w:left="0"/>
              <w:jc w:val="center"/>
            </w:pPr>
            <w:r>
              <w:rPr>
                <w:rFonts w:ascii="宋体" w:hAnsi="Times New Roman" w:eastAsia="宋体"/>
                <w:b w:val="false"/>
                <w:i w:val="false"/>
                <w:color w:val="000000"/>
                <w:sz w:val="18"/>
              </w:rPr>
              <w:t>0</w:t>
            </w:r>
          </w:p>
          <w:bookmarkEnd w:id="1227"/>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c009539" w:id="1228"/>
          <w:p>
            <w:pPr>
              <w:spacing w:after="50" w:line="360" w:lineRule="auto" w:beforeLines="100"/>
              <w:ind w:left="0"/>
              <w:jc w:val="center"/>
            </w:pPr>
            <w:r>
              <w:rPr>
                <w:rFonts w:ascii="宋体" w:hAnsi="Times New Roman" w:eastAsia="宋体"/>
                <w:b w:val="false"/>
                <w:i w:val="false"/>
                <w:color w:val="000000"/>
                <w:sz w:val="18"/>
              </w:rPr>
              <w:t>未连接</w:t>
            </w:r>
          </w:p>
          <w:bookmarkEnd w:id="1228"/>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03656749" w:id="1229"/>
          <w:p>
            <w:pPr>
              <w:spacing w:after="50" w:line="360" w:lineRule="auto" w:beforeLines="100"/>
              <w:ind w:left="0"/>
              <w:jc w:val="center"/>
            </w:pPr>
            <w:r>
              <w:rPr>
                <w:rFonts w:ascii="宋体" w:hAnsi="Times New Roman" w:eastAsia="宋体"/>
                <w:b w:val="false"/>
                <w:i w:val="false"/>
                <w:color w:val="000000"/>
                <w:sz w:val="18"/>
              </w:rPr>
              <w:t>兴盛优选</w:t>
            </w:r>
          </w:p>
          <w:bookmarkEnd w:id="1229"/>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4facb4a" w:id="1230"/>
          <w:p>
            <w:pPr>
              <w:spacing w:after="50" w:line="360" w:lineRule="auto" w:beforeLines="100"/>
              <w:ind w:left="0"/>
              <w:jc w:val="center"/>
            </w:pPr>
            <w:r>
              <w:rPr>
                <w:rFonts w:ascii="宋体" w:hAnsi="Times New Roman" w:eastAsia="宋体"/>
                <w:b w:val="false"/>
                <w:i w:val="false"/>
                <w:color w:val="000000"/>
                <w:sz w:val="18"/>
              </w:rPr>
              <w:t>新增采集</w:t>
            </w:r>
          </w:p>
          <w:bookmarkEnd w:id="1230"/>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e2b1dd5" w:id="1231"/>
          <w:p>
            <w:pPr>
              <w:spacing w:after="50" w:line="360" w:lineRule="auto" w:beforeLines="100"/>
              <w:ind w:left="0"/>
              <w:jc w:val="center"/>
            </w:pPr>
            <w:r>
              <w:rPr>
                <w:rFonts w:ascii="宋体" w:hAnsi="Times New Roman" w:eastAsia="宋体"/>
                <w:b w:val="false"/>
                <w:i w:val="false"/>
                <w:color w:val="000000"/>
                <w:sz w:val="18"/>
              </w:rPr>
              <w:t>0</w:t>
            </w:r>
          </w:p>
          <w:bookmarkEnd w:id="1231"/>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9716766" w:id="1232"/>
          <w:p>
            <w:pPr>
              <w:spacing w:after="50" w:line="360" w:lineRule="auto" w:beforeLines="100"/>
              <w:ind w:left="0"/>
              <w:jc w:val="center"/>
            </w:pPr>
            <w:r>
              <w:rPr>
                <w:rFonts w:ascii="宋体" w:hAnsi="Times New Roman" w:eastAsia="宋体"/>
                <w:b w:val="false"/>
                <w:i w:val="false"/>
                <w:color w:val="000000"/>
                <w:sz w:val="18"/>
              </w:rPr>
              <w:t>未连接</w:t>
            </w:r>
          </w:p>
          <w:bookmarkEnd w:id="123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shd w:fill="ffffff"/>
            <w:tcMar>
              <w:top w:w="15" w:type="dxa"/>
              <w:left w:w="15" w:type="dxa"/>
              <w:bottom w:w="15" w:type="dxa"/>
              <w:right w:w="15" w:type="dxa"/>
            </w:tcMar>
            <w:vAlign w:val="center"/>
          </w:tcPr>
          <w:bookmarkStart w:name="ube4daddb" w:id="1233"/>
          <w:p>
            <w:pPr>
              <w:spacing w:after="50" w:line="360" w:lineRule="auto" w:beforeLines="100"/>
              <w:ind w:left="0"/>
              <w:jc w:val="center"/>
            </w:pPr>
            <w:r>
              <w:rPr>
                <w:rFonts w:ascii="宋体" w:hAnsi="Times New Roman" w:eastAsia="宋体"/>
                <w:b w:val="false"/>
                <w:i w:val="false"/>
                <w:color w:val="000000"/>
                <w:sz w:val="18"/>
              </w:rPr>
              <w:t>亿田供应链</w:t>
            </w:r>
          </w:p>
          <w:bookmarkEnd w:id="123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f330482" w:id="1234"/>
          <w:p>
            <w:pPr>
              <w:spacing w:after="50" w:line="360" w:lineRule="auto" w:beforeLines="100"/>
              <w:ind w:left="0"/>
              <w:jc w:val="center"/>
            </w:pPr>
            <w:r>
              <w:rPr>
                <w:rFonts w:ascii="宋体" w:hAnsi="Times New Roman" w:eastAsia="宋体"/>
                <w:b w:val="false"/>
                <w:i w:val="false"/>
                <w:color w:val="000000"/>
                <w:sz w:val="18"/>
              </w:rPr>
              <w:t>新增采集</w:t>
            </w:r>
          </w:p>
          <w:bookmarkEnd w:id="123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7006763" w:id="1235"/>
          <w:p>
            <w:pPr>
              <w:spacing w:after="50" w:line="360" w:lineRule="auto" w:beforeLines="100"/>
              <w:ind w:left="0"/>
              <w:jc w:val="center"/>
            </w:pPr>
            <w:r>
              <w:rPr>
                <w:rFonts w:ascii="宋体" w:hAnsi="Times New Roman" w:eastAsia="宋体"/>
                <w:b w:val="false"/>
                <w:i w:val="false"/>
                <w:color w:val="000000"/>
                <w:sz w:val="18"/>
              </w:rPr>
              <w:t>0</w:t>
            </w:r>
          </w:p>
          <w:bookmarkEnd w:id="123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0ea160b" w:id="1236"/>
          <w:p>
            <w:pPr>
              <w:spacing w:after="50" w:line="360" w:lineRule="auto" w:beforeLines="100"/>
              <w:ind w:left="0"/>
              <w:jc w:val="center"/>
            </w:pPr>
            <w:r>
              <w:rPr>
                <w:rFonts w:ascii="宋体" w:hAnsi="Times New Roman" w:eastAsia="宋体"/>
                <w:b w:val="false"/>
                <w:i w:val="false"/>
                <w:color w:val="000000"/>
                <w:sz w:val="18"/>
              </w:rPr>
              <w:t>未连接</w:t>
            </w:r>
          </w:p>
          <w:bookmarkEnd w:id="123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ccaffe1" w:id="1237"/>
          <w:p>
            <w:pPr>
              <w:spacing w:after="50" w:line="360" w:lineRule="auto" w:beforeLines="100"/>
              <w:ind w:left="0"/>
              <w:jc w:val="center"/>
            </w:pPr>
            <w:r>
              <w:rPr>
                <w:rFonts w:ascii="宋体" w:hAnsi="Times New Roman" w:eastAsia="宋体"/>
                <w:b w:val="false"/>
                <w:i w:val="false"/>
                <w:color w:val="000000"/>
                <w:sz w:val="18"/>
              </w:rPr>
              <w:t>茂业商厦</w:t>
            </w:r>
          </w:p>
          <w:bookmarkEnd w:id="1237"/>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ae9f391" w:id="1238"/>
          <w:p>
            <w:pPr>
              <w:spacing w:after="50" w:line="360" w:lineRule="auto" w:beforeLines="100"/>
              <w:ind w:left="0"/>
              <w:jc w:val="center"/>
            </w:pPr>
            <w:r>
              <w:rPr>
                <w:rFonts w:ascii="宋体" w:hAnsi="Times New Roman" w:eastAsia="宋体"/>
                <w:b w:val="false"/>
                <w:i w:val="false"/>
                <w:color w:val="000000"/>
                <w:sz w:val="18"/>
              </w:rPr>
              <w:t>新增采集</w:t>
            </w:r>
          </w:p>
          <w:bookmarkEnd w:id="1238"/>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bc1a425" w:id="1239"/>
          <w:p>
            <w:pPr>
              <w:spacing w:after="50" w:line="360" w:lineRule="auto" w:beforeLines="100"/>
              <w:ind w:left="0"/>
              <w:jc w:val="center"/>
            </w:pPr>
            <w:r>
              <w:rPr>
                <w:rFonts w:ascii="宋体" w:hAnsi="Times New Roman" w:eastAsia="宋体"/>
                <w:b w:val="false"/>
                <w:i w:val="false"/>
                <w:color w:val="000000"/>
                <w:sz w:val="18"/>
              </w:rPr>
              <w:t>1</w:t>
            </w:r>
          </w:p>
          <w:bookmarkEnd w:id="1239"/>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8abf283" w:id="1240"/>
          <w:p>
            <w:pPr>
              <w:spacing w:after="50" w:line="360" w:lineRule="auto" w:beforeLines="100"/>
              <w:ind w:left="0"/>
              <w:jc w:val="center"/>
            </w:pPr>
            <w:r>
              <w:rPr>
                <w:rFonts w:ascii="宋体" w:hAnsi="Times New Roman" w:eastAsia="宋体"/>
                <w:b w:val="false"/>
                <w:i w:val="false"/>
                <w:color w:val="000000"/>
                <w:sz w:val="18"/>
              </w:rPr>
              <w:t>已连接</w:t>
            </w:r>
          </w:p>
          <w:bookmarkEnd w:id="1240"/>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18e0183" w:id="1241"/>
          <w:p>
            <w:pPr>
              <w:spacing w:after="50" w:line="360" w:lineRule="auto" w:beforeLines="100"/>
              <w:ind w:left="0"/>
              <w:jc w:val="center"/>
            </w:pPr>
            <w:r>
              <w:rPr>
                <w:rFonts w:ascii="宋体" w:hAnsi="Times New Roman" w:eastAsia="宋体"/>
                <w:b w:val="false"/>
                <w:i w:val="false"/>
                <w:color w:val="000000"/>
                <w:sz w:val="18"/>
              </w:rPr>
              <w:t>√</w:t>
            </w:r>
          </w:p>
          <w:bookmarkEnd w:id="1241"/>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5173348" w:id="1242"/>
          <w:p>
            <w:pPr>
              <w:spacing w:after="50" w:line="360" w:lineRule="auto" w:beforeLines="100"/>
              <w:ind w:left="0"/>
              <w:jc w:val="center"/>
            </w:pPr>
            <w:r>
              <w:rPr>
                <w:rFonts w:ascii="宋体" w:hAnsi="Times New Roman" w:eastAsia="宋体"/>
                <w:b w:val="false"/>
                <w:i w:val="false"/>
                <w:color w:val="000000"/>
                <w:sz w:val="18"/>
              </w:rPr>
              <w:t>亚泰</w:t>
            </w:r>
          </w:p>
          <w:bookmarkEnd w:id="1242"/>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5e668a0" w:id="1243"/>
          <w:p>
            <w:pPr>
              <w:spacing w:after="50" w:line="360" w:lineRule="auto" w:beforeLines="100"/>
              <w:ind w:left="0"/>
              <w:jc w:val="center"/>
            </w:pPr>
            <w:r>
              <w:rPr>
                <w:rFonts w:ascii="宋体" w:hAnsi="Times New Roman" w:eastAsia="宋体"/>
                <w:b w:val="false"/>
                <w:i w:val="false"/>
                <w:color w:val="000000"/>
                <w:sz w:val="18"/>
              </w:rPr>
              <w:t>新增采集</w:t>
            </w:r>
          </w:p>
          <w:bookmarkEnd w:id="1243"/>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79e4582d" w:id="1244"/>
          <w:p>
            <w:pPr>
              <w:spacing w:after="50" w:line="360" w:lineRule="auto" w:beforeLines="100"/>
              <w:ind w:left="0"/>
              <w:jc w:val="center"/>
            </w:pPr>
            <w:r>
              <w:rPr>
                <w:rFonts w:ascii="宋体" w:hAnsi="Times New Roman" w:eastAsia="宋体"/>
                <w:b w:val="false"/>
                <w:i w:val="false"/>
                <w:color w:val="000000"/>
                <w:sz w:val="18"/>
              </w:rPr>
              <w:t>2</w:t>
            </w:r>
          </w:p>
          <w:bookmarkEnd w:id="1244"/>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35e4d00" w:id="1245"/>
          <w:p>
            <w:pPr>
              <w:spacing w:after="50" w:line="360" w:lineRule="auto" w:beforeLines="100"/>
              <w:ind w:left="0"/>
              <w:jc w:val="center"/>
            </w:pPr>
            <w:r>
              <w:rPr>
                <w:rFonts w:ascii="宋体" w:hAnsi="Times New Roman" w:eastAsia="宋体"/>
                <w:b w:val="false"/>
                <w:i w:val="false"/>
                <w:color w:val="000000"/>
                <w:sz w:val="18"/>
              </w:rPr>
              <w:t>已连接</w:t>
            </w:r>
          </w:p>
          <w:bookmarkEnd w:id="1245"/>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3f7b994e" w:id="1246"/>
          <w:p>
            <w:pPr>
              <w:spacing w:after="50" w:line="360" w:lineRule="auto" w:beforeLines="100"/>
              <w:ind w:left="0"/>
              <w:jc w:val="center"/>
            </w:pPr>
            <w:r>
              <w:rPr>
                <w:rFonts w:ascii="宋体" w:hAnsi="Times New Roman" w:eastAsia="宋体"/>
                <w:b w:val="false"/>
                <w:i w:val="false"/>
                <w:color w:val="000000"/>
                <w:sz w:val="18"/>
              </w:rPr>
              <w:t>√</w:t>
            </w:r>
          </w:p>
          <w:bookmarkEnd w:id="1246"/>
        </w:tc>
        <w:tc>
          <w:tcPr>
            <w:tcW w:w="102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2ec341e5" w:id="1247"/>
          <w:p>
            <w:pPr>
              <w:spacing w:after="50" w:line="360" w:lineRule="auto" w:beforeLines="100"/>
              <w:ind w:left="0"/>
              <w:jc w:val="center"/>
            </w:pPr>
            <w:r>
              <w:rPr>
                <w:rFonts w:ascii="宋体" w:hAnsi="Times New Roman" w:eastAsia="宋体"/>
                <w:b w:val="false"/>
                <w:i w:val="false"/>
                <w:color w:val="000000"/>
                <w:sz w:val="18"/>
              </w:rPr>
              <w:t>√</w:t>
            </w:r>
          </w:p>
          <w:bookmarkEnd w:id="124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f284073" w:id="1248"/>
          <w:p>
            <w:pPr>
              <w:spacing w:after="50" w:line="360" w:lineRule="auto" w:beforeLines="100"/>
              <w:ind w:left="0"/>
              <w:jc w:val="center"/>
            </w:pPr>
            <w:r>
              <w:rPr>
                <w:rFonts w:ascii="宋体" w:hAnsi="Times New Roman" w:eastAsia="宋体"/>
                <w:b w:val="false"/>
                <w:i w:val="false"/>
                <w:color w:val="000000"/>
                <w:sz w:val="18"/>
              </w:rPr>
              <w:t>吉麦隆</w:t>
            </w:r>
          </w:p>
          <w:bookmarkEnd w:id="124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e907d0c" w:id="1249"/>
          <w:p>
            <w:pPr>
              <w:spacing w:after="50" w:line="360" w:lineRule="auto" w:beforeLines="100"/>
              <w:ind w:left="0"/>
              <w:jc w:val="center"/>
            </w:pPr>
            <w:r>
              <w:rPr>
                <w:rFonts w:ascii="宋体" w:hAnsi="Times New Roman" w:eastAsia="宋体"/>
                <w:b w:val="false"/>
                <w:i w:val="false"/>
                <w:color w:val="000000"/>
                <w:sz w:val="18"/>
              </w:rPr>
              <w:t>新增采集</w:t>
            </w:r>
          </w:p>
          <w:bookmarkEnd w:id="124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413628d" w:id="1250"/>
          <w:p>
            <w:pPr>
              <w:spacing w:after="50" w:line="360" w:lineRule="auto" w:beforeLines="100"/>
              <w:ind w:left="0"/>
              <w:jc w:val="center"/>
            </w:pPr>
            <w:r>
              <w:rPr>
                <w:rFonts w:ascii="宋体" w:hAnsi="Times New Roman" w:eastAsia="宋体"/>
                <w:b w:val="false"/>
                <w:i w:val="false"/>
                <w:color w:val="000000"/>
                <w:sz w:val="18"/>
              </w:rPr>
              <w:t>1</w:t>
            </w:r>
          </w:p>
          <w:bookmarkEnd w:id="125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edbbc92" w:id="1251"/>
          <w:p>
            <w:pPr>
              <w:spacing w:after="50" w:line="360" w:lineRule="auto" w:beforeLines="100"/>
              <w:ind w:left="0"/>
              <w:jc w:val="center"/>
            </w:pPr>
            <w:r>
              <w:rPr>
                <w:rFonts w:ascii="宋体" w:hAnsi="Times New Roman" w:eastAsia="宋体"/>
                <w:b w:val="false"/>
                <w:i w:val="false"/>
                <w:color w:val="000000"/>
                <w:sz w:val="18"/>
              </w:rPr>
              <w:t>已连接</w:t>
            </w:r>
          </w:p>
          <w:bookmarkEnd w:id="125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c11a69dd" w:id="1252"/>
          <w:p>
            <w:pPr>
              <w:spacing w:after="50" w:line="360" w:lineRule="auto" w:beforeLines="100"/>
              <w:ind w:left="0"/>
              <w:jc w:val="center"/>
            </w:pPr>
            <w:r>
              <w:rPr>
                <w:rFonts w:ascii="宋体" w:hAnsi="Times New Roman" w:eastAsia="宋体"/>
                <w:b w:val="false"/>
                <w:i w:val="false"/>
                <w:color w:val="000000"/>
                <w:sz w:val="18"/>
              </w:rPr>
              <w:t>√</w:t>
            </w:r>
          </w:p>
          <w:bookmarkEnd w:id="125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ebe715c" w:id="1253"/>
          <w:p>
            <w:pPr>
              <w:spacing w:after="50" w:line="360" w:lineRule="auto" w:beforeLines="100"/>
              <w:ind w:left="0"/>
              <w:jc w:val="center"/>
            </w:pPr>
            <w:r>
              <w:rPr>
                <w:rFonts w:ascii="宋体" w:hAnsi="Times New Roman" w:eastAsia="宋体"/>
                <w:b w:val="false"/>
                <w:i w:val="false"/>
                <w:color w:val="000000"/>
                <w:sz w:val="18"/>
              </w:rPr>
              <w:t>德百</w:t>
            </w:r>
          </w:p>
          <w:bookmarkEnd w:id="125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33db826" w:id="1254"/>
          <w:p>
            <w:pPr>
              <w:spacing w:after="50" w:line="360" w:lineRule="auto" w:beforeLines="100"/>
              <w:ind w:left="0"/>
              <w:jc w:val="center"/>
            </w:pPr>
            <w:r>
              <w:rPr>
                <w:rFonts w:ascii="宋体" w:hAnsi="Times New Roman" w:eastAsia="宋体"/>
                <w:b w:val="false"/>
                <w:i w:val="false"/>
                <w:color w:val="000000"/>
                <w:sz w:val="18"/>
              </w:rPr>
              <w:t>新增采集</w:t>
            </w:r>
          </w:p>
          <w:bookmarkEnd w:id="125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de80c47" w:id="1255"/>
          <w:p>
            <w:pPr>
              <w:spacing w:after="50" w:line="360" w:lineRule="auto" w:beforeLines="100"/>
              <w:ind w:left="0"/>
              <w:jc w:val="center"/>
            </w:pPr>
            <w:r>
              <w:rPr>
                <w:rFonts w:ascii="宋体" w:hAnsi="Times New Roman" w:eastAsia="宋体"/>
                <w:b w:val="false"/>
                <w:i w:val="false"/>
                <w:color w:val="000000"/>
                <w:sz w:val="18"/>
              </w:rPr>
              <w:t>1</w:t>
            </w:r>
          </w:p>
          <w:bookmarkEnd w:id="125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1cc2c59" w:id="1256"/>
          <w:p>
            <w:pPr>
              <w:spacing w:after="50" w:line="360" w:lineRule="auto" w:beforeLines="100"/>
              <w:ind w:left="0"/>
              <w:jc w:val="center"/>
            </w:pPr>
            <w:r>
              <w:rPr>
                <w:rFonts w:ascii="宋体" w:hAnsi="Times New Roman" w:eastAsia="宋体"/>
                <w:b w:val="false"/>
                <w:i w:val="false"/>
                <w:color w:val="000000"/>
                <w:sz w:val="18"/>
              </w:rPr>
              <w:t>已连接</w:t>
            </w:r>
          </w:p>
          <w:bookmarkEnd w:id="125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f89199fa" w:id="1257"/>
          <w:p>
            <w:pPr>
              <w:spacing w:after="50" w:line="360" w:lineRule="auto" w:beforeLines="100"/>
              <w:ind w:left="0"/>
              <w:jc w:val="center"/>
            </w:pPr>
            <w:r>
              <w:rPr>
                <w:rFonts w:ascii="宋体" w:hAnsi="Times New Roman" w:eastAsia="宋体"/>
                <w:b w:val="false"/>
                <w:i w:val="false"/>
                <w:color w:val="000000"/>
                <w:sz w:val="18"/>
              </w:rPr>
              <w:t>√</w:t>
            </w:r>
          </w:p>
          <w:bookmarkEnd w:id="125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5ca76f0" w:id="1258"/>
          <w:p>
            <w:pPr>
              <w:spacing w:after="50" w:line="360" w:lineRule="auto" w:beforeLines="100"/>
              <w:ind w:left="0"/>
              <w:jc w:val="center"/>
            </w:pPr>
            <w:r>
              <w:rPr>
                <w:rFonts w:ascii="宋体" w:hAnsi="Times New Roman" w:eastAsia="宋体"/>
                <w:b w:val="false"/>
                <w:i w:val="false"/>
                <w:color w:val="000000"/>
                <w:sz w:val="18"/>
              </w:rPr>
              <w:t>东营胜大</w:t>
            </w:r>
          </w:p>
          <w:bookmarkEnd w:id="1258"/>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6b221ca" w:id="1259"/>
          <w:p>
            <w:pPr>
              <w:spacing w:after="50" w:line="360" w:lineRule="auto" w:beforeLines="100"/>
              <w:ind w:left="0"/>
              <w:jc w:val="center"/>
            </w:pPr>
            <w:r>
              <w:rPr>
                <w:rFonts w:ascii="宋体" w:hAnsi="Times New Roman" w:eastAsia="宋体"/>
                <w:b w:val="false"/>
                <w:i w:val="false"/>
                <w:color w:val="000000"/>
                <w:sz w:val="18"/>
              </w:rPr>
              <w:t>新增采集</w:t>
            </w:r>
          </w:p>
          <w:bookmarkEnd w:id="1259"/>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397f96a" w:id="1260"/>
          <w:p>
            <w:pPr>
              <w:spacing w:after="50" w:line="360" w:lineRule="auto" w:beforeLines="100"/>
              <w:ind w:left="0"/>
              <w:jc w:val="center"/>
            </w:pPr>
            <w:r>
              <w:rPr>
                <w:rFonts w:ascii="宋体" w:hAnsi="Times New Roman" w:eastAsia="宋体"/>
                <w:b w:val="false"/>
                <w:i w:val="false"/>
                <w:color w:val="000000"/>
                <w:sz w:val="18"/>
              </w:rPr>
              <w:t>1</w:t>
            </w:r>
          </w:p>
          <w:bookmarkEnd w:id="1260"/>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325f8709" w:id="1261"/>
          <w:p>
            <w:pPr>
              <w:spacing w:after="50" w:line="360" w:lineRule="auto" w:beforeLines="100"/>
              <w:ind w:left="0"/>
              <w:jc w:val="center"/>
            </w:pPr>
            <w:r>
              <w:rPr>
                <w:rFonts w:ascii="宋体" w:hAnsi="Times New Roman" w:eastAsia="宋体"/>
                <w:b w:val="false"/>
                <w:i w:val="false"/>
                <w:color w:val="000000"/>
                <w:sz w:val="18"/>
              </w:rPr>
              <w:t>已连接</w:t>
            </w:r>
          </w:p>
          <w:bookmarkEnd w:id="1261"/>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6b8cc141" w:id="1262"/>
          <w:p>
            <w:pPr>
              <w:spacing w:after="50" w:line="360" w:lineRule="auto" w:beforeLines="100"/>
              <w:ind w:left="0"/>
              <w:jc w:val="center"/>
            </w:pPr>
            <w:r>
              <w:rPr>
                <w:rFonts w:ascii="宋体" w:hAnsi="Times New Roman" w:eastAsia="宋体"/>
                <w:b w:val="false"/>
                <w:i w:val="false"/>
                <w:color w:val="000000"/>
                <w:sz w:val="18"/>
              </w:rPr>
              <w:t>√</w:t>
            </w:r>
          </w:p>
          <w:bookmarkEnd w:id="1262"/>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r>
        <w:trPr>
          <w:trHeight w:val="495" w:hRule="atLeast"/>
        </w:trPr>
        <w:tc>
          <w:tcPr>
            <w:tcW w:w="118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01387ab" w:id="1263"/>
          <w:p>
            <w:pPr>
              <w:spacing w:after="50" w:line="360" w:lineRule="auto" w:beforeLines="100"/>
              <w:ind w:left="0"/>
              <w:jc w:val="center"/>
            </w:pPr>
            <w:r>
              <w:rPr>
                <w:rFonts w:ascii="宋体" w:hAnsi="Times New Roman" w:eastAsia="宋体"/>
                <w:b w:val="false"/>
                <w:i w:val="false"/>
                <w:color w:val="000000"/>
                <w:sz w:val="18"/>
              </w:rPr>
              <w:t>西太华</w:t>
            </w:r>
          </w:p>
          <w:bookmarkEnd w:id="1263"/>
        </w:tc>
        <w:tc>
          <w:tcPr>
            <w:tcW w:w="126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2129c761" w:id="1264"/>
          <w:p>
            <w:pPr>
              <w:spacing w:after="50" w:line="360" w:lineRule="auto" w:beforeLines="100"/>
              <w:ind w:left="0"/>
              <w:jc w:val="center"/>
            </w:pPr>
            <w:r>
              <w:rPr>
                <w:rFonts w:ascii="宋体" w:hAnsi="Times New Roman" w:eastAsia="宋体"/>
                <w:b w:val="false"/>
                <w:i w:val="false"/>
                <w:color w:val="000000"/>
                <w:sz w:val="18"/>
              </w:rPr>
              <w:t>新增采集</w:t>
            </w:r>
          </w:p>
          <w:bookmarkEnd w:id="1264"/>
        </w:tc>
        <w:tc>
          <w:tcPr>
            <w:tcW w:w="89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57"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4ee7e02" w:id="1265"/>
          <w:p>
            <w:pPr>
              <w:spacing w:after="50" w:line="360" w:lineRule="auto" w:beforeLines="100"/>
              <w:ind w:left="0"/>
              <w:jc w:val="center"/>
            </w:pPr>
            <w:r>
              <w:rPr>
                <w:rFonts w:ascii="宋体" w:hAnsi="Times New Roman" w:eastAsia="宋体"/>
                <w:b w:val="false"/>
                <w:i w:val="false"/>
                <w:color w:val="000000"/>
                <w:sz w:val="18"/>
              </w:rPr>
              <w:t>1</w:t>
            </w:r>
          </w:p>
          <w:bookmarkEnd w:id="1265"/>
        </w:tc>
        <w:tc>
          <w:tcPr>
            <w:tcW w:w="67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6ddb39e" w:id="1266"/>
          <w:p>
            <w:pPr>
              <w:spacing w:after="50" w:line="360" w:lineRule="auto" w:beforeLines="100"/>
              <w:ind w:left="0"/>
              <w:jc w:val="center"/>
            </w:pPr>
            <w:r>
              <w:rPr>
                <w:rFonts w:ascii="宋体" w:hAnsi="Times New Roman" w:eastAsia="宋体"/>
                <w:b w:val="false"/>
                <w:i w:val="false"/>
                <w:color w:val="000000"/>
                <w:sz w:val="18"/>
              </w:rPr>
              <w:t>已连接</w:t>
            </w:r>
          </w:p>
          <w:bookmarkEnd w:id="1266"/>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1027" w:type="dxa"/>
            <w:tcBorders>
              <w:top w:val="single" w:color="eeeeee" w:sz="8"/>
              <w:left w:val="single" w:color="eeeeee" w:sz="8"/>
              <w:bottom w:val="single" w:color="eeeeee" w:sz="8"/>
              <w:right w:val="single" w:color="eeeeee" w:sz="8"/>
            </w:tcBorders>
            <w:shd w:fill="74b602"/>
            <w:tcMar>
              <w:top w:w="15" w:type="dxa"/>
              <w:left w:w="15" w:type="dxa"/>
              <w:bottom w:w="15" w:type="dxa"/>
              <w:right w:w="15" w:type="dxa"/>
            </w:tcMar>
            <w:vAlign w:val="center"/>
          </w:tcPr>
          <w:bookmarkStart w:name="u997c3c6c" w:id="1267"/>
          <w:p>
            <w:pPr>
              <w:spacing w:after="50" w:line="360" w:lineRule="auto" w:beforeLines="100"/>
              <w:ind w:left="0"/>
              <w:jc w:val="center"/>
            </w:pPr>
            <w:r>
              <w:rPr>
                <w:rFonts w:ascii="宋体" w:hAnsi="Times New Roman" w:eastAsia="宋体"/>
                <w:b w:val="false"/>
                <w:i w:val="false"/>
                <w:color w:val="000000"/>
                <w:sz w:val="18"/>
              </w:rPr>
              <w:t>√</w:t>
            </w:r>
          </w:p>
          <w:bookmarkEnd w:id="1267"/>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8"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719"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603"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c>
          <w:tcPr>
            <w:tcW w:w="841"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p>
            <w:pPr>
              <w:spacing w:line="360" w:lineRule="auto" w:beforeLines="100" w:after="50"/>
              <w:ind w:left="0"/>
            </w:pPr>
          </w:p>
        </w:tc>
      </w:tr>
    </w:tbl>
    <w:bookmarkEnd w:id="177"/>
    <w:bookmarkStart w:name="xdl5N" w:id="1268"/>
    <w:p>
      <w:pPr>
        <w:pStyle w:val="Heading3"/>
        <w:spacing w:after="50" w:line="360" w:lineRule="auto" w:beforeLines="100"/>
        <w:ind w:left="0"/>
        <w:jc w:val="left"/>
      </w:pPr>
      <w:r>
        <w:rPr>
          <w:rFonts w:ascii="宋体" w:hAnsi="Times New Roman" w:eastAsia="宋体"/>
        </w:rPr>
        <w:t>3.2.2 单据采集频率</w:t>
      </w:r>
    </w:p>
    <w:bookmarkEnd w:id="1268"/>
    <w:bookmarkStart w:name="ud1c76aca" w:id="1269"/>
    <w:p>
      <w:pPr>
        <w:spacing w:after="50" w:line="360" w:lineRule="auto" w:beforeLines="100"/>
        <w:ind w:left="0"/>
        <w:jc w:val="left"/>
      </w:pPr>
      <w:r>
        <w:rPr>
          <w:rFonts w:ascii="宋体" w:hAnsi="Times New Roman" w:eastAsia="宋体"/>
          <w:b w:val="false"/>
          <w:i w:val="false"/>
          <w:color w:val="000000"/>
          <w:sz w:val="22"/>
        </w:rPr>
        <w:t>以下为默认采集周期与频率，以下为一般频率，具体客户采集频率，可关注OT和云扩平台上已设置的采集频率</w:t>
      </w:r>
    </w:p>
    <w:bookmarkEnd w:id="1269"/>
    <w:bookmarkStart w:name="I2Q47" w:id="1270"/>
    <w:tbl>
      <w:tblPr>
        <w:tblW w:w="0" w:type="auto"/>
        <w:tblCellSpacing w:w="0" w:type="auto"/>
        <w:tblInd w:w="115" w:type="dxa"/>
        <w:tblBorders>
          <w:top w:val="single" w:color="cccccc" w:sz="8"/>
          <w:left w:val="single" w:color="cccccc" w:sz="8"/>
          <w:bottom w:val="single" w:color="cccccc" w:sz="8"/>
          <w:right w:val="single" w:color="cccccc" w:sz="8"/>
          <w:insideH w:val="none"/>
          <w:insideV w:val="none"/>
        </w:tblBorders>
      </w:tblPr>
      <w:tblGrid>
        <w:gridCol w:w="1402"/>
        <w:gridCol w:w="1576"/>
        <w:gridCol w:w="1515"/>
        <w:gridCol w:w="1515"/>
        <w:gridCol w:w="1515"/>
        <w:gridCol w:w="1515"/>
        <w:gridCol w:w="1516"/>
        <w:gridCol w:w="1516"/>
        <w:gridCol w:w="1564"/>
      </w:tblGrid>
      <w:tr>
        <w:trPr>
          <w:trHeight w:val="525" w:hRule="atLeast"/>
        </w:trPr>
        <w:tc>
          <w:tcPr>
            <w:tcW w:w="1402" w:type="dxa"/>
            <w:vMerge w:val="restart"/>
            <w:tcBorders>
              <w:top w:val="single" w:color="eeeeee" w:sz="8"/>
              <w:left w:val="single" w:color="eeeeee" w:sz="8"/>
              <w:bottom w:val="single" w:color="eeeeee" w:sz="8"/>
              <w:right w:val="single" w:color="eeeeee" w:sz="8"/>
            </w:tcBorders>
            <w:shd w:fill="d9eafc"/>
            <w:tcMar>
              <w:top w:w="15" w:type="dxa"/>
              <w:left w:w="15" w:type="dxa"/>
              <w:bottom w:w="15" w:type="dxa"/>
              <w:right w:w="15" w:type="dxa"/>
            </w:tcMar>
            <w:vAlign w:val="center"/>
          </w:tcPr>
          <w:bookmarkStart w:name="u3b0760b8" w:id="1271"/>
          <w:p>
            <w:pPr>
              <w:spacing w:after="50" w:line="360" w:lineRule="auto" w:beforeLines="100"/>
              <w:ind w:left="0"/>
              <w:jc w:val="center"/>
            </w:pPr>
            <w:r>
              <w:rPr>
                <w:rFonts w:ascii="宋体" w:hAnsi="Times New Roman" w:eastAsia="宋体"/>
                <w:b/>
                <w:i w:val="false"/>
                <w:color w:val="000000"/>
                <w:sz w:val="24"/>
              </w:rPr>
              <w:t>采集设置</w:t>
            </w:r>
          </w:p>
          <w:bookmarkEnd w:id="1271"/>
        </w:tc>
        <w:tc>
          <w:tcPr>
            <w:tcW w:w="0" w:type="dxa"/>
            <w:gridSpan w:val="8"/>
            <w:tcBorders>
              <w:top w:val="single" w:color="eeeeee" w:sz="8"/>
              <w:left w:val="single" w:color="eeeeee" w:sz="8"/>
              <w:bottom w:val="single" w:color="eeeeee" w:sz="8"/>
              <w:right w:val="single" w:color="eeeeee" w:sz="8"/>
            </w:tcBorders>
            <w:shd w:fill="d9eafc"/>
            <w:tcMar>
              <w:top w:w="15" w:type="dxa"/>
              <w:left w:w="15" w:type="dxa"/>
              <w:bottom w:w="15" w:type="dxa"/>
              <w:right w:w="15" w:type="dxa"/>
            </w:tcMar>
            <w:vAlign w:val="center"/>
          </w:tcPr>
          <w:bookmarkStart w:name="u06e75ac6" w:id="1272"/>
          <w:p>
            <w:pPr>
              <w:spacing w:after="50" w:line="360" w:lineRule="auto" w:beforeLines="100"/>
              <w:ind w:left="0"/>
              <w:jc w:val="center"/>
            </w:pPr>
            <w:r>
              <w:rPr>
                <w:rFonts w:ascii="宋体" w:hAnsi="Times New Roman" w:eastAsia="宋体"/>
                <w:b/>
                <w:i w:val="false"/>
                <w:color w:val="000000"/>
                <w:sz w:val="24"/>
              </w:rPr>
              <w:t>已对接单据</w:t>
            </w:r>
          </w:p>
          <w:bookmarkEnd w:id="1272"/>
        </w:tc>
      </w:tr>
      <w:tr>
        <w:trPr>
          <w:trHeight w:val="285" w:hRule="atLeast"/>
        </w:trPr>
        <w:tc>
          <w:tcPr>
            <w:tcW w:w="0" w:type="dxa"/>
            <w:vMerge/>
            <w:tcBorders>
              <w:top w:val="nil"/>
              <w:left w:val="single" w:color="eeeeee" w:sz="8"/>
              <w:bottom w:val="single" w:color="eeeeee" w:sz="8"/>
              <w:right w:val="single" w:color="eeeeee" w:sz="8"/>
            </w:tcBorders>
          </w:tcPr>
          <w:p>
            <w:pPr>
              <w:spacing w:line="360" w:lineRule="auto" w:beforeLines="100" w:after="50"/>
              <w:ind w:left="0"/>
            </w:pPr>
          </w:p>
        </w:tc>
        <w:tc>
          <w:tcPr>
            <w:tcW w:w="1576"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9a792c37" w:id="1273"/>
          <w:p>
            <w:pPr>
              <w:spacing w:after="50" w:line="360" w:lineRule="auto" w:beforeLines="100"/>
              <w:ind w:left="0"/>
              <w:jc w:val="center"/>
            </w:pPr>
            <w:r>
              <w:rPr>
                <w:rFonts w:ascii="宋体" w:hAnsi="Times New Roman" w:eastAsia="宋体"/>
                <w:b w:val="false"/>
                <w:i w:val="false"/>
                <w:color w:val="000000"/>
                <w:sz w:val="24"/>
              </w:rPr>
              <w:t>订单</w:t>
            </w:r>
          </w:p>
          <w:bookmarkEnd w:id="1273"/>
        </w:tc>
        <w:tc>
          <w:tcPr>
            <w:tcW w:w="1515"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ef60fbd1" w:id="1274"/>
          <w:p>
            <w:pPr>
              <w:spacing w:after="50" w:line="360" w:lineRule="auto" w:beforeLines="100"/>
              <w:ind w:left="0"/>
              <w:jc w:val="center"/>
            </w:pPr>
            <w:r>
              <w:rPr>
                <w:rFonts w:ascii="宋体" w:hAnsi="Times New Roman" w:eastAsia="宋体"/>
                <w:b w:val="false"/>
                <w:i w:val="false"/>
                <w:color w:val="000000"/>
                <w:sz w:val="24"/>
              </w:rPr>
              <w:t>收货单</w:t>
            </w:r>
          </w:p>
          <w:bookmarkEnd w:id="1274"/>
        </w:tc>
        <w:tc>
          <w:tcPr>
            <w:tcW w:w="1515"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d455078a" w:id="1275"/>
          <w:p>
            <w:pPr>
              <w:spacing w:after="50" w:line="360" w:lineRule="auto" w:beforeLines="100"/>
              <w:ind w:left="0"/>
              <w:jc w:val="center"/>
            </w:pPr>
            <w:r>
              <w:rPr>
                <w:rFonts w:ascii="宋体" w:hAnsi="Times New Roman" w:eastAsia="宋体"/>
                <w:b w:val="false"/>
                <w:i w:val="false"/>
                <w:color w:val="000000"/>
                <w:sz w:val="24"/>
              </w:rPr>
              <w:t>退货单</w:t>
            </w:r>
          </w:p>
          <w:bookmarkEnd w:id="1275"/>
        </w:tc>
        <w:tc>
          <w:tcPr>
            <w:tcW w:w="1515"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6914c174" w:id="1276"/>
          <w:p>
            <w:pPr>
              <w:spacing w:after="50" w:line="360" w:lineRule="auto" w:beforeLines="100"/>
              <w:ind w:left="0"/>
              <w:jc w:val="center"/>
            </w:pPr>
            <w:r>
              <w:rPr>
                <w:rFonts w:ascii="宋体" w:hAnsi="Times New Roman" w:eastAsia="宋体"/>
                <w:b w:val="false"/>
                <w:i w:val="false"/>
                <w:color w:val="000000"/>
                <w:sz w:val="24"/>
              </w:rPr>
              <w:t>POS销售</w:t>
            </w:r>
          </w:p>
          <w:bookmarkEnd w:id="1276"/>
        </w:tc>
        <w:tc>
          <w:tcPr>
            <w:tcW w:w="1515"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83670169" w:id="1277"/>
          <w:p>
            <w:pPr>
              <w:spacing w:after="50" w:line="360" w:lineRule="auto" w:beforeLines="100"/>
              <w:ind w:left="0"/>
              <w:jc w:val="center"/>
            </w:pPr>
            <w:r>
              <w:rPr>
                <w:rFonts w:ascii="宋体" w:hAnsi="Times New Roman" w:eastAsia="宋体"/>
                <w:b w:val="false"/>
                <w:i w:val="false"/>
                <w:color w:val="000000"/>
                <w:sz w:val="24"/>
              </w:rPr>
              <w:t>库存</w:t>
            </w:r>
          </w:p>
          <w:bookmarkEnd w:id="1277"/>
        </w:tc>
        <w:tc>
          <w:tcPr>
            <w:tcW w:w="1516"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e9358970" w:id="1278"/>
          <w:p>
            <w:pPr>
              <w:spacing w:after="50" w:line="360" w:lineRule="auto" w:beforeLines="100"/>
              <w:ind w:left="0"/>
              <w:jc w:val="center"/>
            </w:pPr>
            <w:r>
              <w:rPr>
                <w:rFonts w:ascii="宋体" w:hAnsi="Times New Roman" w:eastAsia="宋体"/>
                <w:b w:val="false"/>
                <w:i w:val="false"/>
                <w:color w:val="000000"/>
                <w:sz w:val="24"/>
              </w:rPr>
              <w:t>结算单</w:t>
            </w:r>
          </w:p>
          <w:bookmarkEnd w:id="1278"/>
        </w:tc>
        <w:tc>
          <w:tcPr>
            <w:tcW w:w="1516"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5853d544" w:id="1279"/>
          <w:p>
            <w:pPr>
              <w:spacing w:after="50" w:line="360" w:lineRule="auto" w:beforeLines="100"/>
              <w:ind w:left="0"/>
              <w:jc w:val="center"/>
            </w:pPr>
            <w:r>
              <w:rPr>
                <w:rFonts w:ascii="宋体" w:hAnsi="Times New Roman" w:eastAsia="宋体"/>
                <w:b w:val="false"/>
                <w:i w:val="false"/>
                <w:color w:val="000000"/>
                <w:sz w:val="24"/>
              </w:rPr>
              <w:t>费用单</w:t>
            </w:r>
          </w:p>
          <w:bookmarkEnd w:id="1279"/>
        </w:tc>
        <w:tc>
          <w:tcPr>
            <w:tcW w:w="1564" w:type="dxa"/>
            <w:tcBorders>
              <w:top w:val="single" w:color="eeeeee" w:sz="8"/>
              <w:left w:val="single" w:color="eeeeee" w:sz="8"/>
              <w:bottom w:val="single" w:color="eeeeee" w:sz="8"/>
              <w:right w:val="single" w:color="eeeeee" w:sz="8"/>
            </w:tcBorders>
            <w:shd w:fill="92cddc"/>
            <w:tcMar>
              <w:top w:w="15" w:type="dxa"/>
              <w:left w:w="15" w:type="dxa"/>
              <w:bottom w:w="15" w:type="dxa"/>
              <w:right w:w="15" w:type="dxa"/>
            </w:tcMar>
            <w:vAlign w:val="center"/>
          </w:tcPr>
          <w:bookmarkStart w:name="u1f9e8020" w:id="1280"/>
          <w:p>
            <w:pPr>
              <w:spacing w:after="50" w:line="360" w:lineRule="auto" w:beforeLines="100"/>
              <w:ind w:left="0"/>
              <w:jc w:val="center"/>
            </w:pPr>
            <w:r>
              <w:rPr>
                <w:rFonts w:ascii="宋体" w:hAnsi="Times New Roman" w:eastAsia="宋体"/>
                <w:b w:val="false"/>
                <w:i w:val="false"/>
                <w:color w:val="000000"/>
                <w:sz w:val="24"/>
              </w:rPr>
              <w:t>付款单</w:t>
            </w:r>
          </w:p>
          <w:bookmarkEnd w:id="1280"/>
        </w:tc>
      </w:tr>
      <w:tr>
        <w:trPr>
          <w:trHeight w:val="285" w:hRule="atLeast"/>
        </w:trPr>
        <w:tc>
          <w:tcPr>
            <w:tcW w:w="1402" w:type="dxa"/>
            <w:tcBorders>
              <w:top w:val="single" w:color="eeeeee" w:sz="8"/>
              <w:left w:val="single" w:color="eeeeee" w:sz="8"/>
              <w:bottom w:val="single" w:color="eeeeee" w:sz="8"/>
              <w:right w:val="single" w:color="eeeeee" w:sz="8"/>
            </w:tcBorders>
            <w:shd w:fill="b7dee8"/>
            <w:tcMar>
              <w:top w:w="15" w:type="dxa"/>
              <w:left w:w="15" w:type="dxa"/>
              <w:bottom w:w="15" w:type="dxa"/>
              <w:right w:w="15" w:type="dxa"/>
            </w:tcMar>
            <w:vAlign w:val="center"/>
          </w:tcPr>
          <w:bookmarkStart w:name="u0db51e64" w:id="1281"/>
          <w:p>
            <w:pPr>
              <w:spacing w:after="50" w:line="360" w:lineRule="auto" w:beforeLines="100"/>
              <w:ind w:left="0"/>
              <w:jc w:val="center"/>
            </w:pPr>
            <w:r>
              <w:rPr>
                <w:rFonts w:ascii="宋体" w:hAnsi="Times New Roman" w:eastAsia="宋体"/>
                <w:b w:val="false"/>
                <w:i w:val="false"/>
                <w:color w:val="000000"/>
                <w:sz w:val="24"/>
              </w:rPr>
              <w:t>采集周期</w:t>
            </w:r>
          </w:p>
          <w:bookmarkEnd w:id="1281"/>
        </w:tc>
        <w:tc>
          <w:tcPr>
            <w:tcW w:w="1576"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9f77492" w:id="1282"/>
          <w:p>
            <w:pPr>
              <w:spacing w:after="50" w:line="360" w:lineRule="auto" w:beforeLines="100"/>
              <w:ind w:left="0"/>
              <w:jc w:val="center"/>
            </w:pPr>
            <w:r>
              <w:rPr>
                <w:rFonts w:ascii="宋体" w:hAnsi="Times New Roman" w:eastAsia="宋体"/>
                <w:b w:val="false"/>
                <w:i w:val="false"/>
                <w:color w:val="000000"/>
                <w:sz w:val="24"/>
              </w:rPr>
              <w:t>7天内</w:t>
            </w:r>
          </w:p>
          <w:bookmarkEnd w:id="1282"/>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d3a56a4" w:id="1283"/>
          <w:p>
            <w:pPr>
              <w:spacing w:after="50" w:line="360" w:lineRule="auto" w:beforeLines="100"/>
              <w:ind w:left="0"/>
              <w:jc w:val="center"/>
            </w:pPr>
            <w:r>
              <w:rPr>
                <w:rFonts w:ascii="宋体" w:hAnsi="Times New Roman" w:eastAsia="宋体"/>
                <w:b w:val="false"/>
                <w:i w:val="false"/>
                <w:color w:val="000000"/>
                <w:sz w:val="24"/>
              </w:rPr>
              <w:t>7天内</w:t>
            </w:r>
          </w:p>
          <w:bookmarkEnd w:id="1283"/>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6c7d40af" w:id="1284"/>
          <w:p>
            <w:pPr>
              <w:spacing w:after="50" w:line="360" w:lineRule="auto" w:beforeLines="100"/>
              <w:ind w:left="0"/>
              <w:jc w:val="center"/>
            </w:pPr>
            <w:r>
              <w:rPr>
                <w:rFonts w:ascii="宋体" w:hAnsi="Times New Roman" w:eastAsia="宋体"/>
                <w:b w:val="false"/>
                <w:i w:val="false"/>
                <w:color w:val="000000"/>
                <w:sz w:val="24"/>
              </w:rPr>
              <w:t>7天内</w:t>
            </w:r>
          </w:p>
          <w:bookmarkEnd w:id="1284"/>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063c4ec1" w:id="1285"/>
          <w:p>
            <w:pPr>
              <w:spacing w:after="50" w:line="360" w:lineRule="auto" w:beforeLines="100"/>
              <w:ind w:left="0"/>
              <w:jc w:val="center"/>
            </w:pPr>
            <w:r>
              <w:rPr>
                <w:rFonts w:ascii="宋体" w:hAnsi="Times New Roman" w:eastAsia="宋体"/>
                <w:b w:val="false"/>
                <w:i w:val="false"/>
                <w:color w:val="000000"/>
                <w:sz w:val="24"/>
              </w:rPr>
              <w:t>前一天</w:t>
            </w:r>
          </w:p>
          <w:bookmarkEnd w:id="1285"/>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e6f1b047" w:id="1286"/>
          <w:p>
            <w:pPr>
              <w:spacing w:after="50" w:line="360" w:lineRule="auto" w:beforeLines="100"/>
              <w:ind w:left="0"/>
              <w:jc w:val="center"/>
            </w:pPr>
            <w:r>
              <w:rPr>
                <w:rFonts w:ascii="宋体" w:hAnsi="Times New Roman" w:eastAsia="宋体"/>
                <w:b w:val="false"/>
                <w:i w:val="false"/>
                <w:color w:val="000000"/>
                <w:sz w:val="24"/>
              </w:rPr>
              <w:t>前一天</w:t>
            </w:r>
          </w:p>
          <w:bookmarkEnd w:id="1286"/>
        </w:tc>
        <w:tc>
          <w:tcPr>
            <w:tcW w:w="1516"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98f1f7e7" w:id="1287"/>
          <w:p>
            <w:pPr>
              <w:spacing w:after="50" w:line="360" w:lineRule="auto" w:beforeLines="100"/>
              <w:ind w:left="0"/>
              <w:jc w:val="center"/>
            </w:pPr>
            <w:r>
              <w:rPr>
                <w:rFonts w:ascii="宋体" w:hAnsi="Times New Roman" w:eastAsia="宋体"/>
                <w:b w:val="false"/>
                <w:i w:val="false"/>
                <w:color w:val="000000"/>
                <w:sz w:val="24"/>
              </w:rPr>
              <w:t>一月内</w:t>
            </w:r>
          </w:p>
          <w:bookmarkEnd w:id="1287"/>
        </w:tc>
        <w:tc>
          <w:tcPr>
            <w:tcW w:w="1516"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73fb624" w:id="1288"/>
          <w:p>
            <w:pPr>
              <w:spacing w:after="50" w:line="360" w:lineRule="auto" w:beforeLines="100"/>
              <w:ind w:left="0"/>
              <w:jc w:val="center"/>
            </w:pPr>
            <w:r>
              <w:rPr>
                <w:rFonts w:ascii="宋体" w:hAnsi="Times New Roman" w:eastAsia="宋体"/>
                <w:b w:val="false"/>
                <w:i w:val="false"/>
                <w:color w:val="000000"/>
                <w:sz w:val="24"/>
              </w:rPr>
              <w:t>一月内</w:t>
            </w:r>
          </w:p>
          <w:bookmarkEnd w:id="1288"/>
        </w:tc>
        <w:tc>
          <w:tcPr>
            <w:tcW w:w="1564"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bc498dbb" w:id="1289"/>
          <w:p>
            <w:pPr>
              <w:spacing w:after="50" w:line="360" w:lineRule="auto" w:beforeLines="100"/>
              <w:ind w:left="0"/>
              <w:jc w:val="center"/>
            </w:pPr>
            <w:r>
              <w:rPr>
                <w:rFonts w:ascii="宋体" w:hAnsi="Times New Roman" w:eastAsia="宋体"/>
                <w:b w:val="false"/>
                <w:i w:val="false"/>
                <w:color w:val="000000"/>
                <w:sz w:val="24"/>
              </w:rPr>
              <w:t>一月内</w:t>
            </w:r>
          </w:p>
          <w:bookmarkEnd w:id="1289"/>
        </w:tc>
      </w:tr>
      <w:tr>
        <w:trPr>
          <w:trHeight w:val="285" w:hRule="atLeast"/>
        </w:trPr>
        <w:tc>
          <w:tcPr>
            <w:tcW w:w="1402" w:type="dxa"/>
            <w:tcBorders>
              <w:top w:val="single" w:color="eeeeee" w:sz="8"/>
              <w:left w:val="single" w:color="eeeeee" w:sz="8"/>
              <w:bottom w:val="single" w:color="eeeeee" w:sz="8"/>
              <w:right w:val="single" w:color="eeeeee" w:sz="8"/>
            </w:tcBorders>
            <w:shd w:fill="b7dee8"/>
            <w:tcMar>
              <w:top w:w="15" w:type="dxa"/>
              <w:left w:w="15" w:type="dxa"/>
              <w:bottom w:w="15" w:type="dxa"/>
              <w:right w:w="15" w:type="dxa"/>
            </w:tcMar>
            <w:vAlign w:val="center"/>
          </w:tcPr>
          <w:bookmarkStart w:name="u253feba9" w:id="1290"/>
          <w:p>
            <w:pPr>
              <w:spacing w:after="50" w:line="360" w:lineRule="auto" w:beforeLines="100"/>
              <w:ind w:left="0"/>
              <w:jc w:val="center"/>
            </w:pPr>
            <w:r>
              <w:rPr>
                <w:rFonts w:ascii="宋体" w:hAnsi="Times New Roman" w:eastAsia="宋体"/>
                <w:b w:val="false"/>
                <w:i w:val="false"/>
                <w:color w:val="000000"/>
                <w:sz w:val="24"/>
              </w:rPr>
              <w:t>采集频率</w:t>
            </w:r>
          </w:p>
          <w:bookmarkEnd w:id="1290"/>
        </w:tc>
        <w:tc>
          <w:tcPr>
            <w:tcW w:w="1576"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5214c2b" w:id="1291"/>
          <w:p>
            <w:pPr>
              <w:spacing w:after="50" w:line="360" w:lineRule="auto" w:beforeLines="100"/>
              <w:ind w:left="0"/>
              <w:jc w:val="center"/>
            </w:pPr>
            <w:r>
              <w:rPr>
                <w:rFonts w:ascii="宋体" w:hAnsi="Times New Roman" w:eastAsia="宋体"/>
                <w:b w:val="false"/>
                <w:i w:val="false"/>
                <w:color w:val="000000"/>
                <w:sz w:val="24"/>
              </w:rPr>
              <w:t>8-20点30分钟一次</w:t>
            </w:r>
          </w:p>
          <w:bookmarkEnd w:id="1291"/>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ab433fc6" w:id="1292"/>
          <w:p>
            <w:pPr>
              <w:spacing w:after="50" w:line="360" w:lineRule="auto" w:beforeLines="100"/>
              <w:ind w:left="0"/>
              <w:jc w:val="center"/>
            </w:pPr>
            <w:r>
              <w:rPr>
                <w:rFonts w:ascii="宋体" w:hAnsi="Times New Roman" w:eastAsia="宋体"/>
                <w:b w:val="false"/>
                <w:i w:val="false"/>
                <w:color w:val="000000"/>
                <w:sz w:val="24"/>
              </w:rPr>
              <w:t>8-20点一天一次</w:t>
            </w:r>
          </w:p>
          <w:bookmarkEnd w:id="1292"/>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1ec7aa64" w:id="1293"/>
          <w:p>
            <w:pPr>
              <w:spacing w:after="50" w:line="360" w:lineRule="auto" w:beforeLines="100"/>
              <w:ind w:left="0"/>
              <w:jc w:val="center"/>
            </w:pPr>
            <w:r>
              <w:rPr>
                <w:rFonts w:ascii="宋体" w:hAnsi="Times New Roman" w:eastAsia="宋体"/>
                <w:b w:val="false"/>
                <w:i w:val="false"/>
                <w:color w:val="000000"/>
                <w:sz w:val="24"/>
              </w:rPr>
              <w:t>8-20点一天一次</w:t>
            </w:r>
          </w:p>
          <w:bookmarkEnd w:id="1293"/>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cf792957" w:id="1294"/>
          <w:p>
            <w:pPr>
              <w:spacing w:after="50" w:line="360" w:lineRule="auto" w:beforeLines="100"/>
              <w:ind w:left="0"/>
              <w:jc w:val="center"/>
            </w:pPr>
            <w:r>
              <w:rPr>
                <w:rFonts w:ascii="宋体" w:hAnsi="Times New Roman" w:eastAsia="宋体"/>
                <w:b w:val="false"/>
                <w:i w:val="false"/>
                <w:color w:val="000000"/>
                <w:sz w:val="24"/>
              </w:rPr>
              <w:t>8-20点一天一次</w:t>
            </w:r>
          </w:p>
          <w:bookmarkEnd w:id="1294"/>
        </w:tc>
        <w:tc>
          <w:tcPr>
            <w:tcW w:w="1515"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5af8ffa6" w:id="1295"/>
          <w:p>
            <w:pPr>
              <w:spacing w:after="50" w:line="360" w:lineRule="auto" w:beforeLines="100"/>
              <w:ind w:left="0"/>
              <w:jc w:val="center"/>
            </w:pPr>
            <w:r>
              <w:rPr>
                <w:rFonts w:ascii="宋体" w:hAnsi="Times New Roman" w:eastAsia="宋体"/>
                <w:b w:val="false"/>
                <w:i w:val="false"/>
                <w:color w:val="000000"/>
                <w:sz w:val="24"/>
              </w:rPr>
              <w:t>8-20点一天一次</w:t>
            </w:r>
          </w:p>
          <w:bookmarkEnd w:id="1295"/>
        </w:tc>
        <w:tc>
          <w:tcPr>
            <w:tcW w:w="1516"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4444b5e8" w:id="1296"/>
          <w:p>
            <w:pPr>
              <w:spacing w:after="50" w:line="360" w:lineRule="auto" w:beforeLines="100"/>
              <w:ind w:left="0"/>
              <w:jc w:val="center"/>
            </w:pPr>
            <w:r>
              <w:rPr>
                <w:rFonts w:ascii="宋体" w:hAnsi="Times New Roman" w:eastAsia="宋体"/>
                <w:b w:val="false"/>
                <w:i w:val="false"/>
                <w:color w:val="000000"/>
                <w:sz w:val="24"/>
              </w:rPr>
              <w:t>8-20点一天一次</w:t>
            </w:r>
          </w:p>
          <w:bookmarkEnd w:id="1296"/>
        </w:tc>
        <w:tc>
          <w:tcPr>
            <w:tcW w:w="1516"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821b1df6" w:id="1297"/>
          <w:p>
            <w:pPr>
              <w:spacing w:after="50" w:line="360" w:lineRule="auto" w:beforeLines="100"/>
              <w:ind w:left="0"/>
              <w:jc w:val="center"/>
            </w:pPr>
            <w:r>
              <w:rPr>
                <w:rFonts w:ascii="宋体" w:hAnsi="Times New Roman" w:eastAsia="宋体"/>
                <w:b w:val="false"/>
                <w:i w:val="false"/>
                <w:color w:val="000000"/>
                <w:sz w:val="24"/>
              </w:rPr>
              <w:t>8-20点一天一次</w:t>
            </w:r>
          </w:p>
          <w:bookmarkEnd w:id="1297"/>
        </w:tc>
        <w:tc>
          <w:tcPr>
            <w:tcW w:w="1564" w:type="dxa"/>
            <w:tcBorders>
              <w:top w:val="single" w:color="eeeeee" w:sz="8"/>
              <w:left w:val="single" w:color="eeeeee" w:sz="8"/>
              <w:bottom w:val="single" w:color="eeeeee" w:sz="8"/>
              <w:right w:val="single" w:color="eeeeee" w:sz="8"/>
            </w:tcBorders>
            <w:tcMar>
              <w:top w:w="15" w:type="dxa"/>
              <w:left w:w="15" w:type="dxa"/>
              <w:bottom w:w="15" w:type="dxa"/>
              <w:right w:w="15" w:type="dxa"/>
            </w:tcMar>
            <w:vAlign w:val="center"/>
          </w:tcPr>
          <w:bookmarkStart w:name="ud31a22be" w:id="1298"/>
          <w:p>
            <w:pPr>
              <w:spacing w:after="50" w:line="360" w:lineRule="auto" w:beforeLines="100"/>
              <w:ind w:left="0"/>
              <w:jc w:val="center"/>
            </w:pPr>
            <w:r>
              <w:rPr>
                <w:rFonts w:ascii="宋体" w:hAnsi="Times New Roman" w:eastAsia="宋体"/>
                <w:b w:val="false"/>
                <w:i w:val="false"/>
                <w:color w:val="000000"/>
                <w:sz w:val="24"/>
              </w:rPr>
              <w:t>8-20点一天一次</w:t>
            </w:r>
          </w:p>
          <w:bookmarkEnd w:id="1298"/>
        </w:tc>
      </w:tr>
    </w:tbl>
    <w:bookmarkEnd w:id="1270"/>
    <w:bookmarkStart w:name="uTOjA" w:id="1299"/>
    <w:p>
      <w:pPr>
        <w:pStyle w:val="Heading2"/>
        <w:spacing w:after="50" w:line="360" w:lineRule="auto" w:beforeLines="100"/>
        <w:ind w:left="0"/>
        <w:jc w:val="left"/>
      </w:pPr>
      <w:r>
        <w:rPr>
          <w:rFonts w:ascii="宋体" w:hAnsi="Times New Roman" w:eastAsia="宋体"/>
        </w:rPr>
        <w:t xml:space="preserve"> 3.3 商超采集页面及路径</w:t>
      </w:r>
    </w:p>
    <w:bookmarkEnd w:id="1299"/>
    <w:bookmarkStart w:name="TE0Xv" w:id="1300"/>
    <w:p>
      <w:pPr>
        <w:pStyle w:val="Heading3"/>
        <w:spacing w:after="50" w:line="360" w:lineRule="auto" w:beforeLines="100"/>
        <w:ind w:left="0"/>
        <w:jc w:val="left"/>
      </w:pPr>
      <w:r>
        <w:rPr>
          <w:rFonts w:ascii="宋体" w:hAnsi="Times New Roman" w:eastAsia="宋体"/>
        </w:rPr>
        <w:t>3.3.1商超采集页面及路径</w:t>
      </w:r>
    </w:p>
    <w:bookmarkEnd w:id="1300"/>
    <w:bookmarkStart w:name="uc8ef64c3" w:id="1301"/>
    <w:p>
      <w:pPr>
        <w:spacing w:after="50" w:line="360" w:lineRule="auto" w:beforeLines="100"/>
        <w:ind w:left="0"/>
        <w:jc w:val="left"/>
      </w:pPr>
      <w:r>
        <w:rPr>
          <w:rFonts w:ascii="宋体" w:hAnsi="Times New Roman" w:eastAsia="宋体"/>
          <w:b w:val="false"/>
          <w:i w:val="false"/>
          <w:color w:val="000000"/>
          <w:sz w:val="22"/>
        </w:rPr>
        <w:t>目前所有商超的采集页面截图可关注钉钉文档：</w:t>
      </w:r>
    </w:p>
    <w:bookmarkEnd w:id="1301"/>
    <w:bookmarkStart w:name="uae2b4f06" w:id="1302"/>
    <w:p>
      <w:pPr>
        <w:spacing w:after="50" w:line="360" w:lineRule="auto" w:beforeLines="100"/>
        <w:ind w:left="0"/>
        <w:jc w:val="left"/>
      </w:pPr>
      <w:hyperlink r:id="rId6">
        <w:r>
          <w:rPr>
            <w:rFonts w:ascii="宋体" w:hAnsi="Times New Roman" w:eastAsia="宋体"/>
            <w:b w:val="false"/>
            <w:i w:val="false"/>
            <w:color w:val="0000ff"/>
            <w:sz w:val="22"/>
            <w:u w:val="single"/>
          </w:rPr>
          <w:t/>
        </w:r>
        <w:r>
          <w:rPr>
            <w:rFonts w:ascii="宋体" w:hAnsi="Times New Roman" w:eastAsia="宋体"/>
            <w:b w:val="false"/>
            <w:i w:val="false"/>
            <w:color w:val="0000ff"/>
            <w:sz w:val="22"/>
          </w:rPr>
          <w:t>https://alidocs.dingtalk.com/i/nodes/mExel2BLV54XrXKYugDGYBY2Wgk9rpMq?utm_scene=person_space</w:t>
        </w:r>
      </w:hyperlink>
    </w:p>
    <w:bookmarkEnd w:id="1302"/>
    <w:bookmarkStart w:name="ubbcb7690" w:id="1303"/>
    <w:bookmarkEnd w:id="1303"/>
    <w:bookmarkStart w:name="ub5717ada" w:id="1304"/>
    <w:p>
      <w:pPr>
        <w:spacing w:after="50" w:line="360" w:lineRule="auto" w:beforeLines="100"/>
        <w:ind w:left="0"/>
        <w:jc w:val="left"/>
      </w:pPr>
      <w:r>
        <w:rPr>
          <w:rFonts w:ascii="宋体" w:hAnsi="Times New Roman" w:eastAsia="宋体"/>
          <w:b w:val="false"/>
          <w:i w:val="false"/>
          <w:color w:val="000000"/>
          <w:sz w:val="22"/>
        </w:rPr>
        <w:t>以大润发为例进行阐述：</w:t>
      </w:r>
    </w:p>
    <w:bookmarkEnd w:id="1304"/>
    <w:bookmarkStart w:name="fUrAl" w:id="1305"/>
    <w:p>
      <w:pPr>
        <w:pStyle w:val="Heading4"/>
        <w:spacing w:after="50" w:line="360" w:lineRule="auto" w:beforeLines="100"/>
        <w:ind w:left="0"/>
        <w:jc w:val="left"/>
      </w:pPr>
      <w:r>
        <w:rPr>
          <w:rFonts w:ascii="宋体" w:hAnsi="Times New Roman" w:eastAsia="宋体"/>
        </w:rPr>
        <w:t>01 订单</w:t>
      </w:r>
    </w:p>
    <w:bookmarkEnd w:id="1305"/>
    <w:bookmarkStart w:name="ubd63a376" w:id="1306"/>
    <w:p>
      <w:pPr>
        <w:spacing w:after="50" w:line="360" w:lineRule="auto" w:beforeLines="100"/>
        <w:ind w:left="0"/>
        <w:jc w:val="left"/>
      </w:pPr>
      <w:r>
        <w:rPr>
          <w:rFonts w:ascii="宋体" w:hAnsi="Times New Roman" w:eastAsia="宋体"/>
          <w:b w:val="false"/>
          <w:i w:val="false"/>
          <w:color w:val="333333"/>
          <w:sz w:val="21"/>
        </w:rPr>
        <w:t>采集路径：供应链-待收订单查询-点击详情，其中创建日期、采购订单类别，可配置进行采集</w:t>
      </w:r>
    </w:p>
    <w:bookmarkEnd w:id="1306"/>
    <w:bookmarkStart w:name="ue9e3c38f" w:id="1307"/>
    <w:p>
      <w:pPr>
        <w:spacing w:after="50" w:line="360" w:lineRule="auto" w:beforeLines="100"/>
        <w:ind w:left="0"/>
        <w:jc w:val="left"/>
      </w:pPr>
      <w:bookmarkStart w:name="xywjy" w:id="1308"/>
      <w:r>
        <w:rPr>
          <w:rFonts w:eastAsia="宋体" w:ascii="宋体"/>
        </w:rPr>
        <w:drawing>
          <wp:inline distT="0" distB="0" distL="0" distR="0">
            <wp:extent cx="5841999" cy="233678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4715067" cy="5886000"/>
                    </a:xfrm>
                    <a:prstGeom prst="rect">
                      <a:avLst/>
                    </a:prstGeom>
                  </pic:spPr>
                </pic:pic>
              </a:graphicData>
            </a:graphic>
          </wp:inline>
        </w:drawing>
      </w:r>
      <w:bookmarkEnd w:id="1308"/>
    </w:p>
    <w:bookmarkEnd w:id="1307"/>
    <w:bookmarkStart w:name="SXTa4" w:id="1309"/>
    <w:p>
      <w:pPr>
        <w:pStyle w:val="Heading4"/>
        <w:spacing w:after="50" w:line="360" w:lineRule="auto" w:beforeLines="100"/>
        <w:ind w:left="0"/>
        <w:jc w:val="left"/>
      </w:pPr>
      <w:r>
        <w:rPr>
          <w:rFonts w:ascii="宋体" w:hAnsi="Times New Roman" w:eastAsia="宋体"/>
        </w:rPr>
        <w:t>02 销售单</w:t>
      </w:r>
    </w:p>
    <w:bookmarkEnd w:id="1309"/>
    <w:bookmarkStart w:name="ub66922f6" w:id="1310"/>
    <w:p>
      <w:pPr>
        <w:spacing w:after="50" w:line="360" w:lineRule="auto" w:beforeLines="100"/>
        <w:ind w:left="0"/>
        <w:jc w:val="left"/>
      </w:pPr>
      <w:r>
        <w:rPr>
          <w:rFonts w:ascii="宋体" w:hAnsi="Times New Roman" w:eastAsia="宋体"/>
          <w:b w:val="false"/>
          <w:i w:val="false"/>
          <w:color w:val="333333"/>
          <w:sz w:val="21"/>
        </w:rPr>
        <w:t>采集路径：供应链-销售与库存报表-销售日报，其中查询日期、商品状态，可配置进行采集</w:t>
      </w:r>
    </w:p>
    <w:bookmarkEnd w:id="1310"/>
    <w:bookmarkStart w:name="ub00bb1aa" w:id="1311"/>
    <w:p>
      <w:pPr>
        <w:spacing w:after="50" w:line="360" w:lineRule="auto" w:beforeLines="100"/>
        <w:ind w:left="0"/>
        <w:jc w:val="left"/>
      </w:pPr>
      <w:bookmarkStart w:name="uede6a786" w:id="1312"/>
      <w:r>
        <w:rPr>
          <w:rFonts w:eastAsia="宋体" w:ascii="宋体"/>
        </w:rPr>
        <w:drawing>
          <wp:inline distT="0" distB="0" distL="0" distR="0">
            <wp:extent cx="5842000" cy="142535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1751733" cy="2867244"/>
                    </a:xfrm>
                    <a:prstGeom prst="rect">
                      <a:avLst/>
                    </a:prstGeom>
                  </pic:spPr>
                </pic:pic>
              </a:graphicData>
            </a:graphic>
          </wp:inline>
        </w:drawing>
      </w:r>
      <w:bookmarkEnd w:id="1312"/>
    </w:p>
    <w:bookmarkEnd w:id="1311"/>
    <w:bookmarkStart w:name="zX48f" w:id="1313"/>
    <w:p>
      <w:pPr>
        <w:pStyle w:val="Heading4"/>
        <w:spacing w:after="50" w:line="360" w:lineRule="auto" w:beforeLines="100"/>
        <w:ind w:left="0"/>
        <w:jc w:val="left"/>
      </w:pPr>
      <w:r>
        <w:rPr>
          <w:rFonts w:ascii="宋体" w:hAnsi="Times New Roman" w:eastAsia="宋体"/>
        </w:rPr>
        <w:t>03 库存</w:t>
      </w:r>
    </w:p>
    <w:bookmarkEnd w:id="1313"/>
    <w:bookmarkStart w:name="uc00e273f" w:id="1314"/>
    <w:p>
      <w:pPr>
        <w:spacing w:after="50" w:line="360" w:lineRule="auto" w:beforeLines="100"/>
        <w:ind w:left="0"/>
        <w:jc w:val="left"/>
      </w:pPr>
      <w:r>
        <w:rPr>
          <w:rFonts w:ascii="宋体" w:hAnsi="Times New Roman" w:eastAsia="宋体"/>
          <w:b/>
          <w:i/>
          <w:color w:val="777777"/>
          <w:sz w:val="22"/>
        </w:rPr>
        <w:t>若账号不可选择区域，则区域字段根据门店编号首位进行判断，门店编号首位为区域编码</w:t>
      </w:r>
    </w:p>
    <w:bookmarkEnd w:id="1314"/>
    <w:bookmarkStart w:name="u65d235f6" w:id="1315"/>
    <w:p>
      <w:pPr>
        <w:spacing w:after="50" w:line="360" w:lineRule="auto" w:beforeLines="100"/>
        <w:ind w:left="0"/>
        <w:jc w:val="left"/>
      </w:pPr>
      <w:r>
        <w:rPr>
          <w:rFonts w:ascii="宋体" w:hAnsi="Times New Roman" w:eastAsia="宋体"/>
          <w:b w:val="false"/>
          <w:i w:val="false"/>
          <w:color w:val="333333"/>
          <w:sz w:val="21"/>
        </w:rPr>
        <w:t>1-华东</w:t>
      </w:r>
    </w:p>
    <w:bookmarkEnd w:id="1315"/>
    <w:bookmarkStart w:name="uc5ea6ee3" w:id="1316"/>
    <w:p>
      <w:pPr>
        <w:spacing w:after="50" w:line="360" w:lineRule="auto" w:beforeLines="100"/>
        <w:ind w:left="0"/>
        <w:jc w:val="left"/>
      </w:pPr>
      <w:r>
        <w:rPr>
          <w:rFonts w:ascii="宋体" w:hAnsi="Times New Roman" w:eastAsia="宋体"/>
          <w:b w:val="false"/>
          <w:i w:val="false"/>
          <w:color w:val="333333"/>
          <w:sz w:val="21"/>
        </w:rPr>
        <w:t>2-华北</w:t>
      </w:r>
    </w:p>
    <w:bookmarkEnd w:id="1316"/>
    <w:bookmarkStart w:name="uf35c8cf6" w:id="1317"/>
    <w:p>
      <w:pPr>
        <w:spacing w:after="50" w:line="360" w:lineRule="auto" w:beforeLines="100"/>
        <w:ind w:left="0"/>
        <w:jc w:val="left"/>
      </w:pPr>
      <w:r>
        <w:rPr>
          <w:rFonts w:ascii="宋体" w:hAnsi="Times New Roman" w:eastAsia="宋体"/>
          <w:b w:val="false"/>
          <w:i w:val="false"/>
          <w:color w:val="333333"/>
          <w:sz w:val="21"/>
        </w:rPr>
        <w:t>3-东北</w:t>
      </w:r>
    </w:p>
    <w:bookmarkEnd w:id="1317"/>
    <w:bookmarkStart w:name="uac89dd1b" w:id="1318"/>
    <w:p>
      <w:pPr>
        <w:spacing w:after="50" w:line="360" w:lineRule="auto" w:beforeLines="100"/>
        <w:ind w:left="0"/>
        <w:jc w:val="left"/>
      </w:pPr>
      <w:r>
        <w:rPr>
          <w:rFonts w:ascii="宋体" w:hAnsi="Times New Roman" w:eastAsia="宋体"/>
          <w:b w:val="false"/>
          <w:i w:val="false"/>
          <w:color w:val="333333"/>
          <w:sz w:val="21"/>
        </w:rPr>
        <w:t>4-华中</w:t>
      </w:r>
    </w:p>
    <w:bookmarkEnd w:id="1318"/>
    <w:bookmarkStart w:name="u3680d7cf" w:id="1319"/>
    <w:p>
      <w:pPr>
        <w:spacing w:after="50" w:line="360" w:lineRule="auto" w:beforeLines="100"/>
        <w:ind w:left="0"/>
        <w:jc w:val="left"/>
      </w:pPr>
      <w:r>
        <w:rPr>
          <w:rFonts w:ascii="宋体" w:hAnsi="Times New Roman" w:eastAsia="宋体"/>
          <w:b w:val="false"/>
          <w:i w:val="false"/>
          <w:color w:val="333333"/>
          <w:sz w:val="21"/>
        </w:rPr>
        <w:t>5-华南</w:t>
      </w:r>
    </w:p>
    <w:bookmarkEnd w:id="1319"/>
    <w:bookmarkStart w:name="u70816d2a" w:id="1320"/>
    <w:p>
      <w:pPr>
        <w:spacing w:after="50" w:line="360" w:lineRule="auto" w:beforeLines="100"/>
        <w:ind w:left="0"/>
        <w:jc w:val="left"/>
      </w:pPr>
      <w:r>
        <w:rPr>
          <w:rFonts w:ascii="宋体" w:hAnsi="Times New Roman" w:eastAsia="宋体"/>
          <w:b w:val="false"/>
          <w:i w:val="false"/>
          <w:color w:val="333333"/>
          <w:sz w:val="21"/>
        </w:rPr>
        <w:t>区域编码和区域名称对应关系如上</w:t>
      </w:r>
    </w:p>
    <w:bookmarkEnd w:id="1320"/>
    <w:bookmarkStart w:name="u940d50f9" w:id="1321"/>
    <w:p>
      <w:pPr>
        <w:spacing w:after="50" w:line="360" w:lineRule="auto" w:beforeLines="100"/>
        <w:ind w:left="0"/>
        <w:jc w:val="left"/>
      </w:pPr>
      <w:r>
        <w:rPr>
          <w:rFonts w:ascii="宋体" w:hAnsi="Times New Roman" w:eastAsia="宋体"/>
          <w:b/>
          <w:i/>
          <w:color w:val="333333"/>
          <w:sz w:val="24"/>
        </w:rPr>
        <w:t>采集说明：</w:t>
      </w:r>
      <w:r>
        <w:rPr>
          <w:rFonts w:ascii="宋体" w:hAnsi="Times New Roman" w:eastAsia="宋体"/>
          <w:b w:val="false"/>
          <w:i/>
          <w:color w:val="333333"/>
          <w:sz w:val="24"/>
        </w:rPr>
        <w:t>供应链-销售与库存报表-昨日库存查询-全部分店-查询</w:t>
      </w:r>
    </w:p>
    <w:bookmarkEnd w:id="1321"/>
    <w:bookmarkStart w:name="u74c25b79" w:id="1322"/>
    <w:p>
      <w:pPr>
        <w:spacing w:after="50" w:line="360" w:lineRule="auto" w:beforeLines="100"/>
        <w:ind w:left="0"/>
        <w:jc w:val="left"/>
      </w:pPr>
      <w:r>
        <w:rPr>
          <w:rFonts w:ascii="宋体" w:hAnsi="Times New Roman" w:eastAsia="宋体"/>
          <w:b w:val="false"/>
          <w:i/>
          <w:color w:val="333333"/>
          <w:sz w:val="24"/>
        </w:rPr>
        <w:t>采集页面样式</w:t>
      </w:r>
    </w:p>
    <w:bookmarkEnd w:id="1322"/>
    <w:bookmarkStart w:name="u3876199b" w:id="1323"/>
    <w:p>
      <w:pPr>
        <w:spacing w:after="50" w:line="360" w:lineRule="auto" w:beforeLines="100"/>
        <w:ind w:left="0"/>
        <w:jc w:val="left"/>
      </w:pPr>
      <w:bookmarkStart w:name="u4654e41b" w:id="1324"/>
      <w:r>
        <w:rPr>
          <w:rFonts w:eastAsia="宋体" w:ascii="宋体"/>
        </w:rPr>
        <w:drawing>
          <wp:inline distT="0" distB="0" distL="0" distR="0">
            <wp:extent cx="5842000" cy="220226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31466" cy="2349087"/>
                    </a:xfrm>
                    <a:prstGeom prst="rect">
                      <a:avLst/>
                    </a:prstGeom>
                  </pic:spPr>
                </pic:pic>
              </a:graphicData>
            </a:graphic>
          </wp:inline>
        </w:drawing>
      </w:r>
      <w:bookmarkEnd w:id="1324"/>
    </w:p>
    <w:bookmarkEnd w:id="1323"/>
    <w:bookmarkStart w:name="YkfpW" w:id="1325"/>
    <w:p>
      <w:pPr>
        <w:pStyle w:val="Heading4"/>
        <w:spacing w:after="50" w:line="360" w:lineRule="auto" w:beforeLines="100"/>
        <w:ind w:left="0"/>
        <w:jc w:val="left"/>
      </w:pPr>
      <w:r>
        <w:rPr>
          <w:rFonts w:ascii="宋体" w:hAnsi="Times New Roman" w:eastAsia="宋体"/>
        </w:rPr>
        <w:t>04</w:t>
      </w:r>
      <w:r>
        <w:rPr>
          <w:rFonts w:ascii="宋体" w:hAnsi="Times New Roman" w:eastAsia="宋体"/>
          <w:i/>
          <w:color w:val="777777"/>
        </w:rPr>
        <w:t>收货</w:t>
      </w:r>
      <w:r>
        <w:rPr>
          <w:rFonts w:ascii="宋体" w:hAnsi="Times New Roman" w:eastAsia="宋体"/>
          <w:i/>
          <w:color w:val="333333"/>
        </w:rPr>
        <w:t>（新）</w:t>
      </w:r>
    </w:p>
    <w:bookmarkEnd w:id="1325"/>
    <w:bookmarkStart w:name="u84018b7e" w:id="1326"/>
    <w:p>
      <w:pPr>
        <w:spacing w:after="50" w:line="360" w:lineRule="auto" w:beforeLines="100"/>
        <w:ind w:left="0"/>
        <w:jc w:val="left"/>
      </w:pPr>
      <w:r>
        <w:rPr>
          <w:rFonts w:ascii="宋体" w:hAnsi="Times New Roman" w:eastAsia="宋体"/>
          <w:b/>
          <w:i/>
          <w:color w:val="333333"/>
          <w:sz w:val="24"/>
        </w:rPr>
        <w:t>采集说明：</w:t>
      </w:r>
      <w:r>
        <w:rPr>
          <w:rFonts w:ascii="宋体" w:hAnsi="Times New Roman" w:eastAsia="宋体"/>
          <w:b w:val="false"/>
          <w:i/>
          <w:color w:val="333333"/>
          <w:sz w:val="24"/>
        </w:rPr>
        <w:t>对账管理-供货商开票确认-供货开票确认书生成-DSP/DC供货开票确认书-选择蓝色单据</w:t>
      </w:r>
    </w:p>
    <w:bookmarkEnd w:id="1326"/>
    <w:bookmarkStart w:name="u365ef13d" w:id="1327"/>
    <w:p>
      <w:pPr>
        <w:spacing w:after="50" w:line="360" w:lineRule="auto" w:beforeLines="100"/>
        <w:ind w:left="0"/>
        <w:jc w:val="left"/>
      </w:pPr>
      <w:r>
        <w:rPr>
          <w:rFonts w:ascii="宋体" w:hAnsi="Times New Roman" w:eastAsia="宋体"/>
          <w:b w:val="false"/>
          <w:i/>
          <w:color w:val="333333"/>
          <w:sz w:val="24"/>
        </w:rPr>
        <w:t>采集页面样式</w:t>
      </w:r>
    </w:p>
    <w:bookmarkEnd w:id="1327"/>
    <w:bookmarkStart w:name="ua58a2954" w:id="1328"/>
    <w:p>
      <w:pPr>
        <w:spacing w:after="50" w:line="360" w:lineRule="auto" w:beforeLines="100"/>
        <w:ind w:left="0"/>
        <w:jc w:val="left"/>
      </w:pPr>
      <w:bookmarkStart w:name="u7a9ee2dd" w:id="1329"/>
      <w:r>
        <w:rPr>
          <w:rFonts w:eastAsia="宋体" w:ascii="宋体"/>
        </w:rPr>
        <w:drawing>
          <wp:inline distT="0" distB="0" distL="0" distR="0">
            <wp:extent cx="5842000" cy="2675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231466" cy="2853798"/>
                    </a:xfrm>
                    <a:prstGeom prst="rect">
                      <a:avLst/>
                    </a:prstGeom>
                  </pic:spPr>
                </pic:pic>
              </a:graphicData>
            </a:graphic>
          </wp:inline>
        </w:drawing>
      </w:r>
      <w:bookmarkEnd w:id="1329"/>
    </w:p>
    <w:bookmarkEnd w:id="1328"/>
    <w:bookmarkStart w:name="u8e54654b" w:id="1330"/>
    <w:p>
      <w:pPr>
        <w:spacing w:after="50" w:line="360" w:lineRule="auto" w:beforeLines="100"/>
        <w:ind w:left="0"/>
        <w:jc w:val="left"/>
      </w:pPr>
      <w:bookmarkStart w:name="u8d58cd26" w:id="1331"/>
      <w:r>
        <w:rPr>
          <w:rFonts w:eastAsia="宋体" w:ascii="宋体"/>
        </w:rPr>
        <w:drawing>
          <wp:inline distT="0" distB="0" distL="0" distR="0">
            <wp:extent cx="5842000" cy="2675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231466" cy="2853798"/>
                    </a:xfrm>
                    <a:prstGeom prst="rect">
                      <a:avLst/>
                    </a:prstGeom>
                  </pic:spPr>
                </pic:pic>
              </a:graphicData>
            </a:graphic>
          </wp:inline>
        </w:drawing>
      </w:r>
      <w:bookmarkEnd w:id="1331"/>
    </w:p>
    <w:bookmarkEnd w:id="1330"/>
    <w:bookmarkStart w:name="IY9Sl" w:id="1332"/>
    <w:p>
      <w:pPr>
        <w:pStyle w:val="Heading4"/>
        <w:spacing w:after="50" w:line="360" w:lineRule="auto" w:beforeLines="100"/>
        <w:ind w:left="0"/>
        <w:jc w:val="left"/>
      </w:pPr>
      <w:r>
        <w:rPr>
          <w:rFonts w:ascii="宋体" w:hAnsi="Times New Roman" w:eastAsia="宋体"/>
        </w:rPr>
        <w:t xml:space="preserve">05 </w:t>
      </w:r>
      <w:r>
        <w:rPr>
          <w:rFonts w:ascii="宋体" w:hAnsi="Times New Roman" w:eastAsia="宋体"/>
          <w:color w:val="777777"/>
        </w:rPr>
        <w:t>退货单</w:t>
      </w:r>
    </w:p>
    <w:bookmarkEnd w:id="1332"/>
    <w:bookmarkStart w:name="uf210edf0" w:id="1333"/>
    <w:p>
      <w:pPr>
        <w:spacing w:after="50" w:line="360" w:lineRule="auto" w:beforeLines="100"/>
        <w:ind w:left="0"/>
        <w:jc w:val="left"/>
      </w:pPr>
      <w:r>
        <w:rPr>
          <w:rFonts w:ascii="宋体" w:hAnsi="Times New Roman" w:eastAsia="宋体"/>
          <w:b/>
          <w:i/>
          <w:color w:val="333333"/>
          <w:sz w:val="24"/>
        </w:rPr>
        <w:t>采集说明：</w:t>
      </w:r>
      <w:r>
        <w:rPr>
          <w:rFonts w:ascii="宋体" w:hAnsi="Times New Roman" w:eastAsia="宋体"/>
          <w:b w:val="false"/>
          <w:i/>
          <w:color w:val="333333"/>
          <w:sz w:val="24"/>
        </w:rPr>
        <w:t>对账管理-供货商开票确认-供货开票确认书生成-DSP/DC供货开票确认书-选择红色单据</w:t>
      </w:r>
    </w:p>
    <w:bookmarkEnd w:id="1333"/>
    <w:bookmarkStart w:name="uc39689a8" w:id="1334"/>
    <w:p>
      <w:pPr>
        <w:spacing w:after="50" w:line="360" w:lineRule="auto" w:beforeLines="100"/>
        <w:ind w:left="0"/>
        <w:jc w:val="left"/>
      </w:pPr>
      <w:r>
        <w:rPr>
          <w:rFonts w:ascii="宋体" w:hAnsi="Times New Roman" w:eastAsia="宋体"/>
          <w:b w:val="false"/>
          <w:i/>
          <w:color w:val="333333"/>
          <w:sz w:val="24"/>
        </w:rPr>
        <w:t>采集页面样式</w:t>
      </w:r>
      <w:bookmarkStart w:name="u5a5e61fc" w:id="1335"/>
      <w:r>
        <w:rPr>
          <w:rFonts w:eastAsia="宋体" w:ascii="宋体"/>
        </w:rPr>
        <w:drawing>
          <wp:inline distT="0" distB="0" distL="0" distR="0">
            <wp:extent cx="5842000" cy="2675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231466" cy="2853798"/>
                    </a:xfrm>
                    <a:prstGeom prst="rect">
                      <a:avLst/>
                    </a:prstGeom>
                  </pic:spPr>
                </pic:pic>
              </a:graphicData>
            </a:graphic>
          </wp:inline>
        </w:drawing>
      </w:r>
      <w:bookmarkEnd w:id="1335"/>
    </w:p>
    <w:bookmarkEnd w:id="1334"/>
    <w:bookmarkStart w:name="u5b849d3b" w:id="1336"/>
    <w:p>
      <w:pPr>
        <w:spacing w:after="50" w:line="360" w:lineRule="auto" w:beforeLines="100"/>
        <w:ind w:left="0"/>
        <w:jc w:val="left"/>
      </w:pPr>
      <w:bookmarkStart w:name="u3b7f891a" w:id="1337"/>
      <w:r>
        <w:rPr>
          <w:rFonts w:eastAsia="宋体" w:ascii="宋体"/>
        </w:rPr>
        <w:drawing>
          <wp:inline distT="0" distB="0" distL="0" distR="0">
            <wp:extent cx="5842000" cy="2675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31466" cy="2853798"/>
                    </a:xfrm>
                    <a:prstGeom prst="rect">
                      <a:avLst/>
                    </a:prstGeom>
                  </pic:spPr>
                </pic:pic>
              </a:graphicData>
            </a:graphic>
          </wp:inline>
        </w:drawing>
      </w:r>
      <w:bookmarkEnd w:id="1337"/>
    </w:p>
    <w:bookmarkEnd w:id="1336"/>
    <w:bookmarkStart w:name="QGxOQ" w:id="1338"/>
    <w:p>
      <w:pPr>
        <w:pStyle w:val="Heading4"/>
        <w:spacing w:after="50" w:line="360" w:lineRule="auto" w:beforeLines="100"/>
        <w:ind w:left="0"/>
        <w:jc w:val="left"/>
      </w:pPr>
      <w:r>
        <w:rPr>
          <w:rFonts w:ascii="宋体" w:hAnsi="Times New Roman" w:eastAsia="宋体"/>
          <w:color w:val="777777"/>
        </w:rPr>
        <w:t>06 结算单</w:t>
      </w:r>
    </w:p>
    <w:bookmarkEnd w:id="1338"/>
    <w:bookmarkStart w:name="u2b1d3d7f" w:id="1339"/>
    <w:p>
      <w:pPr>
        <w:spacing w:after="50" w:line="360" w:lineRule="auto" w:beforeLines="100"/>
        <w:ind w:left="0"/>
        <w:jc w:val="left"/>
      </w:pPr>
      <w:r>
        <w:rPr>
          <w:rFonts w:ascii="宋体" w:hAnsi="Times New Roman" w:eastAsia="宋体"/>
          <w:b w:val="false"/>
          <w:i w:val="false"/>
          <w:color w:val="333333"/>
          <w:sz w:val="21"/>
        </w:rPr>
        <w:t>采集路径</w:t>
      </w:r>
      <w:r>
        <w:rPr>
          <w:rFonts w:ascii="宋体" w:hAnsi="Times New Roman" w:eastAsia="宋体"/>
          <w:b/>
          <w:i w:val="false"/>
          <w:color w:val="333333"/>
          <w:sz w:val="21"/>
        </w:rPr>
        <w:t>：</w:t>
      </w:r>
      <w:r>
        <w:rPr>
          <w:rFonts w:ascii="宋体" w:hAnsi="Times New Roman" w:eastAsia="宋体"/>
          <w:b w:val="false"/>
          <w:i w:val="false"/>
          <w:color w:val="333333"/>
          <w:sz w:val="21"/>
        </w:rPr>
        <w:t>对账请款-选择“对账管理“--”供应商开票确认“--”供货开票确认书查询“。</w:t>
      </w:r>
    </w:p>
    <w:bookmarkEnd w:id="1339"/>
    <w:bookmarkStart w:name="u7c300ce9" w:id="1340"/>
    <w:p>
      <w:pPr>
        <w:spacing w:after="50" w:line="360" w:lineRule="auto" w:beforeLines="100"/>
        <w:ind w:left="0"/>
        <w:jc w:val="left"/>
      </w:pPr>
      <w:r>
        <w:rPr>
          <w:rFonts w:ascii="宋体" w:hAnsi="Times New Roman" w:eastAsia="宋体"/>
          <w:b w:val="false"/>
          <w:i w:val="false"/>
          <w:color w:val="333333"/>
          <w:sz w:val="21"/>
        </w:rPr>
        <w:t>采集页面样式：</w:t>
      </w:r>
    </w:p>
    <w:bookmarkEnd w:id="1340"/>
    <w:bookmarkStart w:name="ud63598b4" w:id="1341"/>
    <w:p>
      <w:pPr>
        <w:spacing w:after="50" w:line="360" w:lineRule="auto" w:beforeLines="100"/>
        <w:ind w:left="0"/>
        <w:jc w:val="left"/>
      </w:pPr>
      <w:bookmarkStart w:name="u15f10e6b" w:id="1342"/>
      <w:r>
        <w:rPr>
          <w:rFonts w:eastAsia="宋体" w:ascii="宋体"/>
        </w:rPr>
        <w:drawing>
          <wp:inline distT="0" distB="0" distL="0" distR="0">
            <wp:extent cx="5842000" cy="1133348"/>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906000" cy="1921764"/>
                    </a:xfrm>
                    <a:prstGeom prst="rect">
                      <a:avLst/>
                    </a:prstGeom>
                  </pic:spPr>
                </pic:pic>
              </a:graphicData>
            </a:graphic>
          </wp:inline>
        </w:drawing>
      </w:r>
      <w:bookmarkEnd w:id="1342"/>
    </w:p>
    <w:bookmarkEnd w:id="1341"/>
    <w:bookmarkStart w:name="u20fc776a" w:id="1343"/>
    <w:p>
      <w:pPr>
        <w:spacing w:after="50" w:line="360" w:lineRule="auto" w:beforeLines="100"/>
        <w:ind w:left="0"/>
        <w:jc w:val="left"/>
      </w:pPr>
      <w:r>
        <w:rPr>
          <w:rFonts w:ascii="宋体" w:hAnsi="Times New Roman" w:eastAsia="宋体"/>
          <w:b w:val="false"/>
          <w:i w:val="false"/>
          <w:color w:val="000000"/>
          <w:sz w:val="21"/>
        </w:rPr>
        <w:t>点击详情：</w:t>
      </w:r>
    </w:p>
    <w:bookmarkEnd w:id="1343"/>
    <w:bookmarkStart w:name="u592d11a9" w:id="1344"/>
    <w:p>
      <w:pPr>
        <w:spacing w:after="50" w:line="360" w:lineRule="auto" w:beforeLines="100"/>
        <w:ind w:left="0"/>
        <w:jc w:val="left"/>
      </w:pPr>
      <w:bookmarkStart w:name="uc587deae" w:id="1345"/>
      <w:r>
        <w:rPr>
          <w:rFonts w:eastAsia="宋体" w:ascii="宋体"/>
        </w:rPr>
        <w:drawing>
          <wp:inline distT="0" distB="0" distL="0" distR="0">
            <wp:extent cx="5841999" cy="167070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753600" cy="2789358"/>
                    </a:xfrm>
                    <a:prstGeom prst="rect">
                      <a:avLst/>
                    </a:prstGeom>
                  </pic:spPr>
                </pic:pic>
              </a:graphicData>
            </a:graphic>
          </wp:inline>
        </w:drawing>
      </w:r>
      <w:bookmarkEnd w:id="1345"/>
    </w:p>
    <w:bookmarkEnd w:id="1344"/>
    <w:bookmarkStart w:name="u54aec580" w:id="1346"/>
    <w:p>
      <w:pPr>
        <w:spacing w:after="50" w:line="360" w:lineRule="auto" w:beforeLines="100"/>
        <w:ind w:left="0"/>
        <w:jc w:val="left"/>
      </w:pPr>
      <w:r>
        <w:rPr>
          <w:rFonts w:ascii="宋体" w:hAnsi="Times New Roman" w:eastAsia="宋体"/>
          <w:b w:val="false"/>
          <w:i/>
          <w:color w:val="000000"/>
          <w:sz w:val="24"/>
        </w:rPr>
        <w:t>（1）结算单业务明细：</w:t>
      </w:r>
    </w:p>
    <w:bookmarkEnd w:id="1346"/>
    <w:bookmarkStart w:name="u1b53c9d4" w:id="1347"/>
    <w:p>
      <w:pPr>
        <w:spacing w:after="50" w:line="360" w:lineRule="auto" w:beforeLines="100"/>
        <w:ind w:left="0"/>
        <w:jc w:val="left"/>
      </w:pPr>
      <w:bookmarkStart w:name="u80c3a17e" w:id="1348"/>
      <w:r>
        <w:rPr>
          <w:rFonts w:eastAsia="宋体" w:ascii="宋体"/>
        </w:rPr>
        <w:drawing>
          <wp:inline distT="0" distB="0" distL="0" distR="0">
            <wp:extent cx="5842000" cy="161811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231466" cy="1725987"/>
                    </a:xfrm>
                    <a:prstGeom prst="rect">
                      <a:avLst/>
                    </a:prstGeom>
                  </pic:spPr>
                </pic:pic>
              </a:graphicData>
            </a:graphic>
          </wp:inline>
        </w:drawing>
      </w:r>
      <w:bookmarkEnd w:id="1348"/>
    </w:p>
    <w:bookmarkEnd w:id="1347"/>
    <w:bookmarkStart w:name="u6b6de4b2" w:id="1349"/>
    <w:p>
      <w:pPr>
        <w:spacing w:after="50" w:line="360" w:lineRule="auto" w:beforeLines="100"/>
        <w:ind w:left="0"/>
        <w:jc w:val="left"/>
      </w:pPr>
      <w:r>
        <w:rPr>
          <w:rFonts w:ascii="宋体" w:hAnsi="Times New Roman" w:eastAsia="宋体"/>
          <w:b w:val="false"/>
          <w:i/>
          <w:color w:val="000000"/>
          <w:sz w:val="24"/>
        </w:rPr>
        <w:t>如果遇到如下图这样的数据，说明是存在有多税率的一单多行，一单多行的处理方式如下：</w:t>
      </w:r>
    </w:p>
    <w:bookmarkEnd w:id="1349"/>
    <w:bookmarkStart w:name="udcc1d634" w:id="1350"/>
    <w:p>
      <w:pPr>
        <w:spacing w:after="50" w:line="360" w:lineRule="auto" w:beforeLines="100"/>
        <w:ind w:left="0"/>
        <w:jc w:val="left"/>
      </w:pPr>
      <w:r>
        <w:rPr>
          <w:rFonts w:ascii="宋体" w:hAnsi="Times New Roman" w:eastAsia="宋体"/>
          <w:b w:val="false"/>
          <w:i/>
          <w:color w:val="000000"/>
          <w:sz w:val="24"/>
        </w:rPr>
        <w:t>判断：</w:t>
      </w:r>
    </w:p>
    <w:bookmarkEnd w:id="1350"/>
    <w:bookmarkStart w:name="u6ddf22a4" w:id="1351"/>
    <w:p>
      <w:pPr>
        <w:spacing w:after="50" w:line="360" w:lineRule="auto" w:beforeLines="100"/>
        <w:ind w:left="0"/>
        <w:jc w:val="left"/>
      </w:pPr>
      <w:r>
        <w:rPr>
          <w:rFonts w:ascii="宋体" w:hAnsi="Times New Roman" w:eastAsia="宋体"/>
          <w:b w:val="false"/>
          <w:i/>
          <w:color w:val="000000"/>
          <w:sz w:val="24"/>
        </w:rPr>
        <w:t>如果有序号、订单号码为空的，但订单金额有数据的则判断为一单多行。如果下一行为结束或者有新的序号，则认为是此一单多行结束。</w:t>
      </w:r>
    </w:p>
    <w:bookmarkEnd w:id="1351"/>
    <w:bookmarkStart w:name="uca301590" w:id="1352"/>
    <w:p>
      <w:pPr>
        <w:spacing w:after="50" w:line="360" w:lineRule="auto" w:beforeLines="100"/>
        <w:ind w:left="0"/>
        <w:jc w:val="left"/>
      </w:pPr>
      <w:r>
        <w:rPr>
          <w:rFonts w:ascii="宋体" w:hAnsi="Times New Roman" w:eastAsia="宋体"/>
          <w:b w:val="false"/>
          <w:i/>
          <w:color w:val="000000"/>
          <w:sz w:val="24"/>
        </w:rPr>
        <w:t>处理：</w:t>
      </w:r>
    </w:p>
    <w:bookmarkEnd w:id="1352"/>
    <w:bookmarkStart w:name="u39eb2ffa" w:id="1353"/>
    <w:p>
      <w:pPr>
        <w:spacing w:after="50" w:line="360" w:lineRule="auto" w:beforeLines="100"/>
        <w:ind w:left="0"/>
        <w:jc w:val="left"/>
      </w:pPr>
      <w:r>
        <w:rPr>
          <w:rFonts w:ascii="宋体" w:hAnsi="Times New Roman" w:eastAsia="宋体"/>
          <w:b w:val="false"/>
          <w:i/>
          <w:color w:val="000000"/>
          <w:sz w:val="24"/>
        </w:rPr>
        <w:t>两行（或更多）合并。合并逻辑为：</w:t>
      </w:r>
    </w:p>
    <w:bookmarkEnd w:id="1353"/>
    <w:bookmarkStart w:name="u53f7209c" w:id="1354"/>
    <w:p>
      <w:pPr>
        <w:spacing w:after="50" w:line="360" w:lineRule="auto" w:beforeLines="100"/>
        <w:ind w:left="0"/>
        <w:jc w:val="left"/>
      </w:pPr>
      <w:r>
        <w:rPr>
          <w:rFonts w:ascii="宋体" w:hAnsi="Times New Roman" w:eastAsia="宋体"/>
          <w:b w:val="false"/>
          <w:i/>
          <w:color w:val="000000"/>
          <w:sz w:val="24"/>
        </w:rPr>
        <w:t>1）序号，取首行</w:t>
      </w:r>
    </w:p>
    <w:bookmarkEnd w:id="1354"/>
    <w:bookmarkStart w:name="u6900802e" w:id="1355"/>
    <w:p>
      <w:pPr>
        <w:spacing w:after="50" w:line="360" w:lineRule="auto" w:beforeLines="100"/>
        <w:ind w:left="0"/>
        <w:jc w:val="left"/>
      </w:pPr>
      <w:r>
        <w:rPr>
          <w:rFonts w:ascii="宋体" w:hAnsi="Times New Roman" w:eastAsia="宋体"/>
          <w:b w:val="false"/>
          <w:i/>
          <w:color w:val="000000"/>
          <w:sz w:val="24"/>
        </w:rPr>
        <w:t>2）店别，取首行（不满3位向前补零至3位）+区域码</w:t>
      </w:r>
    </w:p>
    <w:bookmarkEnd w:id="1355"/>
    <w:bookmarkStart w:name="u2915d300" w:id="1356"/>
    <w:p>
      <w:pPr>
        <w:spacing w:after="50" w:line="360" w:lineRule="auto" w:beforeLines="100"/>
        <w:ind w:left="0"/>
        <w:jc w:val="left"/>
      </w:pPr>
      <w:r>
        <w:rPr>
          <w:rFonts w:ascii="宋体" w:hAnsi="Times New Roman" w:eastAsia="宋体"/>
          <w:b w:val="false"/>
          <w:i/>
          <w:color w:val="000000"/>
          <w:sz w:val="24"/>
        </w:rPr>
        <w:t>3）收货日期，取首行数据</w:t>
      </w:r>
    </w:p>
    <w:bookmarkEnd w:id="1356"/>
    <w:bookmarkStart w:name="u7e127382" w:id="1357"/>
    <w:p>
      <w:pPr>
        <w:spacing w:after="50" w:line="360" w:lineRule="auto" w:beforeLines="100"/>
        <w:ind w:left="0"/>
        <w:jc w:val="left"/>
      </w:pPr>
      <w:r>
        <w:rPr>
          <w:rFonts w:ascii="宋体" w:hAnsi="Times New Roman" w:eastAsia="宋体"/>
          <w:b w:val="false"/>
          <w:i/>
          <w:color w:val="000000"/>
          <w:sz w:val="24"/>
        </w:rPr>
        <w:t>4）税率，如果多行税率一致，取首行，如果不一致，置为空</w:t>
      </w:r>
    </w:p>
    <w:bookmarkEnd w:id="1357"/>
    <w:bookmarkStart w:name="u76404a16" w:id="1358"/>
    <w:p>
      <w:pPr>
        <w:spacing w:after="50" w:line="360" w:lineRule="auto" w:beforeLines="100"/>
        <w:ind w:left="0"/>
        <w:jc w:val="left"/>
      </w:pPr>
      <w:r>
        <w:rPr>
          <w:rFonts w:ascii="宋体" w:hAnsi="Times New Roman" w:eastAsia="宋体"/>
          <w:b w:val="false"/>
          <w:i/>
          <w:color w:val="000000"/>
          <w:sz w:val="24"/>
        </w:rPr>
        <w:t>5）订单金额，多行金额合并计算，如图中数据=1274.34+14888.55=16,162.89</w:t>
      </w:r>
    </w:p>
    <w:bookmarkEnd w:id="1358"/>
    <w:bookmarkStart w:name="u735c3723" w:id="1359"/>
    <w:p>
      <w:pPr>
        <w:spacing w:after="50" w:line="360" w:lineRule="auto" w:beforeLines="100"/>
        <w:ind w:left="0"/>
        <w:jc w:val="left"/>
      </w:pPr>
      <w:r>
        <w:rPr>
          <w:rFonts w:ascii="宋体" w:hAnsi="Times New Roman" w:eastAsia="宋体"/>
          <w:b w:val="false"/>
          <w:i/>
          <w:color w:val="000000"/>
          <w:sz w:val="24"/>
        </w:rPr>
        <w:t>6）票折率，取首行</w:t>
      </w:r>
    </w:p>
    <w:bookmarkEnd w:id="1359"/>
    <w:bookmarkStart w:name="ub2cb4a33" w:id="1360"/>
    <w:p>
      <w:pPr>
        <w:spacing w:after="50" w:line="360" w:lineRule="auto" w:beforeLines="100"/>
        <w:ind w:left="0"/>
        <w:jc w:val="left"/>
      </w:pPr>
      <w:r>
        <w:rPr>
          <w:rFonts w:ascii="宋体" w:hAnsi="Times New Roman" w:eastAsia="宋体"/>
          <w:b w:val="false"/>
          <w:i/>
          <w:color w:val="000000"/>
          <w:sz w:val="24"/>
        </w:rPr>
        <w:t>7）折扣金额，多行金额合并计算，如图中数据=61.04+713.16=774.2</w:t>
      </w:r>
    </w:p>
    <w:bookmarkEnd w:id="1360"/>
    <w:bookmarkStart w:name="u0ddcd8c7" w:id="1361"/>
    <w:p>
      <w:pPr>
        <w:spacing w:after="50" w:line="360" w:lineRule="auto" w:beforeLines="100"/>
        <w:ind w:left="0"/>
        <w:jc w:val="left"/>
      </w:pPr>
      <w:r>
        <w:rPr>
          <w:rFonts w:ascii="宋体" w:hAnsi="Times New Roman" w:eastAsia="宋体"/>
          <w:b w:val="false"/>
          <w:i/>
          <w:color w:val="000000"/>
          <w:sz w:val="24"/>
        </w:rPr>
        <w:t>8）未税金额，多行金额合并计算，如图中数据=1213.3+14175.39=15,388.69</w:t>
      </w:r>
    </w:p>
    <w:bookmarkEnd w:id="1361"/>
    <w:bookmarkStart w:name="uec8f83f6" w:id="1362"/>
    <w:p>
      <w:pPr>
        <w:spacing w:after="50" w:line="360" w:lineRule="auto" w:beforeLines="100"/>
        <w:ind w:left="0"/>
        <w:jc w:val="left"/>
      </w:pPr>
      <w:bookmarkStart w:name="u5cd0468a" w:id="1363"/>
      <w:r>
        <w:rPr>
          <w:rFonts w:eastAsia="宋体" w:ascii="宋体"/>
        </w:rPr>
        <w:drawing>
          <wp:inline distT="0" distB="0" distL="0" distR="0">
            <wp:extent cx="5842000" cy="267543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31466" cy="2853798"/>
                    </a:xfrm>
                    <a:prstGeom prst="rect">
                      <a:avLst/>
                    </a:prstGeom>
                  </pic:spPr>
                </pic:pic>
              </a:graphicData>
            </a:graphic>
          </wp:inline>
        </w:drawing>
      </w:r>
      <w:bookmarkEnd w:id="1363"/>
    </w:p>
    <w:bookmarkEnd w:id="1362"/>
    <w:bookmarkStart w:name="ud0c35ea7" w:id="1364"/>
    <w:p>
      <w:pPr>
        <w:spacing w:after="50" w:line="360" w:lineRule="auto" w:beforeLines="100"/>
        <w:ind w:left="0"/>
        <w:jc w:val="left"/>
      </w:pPr>
      <w:r>
        <w:rPr>
          <w:rFonts w:ascii="宋体" w:hAnsi="Times New Roman" w:eastAsia="宋体"/>
          <w:b w:val="false"/>
          <w:i/>
          <w:color w:val="000000"/>
          <w:sz w:val="24"/>
        </w:rPr>
        <w:t>（2）结算单扣项明细</w:t>
      </w:r>
    </w:p>
    <w:bookmarkEnd w:id="1364"/>
    <w:bookmarkStart w:name="u29fdb328" w:id="1365"/>
    <w:p>
      <w:pPr>
        <w:spacing w:after="50" w:line="360" w:lineRule="auto" w:beforeLines="100"/>
        <w:ind w:left="0"/>
        <w:jc w:val="left"/>
      </w:pPr>
      <w:bookmarkStart w:name="uff8ee3f3" w:id="1366"/>
      <w:r>
        <w:rPr>
          <w:rFonts w:eastAsia="宋体" w:ascii="宋体"/>
        </w:rPr>
        <w:drawing>
          <wp:inline distT="0" distB="0" distL="0" distR="0">
            <wp:extent cx="5842000" cy="2874049"/>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231466" cy="3065652"/>
                    </a:xfrm>
                    <a:prstGeom prst="rect">
                      <a:avLst/>
                    </a:prstGeom>
                  </pic:spPr>
                </pic:pic>
              </a:graphicData>
            </a:graphic>
          </wp:inline>
        </w:drawing>
      </w:r>
      <w:bookmarkEnd w:id="1366"/>
    </w:p>
    <w:bookmarkEnd w:id="1365"/>
    <w:bookmarkStart w:name="FInPq" w:id="1367"/>
    <w:p>
      <w:pPr>
        <w:pStyle w:val="Heading4"/>
        <w:spacing w:after="50" w:line="360" w:lineRule="auto" w:beforeLines="100"/>
        <w:ind w:left="0"/>
        <w:jc w:val="left"/>
      </w:pPr>
      <w:r>
        <w:rPr>
          <w:rFonts w:ascii="宋体" w:hAnsi="Times New Roman" w:eastAsia="宋体"/>
          <w:i/>
        </w:rPr>
        <w:t>07 费用明细</w:t>
      </w:r>
    </w:p>
    <w:bookmarkEnd w:id="1367"/>
    <w:bookmarkStart w:name="ub8993a91" w:id="1368"/>
    <w:p>
      <w:pPr>
        <w:spacing w:after="50" w:line="360" w:lineRule="auto" w:beforeLines="100"/>
        <w:ind w:left="0"/>
        <w:jc w:val="left"/>
      </w:pPr>
      <w:r>
        <w:rPr>
          <w:rFonts w:ascii="宋体" w:hAnsi="Times New Roman" w:eastAsia="宋体"/>
          <w:b/>
          <w:i/>
          <w:color w:val="333333"/>
          <w:sz w:val="24"/>
        </w:rPr>
        <w:t>采集说明：</w:t>
      </w:r>
      <w:r>
        <w:rPr>
          <w:rFonts w:ascii="宋体" w:hAnsi="Times New Roman" w:eastAsia="宋体"/>
          <w:b w:val="false"/>
          <w:i/>
          <w:color w:val="333333"/>
          <w:sz w:val="24"/>
        </w:rPr>
        <w:t>对账请款-选择“对账管理“--”供应商开票确认“--”供货开票确认书生成“。</w:t>
      </w:r>
    </w:p>
    <w:bookmarkEnd w:id="1368"/>
    <w:bookmarkStart w:name="ud0001456" w:id="1369"/>
    <w:p>
      <w:pPr>
        <w:spacing w:after="50" w:line="360" w:lineRule="auto" w:beforeLines="100"/>
        <w:ind w:left="0"/>
        <w:jc w:val="left"/>
      </w:pPr>
      <w:r>
        <w:rPr>
          <w:rFonts w:ascii="宋体" w:hAnsi="Times New Roman" w:eastAsia="宋体"/>
          <w:b w:val="false"/>
          <w:i w:val="false"/>
          <w:color w:val="333333"/>
          <w:sz w:val="21"/>
        </w:rPr>
        <w:t>采集页面样式：</w:t>
      </w:r>
    </w:p>
    <w:bookmarkEnd w:id="1369"/>
    <w:bookmarkStart w:name="u4dc51b36" w:id="1370"/>
    <w:p>
      <w:pPr>
        <w:spacing w:after="50" w:line="360" w:lineRule="auto" w:beforeLines="100"/>
        <w:ind w:left="0"/>
        <w:jc w:val="left"/>
      </w:pPr>
      <w:bookmarkStart w:name="u97c6ee41" w:id="1371"/>
      <w:r>
        <w:rPr>
          <w:rFonts w:eastAsia="宋体" w:ascii="宋体"/>
        </w:rPr>
        <w:drawing>
          <wp:inline distT="0" distB="0" distL="0" distR="0">
            <wp:extent cx="5842000" cy="321870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31466" cy="3433281"/>
                    </a:xfrm>
                    <a:prstGeom prst="rect">
                      <a:avLst/>
                    </a:prstGeom>
                  </pic:spPr>
                </pic:pic>
              </a:graphicData>
            </a:graphic>
          </wp:inline>
        </w:drawing>
      </w:r>
      <w:bookmarkEnd w:id="1371"/>
    </w:p>
    <w:bookmarkEnd w:id="1370"/>
    <w:bookmarkStart w:name="u622f7e2a" w:id="1372"/>
    <w:p>
      <w:pPr>
        <w:numPr>
          <w:ilvl w:val="0"/>
          <w:numId w:val="3"/>
        </w:numPr>
        <w:spacing w:after="50" w:line="360" w:lineRule="auto" w:beforeLines="100"/>
        <w:ind w:left="360"/>
        <w:jc w:val="left"/>
      </w:pPr>
      <w:r>
        <w:rPr>
          <w:rFonts w:ascii="宋体" w:hAnsi="Times New Roman" w:eastAsia="宋体"/>
          <w:b w:val="false"/>
          <w:i/>
          <w:color w:val="000000"/>
          <w:sz w:val="24"/>
        </w:rPr>
        <w:t>需要抓取的入口有两类：DSP供货开票确认书/DC供货开票确认书</w:t>
      </w:r>
    </w:p>
    <w:bookmarkEnd w:id="1372"/>
    <w:bookmarkStart w:name="u82ed8f83" w:id="1373"/>
    <w:p>
      <w:pPr>
        <w:numPr>
          <w:ilvl w:val="0"/>
          <w:numId w:val="3"/>
        </w:numPr>
        <w:spacing w:after="50" w:line="360" w:lineRule="auto" w:beforeLines="100"/>
        <w:ind w:left="360"/>
        <w:jc w:val="left"/>
      </w:pPr>
      <w:r>
        <w:rPr>
          <w:rFonts w:ascii="宋体" w:hAnsi="Times New Roman" w:eastAsia="宋体"/>
          <w:b w:val="false"/>
          <w:i/>
          <w:color w:val="000000"/>
          <w:sz w:val="24"/>
        </w:rPr>
        <w:t>如卖场只显示其中任意一种（DSP供货开票确认书/DC供货开票确认书），直接点击进入抓取；如卖场两种都显示（DSP供货开票确认书/DC供货开票确认书），任意进入一个端口抓取。（DSP供货开票确认书/DC供货开票确认书进入显示的折让费用明细都一样）</w:t>
      </w:r>
    </w:p>
    <w:bookmarkEnd w:id="1373"/>
    <w:bookmarkStart w:name="u78142bc1" w:id="1374"/>
    <w:p>
      <w:pPr>
        <w:spacing w:after="50" w:line="360" w:lineRule="auto" w:beforeLines="100"/>
        <w:ind w:left="0"/>
        <w:jc w:val="left"/>
      </w:pPr>
      <w:r>
        <w:rPr>
          <w:rFonts w:ascii="宋体" w:hAnsi="Times New Roman" w:eastAsia="宋体"/>
          <w:b w:val="false"/>
          <w:i/>
          <w:color w:val="000000"/>
          <w:sz w:val="24"/>
        </w:rPr>
        <w:t>（1）点击DSP 供货开票确认书</w:t>
      </w:r>
    </w:p>
    <w:bookmarkEnd w:id="1374"/>
    <w:bookmarkStart w:name="u588f0463" w:id="1375"/>
    <w:p>
      <w:pPr>
        <w:spacing w:after="50" w:line="360" w:lineRule="auto" w:beforeLines="100"/>
        <w:ind w:left="0"/>
        <w:jc w:val="left"/>
      </w:pPr>
      <w:bookmarkStart w:name="u40efd33c" w:id="1376"/>
      <w:r>
        <w:rPr>
          <w:rFonts w:eastAsia="宋体" w:ascii="宋体"/>
        </w:rPr>
        <w:drawing>
          <wp:inline distT="0" distB="0" distL="0" distR="0">
            <wp:extent cx="5842000" cy="321870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231466" cy="3433281"/>
                    </a:xfrm>
                    <a:prstGeom prst="rect">
                      <a:avLst/>
                    </a:prstGeom>
                  </pic:spPr>
                </pic:pic>
              </a:graphicData>
            </a:graphic>
          </wp:inline>
        </w:drawing>
      </w:r>
      <w:bookmarkEnd w:id="1376"/>
    </w:p>
    <w:bookmarkEnd w:id="1375"/>
    <w:bookmarkStart w:name="uf9d8e6dd" w:id="1377"/>
    <w:p>
      <w:pPr>
        <w:spacing w:after="50" w:line="360" w:lineRule="auto" w:beforeLines="100"/>
        <w:ind w:left="0"/>
        <w:jc w:val="left"/>
      </w:pPr>
      <w:r>
        <w:rPr>
          <w:rFonts w:ascii="宋体" w:hAnsi="Times New Roman" w:eastAsia="宋体"/>
          <w:b w:val="false"/>
          <w:i/>
          <w:color w:val="000000"/>
          <w:sz w:val="24"/>
        </w:rPr>
        <w:t>（2）点击DSP 供应商开票确认书</w:t>
      </w:r>
    </w:p>
    <w:bookmarkEnd w:id="1377"/>
    <w:bookmarkStart w:name="u79dcaeae" w:id="1378"/>
    <w:p>
      <w:pPr>
        <w:spacing w:after="50" w:line="360" w:lineRule="auto" w:beforeLines="100"/>
        <w:ind w:left="0"/>
        <w:jc w:val="left"/>
      </w:pPr>
      <w:bookmarkStart w:name="ufc801156" w:id="1379"/>
      <w:r>
        <w:rPr>
          <w:rFonts w:eastAsia="宋体" w:ascii="宋体"/>
        </w:rPr>
        <w:drawing>
          <wp:inline distT="0" distB="0" distL="0" distR="0">
            <wp:extent cx="5842000" cy="1927715"/>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231466" cy="2056230"/>
                    </a:xfrm>
                    <a:prstGeom prst="rect">
                      <a:avLst/>
                    </a:prstGeom>
                  </pic:spPr>
                </pic:pic>
              </a:graphicData>
            </a:graphic>
          </wp:inline>
        </w:drawing>
      </w:r>
      <w:bookmarkEnd w:id="1379"/>
    </w:p>
    <w:bookmarkEnd w:id="1378"/>
    <w:bookmarkStart w:name="u270a7cf8" w:id="1380"/>
    <w:p>
      <w:pPr>
        <w:spacing w:after="50" w:line="360" w:lineRule="auto" w:beforeLines="100"/>
        <w:ind w:left="0"/>
        <w:jc w:val="left"/>
      </w:pPr>
      <w:r>
        <w:rPr>
          <w:rFonts w:ascii="宋体" w:hAnsi="Times New Roman" w:eastAsia="宋体"/>
          <w:b w:val="false"/>
          <w:i/>
          <w:color w:val="000000"/>
          <w:sz w:val="24"/>
        </w:rPr>
        <w:t>”折让“部分即为费用清单</w:t>
      </w:r>
    </w:p>
    <w:bookmarkEnd w:id="1380"/>
    <w:bookmarkStart w:name="ud850f687" w:id="1381"/>
    <w:p>
      <w:pPr>
        <w:spacing w:after="50" w:line="360" w:lineRule="auto" w:beforeLines="100"/>
        <w:ind w:left="0"/>
        <w:jc w:val="left"/>
      </w:pPr>
      <w:bookmarkStart w:name="u99b155f6" w:id="1382"/>
      <w:r>
        <w:rPr>
          <w:rFonts w:eastAsia="宋体" w:ascii="宋体"/>
        </w:rPr>
        <w:drawing>
          <wp:inline distT="0" distB="0" distL="0" distR="0">
            <wp:extent cx="5842000" cy="3218701"/>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31466" cy="3433281"/>
                    </a:xfrm>
                    <a:prstGeom prst="rect">
                      <a:avLst/>
                    </a:prstGeom>
                  </pic:spPr>
                </pic:pic>
              </a:graphicData>
            </a:graphic>
          </wp:inline>
        </w:drawing>
      </w:r>
      <w:bookmarkEnd w:id="1382"/>
    </w:p>
    <w:bookmarkEnd w:id="1381"/>
    <w:bookmarkStart w:name="ud7830bde" w:id="1383"/>
    <w:p>
      <w:pPr>
        <w:spacing w:after="50" w:line="360" w:lineRule="auto" w:beforeLines="100"/>
        <w:ind w:left="0"/>
        <w:jc w:val="left"/>
      </w:pPr>
      <w:r>
        <w:rPr>
          <w:rFonts w:ascii="宋体" w:hAnsi="Times New Roman" w:eastAsia="宋体"/>
          <w:b/>
          <w:i/>
          <w:color w:val="000000"/>
          <w:sz w:val="22"/>
        </w:rPr>
        <w:t>08 付款单</w:t>
      </w:r>
    </w:p>
    <w:bookmarkEnd w:id="1383"/>
    <w:bookmarkStart w:name="u29a608ad" w:id="1384"/>
    <w:p>
      <w:pPr>
        <w:spacing w:after="50" w:line="360" w:lineRule="auto" w:beforeLines="100"/>
        <w:ind w:left="0"/>
        <w:jc w:val="left"/>
      </w:pPr>
      <w:r>
        <w:rPr>
          <w:rFonts w:ascii="宋体" w:hAnsi="Times New Roman" w:eastAsia="宋体"/>
          <w:b/>
          <w:i/>
          <w:color w:val="333333"/>
          <w:sz w:val="24"/>
        </w:rPr>
        <w:t>采集说明：</w:t>
      </w:r>
      <w:r>
        <w:rPr>
          <w:rFonts w:ascii="宋体" w:hAnsi="Times New Roman" w:eastAsia="宋体"/>
          <w:b w:val="false"/>
          <w:i/>
          <w:color w:val="000000"/>
          <w:sz w:val="24"/>
        </w:rPr>
        <w:t>对账请款-对账单查询-选择日期</w:t>
      </w:r>
    </w:p>
    <w:bookmarkEnd w:id="1384"/>
    <w:bookmarkStart w:name="u17f221ca" w:id="1385"/>
    <w:p>
      <w:pPr>
        <w:spacing w:after="50" w:line="360" w:lineRule="auto" w:beforeLines="100"/>
        <w:ind w:left="0"/>
        <w:jc w:val="left"/>
      </w:pPr>
      <w:bookmarkStart w:name="uff933a7e" w:id="1386"/>
      <w:r>
        <w:rPr>
          <w:rFonts w:eastAsia="宋体" w:ascii="宋体"/>
        </w:rPr>
        <w:drawing>
          <wp:inline distT="0" distB="0" distL="0" distR="0">
            <wp:extent cx="5842000" cy="2027022"/>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231466" cy="2162157"/>
                    </a:xfrm>
                    <a:prstGeom prst="rect">
                      <a:avLst/>
                    </a:prstGeom>
                  </pic:spPr>
                </pic:pic>
              </a:graphicData>
            </a:graphic>
          </wp:inline>
        </w:drawing>
      </w:r>
      <w:bookmarkEnd w:id="1386"/>
    </w:p>
    <w:bookmarkEnd w:id="1385"/>
    <w:bookmarkStart w:name="uc50ba33b" w:id="1387"/>
    <w:p>
      <w:pPr>
        <w:spacing w:after="50" w:line="360" w:lineRule="auto" w:beforeLines="100"/>
        <w:ind w:left="0"/>
        <w:jc w:val="left"/>
      </w:pPr>
      <w:r>
        <w:rPr>
          <w:rFonts w:ascii="宋体" w:hAnsi="Times New Roman" w:eastAsia="宋体"/>
          <w:b w:val="false"/>
          <w:i/>
          <w:color w:val="000000"/>
          <w:sz w:val="24"/>
        </w:rPr>
        <w:t>进入付款明细表，查询付款日期、付款金额及备注</w:t>
      </w:r>
    </w:p>
    <w:bookmarkEnd w:id="1387"/>
    <w:bookmarkStart w:name="u46a390e6" w:id="1388"/>
    <w:p>
      <w:pPr>
        <w:spacing w:after="50" w:line="360" w:lineRule="auto" w:beforeLines="100"/>
        <w:ind w:left="0"/>
        <w:jc w:val="left"/>
      </w:pPr>
      <w:bookmarkStart w:name="u06e05c4b" w:id="1389"/>
      <w:r>
        <w:rPr>
          <w:rFonts w:eastAsia="宋体" w:ascii="宋体"/>
        </w:rPr>
        <w:drawing>
          <wp:inline distT="0" distB="0" distL="0" distR="0">
            <wp:extent cx="5842000" cy="1659003"/>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31466" cy="1769604"/>
                    </a:xfrm>
                    <a:prstGeom prst="rect">
                      <a:avLst/>
                    </a:prstGeom>
                  </pic:spPr>
                </pic:pic>
              </a:graphicData>
            </a:graphic>
          </wp:inline>
        </w:drawing>
      </w:r>
      <w:bookmarkEnd w:id="1389"/>
    </w:p>
    <w:bookmarkEnd w:id="1388"/>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abstractNum w:abstractNumId="1">
    <w:multiLevelType w:val="multilevel"/>
    <w:lvl w:ilvl="0">
      <w:start w:val="1"/>
      <w:numFmt w:val="bullet"/>
      <w:lvlText w:val=""/>
      <w:lvlJc w:val="left"/>
      <w:pPr>
        <w:ind w:left="960" w:hanging="360"/>
      </w:pPr>
      <w:rPr>
        <w:rFonts w:hint="default" w:ascii="Symbol" w:hAnsi="Symbol"/>
      </w:rPr>
    </w:lvl>
  </w:abstractNum>
  <w:abstractNum w:abstractNumId="2">
    <w:multiLevelType w:val="multilevel"/>
    <w:lvl w:ilvl="0">
      <w:start w:val="1"/>
      <w:numFmt w:val="bullet"/>
      <w:lvlText w:val=""/>
      <w:lvlJc w:val="left"/>
      <w:pPr>
        <w:ind w:left="960" w:hanging="360"/>
      </w:pPr>
      <w:rPr>
        <w:rFonts w:hint="default" w:ascii="Symbol" w:hAnsi="Symbol"/>
      </w:rPr>
    </w:lvl>
  </w:abstractNum>
  <w:abstractNum w:abstractNumId="3">
    <w:multiLevelType w:val="multilevel"/>
    <w:lvl w:ilvl="0">
      <w:start w:val="1"/>
      <w:numFmt w:val="bullet"/>
      <w:lvlText w:val=""/>
      <w:lvlJc w:val="left"/>
      <w:pPr>
        <w:ind w:left="960" w:hanging="360"/>
      </w:pPr>
      <w:rPr>
        <w:rFonts w:hint="default" w:ascii="Symbol" w:hAnsi="Symbol"/>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compat>
    <w:compatSetting w:name="overrideTableStyleFontSizeAndJustification" w:uri="http://schemas.microsoft.com/office/word" w:val="1"/>
  </w:compat>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qFormat/>
    <w:rsid w:val="004A3277"/>
  </w:style>
  <w:style w:type="paragraph" w:styleId="Heading1">
    <w:name w:val="heading 1"/>
    <w:basedOn w:val="Normal"/>
    <w:next w:val="Normal"/>
    <w:link w:val="Heading1Char"/>
    <w:uiPriority w:val="9"/>
    <w:qFormat/>
    <w:rsid w:val="00841CD9"/>
    <w:pPr>
      <w:keepNext/>
      <w:keepLines/>
      <w:spacing w:before="480"/>
      <w:outlineLvl w:val="0"/>
    </w:pPr>
    <w:rPr>
      <w:rFonts w:ascii="宋体" w:eastAsia="宋体"/>
      <w:b/>
      <w:bCs/>
      <w:color w:val="000000"/>
      <w:sz w:val="42"/>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宋体" w:eastAsia="宋体"/>
      <w:b/>
      <w:bCs/>
      <w:color w:val="000000"/>
      <w:sz w:val="38"/>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宋体" w:eastAsia="宋体"/>
      <w:b/>
      <w:bCs/>
      <w:color w:val="000000"/>
      <w:sz w:val="34"/>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宋体" w:eastAsia="宋体"/>
      <w:b/>
      <w:bCs/>
      <w:color w:val="000000"/>
      <w:sz w:val="30"/>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Heading5">
    <w:name w:val="heading 5"/>
    <w:basedOn w:val="Normal"/>
    <w:next w:val="Normal"/>
    <w:link w:val="Heading5Char"/>
    <w:uiPriority w:val="9"/>
    <w:unhideWhenUsed/>
    <w:qFormat/>
    <w:rsid w:val="00841CD9"/>
    <w:pPr>
      <w:keepNext/>
      <w:keepLines/>
      <w:spacing w:before="200"/>
      <w:outlineLvl w:val="4"/>
    </w:pPr>
    <w:rPr>
      <w:rFonts w:ascii="宋体" w:eastAsia="宋体"/>
      <w:b/>
      <w:bCs/>
      <w:color w:val="000000"/>
      <w:sz w:val="28"/>
    </w:rPr>
  </w:style>
  <w:style w:type="paragraph" w:styleId="ne-codeblock"/>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document_image_rId10.png" Type="http://schemas.openxmlformats.org/officeDocument/2006/relationships/image"/><Relationship Id="rId11" Target="media/document_image_rId11.png" Type="http://schemas.openxmlformats.org/officeDocument/2006/relationships/image"/><Relationship Id="rId12" Target="media/document_image_rId12.png" Type="http://schemas.openxmlformats.org/officeDocument/2006/relationships/image"/><Relationship Id="rId13" Target="media/document_image_rId13.png" Type="http://schemas.openxmlformats.org/officeDocument/2006/relationships/image"/><Relationship Id="rId14" Target="media/document_image_rId14.png" Type="http://schemas.openxmlformats.org/officeDocument/2006/relationships/image"/><Relationship Id="rId15" Target="media/document_image_rId15.png" Type="http://schemas.openxmlformats.org/officeDocument/2006/relationships/image"/><Relationship Id="rId16" Target="media/document_image_rId16.png" Type="http://schemas.openxmlformats.org/officeDocument/2006/relationships/image"/><Relationship Id="rId17" Target="media/document_image_rId17.png" Type="http://schemas.openxmlformats.org/officeDocument/2006/relationships/image"/><Relationship Id="rId18" Target="media/document_image_rId18.png" Type="http://schemas.openxmlformats.org/officeDocument/2006/relationships/image"/><Relationship Id="rId19" Target="media/document_image_rId19.png" Type="http://schemas.openxmlformats.org/officeDocument/2006/relationships/image"/><Relationship Id="rId2" Target="settings.xml" Type="http://schemas.openxmlformats.org/officeDocument/2006/relationships/settings"/><Relationship Id="rId20" Target="media/document_image_rId20.png" Type="http://schemas.openxmlformats.org/officeDocument/2006/relationships/image"/><Relationship Id="rId21" Target="media/document_image_rId21.png" Type="http://schemas.openxmlformats.org/officeDocument/2006/relationships/image"/><Relationship Id="rId22" Target="media/document_image_rId22.png" Type="http://schemas.openxmlformats.org/officeDocument/2006/relationships/image"/><Relationship Id="rId23" Target="media/document_image_rId23.png" Type="http://schemas.openxmlformats.org/officeDocument/2006/relationships/image"/><Relationship Id="rId24" Target="media/document_image_rId24.png" Type="http://schemas.openxmlformats.org/officeDocument/2006/relationships/image"/><Relationship Id="rId3" Target="numbering.xml" Type="http://schemas.openxmlformats.org/officeDocument/2006/relationships/numbering"/><Relationship Id="rId4" Target="media/document_image_rId4.png" Type="http://schemas.openxmlformats.org/officeDocument/2006/relationships/image"/><Relationship Id="rId5" Target="https://xforceplus.yuque.com/g/dew9bm/rg7ddk/svkgg175dh86lu3k/collaborator/join?token=QBPLB5zx3jVumkLj&amp;source=doc_collaborator#" TargetMode="External" Type="http://schemas.openxmlformats.org/officeDocument/2006/relationships/hyperlink"/><Relationship Id="rId6" Target="https://alidocs.dingtalk.com/i/nodes/mExel2BLV54XrXKYugDGYBY2Wgk9rpMq?utm_scene=person_space" TargetMode="External" Type="http://schemas.openxmlformats.org/officeDocument/2006/relationships/hyperlink"/><Relationship Id="rId7" Target="media/document_image_rId7.png" Type="http://schemas.openxmlformats.org/officeDocument/2006/relationships/image"/><Relationship Id="rId8" Target="media/document_image_rId8.png" Type="http://schemas.openxmlformats.org/officeDocument/2006/relationships/image"/><Relationship Id="rId9" Target="media/document_image_rId9.png" Type="http://schemas.openxmlformats.org/officeDocument/2006/relationships/image"/></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