
<file path=[Content_Types].xml><?xml version="1.0" encoding="utf-8"?>
<Types xmlns="http://schemas.openxmlformats.org/package/2006/content-types">
  <Default ContentType="application/vnd.openxmlformats-package.relationships+xml" Extension="rels"/>
  <Default ContentType="application/vnd.openxmlformats-officedocument.wordprocessingml.document.main+xml" Extension="xml"/>
  <Override ContentType="application/vnd.openxmlformats-officedocument.extended-properties+xml" PartName="/docProps/app.xml"/>
  <Override ContentType="application/vnd.openxmlformats-package.core-properties+xml" PartName="/docProps/core.xml"/>
  <Override ContentType="image/png" PartName="/word/media/document_image_rId5.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58.png"/>
  <Override ContentType="image/png" PartName="/word/media/document_image_rId59.png"/>
  <Override ContentType="image/png" PartName="/word/media/document_image_rId60.png"/>
  <Override ContentType="image/png" PartName="/word/media/document_image_rId61.png"/>
  <Override ContentType="image/png" PartName="/word/media/document_image_rId62.png"/>
  <Override ContentType="image/png" PartName="/word/media/document_image_rId63.png"/>
  <Override ContentType="image/png" PartName="/word/media/document_image_rId64.png"/>
  <Override ContentType="image/png" PartName="/word/media/document_image_rId65.png"/>
  <Override ContentType="image/png" PartName="/word/media/document_image_rId66.png"/>
  <Override ContentType="image/png" PartName="/word/media/document_image_rId67.png"/>
  <Override ContentType="image/png" PartName="/word/media/document_image_rId68.png"/>
  <Override ContentType="image/png" PartName="/word/media/document_image_rId69.png"/>
  <Override ContentType="image/png" PartName="/word/media/document_image_rId70.png"/>
  <Override ContentType="image/png" PartName="/word/media/document_image_rId71.png"/>
  <Override ContentType="image/png" PartName="/word/media/document_image_rId72.png"/>
  <Override ContentType="image/png" PartName="/word/media/document_image_rId73.png"/>
  <Override ContentType="image/png" PartName="/word/media/document_image_rId74.png"/>
  <Override ContentType="image/png" PartName="/word/media/document_image_rId75.png"/>
  <Override ContentType="image/png" PartName="/word/media/document_image_rId76.png"/>
  <Override ContentType="image/png" PartName="/word/media/document_image_rId77.png"/>
  <Override ContentType="image/png" PartName="/word/media/document_image_rId78.png"/>
  <Override ContentType="image/png" PartName="/word/media/document_image_rId79.png"/>
  <Override ContentType="image/png" PartName="/word/media/document_image_rId80.png"/>
  <Override ContentType="image/png" PartName="/word/media/document_image_rId81.png"/>
  <Override ContentType="image/png" PartName="/word/media/document_image_rId82.png"/>
  <Override ContentType="image/png" PartName="/word/media/document_image_rId83.png"/>
  <Override ContentType="image/png" PartName="/word/media/document_image_rId84.png"/>
  <Override ContentType="image/png" PartName="/word/media/document_image_rId85.png"/>
  <Override ContentType="image/png" PartName="/word/media/document_image_rId86.png"/>
  <Override ContentType="image/png" PartName="/word/media/document_image_rId87.png"/>
  <Override ContentType="image/png" PartName="/word/media/document_image_rId88.png"/>
  <Override ContentType="image/png" PartName="/word/media/document_image_rId89.png"/>
  <Override ContentType="image/png" PartName="/word/media/document_image_rId90.png"/>
  <Override ContentType="image/png" PartName="/word/media/document_image_rId91.png"/>
  <Override ContentType="image/png" PartName="/word/media/document_image_rId92.png"/>
  <Override ContentType="image/png" PartName="/word/media/document_image_rId93.png"/>
  <Override ContentType="image/png" PartName="/word/media/document_image_rId94.png"/>
  <Override ContentType="image/png" PartName="/word/media/document_image_rId95.png"/>
  <Override ContentType="image/png" PartName="/word/media/document_image_rId96.png"/>
  <Override ContentType="image/png" PartName="/word/media/document_image_rId97.png"/>
  <Override ContentType="image/png" PartName="/word/media/document_image_rId98.png"/>
  <Override ContentType="image/png" PartName="/word/media/document_image_rId99.png"/>
  <Override ContentType="image/png" PartName="/word/media/document_image_rId100.png"/>
  <Override ContentType="image/png" PartName="/word/media/document_image_rId101.png"/>
  <Override ContentType="image/png" PartName="/word/media/document_image_rId102.png"/>
  <Override ContentType="image/png" PartName="/word/media/document_image_rId103.png"/>
  <Override ContentType="image/png" PartName="/word/media/document_image_rId104.png"/>
  <Override ContentType="image/png" PartName="/word/media/document_image_rId105.png"/>
  <Override ContentType="image/png" PartName="/word/media/document_image_rId106.png"/>
  <Override ContentType="image/png" PartName="/word/media/document_image_rId107.png"/>
  <Override ContentType="image/png" PartName="/word/media/document_image_rId108.png"/>
  <Override ContentType="image/png" PartName="/word/media/document_image_rId109.png"/>
  <Override ContentType="image/png" PartName="/word/media/document_image_rId110.png"/>
  <Override ContentType="image/png" PartName="/word/media/document_image_rId111.png"/>
  <Override ContentType="image/png" PartName="/word/media/document_image_rId112.png"/>
  <Override ContentType="image/png" PartName="/word/media/document_image_rId113.png"/>
  <Override ContentType="image/png" PartName="/word/media/document_image_rId114.png"/>
  <Override ContentType="image/png" PartName="/word/media/document_image_rId115.png"/>
  <Override ContentType="image/png" PartName="/word/media/document_image_rId116.png"/>
  <Override ContentType="image/png" PartName="/word/media/document_image_rId117.png"/>
  <Override ContentType="image/png" PartName="/word/media/document_image_rId118.png"/>
  <Override ContentType="image/png" PartName="/word/media/document_image_rId119.png"/>
  <Override ContentType="image/png" PartName="/word/media/document_image_rId120.png"/>
  <Override ContentType="image/png" PartName="/word/media/document_image_rId121.png"/>
  <Override ContentType="image/png" PartName="/word/media/document_image_rId122.png"/>
  <Override ContentType="image/png" PartName="/word/media/document_image_rId123.png"/>
  <Override ContentType="image/png" PartName="/word/media/document_image_rId124.png"/>
  <Override ContentType="image/png" PartName="/word/media/document_image_rId125.png"/>
  <Override ContentType="image/png" PartName="/word/media/document_image_rId126.png"/>
  <Override ContentType="image/png" PartName="/word/media/document_image_rId127.png"/>
  <Override ContentType="image/png" PartName="/word/media/document_image_rId128.png"/>
  <Override ContentType="image/png" PartName="/word/media/document_image_rId129.png"/>
  <Override ContentType="image/png" PartName="/word/media/document_image_rId130.png"/>
  <Override ContentType="image/png" PartName="/word/media/document_image_rId131.png"/>
  <Override ContentType="image/png" PartName="/word/media/document_image_rId132.png"/>
  <Override ContentType="image/png" PartName="/word/media/document_image_rId133.png"/>
  <Override ContentType="image/png" PartName="/word/media/document_image_rId134.png"/>
  <Override ContentType="image/png" PartName="/word/media/document_image_rId135.png"/>
  <Override ContentType="image/png" PartName="/word/media/document_image_rId136.png"/>
  <Override ContentType="image/png" PartName="/word/media/document_image_rId137.png"/>
  <Override ContentType="image/png" PartName="/word/media/document_image_rId138.png"/>
  <Override ContentType="image/png" PartName="/word/media/document_image_rId139.png"/>
  <Override ContentType="image/png" PartName="/word/media/document_image_rId140.png"/>
  <Override ContentType="image/png" PartName="/word/media/document_image_rId141.png"/>
  <Override ContentType="image/png" PartName="/word/media/document_image_rId142.png"/>
  <Override ContentType="image/png" PartName="/word/media/document_image_rId143.png"/>
  <Override ContentType="image/png" PartName="/word/media/document_image_rId144.png"/>
  <Override ContentType="image/png" PartName="/word/media/document_image_rId145.png"/>
  <Override ContentType="image/png" PartName="/word/media/document_image_rId146.png"/>
  <Override ContentType="image/png" PartName="/word/media/document_image_rId147.png"/>
  <Override ContentType="image/png" PartName="/word/media/document_image_rId148.png"/>
  <Override ContentType="image/png" PartName="/word/media/document_image_rId149.png"/>
  <Override ContentType="image/png" PartName="/word/media/document_image_rId150.png"/>
  <Override ContentType="image/png" PartName="/word/media/document_image_rId151.png"/>
  <Override ContentType="image/png" PartName="/word/media/document_image_rId152.png"/>
  <Override ContentType="image/png" PartName="/word/media/document_image_rId153.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 Created by docx4j 6.1.2 (Apache licensed) using REFERENCE JAXB in Oracle Java 1.8.0_131 on Linux -->
    <w:p>
      <w:pPr>
        <w:pStyle w:val="Heading1"/>
        <w:spacing w:after="50" w:line="360" w:lineRule="auto" w:beforeLines="100"/>
        <w:ind w:left="0"/>
        <w:jc w:val="left"/>
      </w:pPr>
      <w:r>
        <w:rPr>
          <w:rFonts w:ascii="宋体" w:hAnsi="Times New Roman" w:eastAsia="宋体"/>
        </w:rPr>
        <w:t>懂车云汽修SaaS-仓库模块-电脑端操作手册</w:t>
      </w:r>
    </w:p>
    <w:bookmarkEnd w:id="0"/>
    <w:bookmarkStart w:name="eHDT6" w:id="1"/>
    <w:p>
      <w:pPr>
        <w:spacing w:after="50" w:line="360" w:lineRule="auto" w:beforeLines="100"/>
        <w:ind w:left="0"/>
        <w:jc w:val="left"/>
      </w:pPr>
      <w:r>
        <w:rPr>
          <w:rFonts w:ascii="宋体" w:hAnsi="Times New Roman" w:eastAsia="宋体"/>
          <w:b w:val="false"/>
          <w:i w:val="false"/>
          <w:color w:val="000000"/>
          <w:sz w:val="22"/>
        </w:rPr>
        <w:t xml:space="preserve">
    </w:t>
      </w:r>
      <w:hyperlink r:id="rId4">
        <w:r>
          <w:rPr>
            <w:rFonts w:ascii="宋体" w:hAnsi="Times New Roman" w:eastAsia="宋体"/>
            <w:b w:val="false"/>
            <w:i w:val="false"/>
            <w:color w:val="0000ff"/>
            <w:sz w:val="22"/>
            <w:u w:val="single"/>
          </w:rPr>
          <w:t>https://player.bilibili.com/player.html?bvid=BV1YG4y1p7zC</w:t>
        </w:r>
      </w:hyperlink>
      <w:r>
        <w:rPr>
          <w:rFonts w:ascii="宋体" w:hAnsi="Times New Roman" w:eastAsia="宋体"/>
          <w:b w:val="false"/>
          <w:i w:val="false"/>
          <w:color w:val="000000"/>
          <w:sz w:val="22"/>
        </w:rPr>
        <w:t xml:space="preserve">
   </w:t>
      </w:r>
    </w:p>
    <w:bookmarkEnd w:id="1"/>
    <w:bookmarkStart w:name="ueccbb140" w:id="2"/>
    <w:bookmarkEnd w:id="2"/>
    <w:bookmarkStart w:name="u033e986a" w:id="3"/>
    <w:bookmarkEnd w:id="3"/>
    <w:bookmarkStart w:name="Q2pgd" w:id="4"/>
    <w:p>
      <w:pPr>
        <w:pStyle w:val="Heading3"/>
        <w:spacing w:after="50" w:line="360" w:lineRule="auto" w:beforeLines="100"/>
        <w:ind w:left="0"/>
        <w:jc w:val="left"/>
      </w:pPr>
      <w:r>
        <w:rPr>
          <w:rFonts w:ascii="宋体" w:hAnsi="Times New Roman" w:eastAsia="宋体"/>
        </w:rPr>
        <w:t>其他业务</w:t>
      </w:r>
    </w:p>
    <w:bookmarkEnd w:id="4"/>
    <w:bookmarkStart w:name="rB0h2" w:id="5"/>
    <w:p>
      <w:pPr>
        <w:pStyle w:val="Heading4"/>
        <w:spacing w:after="50" w:line="360" w:lineRule="auto" w:beforeLines="100"/>
        <w:ind w:left="0"/>
        <w:jc w:val="left"/>
      </w:pPr>
      <w:r>
        <w:rPr>
          <w:rFonts w:ascii="宋体" w:hAnsi="Times New Roman" w:eastAsia="宋体"/>
        </w:rPr>
        <w:t>配件销售</w:t>
      </w:r>
    </w:p>
    <w:bookmarkEnd w:id="5"/>
    <w:bookmarkStart w:name="ub7a8cbe0" w:id="6"/>
    <w:p>
      <w:pPr>
        <w:spacing w:after="50" w:line="360" w:lineRule="auto" w:beforeLines="100"/>
        <w:ind w:left="0"/>
        <w:jc w:val="left"/>
      </w:pPr>
      <w:r>
        <w:rPr>
          <w:rFonts w:ascii="宋体" w:hAnsi="Times New Roman" w:eastAsia="宋体"/>
          <w:b w:val="false"/>
          <w:i w:val="false"/>
          <w:color w:val="000000"/>
          <w:sz w:val="22"/>
        </w:rPr>
        <w:t>查询配件销售单</w:t>
      </w:r>
    </w:p>
    <w:bookmarkEnd w:id="6"/>
    <w:bookmarkStart w:name="ue7c922eb" w:id="7"/>
    <w:p>
      <w:pPr>
        <w:spacing w:after="50" w:line="360" w:lineRule="auto" w:beforeLines="100"/>
        <w:ind w:left="0"/>
        <w:jc w:val="left"/>
      </w:pPr>
      <w:bookmarkStart w:name="u432e06e9" w:id="8"/>
      <w:r>
        <w:rPr>
          <w:rFonts w:eastAsia="宋体" w:ascii="宋体"/>
        </w:rPr>
        <w:drawing>
          <wp:inline distT="0" distB="0" distL="0" distR="0">
            <wp:extent cx="5842000" cy="298517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4122400" cy="7216342"/>
                    </a:xfrm>
                    <a:prstGeom prst="rect">
                      <a:avLst/>
                    </a:prstGeom>
                  </pic:spPr>
                </pic:pic>
              </a:graphicData>
            </a:graphic>
          </wp:inline>
        </w:drawing>
      </w:r>
      <w:bookmarkEnd w:id="8"/>
    </w:p>
    <w:bookmarkEnd w:id="7"/>
    <w:bookmarkStart w:name="uedea1e6c" w:id="9"/>
    <w:p>
      <w:pPr>
        <w:spacing w:after="50" w:line="360" w:lineRule="auto" w:beforeLines="100"/>
        <w:ind w:left="0"/>
        <w:jc w:val="left"/>
      </w:pPr>
      <w:r>
        <w:rPr>
          <w:rFonts w:ascii="宋体" w:hAnsi="Times New Roman" w:eastAsia="宋体"/>
          <w:b w:val="false"/>
          <w:i w:val="false"/>
          <w:color w:val="000000"/>
          <w:sz w:val="22"/>
        </w:rPr>
        <w:t>新增配件销售单</w:t>
      </w:r>
    </w:p>
    <w:bookmarkEnd w:id="9"/>
    <w:bookmarkStart w:name="ua499b6c2" w:id="10"/>
    <w:p>
      <w:pPr>
        <w:spacing w:after="50" w:line="360" w:lineRule="auto" w:beforeLines="100"/>
        <w:ind w:left="0"/>
        <w:jc w:val="left"/>
      </w:pPr>
      <w:bookmarkStart w:name="u07eadbdc" w:id="11"/>
      <w:r>
        <w:rPr>
          <w:rFonts w:eastAsia="宋体" w:ascii="宋体"/>
        </w:rPr>
        <w:drawing>
          <wp:inline distT="0" distB="0" distL="0" distR="0">
            <wp:extent cx="5842000" cy="289169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867467" cy="7359165"/>
                    </a:xfrm>
                    <a:prstGeom prst="rect">
                      <a:avLst/>
                    </a:prstGeom>
                  </pic:spPr>
                </pic:pic>
              </a:graphicData>
            </a:graphic>
          </wp:inline>
        </w:drawing>
      </w:r>
      <w:bookmarkEnd w:id="11"/>
    </w:p>
    <w:bookmarkEnd w:id="10"/>
    <w:bookmarkStart w:name="u938f5267" w:id="12"/>
    <w:p>
      <w:pPr>
        <w:spacing w:after="50" w:line="360" w:lineRule="auto" w:beforeLines="100"/>
        <w:ind w:left="0"/>
        <w:jc w:val="left"/>
      </w:pPr>
      <w:bookmarkStart w:name="u6cce3e6b" w:id="13"/>
      <w:r>
        <w:rPr>
          <w:rFonts w:eastAsia="宋体" w:ascii="宋体"/>
        </w:rPr>
        <w:drawing>
          <wp:inline distT="0" distB="0" distL="0" distR="0">
            <wp:extent cx="5842000" cy="3049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291733" cy="7459902"/>
                    </a:xfrm>
                    <a:prstGeom prst="rect">
                      <a:avLst/>
                    </a:prstGeom>
                  </pic:spPr>
                </pic:pic>
              </a:graphicData>
            </a:graphic>
          </wp:inline>
        </w:drawing>
      </w:r>
      <w:bookmarkEnd w:id="13"/>
    </w:p>
    <w:bookmarkEnd w:id="12"/>
    <w:bookmarkStart w:name="uf3bfc723" w:id="14"/>
    <w:p>
      <w:pPr>
        <w:spacing w:after="50" w:line="360" w:lineRule="auto" w:beforeLines="100"/>
        <w:ind w:left="0"/>
        <w:jc w:val="left"/>
      </w:pPr>
      <w:r>
        <w:rPr>
          <w:rFonts w:ascii="宋体" w:hAnsi="Times New Roman" w:eastAsia="宋体"/>
          <w:b w:val="false"/>
          <w:i w:val="false"/>
          <w:color w:val="000000"/>
          <w:sz w:val="22"/>
        </w:rPr>
        <w:t>转收银：在转收银前，需车间领料完且审核完单据，才能进行转单</w:t>
      </w:r>
    </w:p>
    <w:bookmarkEnd w:id="14"/>
    <w:bookmarkStart w:name="u5161009f" w:id="15"/>
    <w:p>
      <w:pPr>
        <w:spacing w:after="50" w:line="360" w:lineRule="auto" w:beforeLines="100"/>
        <w:ind w:left="0"/>
        <w:jc w:val="left"/>
      </w:pPr>
      <w:bookmarkStart w:name="u04ad9fda" w:id="16"/>
      <w:r>
        <w:rPr>
          <w:rFonts w:eastAsia="宋体" w:ascii="宋体"/>
        </w:rPr>
        <w:drawing>
          <wp:inline distT="0" distB="0" distL="0" distR="0">
            <wp:extent cx="5841999" cy="29792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240933" cy="7262400"/>
                    </a:xfrm>
                    <a:prstGeom prst="rect">
                      <a:avLst/>
                    </a:prstGeom>
                  </pic:spPr>
                </pic:pic>
              </a:graphicData>
            </a:graphic>
          </wp:inline>
        </w:drawing>
      </w:r>
      <w:bookmarkEnd w:id="16"/>
    </w:p>
    <w:bookmarkEnd w:id="15"/>
    <w:bookmarkStart w:name="oLEhr" w:id="17"/>
    <w:p>
      <w:pPr>
        <w:pStyle w:val="Heading4"/>
        <w:spacing w:after="50" w:line="360" w:lineRule="auto" w:beforeLines="100"/>
        <w:ind w:left="0"/>
        <w:jc w:val="left"/>
      </w:pPr>
      <w:r>
        <w:rPr>
          <w:rFonts w:ascii="宋体" w:hAnsi="Times New Roman" w:eastAsia="宋体"/>
        </w:rPr>
        <w:t>车险销售</w:t>
      </w:r>
    </w:p>
    <w:bookmarkEnd w:id="17"/>
    <w:bookmarkStart w:name="MWnCK" w:id="18"/>
    <w:p>
      <w:pPr>
        <w:pStyle w:val="Heading4"/>
        <w:spacing w:after="50" w:line="360" w:lineRule="auto" w:beforeLines="100"/>
        <w:ind w:left="0"/>
        <w:jc w:val="left"/>
      </w:pPr>
      <w:r>
        <w:rPr>
          <w:rFonts w:ascii="宋体" w:hAnsi="Times New Roman" w:eastAsia="宋体"/>
        </w:rPr>
        <w:t>索赔退货</w:t>
      </w:r>
    </w:p>
    <w:bookmarkEnd w:id="18"/>
    <w:bookmarkStart w:name="u5888daa2" w:id="19"/>
    <w:bookmarkEnd w:id="19"/>
    <w:bookmarkStart w:name="EDq6D" w:id="20"/>
    <w:p>
      <w:pPr>
        <w:pStyle w:val="Heading2"/>
        <w:spacing w:after="50" w:line="360" w:lineRule="auto" w:beforeLines="100"/>
        <w:ind w:left="0"/>
        <w:jc w:val="left"/>
      </w:pPr>
      <w:r>
        <w:rPr>
          <w:rFonts w:ascii="宋体" w:hAnsi="Times New Roman" w:eastAsia="宋体"/>
        </w:rPr>
        <w:t>车间</w:t>
      </w:r>
    </w:p>
    <w:bookmarkEnd w:id="20"/>
    <w:bookmarkStart w:name="Xt564" w:id="21"/>
    <w:p>
      <w:pPr>
        <w:pStyle w:val="Heading4"/>
        <w:spacing w:after="50" w:line="360" w:lineRule="auto" w:beforeLines="100"/>
        <w:ind w:left="0"/>
        <w:jc w:val="left"/>
      </w:pPr>
      <w:r>
        <w:rPr>
          <w:rFonts w:ascii="宋体" w:hAnsi="Times New Roman" w:eastAsia="宋体"/>
        </w:rPr>
        <w:t>车间调度</w:t>
      </w:r>
    </w:p>
    <w:bookmarkEnd w:id="21"/>
    <w:bookmarkStart w:name="u09c00acd" w:id="22"/>
    <w:p>
      <w:pPr>
        <w:spacing w:after="50" w:line="360" w:lineRule="auto" w:beforeLines="100"/>
        <w:ind w:left="0"/>
        <w:jc w:val="left"/>
      </w:pPr>
      <w:r>
        <w:rPr>
          <w:rFonts w:ascii="宋体" w:hAnsi="Times New Roman" w:eastAsia="宋体"/>
          <w:b w:val="false"/>
          <w:i w:val="false"/>
          <w:color w:val="000000"/>
          <w:sz w:val="22"/>
        </w:rPr>
        <w:t>车牌号搜索：搜索在施工中的车辆</w:t>
      </w:r>
    </w:p>
    <w:bookmarkEnd w:id="22"/>
    <w:bookmarkStart w:name="ub6b4a554" w:id="23"/>
    <w:p>
      <w:pPr>
        <w:spacing w:after="50" w:line="360" w:lineRule="auto" w:beforeLines="100"/>
        <w:ind w:left="0"/>
        <w:jc w:val="left"/>
      </w:pPr>
      <w:bookmarkStart w:name="u89279432" w:id="24"/>
      <w:r>
        <w:rPr>
          <w:rFonts w:eastAsia="宋体" w:ascii="宋体"/>
        </w:rPr>
        <w:drawing>
          <wp:inline distT="0" distB="0" distL="0" distR="0">
            <wp:extent cx="5841999" cy="29850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4240933" cy="7276640"/>
                    </a:xfrm>
                    <a:prstGeom prst="rect">
                      <a:avLst/>
                    </a:prstGeom>
                  </pic:spPr>
                </pic:pic>
              </a:graphicData>
            </a:graphic>
          </wp:inline>
        </w:drawing>
      </w:r>
      <w:bookmarkEnd w:id="24"/>
    </w:p>
    <w:bookmarkEnd w:id="23"/>
    <w:bookmarkStart w:name="ue0880ed5" w:id="25"/>
    <w:p>
      <w:pPr>
        <w:spacing w:after="50" w:line="360" w:lineRule="auto" w:beforeLines="100"/>
        <w:ind w:left="0"/>
        <w:jc w:val="left"/>
      </w:pPr>
      <w:r>
        <w:rPr>
          <w:rFonts w:ascii="宋体" w:hAnsi="Times New Roman" w:eastAsia="宋体"/>
          <w:b w:val="false"/>
          <w:i w:val="false"/>
          <w:color w:val="000000"/>
          <w:sz w:val="22"/>
        </w:rPr>
        <w:t>更多：快速搜索项</w:t>
      </w:r>
    </w:p>
    <w:bookmarkEnd w:id="25"/>
    <w:bookmarkStart w:name="uccf514b7" w:id="26"/>
    <w:p>
      <w:pPr>
        <w:spacing w:after="50" w:line="360" w:lineRule="auto" w:beforeLines="100"/>
        <w:ind w:left="0"/>
        <w:jc w:val="left"/>
      </w:pPr>
      <w:bookmarkStart w:name="uf7aa6840" w:id="27"/>
      <w:r>
        <w:rPr>
          <w:rFonts w:eastAsia="宋体" w:ascii="宋体"/>
        </w:rPr>
        <w:drawing>
          <wp:inline distT="0" distB="0" distL="0" distR="0">
            <wp:extent cx="5841999" cy="300277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207067" cy="7302398"/>
                    </a:xfrm>
                    <a:prstGeom prst="rect">
                      <a:avLst/>
                    </a:prstGeom>
                  </pic:spPr>
                </pic:pic>
              </a:graphicData>
            </a:graphic>
          </wp:inline>
        </w:drawing>
      </w:r>
      <w:bookmarkEnd w:id="27"/>
    </w:p>
    <w:bookmarkEnd w:id="26"/>
    <w:bookmarkStart w:name="u96ccebf6" w:id="28"/>
    <w:p>
      <w:pPr>
        <w:spacing w:after="50" w:line="360" w:lineRule="auto" w:beforeLines="100"/>
        <w:ind w:left="0"/>
        <w:jc w:val="left"/>
      </w:pPr>
      <w:r>
        <w:rPr>
          <w:rFonts w:ascii="宋体" w:hAnsi="Times New Roman" w:eastAsia="宋体"/>
          <w:b w:val="false"/>
          <w:i w:val="false"/>
          <w:color w:val="000000"/>
          <w:sz w:val="22"/>
        </w:rPr>
        <w:t>批量派工：点击对应的车牌号，会弹出派工界面，可以批量派工、添加项目、打印施工单、删除项目；</w:t>
      </w:r>
    </w:p>
    <w:bookmarkEnd w:id="28"/>
    <w:bookmarkStart w:name="uf8f14241" w:id="29"/>
    <w:p>
      <w:pPr>
        <w:spacing w:after="50" w:line="360" w:lineRule="auto" w:beforeLines="100"/>
        <w:ind w:left="0"/>
        <w:jc w:val="left"/>
      </w:pPr>
      <w:bookmarkStart w:name="u7fbb58c2" w:id="30"/>
      <w:r>
        <w:rPr>
          <w:rFonts w:eastAsia="宋体" w:ascii="宋体"/>
        </w:rPr>
        <w:drawing>
          <wp:inline distT="0" distB="0" distL="0" distR="0">
            <wp:extent cx="5841999" cy="29968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105467" cy="7235865"/>
                    </a:xfrm>
                    <a:prstGeom prst="rect">
                      <a:avLst/>
                    </a:prstGeom>
                  </pic:spPr>
                </pic:pic>
              </a:graphicData>
            </a:graphic>
          </wp:inline>
        </w:drawing>
      </w:r>
      <w:bookmarkEnd w:id="30"/>
    </w:p>
    <w:bookmarkEnd w:id="29"/>
    <w:bookmarkStart w:name="u0d653541" w:id="31"/>
    <w:bookmarkEnd w:id="31"/>
    <w:bookmarkStart w:name="u8e2a2a72" w:id="32"/>
    <w:p>
      <w:pPr>
        <w:spacing w:after="50" w:line="360" w:lineRule="auto" w:beforeLines="100"/>
        <w:ind w:left="0"/>
        <w:jc w:val="left"/>
      </w:pPr>
      <w:r>
        <w:rPr>
          <w:rFonts w:ascii="宋体" w:hAnsi="Times New Roman" w:eastAsia="宋体"/>
          <w:b w:val="false"/>
          <w:i w:val="false"/>
          <w:color w:val="000000"/>
          <w:sz w:val="22"/>
        </w:rPr>
        <w:t>操作：根据维修项目状态显示可操作项，如果是未开始，可以转施工、上传图片、查看施工进度；如果是施工中，可以中断、完工等等；</w:t>
      </w:r>
    </w:p>
    <w:bookmarkEnd w:id="32"/>
    <w:bookmarkStart w:name="u65e8e786" w:id="33"/>
    <w:p>
      <w:pPr>
        <w:spacing w:after="50" w:line="360" w:lineRule="auto" w:beforeLines="100"/>
        <w:ind w:left="0"/>
        <w:jc w:val="left"/>
      </w:pPr>
      <w:bookmarkStart w:name="u9e3e98e3" w:id="34"/>
      <w:r>
        <w:rPr>
          <w:rFonts w:eastAsia="宋体" w:ascii="宋体"/>
        </w:rPr>
        <w:drawing>
          <wp:inline distT="0" distB="0" distL="0" distR="0">
            <wp:extent cx="5842000" cy="30202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4173200" cy="7327441"/>
                    </a:xfrm>
                    <a:prstGeom prst="rect">
                      <a:avLst/>
                    </a:prstGeom>
                  </pic:spPr>
                </pic:pic>
              </a:graphicData>
            </a:graphic>
          </wp:inline>
        </w:drawing>
      </w:r>
      <w:bookmarkEnd w:id="34"/>
    </w:p>
    <w:bookmarkEnd w:id="33"/>
    <w:bookmarkStart w:name="ghxqg" w:id="35"/>
    <w:p>
      <w:pPr>
        <w:pStyle w:val="Heading4"/>
        <w:spacing w:after="50" w:line="360" w:lineRule="auto" w:beforeLines="100"/>
        <w:ind w:left="0"/>
        <w:jc w:val="left"/>
      </w:pPr>
      <w:r>
        <w:rPr>
          <w:rFonts w:ascii="宋体" w:hAnsi="Times New Roman" w:eastAsia="宋体"/>
        </w:rPr>
        <w:t>车辆检测</w:t>
      </w:r>
    </w:p>
    <w:bookmarkEnd w:id="35"/>
    <w:bookmarkStart w:name="u80b37d9f" w:id="36"/>
    <w:p>
      <w:pPr>
        <w:spacing w:after="50" w:line="360" w:lineRule="auto" w:beforeLines="100"/>
        <w:ind w:left="0"/>
        <w:jc w:val="left"/>
      </w:pPr>
      <w:r>
        <w:rPr>
          <w:rFonts w:ascii="宋体" w:hAnsi="Times New Roman" w:eastAsia="宋体"/>
          <w:b w:val="false"/>
          <w:i w:val="false"/>
          <w:color w:val="000000"/>
          <w:sz w:val="22"/>
        </w:rPr>
        <w:t>搜索检测单</w:t>
      </w:r>
    </w:p>
    <w:bookmarkEnd w:id="36"/>
    <w:bookmarkStart w:name="u8eda5c43" w:id="37"/>
    <w:p>
      <w:pPr>
        <w:spacing w:after="50" w:line="360" w:lineRule="auto" w:beforeLines="100"/>
        <w:ind w:left="0"/>
        <w:jc w:val="left"/>
      </w:pPr>
      <w:bookmarkStart w:name="u2c976261" w:id="38"/>
      <w:r>
        <w:rPr>
          <w:rFonts w:eastAsia="宋体" w:ascii="宋体"/>
        </w:rPr>
        <w:drawing>
          <wp:inline distT="0" distB="0" distL="0" distR="0">
            <wp:extent cx="5842000" cy="29268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4190133" cy="7109190"/>
                    </a:xfrm>
                    <a:prstGeom prst="rect">
                      <a:avLst/>
                    </a:prstGeom>
                  </pic:spPr>
                </pic:pic>
              </a:graphicData>
            </a:graphic>
          </wp:inline>
        </w:drawing>
      </w:r>
      <w:bookmarkEnd w:id="38"/>
    </w:p>
    <w:bookmarkEnd w:id="37"/>
    <w:bookmarkStart w:name="u9146e5c9" w:id="39"/>
    <w:p>
      <w:pPr>
        <w:spacing w:after="50" w:line="360" w:lineRule="auto" w:beforeLines="100"/>
        <w:ind w:left="0"/>
        <w:jc w:val="left"/>
      </w:pPr>
      <w:r>
        <w:rPr>
          <w:rFonts w:ascii="宋体" w:hAnsi="Times New Roman" w:eastAsia="宋体"/>
          <w:b w:val="false"/>
          <w:i w:val="false"/>
          <w:color w:val="000000"/>
          <w:sz w:val="22"/>
        </w:rPr>
        <w:t>新增检测单：</w:t>
      </w:r>
    </w:p>
    <w:bookmarkEnd w:id="39"/>
    <w:bookmarkStart w:name="u3e7e0269" w:id="40"/>
    <w:p>
      <w:pPr>
        <w:numPr>
          <w:ilvl w:val="0"/>
          <w:numId w:val="1"/>
        </w:numPr>
        <w:spacing w:after="50" w:line="360" w:lineRule="auto" w:beforeLines="100"/>
        <w:ind w:left="360"/>
        <w:jc w:val="left"/>
      </w:pPr>
      <w:r>
        <w:rPr>
          <w:rFonts w:ascii="宋体" w:hAnsi="Times New Roman" w:eastAsia="宋体"/>
          <w:b w:val="false"/>
          <w:i w:val="false"/>
          <w:color w:val="000000"/>
          <w:sz w:val="22"/>
        </w:rPr>
        <w:t>可以在车辆检测界面直接新增检测单，这里新增的检测单和接到单没有关联，是单独的检测单；</w:t>
      </w:r>
    </w:p>
    <w:bookmarkEnd w:id="40"/>
    <w:bookmarkStart w:name="ua8d4ee15" w:id="41"/>
    <w:p>
      <w:pPr>
        <w:spacing w:after="50" w:line="360" w:lineRule="auto" w:beforeLines="100"/>
        <w:ind w:left="0"/>
        <w:jc w:val="left"/>
      </w:pPr>
      <w:bookmarkStart w:name="u0a4e224e" w:id="42"/>
      <w:r>
        <w:rPr>
          <w:rFonts w:eastAsia="宋体" w:ascii="宋体"/>
        </w:rPr>
        <w:drawing>
          <wp:inline distT="0" distB="0" distL="0" distR="0">
            <wp:extent cx="5842000" cy="259382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4190133" cy="6300360"/>
                    </a:xfrm>
                    <a:prstGeom prst="rect">
                      <a:avLst/>
                    </a:prstGeom>
                  </pic:spPr>
                </pic:pic>
              </a:graphicData>
            </a:graphic>
          </wp:inline>
        </w:drawing>
      </w:r>
      <w:bookmarkEnd w:id="42"/>
    </w:p>
    <w:bookmarkEnd w:id="41"/>
    <w:bookmarkStart w:name="u7241e243" w:id="43"/>
    <w:p>
      <w:pPr>
        <w:numPr>
          <w:ilvl w:val="0"/>
          <w:numId w:val="2"/>
        </w:numPr>
        <w:spacing w:after="50" w:line="360" w:lineRule="auto" w:beforeLines="100"/>
        <w:ind w:left="360"/>
        <w:jc w:val="left"/>
      </w:pPr>
      <w:r>
        <w:rPr>
          <w:rFonts w:ascii="宋体" w:hAnsi="Times New Roman" w:eastAsia="宋体"/>
          <w:b w:val="false"/>
          <w:i w:val="false"/>
          <w:color w:val="000000"/>
          <w:sz w:val="22"/>
        </w:rPr>
        <w:t>在接车的工单状态时是待检测状态时，可以新增检测单</w:t>
      </w:r>
    </w:p>
    <w:bookmarkEnd w:id="43"/>
    <w:bookmarkStart w:name="u516cd421" w:id="44"/>
    <w:p>
      <w:pPr>
        <w:spacing w:after="50" w:line="360" w:lineRule="auto" w:beforeLines="100"/>
        <w:ind w:left="0"/>
        <w:jc w:val="left"/>
      </w:pPr>
      <w:bookmarkStart w:name="u7ffafbbe" w:id="45"/>
      <w:r>
        <w:rPr>
          <w:rFonts w:eastAsia="宋体" w:ascii="宋体"/>
        </w:rPr>
        <w:drawing>
          <wp:inline distT="0" distB="0" distL="0" distR="0">
            <wp:extent cx="5842000" cy="30551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4274800" cy="7465302"/>
                    </a:xfrm>
                    <a:prstGeom prst="rect">
                      <a:avLst/>
                    </a:prstGeom>
                  </pic:spPr>
                </pic:pic>
              </a:graphicData>
            </a:graphic>
          </wp:inline>
        </w:drawing>
      </w:r>
      <w:bookmarkEnd w:id="45"/>
    </w:p>
    <w:bookmarkEnd w:id="44"/>
    <w:bookmarkStart w:name="u16b7b0cb" w:id="46"/>
    <w:p>
      <w:pPr>
        <w:spacing w:after="50" w:line="360" w:lineRule="auto" w:beforeLines="100"/>
        <w:ind w:left="0"/>
        <w:jc w:val="left"/>
      </w:pPr>
      <w:r>
        <w:rPr>
          <w:rFonts w:ascii="宋体" w:hAnsi="Times New Roman" w:eastAsia="宋体"/>
          <w:b w:val="false"/>
          <w:i w:val="false"/>
          <w:color w:val="000000"/>
          <w:sz w:val="22"/>
        </w:rPr>
        <w:t>检测单可以重新派工、施工、删除、打印</w:t>
      </w:r>
    </w:p>
    <w:bookmarkEnd w:id="46"/>
    <w:bookmarkStart w:name="uc6e4a16e" w:id="47"/>
    <w:p>
      <w:pPr>
        <w:spacing w:after="50" w:line="360" w:lineRule="auto" w:beforeLines="100"/>
        <w:ind w:left="0"/>
        <w:jc w:val="left"/>
      </w:pPr>
      <w:r>
        <w:rPr>
          <w:rFonts w:ascii="宋体" w:hAnsi="Times New Roman" w:eastAsia="宋体"/>
          <w:b w:val="false"/>
          <w:i w:val="false"/>
          <w:color w:val="000000"/>
          <w:sz w:val="22"/>
        </w:rPr>
        <w:t>检测单 - 派工</w:t>
      </w:r>
    </w:p>
    <w:bookmarkEnd w:id="47"/>
    <w:bookmarkStart w:name="ud8c6e6b9" w:id="48"/>
    <w:p>
      <w:pPr>
        <w:spacing w:after="50" w:line="360" w:lineRule="auto" w:beforeLines="100"/>
        <w:ind w:left="0"/>
        <w:jc w:val="left"/>
      </w:pPr>
      <w:bookmarkStart w:name="uf3faaa12" w:id="49"/>
      <w:r>
        <w:rPr>
          <w:rFonts w:eastAsia="宋体" w:ascii="宋体"/>
        </w:rPr>
        <w:drawing>
          <wp:inline distT="0" distB="0" distL="0" distR="0">
            <wp:extent cx="5842000" cy="292666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4257867" cy="7142757"/>
                    </a:xfrm>
                    <a:prstGeom prst="rect">
                      <a:avLst/>
                    </a:prstGeom>
                  </pic:spPr>
                </pic:pic>
              </a:graphicData>
            </a:graphic>
          </wp:inline>
        </w:drawing>
      </w:r>
      <w:bookmarkEnd w:id="49"/>
    </w:p>
    <w:bookmarkEnd w:id="48"/>
    <w:bookmarkStart w:name="ufe54f02e" w:id="50"/>
    <w:p>
      <w:pPr>
        <w:spacing w:after="50" w:line="360" w:lineRule="auto" w:beforeLines="100"/>
        <w:ind w:left="0"/>
        <w:jc w:val="left"/>
      </w:pPr>
      <w:r>
        <w:rPr>
          <w:rFonts w:ascii="宋体" w:hAnsi="Times New Roman" w:eastAsia="宋体"/>
          <w:b w:val="false"/>
          <w:i w:val="false"/>
          <w:color w:val="000000"/>
          <w:sz w:val="22"/>
        </w:rPr>
        <w:t>检测单 - 施工</w:t>
      </w:r>
    </w:p>
    <w:bookmarkEnd w:id="50"/>
    <w:bookmarkStart w:name="uc20c8c72" w:id="51"/>
    <w:p>
      <w:pPr>
        <w:spacing w:after="50" w:line="360" w:lineRule="auto" w:beforeLines="100"/>
        <w:ind w:left="0"/>
        <w:jc w:val="left"/>
      </w:pPr>
      <w:bookmarkStart w:name="u9e29d037" w:id="52"/>
      <w:r>
        <w:rPr>
          <w:rFonts w:eastAsia="宋体" w:ascii="宋体"/>
        </w:rPr>
        <w:drawing>
          <wp:inline distT="0" distB="0" distL="0" distR="0">
            <wp:extent cx="5841999" cy="270474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088533" cy="6522744"/>
                    </a:xfrm>
                    <a:prstGeom prst="rect">
                      <a:avLst/>
                    </a:prstGeom>
                  </pic:spPr>
                </pic:pic>
              </a:graphicData>
            </a:graphic>
          </wp:inline>
        </w:drawing>
      </w:r>
      <w:bookmarkEnd w:id="52"/>
    </w:p>
    <w:bookmarkEnd w:id="51"/>
    <w:bookmarkStart w:name="ky8cA" w:id="53"/>
    <w:p>
      <w:pPr>
        <w:pStyle w:val="Heading4"/>
        <w:spacing w:after="50" w:line="360" w:lineRule="auto" w:beforeLines="100"/>
        <w:ind w:left="0"/>
        <w:jc w:val="left"/>
      </w:pPr>
      <w:r>
        <w:rPr>
          <w:rFonts w:ascii="宋体" w:hAnsi="Times New Roman" w:eastAsia="宋体"/>
        </w:rPr>
        <w:t>完工终检</w:t>
      </w:r>
    </w:p>
    <w:bookmarkEnd w:id="53"/>
    <w:bookmarkStart w:name="u380b633d" w:id="54"/>
    <w:p>
      <w:pPr>
        <w:spacing w:after="50" w:line="360" w:lineRule="auto" w:beforeLines="100"/>
        <w:ind w:left="0"/>
        <w:jc w:val="left"/>
      </w:pPr>
      <w:r>
        <w:rPr>
          <w:rFonts w:ascii="宋体" w:hAnsi="Times New Roman" w:eastAsia="宋体"/>
          <w:b w:val="false"/>
          <w:i w:val="false"/>
          <w:color w:val="000000"/>
          <w:sz w:val="22"/>
        </w:rPr>
        <w:t>完工终检显示工单状态为待终检的数据，可打回继续施工、通过终检、查看详情；</w:t>
      </w:r>
    </w:p>
    <w:bookmarkEnd w:id="54"/>
    <w:bookmarkStart w:name="uc500bff0" w:id="55"/>
    <w:p>
      <w:pPr>
        <w:spacing w:after="50" w:line="360" w:lineRule="auto" w:beforeLines="100"/>
        <w:ind w:left="0"/>
        <w:jc w:val="left"/>
      </w:pPr>
      <w:bookmarkStart w:name="ub3d2f0b8" w:id="56"/>
      <w:r>
        <w:rPr>
          <w:rFonts w:eastAsia="宋体" w:ascii="宋体"/>
        </w:rPr>
        <w:drawing>
          <wp:inline distT="0" distB="0" distL="0" distR="0">
            <wp:extent cx="5841999" cy="301427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4240933" cy="7347840"/>
                    </a:xfrm>
                    <a:prstGeom prst="rect">
                      <a:avLst/>
                    </a:prstGeom>
                  </pic:spPr>
                </pic:pic>
              </a:graphicData>
            </a:graphic>
          </wp:inline>
        </w:drawing>
      </w:r>
      <w:bookmarkEnd w:id="56"/>
    </w:p>
    <w:bookmarkEnd w:id="55"/>
    <w:bookmarkStart w:name="cvpSn" w:id="57"/>
    <w:p>
      <w:pPr>
        <w:pStyle w:val="Heading4"/>
        <w:spacing w:after="50" w:line="360" w:lineRule="auto" w:beforeLines="100"/>
        <w:ind w:left="0"/>
        <w:jc w:val="left"/>
      </w:pPr>
      <w:r>
        <w:rPr>
          <w:rFonts w:ascii="宋体" w:hAnsi="Times New Roman" w:eastAsia="宋体"/>
        </w:rPr>
        <w:t>车间看板</w:t>
      </w:r>
    </w:p>
    <w:bookmarkEnd w:id="57"/>
    <w:bookmarkStart w:name="u66cf61f6" w:id="58"/>
    <w:p>
      <w:pPr>
        <w:spacing w:after="50" w:line="360" w:lineRule="auto" w:beforeLines="100"/>
        <w:ind w:left="0"/>
        <w:jc w:val="left"/>
      </w:pPr>
      <w:r>
        <w:rPr>
          <w:rFonts w:ascii="宋体" w:hAnsi="Times New Roman" w:eastAsia="宋体"/>
          <w:b w:val="false"/>
          <w:i w:val="false"/>
          <w:color w:val="000000"/>
          <w:sz w:val="22"/>
        </w:rPr>
        <w:t>车间看板/客户看板：可投屏到门店的车间、接待区、客户休息区，便于车间维修工、客户时时关注到 车辆当前的维修进度；</w:t>
      </w:r>
    </w:p>
    <w:bookmarkEnd w:id="58"/>
    <w:bookmarkStart w:name="u98172e9f" w:id="59"/>
    <w:p>
      <w:pPr>
        <w:spacing w:after="50" w:line="360" w:lineRule="auto" w:beforeLines="100"/>
        <w:ind w:left="0"/>
        <w:jc w:val="left"/>
      </w:pPr>
      <w:bookmarkStart w:name="u284bf35a" w:id="60"/>
      <w:r>
        <w:rPr>
          <w:rFonts w:eastAsia="宋体" w:ascii="宋体"/>
        </w:rPr>
        <w:drawing>
          <wp:inline distT="0" distB="0" distL="0" distR="0">
            <wp:extent cx="5841999" cy="29500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4088533" cy="7114440"/>
                    </a:xfrm>
                    <a:prstGeom prst="rect">
                      <a:avLst/>
                    </a:prstGeom>
                  </pic:spPr>
                </pic:pic>
              </a:graphicData>
            </a:graphic>
          </wp:inline>
        </w:drawing>
      </w:r>
      <w:bookmarkEnd w:id="60"/>
    </w:p>
    <w:bookmarkEnd w:id="59"/>
    <w:bookmarkStart w:name="VeYuh" w:id="61"/>
    <w:p>
      <w:pPr>
        <w:pStyle w:val="Heading2"/>
        <w:spacing w:after="50" w:line="360" w:lineRule="auto" w:beforeLines="100"/>
        <w:ind w:left="0"/>
        <w:jc w:val="left"/>
      </w:pPr>
      <w:r>
        <w:rPr>
          <w:rFonts w:ascii="宋体" w:hAnsi="Times New Roman" w:eastAsia="宋体"/>
        </w:rPr>
        <w:t>采购</w:t>
      </w:r>
    </w:p>
    <w:bookmarkEnd w:id="61"/>
    <w:bookmarkStart w:name="ZKlkD" w:id="62"/>
    <w:p>
      <w:pPr>
        <w:pStyle w:val="Heading4"/>
        <w:spacing w:after="50" w:line="360" w:lineRule="auto" w:beforeLines="100"/>
        <w:ind w:left="0"/>
        <w:jc w:val="left"/>
      </w:pPr>
      <w:r>
        <w:rPr>
          <w:rFonts w:ascii="宋体" w:hAnsi="Times New Roman" w:eastAsia="宋体"/>
        </w:rPr>
        <w:t>采购计划</w:t>
      </w:r>
    </w:p>
    <w:bookmarkEnd w:id="62"/>
    <w:bookmarkStart w:name="ua44b09c9" w:id="63"/>
    <w:p>
      <w:pPr>
        <w:spacing w:after="50" w:line="360" w:lineRule="auto" w:beforeLines="100"/>
        <w:ind w:left="0"/>
        <w:jc w:val="left"/>
      </w:pPr>
      <w:r>
        <w:rPr>
          <w:rFonts w:ascii="宋体" w:hAnsi="Times New Roman" w:eastAsia="宋体"/>
          <w:b w:val="false"/>
          <w:i w:val="false"/>
          <w:color w:val="000000"/>
          <w:sz w:val="22"/>
        </w:rPr>
        <w:t>新增采购计划</w:t>
      </w:r>
    </w:p>
    <w:bookmarkEnd w:id="63"/>
    <w:bookmarkStart w:name="ue1483a05" w:id="64"/>
    <w:p>
      <w:pPr>
        <w:spacing w:after="50" w:line="360" w:lineRule="auto" w:beforeLines="100"/>
        <w:ind w:left="0"/>
        <w:jc w:val="left"/>
      </w:pPr>
      <w:bookmarkStart w:name="u6901d748" w:id="65"/>
      <w:r>
        <w:rPr>
          <w:rFonts w:eastAsia="宋体" w:ascii="宋体"/>
        </w:rPr>
        <w:drawing>
          <wp:inline distT="0" distB="0" distL="0" distR="0">
            <wp:extent cx="5841999" cy="302595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4240933" cy="7376320"/>
                    </a:xfrm>
                    <a:prstGeom prst="rect">
                      <a:avLst/>
                    </a:prstGeom>
                  </pic:spPr>
                </pic:pic>
              </a:graphicData>
            </a:graphic>
          </wp:inline>
        </w:drawing>
      </w:r>
      <w:bookmarkEnd w:id="65"/>
    </w:p>
    <w:bookmarkEnd w:id="64"/>
    <w:bookmarkStart w:name="u7b595179" w:id="66"/>
    <w:p>
      <w:pPr>
        <w:spacing w:after="50" w:line="360" w:lineRule="auto" w:beforeLines="100"/>
        <w:ind w:left="0"/>
        <w:jc w:val="left"/>
      </w:pPr>
      <w:r>
        <w:rPr>
          <w:rFonts w:ascii="宋体" w:hAnsi="Times New Roman" w:eastAsia="宋体"/>
          <w:b w:val="false"/>
          <w:i w:val="false"/>
          <w:color w:val="000000"/>
          <w:sz w:val="22"/>
        </w:rPr>
        <w:t>提交成功后，采购计划单可以转采购订单也可调整采购计划单；</w:t>
      </w:r>
    </w:p>
    <w:bookmarkEnd w:id="66"/>
    <w:bookmarkStart w:name="u5f8a0ffd" w:id="67"/>
    <w:p>
      <w:pPr>
        <w:spacing w:after="50" w:line="360" w:lineRule="auto" w:beforeLines="100"/>
        <w:ind w:left="0"/>
        <w:jc w:val="left"/>
      </w:pPr>
      <w:r>
        <w:rPr>
          <w:rFonts w:ascii="宋体" w:hAnsi="Times New Roman" w:eastAsia="宋体"/>
          <w:b w:val="false"/>
          <w:i w:val="false"/>
          <w:color w:val="000000"/>
          <w:sz w:val="22"/>
        </w:rPr>
        <w:t>注意：调整采购计划单时，调整数不能大于可调整数量；</w:t>
      </w:r>
    </w:p>
    <w:bookmarkEnd w:id="67"/>
    <w:bookmarkStart w:name="u01f052dc" w:id="68"/>
    <w:p>
      <w:pPr>
        <w:spacing w:after="50" w:line="360" w:lineRule="auto" w:beforeLines="100"/>
        <w:ind w:left="0"/>
        <w:jc w:val="left"/>
      </w:pPr>
      <w:bookmarkStart w:name="u5e08c941" w:id="69"/>
      <w:r>
        <w:rPr>
          <w:rFonts w:eastAsia="宋体" w:ascii="宋体"/>
        </w:rPr>
        <w:drawing>
          <wp:inline distT="0" distB="0" distL="0" distR="0">
            <wp:extent cx="5841999" cy="297343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308667" cy="7282772"/>
                    </a:xfrm>
                    <a:prstGeom prst="rect">
                      <a:avLst/>
                    </a:prstGeom>
                  </pic:spPr>
                </pic:pic>
              </a:graphicData>
            </a:graphic>
          </wp:inline>
        </w:drawing>
      </w:r>
      <w:bookmarkEnd w:id="69"/>
    </w:p>
    <w:bookmarkEnd w:id="68"/>
    <w:bookmarkStart w:name="YLQ1O" w:id="70"/>
    <w:p>
      <w:pPr>
        <w:pStyle w:val="Heading4"/>
        <w:spacing w:after="50" w:line="360" w:lineRule="auto" w:beforeLines="100"/>
        <w:ind w:left="0"/>
        <w:jc w:val="left"/>
      </w:pPr>
      <w:r>
        <w:rPr>
          <w:rFonts w:ascii="宋体" w:hAnsi="Times New Roman" w:eastAsia="宋体"/>
        </w:rPr>
        <w:t>采购订单</w:t>
      </w:r>
    </w:p>
    <w:bookmarkEnd w:id="70"/>
    <w:bookmarkStart w:name="udb2d978d" w:id="71"/>
    <w:p>
      <w:pPr>
        <w:spacing w:after="50" w:line="360" w:lineRule="auto" w:beforeLines="100"/>
        <w:ind w:left="0"/>
        <w:jc w:val="left"/>
      </w:pPr>
      <w:r>
        <w:rPr>
          <w:rFonts w:ascii="宋体" w:hAnsi="Times New Roman" w:eastAsia="宋体"/>
          <w:b w:val="false"/>
          <w:i w:val="false"/>
          <w:color w:val="000000"/>
          <w:sz w:val="22"/>
        </w:rPr>
        <w:t>采购订单详情</w:t>
      </w:r>
    </w:p>
    <w:bookmarkEnd w:id="71"/>
    <w:bookmarkStart w:name="ub7e805c5" w:id="72"/>
    <w:p>
      <w:pPr>
        <w:spacing w:after="50" w:line="360" w:lineRule="auto" w:beforeLines="100"/>
        <w:ind w:left="0"/>
        <w:jc w:val="left"/>
      </w:pPr>
      <w:bookmarkStart w:name="u3193755f" w:id="73"/>
      <w:r>
        <w:rPr>
          <w:rFonts w:eastAsia="宋体" w:ascii="宋体"/>
        </w:rPr>
        <w:drawing>
          <wp:inline distT="0" distB="0" distL="0" distR="0">
            <wp:extent cx="5842000" cy="29617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4257867" cy="7228299"/>
                    </a:xfrm>
                    <a:prstGeom prst="rect">
                      <a:avLst/>
                    </a:prstGeom>
                  </pic:spPr>
                </pic:pic>
              </a:graphicData>
            </a:graphic>
          </wp:inline>
        </w:drawing>
      </w:r>
      <w:bookmarkEnd w:id="73"/>
    </w:p>
    <w:bookmarkEnd w:id="72"/>
    <w:bookmarkStart w:name="u21e949b0" w:id="74"/>
    <w:p>
      <w:pPr>
        <w:spacing w:after="50" w:line="360" w:lineRule="auto" w:beforeLines="100"/>
        <w:ind w:left="0"/>
        <w:jc w:val="left"/>
      </w:pPr>
      <w:r>
        <w:rPr>
          <w:rFonts w:ascii="宋体" w:hAnsi="Times New Roman" w:eastAsia="宋体"/>
          <w:b w:val="false"/>
          <w:i w:val="false"/>
          <w:color w:val="000000"/>
          <w:sz w:val="22"/>
        </w:rPr>
        <w:t>更多操作按钮下可以作废订单、导出、导入</w:t>
      </w:r>
    </w:p>
    <w:bookmarkEnd w:id="74"/>
    <w:bookmarkStart w:name="ufdb00112" w:id="75"/>
    <w:p>
      <w:pPr>
        <w:spacing w:after="50" w:line="360" w:lineRule="auto" w:beforeLines="100"/>
        <w:ind w:left="0"/>
        <w:jc w:val="left"/>
      </w:pPr>
      <w:bookmarkStart w:name="ueeaa9c3b" w:id="76"/>
      <w:r>
        <w:rPr>
          <w:rFonts w:eastAsia="宋体" w:ascii="宋体"/>
        </w:rPr>
        <w:drawing>
          <wp:inline distT="0" distB="0" distL="0" distR="0">
            <wp:extent cx="5841999" cy="27630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4240933" cy="6735520"/>
                    </a:xfrm>
                    <a:prstGeom prst="rect">
                      <a:avLst/>
                    </a:prstGeom>
                  </pic:spPr>
                </pic:pic>
              </a:graphicData>
            </a:graphic>
          </wp:inline>
        </w:drawing>
      </w:r>
      <w:bookmarkEnd w:id="76"/>
    </w:p>
    <w:bookmarkEnd w:id="75"/>
    <w:bookmarkStart w:name="u5bbd816a" w:id="77"/>
    <w:p>
      <w:pPr>
        <w:spacing w:after="50" w:line="360" w:lineRule="auto" w:beforeLines="100"/>
        <w:ind w:left="0"/>
        <w:jc w:val="left"/>
      </w:pPr>
      <w:r>
        <w:rPr>
          <w:rFonts w:ascii="宋体" w:hAnsi="Times New Roman" w:eastAsia="宋体"/>
          <w:b w:val="false"/>
          <w:i w:val="false"/>
          <w:color w:val="000000"/>
          <w:sz w:val="22"/>
        </w:rPr>
        <w:t>注意：采购订单的仓库不允许为空；</w:t>
      </w:r>
    </w:p>
    <w:bookmarkEnd w:id="77"/>
    <w:bookmarkStart w:name="u09537e39" w:id="78"/>
    <w:p>
      <w:pPr>
        <w:spacing w:after="50" w:line="360" w:lineRule="auto" w:beforeLines="100"/>
        <w:ind w:left="0"/>
        <w:jc w:val="left"/>
      </w:pPr>
      <w:bookmarkStart w:name="u9873044f" w:id="79"/>
      <w:r>
        <w:rPr>
          <w:rFonts w:eastAsia="宋体" w:ascii="宋体"/>
        </w:rPr>
        <w:drawing>
          <wp:inline distT="0" distB="0" distL="0" distR="0">
            <wp:extent cx="5841999" cy="28800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4207067" cy="7004051"/>
                    </a:xfrm>
                    <a:prstGeom prst="rect">
                      <a:avLst/>
                    </a:prstGeom>
                  </pic:spPr>
                </pic:pic>
              </a:graphicData>
            </a:graphic>
          </wp:inline>
        </w:drawing>
      </w:r>
      <w:bookmarkEnd w:id="79"/>
    </w:p>
    <w:bookmarkEnd w:id="78"/>
    <w:bookmarkStart w:name="u07414856" w:id="80"/>
    <w:p>
      <w:pPr>
        <w:spacing w:after="50" w:line="360" w:lineRule="auto" w:beforeLines="100"/>
        <w:ind w:left="0"/>
        <w:jc w:val="left"/>
      </w:pPr>
      <w:r>
        <w:rPr>
          <w:rFonts w:ascii="宋体" w:hAnsi="Times New Roman" w:eastAsia="宋体"/>
          <w:b w:val="false"/>
          <w:i w:val="false"/>
          <w:color w:val="000000"/>
          <w:sz w:val="22"/>
        </w:rPr>
        <w:t>如果是采购计划单转单的采购订单，订单数量不允许超过计划采购数量；</w:t>
      </w:r>
    </w:p>
    <w:bookmarkEnd w:id="80"/>
    <w:bookmarkStart w:name="ua87740b5" w:id="81"/>
    <w:p>
      <w:pPr>
        <w:spacing w:after="50" w:line="360" w:lineRule="auto" w:beforeLines="100"/>
        <w:ind w:left="0"/>
        <w:jc w:val="left"/>
      </w:pPr>
      <w:bookmarkStart w:name="ud809035b" w:id="82"/>
      <w:r>
        <w:rPr>
          <w:rFonts w:eastAsia="宋体" w:ascii="宋体"/>
        </w:rPr>
        <w:drawing>
          <wp:inline distT="0" distB="0" distL="0" distR="0">
            <wp:extent cx="5842000" cy="23833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4257867" cy="5816856"/>
                    </a:xfrm>
                    <a:prstGeom prst="rect">
                      <a:avLst/>
                    </a:prstGeom>
                  </pic:spPr>
                </pic:pic>
              </a:graphicData>
            </a:graphic>
          </wp:inline>
        </w:drawing>
      </w:r>
      <w:bookmarkEnd w:id="82"/>
    </w:p>
    <w:bookmarkEnd w:id="81"/>
    <w:bookmarkStart w:name="u83a93574" w:id="83"/>
    <w:p>
      <w:pPr>
        <w:spacing w:after="50" w:line="360" w:lineRule="auto" w:beforeLines="100"/>
        <w:ind w:left="0"/>
        <w:jc w:val="left"/>
      </w:pPr>
      <w:r>
        <w:rPr>
          <w:rFonts w:ascii="宋体" w:hAnsi="Times New Roman" w:eastAsia="宋体"/>
          <w:b w:val="false"/>
          <w:i w:val="false"/>
          <w:color w:val="000000"/>
          <w:sz w:val="22"/>
        </w:rPr>
        <w:t>采购订单提交成功后，采购订单可以返单、转到采购入库单、调整订单数量、可以打印</w:t>
      </w:r>
    </w:p>
    <w:bookmarkEnd w:id="83"/>
    <w:bookmarkStart w:name="u37b17ca1" w:id="84"/>
    <w:p>
      <w:pPr>
        <w:spacing w:after="50" w:line="360" w:lineRule="auto" w:beforeLines="100"/>
        <w:ind w:left="0"/>
        <w:jc w:val="left"/>
      </w:pPr>
      <w:bookmarkStart w:name="u9f65bf9f" w:id="85"/>
      <w:r>
        <w:rPr>
          <w:rFonts w:eastAsia="宋体" w:ascii="宋体"/>
        </w:rPr>
        <w:drawing>
          <wp:inline distT="0" distB="0" distL="0" distR="0">
            <wp:extent cx="5841999" cy="2348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4207067" cy="5711214"/>
                    </a:xfrm>
                    <a:prstGeom prst="rect">
                      <a:avLst/>
                    </a:prstGeom>
                  </pic:spPr>
                </pic:pic>
              </a:graphicData>
            </a:graphic>
          </wp:inline>
        </w:drawing>
      </w:r>
      <w:bookmarkEnd w:id="85"/>
    </w:p>
    <w:bookmarkEnd w:id="84"/>
    <w:bookmarkStart w:name="u160d9d8e" w:id="86"/>
    <w:p>
      <w:pPr>
        <w:spacing w:after="50" w:line="360" w:lineRule="auto" w:beforeLines="100"/>
        <w:ind w:left="0"/>
        <w:jc w:val="left"/>
      </w:pPr>
      <w:r>
        <w:rPr>
          <w:rFonts w:ascii="宋体" w:hAnsi="Times New Roman" w:eastAsia="宋体"/>
          <w:b w:val="false"/>
          <w:i w:val="false"/>
          <w:color w:val="000000"/>
          <w:sz w:val="22"/>
        </w:rPr>
        <w:t>采购订单转采购入库单；</w:t>
      </w:r>
    </w:p>
    <w:bookmarkEnd w:id="86"/>
    <w:bookmarkStart w:name="uec271605" w:id="87"/>
    <w:p>
      <w:pPr>
        <w:spacing w:after="50" w:line="360" w:lineRule="auto" w:beforeLines="100"/>
        <w:ind w:left="0"/>
        <w:jc w:val="left"/>
      </w:pPr>
      <w:bookmarkStart w:name="uaca64565" w:id="88"/>
      <w:r>
        <w:rPr>
          <w:rFonts w:eastAsia="宋体" w:ascii="宋体"/>
        </w:rPr>
        <w:drawing>
          <wp:inline distT="0" distB="0" distL="0" distR="0">
            <wp:extent cx="5841999" cy="295603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4207067" cy="7188742"/>
                    </a:xfrm>
                    <a:prstGeom prst="rect">
                      <a:avLst/>
                    </a:prstGeom>
                  </pic:spPr>
                </pic:pic>
              </a:graphicData>
            </a:graphic>
          </wp:inline>
        </w:drawing>
      </w:r>
      <w:bookmarkEnd w:id="88"/>
      <w:r>
        <w:rPr>
          <w:rFonts w:ascii="宋体" w:hAnsi="Times New Roman" w:eastAsia="宋体"/>
          <w:b w:val="false"/>
          <w:i w:val="false"/>
          <w:color w:val="000000"/>
          <w:sz w:val="22"/>
        </w:rPr>
        <w:t>注：在采购入库单还没审核时，这个采购订单可以继续转为多张新的采购入库单；</w:t>
      </w:r>
    </w:p>
    <w:bookmarkEnd w:id="87"/>
    <w:bookmarkStart w:name="u95a5fbe2" w:id="89"/>
    <w:p>
      <w:pPr>
        <w:spacing w:after="50" w:line="360" w:lineRule="auto" w:beforeLines="100"/>
        <w:ind w:left="0"/>
        <w:jc w:val="left"/>
      </w:pPr>
      <w:bookmarkStart w:name="u1d7c79f4" w:id="90"/>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240933" cy="7319360"/>
                    </a:xfrm>
                    <a:prstGeom prst="rect">
                      <a:avLst/>
                    </a:prstGeom>
                  </pic:spPr>
                </pic:pic>
              </a:graphicData>
            </a:graphic>
          </wp:inline>
        </w:drawing>
      </w:r>
      <w:bookmarkEnd w:id="90"/>
    </w:p>
    <w:bookmarkEnd w:id="89"/>
    <w:bookmarkStart w:name="qp7i3" w:id="91"/>
    <w:p>
      <w:pPr>
        <w:pStyle w:val="Heading4"/>
        <w:spacing w:after="50" w:line="360" w:lineRule="auto" w:beforeLines="100"/>
        <w:ind w:left="0"/>
        <w:jc w:val="left"/>
      </w:pPr>
      <w:r>
        <w:rPr>
          <w:rFonts w:ascii="宋体" w:hAnsi="Times New Roman" w:eastAsia="宋体"/>
        </w:rPr>
        <w:t>采购订单退货</w:t>
      </w:r>
    </w:p>
    <w:bookmarkEnd w:id="91"/>
    <w:bookmarkStart w:name="u13934385" w:id="92"/>
    <w:p>
      <w:pPr>
        <w:spacing w:after="50" w:line="360" w:lineRule="auto" w:beforeLines="100"/>
        <w:ind w:left="0"/>
        <w:jc w:val="left"/>
      </w:pPr>
      <w:r>
        <w:rPr>
          <w:rFonts w:ascii="宋体" w:hAnsi="Times New Roman" w:eastAsia="宋体"/>
          <w:b w:val="false"/>
          <w:i w:val="false"/>
          <w:color w:val="000000"/>
          <w:sz w:val="22"/>
        </w:rPr>
        <w:t>搜索采购订单退货单</w:t>
      </w:r>
    </w:p>
    <w:bookmarkEnd w:id="92"/>
    <w:bookmarkStart w:name="u1b44403b" w:id="93"/>
    <w:p>
      <w:pPr>
        <w:spacing w:after="50" w:line="360" w:lineRule="auto" w:beforeLines="100"/>
        <w:ind w:left="0"/>
        <w:jc w:val="left"/>
      </w:pPr>
      <w:bookmarkStart w:name="u989cf2b0" w:id="94"/>
      <w:r>
        <w:rPr>
          <w:rFonts w:eastAsia="宋体" w:ascii="宋体"/>
        </w:rPr>
        <w:drawing>
          <wp:inline distT="0" distB="0" distL="0" distR="0">
            <wp:extent cx="5842000" cy="29734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4291733" cy="7274119"/>
                    </a:xfrm>
                    <a:prstGeom prst="rect">
                      <a:avLst/>
                    </a:prstGeom>
                  </pic:spPr>
                </pic:pic>
              </a:graphicData>
            </a:graphic>
          </wp:inline>
        </w:drawing>
      </w:r>
      <w:bookmarkEnd w:id="94"/>
    </w:p>
    <w:bookmarkEnd w:id="93"/>
    <w:bookmarkStart w:name="u3383bd9a" w:id="95"/>
    <w:p>
      <w:pPr>
        <w:spacing w:after="50" w:line="360" w:lineRule="auto" w:beforeLines="100"/>
        <w:ind w:left="0"/>
        <w:jc w:val="left"/>
      </w:pPr>
      <w:r>
        <w:rPr>
          <w:rFonts w:ascii="宋体" w:hAnsi="Times New Roman" w:eastAsia="宋体"/>
          <w:b w:val="false"/>
          <w:i w:val="false"/>
          <w:color w:val="000000"/>
          <w:sz w:val="22"/>
        </w:rPr>
        <w:t>新增采购订单退货单</w:t>
      </w:r>
    </w:p>
    <w:bookmarkEnd w:id="95"/>
    <w:bookmarkStart w:name="u04afeca2" w:id="96"/>
    <w:p>
      <w:pPr>
        <w:spacing w:after="50" w:line="360" w:lineRule="auto" w:beforeLines="100"/>
        <w:ind w:left="0"/>
        <w:jc w:val="left"/>
      </w:pPr>
      <w:bookmarkStart w:name="uf120a944" w:id="97"/>
      <w:r>
        <w:rPr>
          <w:rFonts w:eastAsia="宋体" w:ascii="宋体"/>
        </w:rPr>
        <w:drawing>
          <wp:inline distT="0" distB="0" distL="0" distR="0">
            <wp:extent cx="5842000" cy="30551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4274800" cy="7465302"/>
                    </a:xfrm>
                    <a:prstGeom prst="rect">
                      <a:avLst/>
                    </a:prstGeom>
                  </pic:spPr>
                </pic:pic>
              </a:graphicData>
            </a:graphic>
          </wp:inline>
        </w:drawing>
      </w:r>
      <w:bookmarkEnd w:id="97"/>
    </w:p>
    <w:bookmarkEnd w:id="96"/>
    <w:bookmarkStart w:name="u18b2db84" w:id="98"/>
    <w:p>
      <w:pPr>
        <w:spacing w:after="50" w:line="360" w:lineRule="auto" w:beforeLines="100"/>
        <w:ind w:left="0"/>
        <w:jc w:val="left"/>
      </w:pPr>
      <w:bookmarkStart w:name="u651e6d1b" w:id="99"/>
      <w:r>
        <w:rPr>
          <w:rFonts w:eastAsia="宋体" w:ascii="宋体"/>
        </w:rPr>
        <w:drawing>
          <wp:inline distT="0" distB="0" distL="0" distR="0">
            <wp:extent cx="5842000" cy="29792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274800" cy="7279740"/>
                    </a:xfrm>
                    <a:prstGeom prst="rect">
                      <a:avLst/>
                    </a:prstGeom>
                  </pic:spPr>
                </pic:pic>
              </a:graphicData>
            </a:graphic>
          </wp:inline>
        </w:drawing>
      </w:r>
      <w:bookmarkEnd w:id="99"/>
    </w:p>
    <w:bookmarkEnd w:id="98"/>
    <w:bookmarkStart w:name="ub296df73" w:id="100"/>
    <w:p>
      <w:pPr>
        <w:spacing w:after="50" w:line="360" w:lineRule="auto" w:beforeLines="100"/>
        <w:ind w:left="0"/>
        <w:jc w:val="left"/>
      </w:pPr>
      <w:r>
        <w:rPr>
          <w:rFonts w:ascii="宋体" w:hAnsi="Times New Roman" w:eastAsia="宋体"/>
          <w:b w:val="false"/>
          <w:i w:val="false"/>
          <w:color w:val="000000"/>
          <w:sz w:val="22"/>
        </w:rPr>
        <w:t>采购订单退货单提交成功后，可以返单，也可以转为采购退货单；</w:t>
      </w:r>
    </w:p>
    <w:bookmarkEnd w:id="100"/>
    <w:bookmarkStart w:name="ud4f029d7" w:id="101"/>
    <w:p>
      <w:pPr>
        <w:spacing w:after="50" w:line="360" w:lineRule="auto" w:beforeLines="100"/>
        <w:ind w:left="0"/>
        <w:jc w:val="left"/>
      </w:pPr>
      <w:bookmarkStart w:name="u6f16334c" w:id="102"/>
      <w:r>
        <w:rPr>
          <w:rFonts w:eastAsia="宋体" w:ascii="宋体"/>
        </w:rPr>
        <w:drawing>
          <wp:inline distT="0" distB="0" distL="0" distR="0">
            <wp:extent cx="5841999" cy="231328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4240933" cy="5639040"/>
                    </a:xfrm>
                    <a:prstGeom prst="rect">
                      <a:avLst/>
                    </a:prstGeom>
                  </pic:spPr>
                </pic:pic>
              </a:graphicData>
            </a:graphic>
          </wp:inline>
        </w:drawing>
      </w:r>
      <w:bookmarkEnd w:id="102"/>
    </w:p>
    <w:bookmarkEnd w:id="101"/>
    <w:bookmarkStart w:name="OgOwk" w:id="103"/>
    <w:p>
      <w:pPr>
        <w:pStyle w:val="Heading4"/>
        <w:spacing w:after="50" w:line="360" w:lineRule="auto" w:beforeLines="100"/>
        <w:ind w:left="0"/>
        <w:jc w:val="left"/>
      </w:pPr>
      <w:r>
        <w:rPr>
          <w:rFonts w:ascii="宋体" w:hAnsi="Times New Roman" w:eastAsia="宋体"/>
        </w:rPr>
        <w:t>采购入库</w:t>
      </w:r>
    </w:p>
    <w:bookmarkEnd w:id="103"/>
    <w:bookmarkStart w:name="u33f26e99" w:id="104"/>
    <w:p>
      <w:pPr>
        <w:spacing w:after="50" w:line="360" w:lineRule="auto" w:beforeLines="100"/>
        <w:ind w:left="0"/>
        <w:jc w:val="left"/>
      </w:pPr>
      <w:r>
        <w:rPr>
          <w:rFonts w:ascii="宋体" w:hAnsi="Times New Roman" w:eastAsia="宋体"/>
          <w:b w:val="false"/>
          <w:i w:val="false"/>
          <w:color w:val="000000"/>
          <w:sz w:val="22"/>
        </w:rPr>
        <w:t>查询采购入库单</w:t>
      </w:r>
    </w:p>
    <w:bookmarkEnd w:id="104"/>
    <w:bookmarkStart w:name="u97574882" w:id="105"/>
    <w:p>
      <w:pPr>
        <w:spacing w:after="50" w:line="360" w:lineRule="auto" w:beforeLines="100"/>
        <w:ind w:left="0"/>
        <w:jc w:val="left"/>
      </w:pPr>
      <w:bookmarkStart w:name="u6b55a7d3" w:id="106"/>
      <w:r>
        <w:rPr>
          <w:rFonts w:eastAsia="宋体" w:ascii="宋体"/>
        </w:rPr>
        <w:drawing>
          <wp:inline distT="0" distB="0" distL="0" distR="0">
            <wp:extent cx="5842000" cy="295598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4139333" cy="7154334"/>
                    </a:xfrm>
                    <a:prstGeom prst="rect">
                      <a:avLst/>
                    </a:prstGeom>
                  </pic:spPr>
                </pic:pic>
              </a:graphicData>
            </a:graphic>
          </wp:inline>
        </w:drawing>
      </w:r>
      <w:bookmarkEnd w:id="106"/>
    </w:p>
    <w:bookmarkEnd w:id="105"/>
    <w:bookmarkStart w:name="u7790f0df" w:id="107"/>
    <w:p>
      <w:pPr>
        <w:spacing w:after="50" w:line="360" w:lineRule="auto" w:beforeLines="100"/>
        <w:ind w:left="0"/>
        <w:jc w:val="left"/>
      </w:pPr>
      <w:r>
        <w:rPr>
          <w:rFonts w:ascii="宋体" w:hAnsi="Times New Roman" w:eastAsia="宋体"/>
          <w:b w:val="false"/>
          <w:i w:val="false"/>
          <w:color w:val="000000"/>
          <w:sz w:val="22"/>
        </w:rPr>
        <w:t>新增采购入库单</w:t>
      </w:r>
    </w:p>
    <w:bookmarkEnd w:id="107"/>
    <w:bookmarkStart w:name="u7f504a2c" w:id="108"/>
    <w:p>
      <w:pPr>
        <w:spacing w:after="50" w:line="360" w:lineRule="auto" w:beforeLines="100"/>
        <w:ind w:left="0"/>
        <w:jc w:val="left"/>
      </w:pPr>
      <w:bookmarkStart w:name="u7db1a1a3" w:id="109"/>
      <w:r>
        <w:rPr>
          <w:rFonts w:eastAsia="宋体" w:ascii="宋体"/>
        </w:rPr>
        <w:drawing>
          <wp:inline distT="0" distB="0" distL="0" distR="0">
            <wp:extent cx="5842000" cy="303766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4274800" cy="7422480"/>
                    </a:xfrm>
                    <a:prstGeom prst="rect">
                      <a:avLst/>
                    </a:prstGeom>
                  </pic:spPr>
                </pic:pic>
              </a:graphicData>
            </a:graphic>
          </wp:inline>
        </w:drawing>
      </w:r>
      <w:bookmarkEnd w:id="109"/>
    </w:p>
    <w:bookmarkEnd w:id="108"/>
    <w:bookmarkStart w:name="uac5b12ff" w:id="110"/>
    <w:p>
      <w:pPr>
        <w:spacing w:after="50" w:line="360" w:lineRule="auto" w:beforeLines="100"/>
        <w:ind w:left="0"/>
        <w:jc w:val="left"/>
      </w:pPr>
      <w:r>
        <w:rPr>
          <w:rFonts w:ascii="宋体" w:hAnsi="Times New Roman" w:eastAsia="宋体"/>
          <w:b w:val="false"/>
          <w:i w:val="false"/>
          <w:color w:val="000000"/>
          <w:sz w:val="22"/>
        </w:rPr>
        <w:t>在入库单还在未审核状态时，可以添加费用登记；</w:t>
      </w:r>
    </w:p>
    <w:bookmarkEnd w:id="110"/>
    <w:bookmarkStart w:name="u3cf80858" w:id="111"/>
    <w:p>
      <w:pPr>
        <w:spacing w:after="50" w:line="360" w:lineRule="auto" w:beforeLines="100"/>
        <w:ind w:left="0"/>
        <w:jc w:val="left"/>
      </w:pPr>
      <w:bookmarkStart w:name="u17e567b8" w:id="112"/>
      <w:r>
        <w:rPr>
          <w:rFonts w:eastAsia="宋体" w:ascii="宋体"/>
        </w:rPr>
        <w:drawing>
          <wp:inline distT="0" distB="0" distL="0" distR="0">
            <wp:extent cx="5841999" cy="29151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4207067" cy="7089293"/>
                    </a:xfrm>
                    <a:prstGeom prst="rect">
                      <a:avLst/>
                    </a:prstGeom>
                  </pic:spPr>
                </pic:pic>
              </a:graphicData>
            </a:graphic>
          </wp:inline>
        </w:drawing>
      </w:r>
      <w:bookmarkEnd w:id="112"/>
    </w:p>
    <w:bookmarkEnd w:id="111"/>
    <w:bookmarkStart w:name="u71ae9715" w:id="113"/>
    <w:p>
      <w:pPr>
        <w:spacing w:after="50" w:line="360" w:lineRule="auto" w:beforeLines="100"/>
        <w:ind w:left="0"/>
        <w:jc w:val="left"/>
      </w:pPr>
      <w:r>
        <w:rPr>
          <w:rFonts w:ascii="宋体" w:hAnsi="Times New Roman" w:eastAsia="宋体"/>
          <w:b w:val="false"/>
          <w:i w:val="false"/>
          <w:color w:val="000000"/>
          <w:sz w:val="22"/>
        </w:rPr>
        <w:t>采购入库单提交审核后，会生成应收应付结算单；</w:t>
      </w:r>
    </w:p>
    <w:bookmarkEnd w:id="113"/>
    <w:bookmarkStart w:name="u53270d87" w:id="114"/>
    <w:p>
      <w:pPr>
        <w:spacing w:after="50" w:line="360" w:lineRule="auto" w:beforeLines="100"/>
        <w:ind w:left="0"/>
        <w:jc w:val="left"/>
      </w:pPr>
      <w:bookmarkStart w:name="u63c59344" w:id="115"/>
      <w:r>
        <w:rPr>
          <w:rFonts w:eastAsia="宋体" w:ascii="宋体"/>
        </w:rPr>
        <w:drawing>
          <wp:inline distT="0" distB="0" distL="0" distR="0">
            <wp:extent cx="5841999" cy="29441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4240933" cy="7176960"/>
                    </a:xfrm>
                    <a:prstGeom prst="rect">
                      <a:avLst/>
                    </a:prstGeom>
                  </pic:spPr>
                </pic:pic>
              </a:graphicData>
            </a:graphic>
          </wp:inline>
        </w:drawing>
      </w:r>
      <w:bookmarkEnd w:id="115"/>
    </w:p>
    <w:bookmarkEnd w:id="114"/>
    <w:bookmarkStart w:name="mY45B" w:id="116"/>
    <w:p>
      <w:pPr>
        <w:pStyle w:val="Heading4"/>
        <w:spacing w:after="50" w:line="360" w:lineRule="auto" w:beforeLines="100"/>
        <w:ind w:left="0"/>
        <w:jc w:val="left"/>
      </w:pPr>
      <w:r>
        <w:rPr>
          <w:rFonts w:ascii="宋体" w:hAnsi="Times New Roman" w:eastAsia="宋体"/>
        </w:rPr>
        <w:t>采购退货</w:t>
      </w:r>
    </w:p>
    <w:bookmarkEnd w:id="116"/>
    <w:bookmarkStart w:name="u6d0bfb4f" w:id="117"/>
    <w:p>
      <w:pPr>
        <w:spacing w:after="50" w:line="360" w:lineRule="auto" w:beforeLines="100"/>
        <w:ind w:left="0"/>
        <w:jc w:val="left"/>
      </w:pPr>
      <w:r>
        <w:rPr>
          <w:rFonts w:ascii="宋体" w:hAnsi="Times New Roman" w:eastAsia="宋体"/>
          <w:b w:val="false"/>
          <w:i w:val="false"/>
          <w:color w:val="000000"/>
          <w:sz w:val="22"/>
        </w:rPr>
        <w:t>查询采购退货单</w:t>
      </w:r>
    </w:p>
    <w:bookmarkEnd w:id="117"/>
    <w:bookmarkStart w:name="ufdc52a5a" w:id="118"/>
    <w:p>
      <w:pPr>
        <w:spacing w:after="50" w:line="360" w:lineRule="auto" w:beforeLines="100"/>
        <w:ind w:left="0"/>
        <w:jc w:val="left"/>
      </w:pPr>
      <w:bookmarkStart w:name="ubeb50715" w:id="119"/>
      <w:r>
        <w:rPr>
          <w:rFonts w:eastAsia="宋体" w:ascii="宋体"/>
        </w:rPr>
        <w:drawing>
          <wp:inline distT="0" distB="0" distL="0" distR="0">
            <wp:extent cx="5841999" cy="20971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783733" cy="4948097"/>
                    </a:xfrm>
                    <a:prstGeom prst="rect">
                      <a:avLst/>
                    </a:prstGeom>
                  </pic:spPr>
                </pic:pic>
              </a:graphicData>
            </a:graphic>
          </wp:inline>
        </w:drawing>
      </w:r>
      <w:bookmarkEnd w:id="119"/>
    </w:p>
    <w:bookmarkEnd w:id="118"/>
    <w:bookmarkStart w:name="ud2a4beb9" w:id="120"/>
    <w:p>
      <w:pPr>
        <w:spacing w:after="50" w:line="360" w:lineRule="auto" w:beforeLines="100"/>
        <w:ind w:left="0"/>
        <w:jc w:val="left"/>
      </w:pPr>
      <w:r>
        <w:rPr>
          <w:rFonts w:ascii="宋体" w:hAnsi="Times New Roman" w:eastAsia="宋体"/>
          <w:b w:val="false"/>
          <w:i w:val="false"/>
          <w:color w:val="000000"/>
          <w:sz w:val="22"/>
        </w:rPr>
        <w:t>新增采购退货单</w:t>
      </w:r>
    </w:p>
    <w:bookmarkEnd w:id="120"/>
    <w:bookmarkStart w:name="ucc766576" w:id="121"/>
    <w:p>
      <w:pPr>
        <w:spacing w:after="50" w:line="360" w:lineRule="auto" w:beforeLines="100"/>
        <w:ind w:left="0"/>
        <w:jc w:val="left"/>
      </w:pPr>
      <w:bookmarkStart w:name="uef4cbb80" w:id="122"/>
      <w:r>
        <w:rPr>
          <w:rFonts w:eastAsia="宋体" w:ascii="宋体"/>
        </w:rPr>
        <w:drawing>
          <wp:inline distT="0" distB="0" distL="0" distR="0">
            <wp:extent cx="5842000" cy="299676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4257867" cy="7313841"/>
                    </a:xfrm>
                    <a:prstGeom prst="rect">
                      <a:avLst/>
                    </a:prstGeom>
                  </pic:spPr>
                </pic:pic>
              </a:graphicData>
            </a:graphic>
          </wp:inline>
        </w:drawing>
      </w:r>
      <w:bookmarkEnd w:id="122"/>
    </w:p>
    <w:bookmarkEnd w:id="121"/>
    <w:bookmarkStart w:name="FniLn" w:id="123"/>
    <w:p>
      <w:pPr>
        <w:pStyle w:val="Heading2"/>
        <w:spacing w:after="50" w:line="360" w:lineRule="auto" w:beforeLines="100"/>
        <w:ind w:left="0"/>
        <w:jc w:val="left"/>
      </w:pPr>
      <w:r>
        <w:rPr>
          <w:rFonts w:ascii="宋体" w:hAnsi="Times New Roman" w:eastAsia="宋体"/>
        </w:rPr>
        <w:t>库存</w:t>
      </w:r>
    </w:p>
    <w:bookmarkEnd w:id="123"/>
    <w:bookmarkStart w:name="UU2zX" w:id="124"/>
    <w:p>
      <w:pPr>
        <w:pStyle w:val="Heading4"/>
        <w:spacing w:after="50" w:line="360" w:lineRule="auto" w:beforeLines="100"/>
        <w:ind w:left="0"/>
        <w:jc w:val="left"/>
      </w:pPr>
      <w:r>
        <w:rPr>
          <w:rFonts w:ascii="宋体" w:hAnsi="Times New Roman" w:eastAsia="宋体"/>
        </w:rPr>
        <w:t>库存查询</w:t>
      </w:r>
    </w:p>
    <w:bookmarkEnd w:id="124"/>
    <w:bookmarkStart w:name="ud33a056e" w:id="125"/>
    <w:p>
      <w:pPr>
        <w:spacing w:after="50" w:line="360" w:lineRule="auto" w:beforeLines="100"/>
        <w:ind w:left="0"/>
        <w:jc w:val="left"/>
      </w:pPr>
      <w:r>
        <w:rPr>
          <w:rFonts w:ascii="宋体" w:hAnsi="Times New Roman" w:eastAsia="宋体"/>
          <w:b w:val="false"/>
          <w:i w:val="false"/>
          <w:color w:val="000000"/>
          <w:sz w:val="22"/>
        </w:rPr>
        <w:t>库存查询可点击搜索行上的所有，根据设置的查询条件进行快速查询；</w:t>
      </w:r>
    </w:p>
    <w:bookmarkEnd w:id="125"/>
    <w:bookmarkStart w:name="ue1c95833" w:id="126"/>
    <w:p>
      <w:pPr>
        <w:spacing w:after="50" w:line="360" w:lineRule="auto" w:beforeLines="100"/>
        <w:ind w:left="0"/>
        <w:jc w:val="left"/>
      </w:pPr>
      <w:bookmarkStart w:name="u599f236c" w:id="127"/>
      <w:r>
        <w:rPr>
          <w:rFonts w:eastAsia="宋体" w:ascii="宋体"/>
        </w:rPr>
        <w:drawing>
          <wp:inline distT="0" distB="0" distL="0" distR="0">
            <wp:extent cx="5842000" cy="29850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4274800" cy="7294014"/>
                    </a:xfrm>
                    <a:prstGeom prst="rect">
                      <a:avLst/>
                    </a:prstGeom>
                  </pic:spPr>
                </pic:pic>
              </a:graphicData>
            </a:graphic>
          </wp:inline>
        </w:drawing>
      </w:r>
      <w:bookmarkEnd w:id="127"/>
    </w:p>
    <w:bookmarkEnd w:id="126"/>
    <w:bookmarkStart w:name="u4b4141dd" w:id="128"/>
    <w:p>
      <w:pPr>
        <w:spacing w:after="50" w:line="360" w:lineRule="auto" w:beforeLines="100"/>
        <w:ind w:left="0"/>
        <w:jc w:val="left"/>
      </w:pPr>
      <w:r>
        <w:rPr>
          <w:rFonts w:ascii="宋体" w:hAnsi="Times New Roman" w:eastAsia="宋体"/>
          <w:b w:val="false"/>
          <w:i w:val="false"/>
          <w:color w:val="000000"/>
          <w:sz w:val="22"/>
        </w:rPr>
        <w:t>查看配件进销存记录，可点击 配件名称前的链接图标；</w:t>
      </w:r>
    </w:p>
    <w:bookmarkEnd w:id="128"/>
    <w:bookmarkStart w:name="u002f95f0" w:id="129"/>
    <w:p>
      <w:pPr>
        <w:spacing w:after="50" w:line="360" w:lineRule="auto" w:beforeLines="100"/>
        <w:ind w:left="0"/>
        <w:jc w:val="left"/>
      </w:pPr>
      <w:bookmarkStart w:name="uc5eb6b49" w:id="130"/>
      <w:r>
        <w:rPr>
          <w:rFonts w:eastAsia="宋体" w:ascii="宋体"/>
        </w:rPr>
        <w:drawing>
          <wp:inline distT="0" distB="0" distL="0" distR="0">
            <wp:extent cx="5841999" cy="2868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4156267" cy="6950596"/>
                    </a:xfrm>
                    <a:prstGeom prst="rect">
                      <a:avLst/>
                    </a:prstGeom>
                  </pic:spPr>
                </pic:pic>
              </a:graphicData>
            </a:graphic>
          </wp:inline>
        </w:drawing>
      </w:r>
      <w:bookmarkEnd w:id="130"/>
    </w:p>
    <w:bookmarkEnd w:id="129"/>
    <w:bookmarkStart w:name="ubbfb4fd0" w:id="131"/>
    <w:bookmarkEnd w:id="131"/>
    <w:bookmarkStart w:name="n5oBq" w:id="132"/>
    <w:p>
      <w:pPr>
        <w:pStyle w:val="Heading4"/>
        <w:spacing w:after="50" w:line="360" w:lineRule="auto" w:beforeLines="100"/>
        <w:ind w:left="0"/>
        <w:jc w:val="left"/>
      </w:pPr>
      <w:r>
        <w:rPr>
          <w:rFonts w:ascii="宋体" w:hAnsi="Times New Roman" w:eastAsia="宋体"/>
        </w:rPr>
        <w:t>车间领料</w:t>
      </w:r>
    </w:p>
    <w:bookmarkEnd w:id="132"/>
    <w:bookmarkStart w:name="u47ccdcc0" w:id="133"/>
    <w:p>
      <w:pPr>
        <w:spacing w:after="50" w:line="360" w:lineRule="auto" w:beforeLines="100"/>
        <w:ind w:left="0"/>
        <w:jc w:val="left"/>
      </w:pPr>
      <w:r>
        <w:rPr>
          <w:rFonts w:ascii="宋体" w:hAnsi="Times New Roman" w:eastAsia="宋体"/>
          <w:b w:val="false"/>
          <w:i w:val="false"/>
          <w:color w:val="000000"/>
          <w:sz w:val="22"/>
        </w:rPr>
        <w:t>查询车辆车间领料信息</w:t>
      </w:r>
    </w:p>
    <w:bookmarkEnd w:id="133"/>
    <w:bookmarkStart w:name="u06ba35bd" w:id="134"/>
    <w:p>
      <w:pPr>
        <w:spacing w:after="50" w:line="360" w:lineRule="auto" w:beforeLines="100"/>
        <w:ind w:left="0"/>
        <w:jc w:val="left"/>
      </w:pPr>
      <w:bookmarkStart w:name="u36f4b988" w:id="135"/>
      <w:r>
        <w:rPr>
          <w:rFonts w:eastAsia="宋体" w:ascii="宋体"/>
        </w:rPr>
        <w:drawing>
          <wp:inline distT="0" distB="0" distL="0" distR="0">
            <wp:extent cx="5841999" cy="29677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4207067" cy="7217156"/>
                    </a:xfrm>
                    <a:prstGeom prst="rect">
                      <a:avLst/>
                    </a:prstGeom>
                  </pic:spPr>
                </pic:pic>
              </a:graphicData>
            </a:graphic>
          </wp:inline>
        </w:drawing>
      </w:r>
      <w:bookmarkEnd w:id="135"/>
    </w:p>
    <w:bookmarkEnd w:id="134"/>
    <w:bookmarkStart w:name="u1f9403d0" w:id="136"/>
    <w:p>
      <w:pPr>
        <w:spacing w:after="50" w:line="360" w:lineRule="auto" w:beforeLines="100"/>
        <w:ind w:left="0"/>
        <w:jc w:val="left"/>
      </w:pPr>
      <w:bookmarkStart w:name="u5e4166be" w:id="137"/>
      <w:r>
        <w:rPr>
          <w:rFonts w:eastAsia="宋体" w:ascii="宋体"/>
        </w:rPr>
        <w:drawing>
          <wp:inline distT="0" distB="0" distL="0" distR="0">
            <wp:extent cx="5842000" cy="294434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4190133" cy="7151760"/>
                    </a:xfrm>
                    <a:prstGeom prst="rect">
                      <a:avLst/>
                    </a:prstGeom>
                  </pic:spPr>
                </pic:pic>
              </a:graphicData>
            </a:graphic>
          </wp:inline>
        </w:drawing>
      </w:r>
      <w:bookmarkEnd w:id="137"/>
    </w:p>
    <w:bookmarkEnd w:id="136"/>
    <w:bookmarkStart w:name="ueae53500" w:id="138"/>
    <w:p>
      <w:pPr>
        <w:spacing w:after="50" w:line="360" w:lineRule="auto" w:beforeLines="100"/>
        <w:ind w:left="0"/>
        <w:jc w:val="left"/>
      </w:pPr>
      <w:r>
        <w:rPr>
          <w:rFonts w:ascii="宋体" w:hAnsi="Times New Roman" w:eastAsia="宋体"/>
          <w:b w:val="false"/>
          <w:i w:val="false"/>
          <w:color w:val="000000"/>
          <w:sz w:val="22"/>
        </w:rPr>
        <w:t>可以在车间新增配件项；</w:t>
      </w:r>
    </w:p>
    <w:bookmarkEnd w:id="138"/>
    <w:bookmarkStart w:name="uc01a33c4" w:id="139"/>
    <w:p>
      <w:pPr>
        <w:spacing w:after="50" w:line="360" w:lineRule="auto" w:beforeLines="100"/>
        <w:ind w:left="0"/>
        <w:jc w:val="left"/>
      </w:pPr>
      <w:bookmarkStart w:name="u38fe3752" w:id="140"/>
      <w:r>
        <w:rPr>
          <w:rFonts w:eastAsia="宋体" w:ascii="宋体"/>
        </w:rPr>
        <w:drawing>
          <wp:inline distT="0" distB="0" distL="0" distR="0">
            <wp:extent cx="5842000" cy="266963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4257867" cy="6515449"/>
                    </a:xfrm>
                    <a:prstGeom prst="rect">
                      <a:avLst/>
                    </a:prstGeom>
                  </pic:spPr>
                </pic:pic>
              </a:graphicData>
            </a:graphic>
          </wp:inline>
        </w:drawing>
      </w:r>
      <w:bookmarkEnd w:id="140"/>
    </w:p>
    <w:bookmarkEnd w:id="139"/>
    <w:bookmarkStart w:name="u10022046" w:id="141"/>
    <w:p>
      <w:pPr>
        <w:spacing w:after="50" w:line="360" w:lineRule="auto" w:beforeLines="100"/>
        <w:ind w:left="0"/>
        <w:jc w:val="left"/>
      </w:pPr>
      <w:r>
        <w:rPr>
          <w:rFonts w:ascii="宋体" w:hAnsi="Times New Roman" w:eastAsia="宋体"/>
          <w:b w:val="false"/>
          <w:i w:val="false"/>
          <w:color w:val="000000"/>
          <w:sz w:val="22"/>
        </w:rPr>
        <w:t>可以修改、删除配件；注：已完成领料的配件不允许删除或重复领料；</w:t>
      </w:r>
    </w:p>
    <w:bookmarkEnd w:id="141"/>
    <w:bookmarkStart w:name="ub5f2e5b1" w:id="142"/>
    <w:p>
      <w:pPr>
        <w:spacing w:after="50" w:line="360" w:lineRule="auto" w:beforeLines="100"/>
        <w:ind w:left="0"/>
        <w:jc w:val="left"/>
      </w:pPr>
      <w:bookmarkStart w:name="u9693e255" w:id="143"/>
      <w:r>
        <w:rPr>
          <w:rFonts w:eastAsia="宋体" w:ascii="宋体"/>
        </w:rPr>
        <w:drawing>
          <wp:inline distT="0" distB="0" distL="0" distR="0">
            <wp:extent cx="5842000" cy="244764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4257867" cy="5973683"/>
                    </a:xfrm>
                    <a:prstGeom prst="rect">
                      <a:avLst/>
                    </a:prstGeom>
                  </pic:spPr>
                </pic:pic>
              </a:graphicData>
            </a:graphic>
          </wp:inline>
        </w:drawing>
      </w:r>
      <w:bookmarkEnd w:id="143"/>
    </w:p>
    <w:bookmarkEnd w:id="142"/>
    <w:bookmarkStart w:name="Jsw2M" w:id="144"/>
    <w:p>
      <w:pPr>
        <w:pStyle w:val="Heading4"/>
        <w:spacing w:after="50" w:line="360" w:lineRule="auto" w:beforeLines="100"/>
        <w:ind w:left="0"/>
        <w:jc w:val="left"/>
      </w:pPr>
      <w:r>
        <w:rPr>
          <w:rFonts w:ascii="宋体" w:hAnsi="Times New Roman" w:eastAsia="宋体"/>
        </w:rPr>
        <w:t>耗材出库</w:t>
      </w:r>
    </w:p>
    <w:bookmarkEnd w:id="144"/>
    <w:bookmarkStart w:name="u99297665" w:id="145"/>
    <w:p>
      <w:pPr>
        <w:spacing w:after="50" w:line="360" w:lineRule="auto" w:beforeLines="100"/>
        <w:ind w:left="0"/>
        <w:jc w:val="left"/>
      </w:pPr>
      <w:r>
        <w:rPr>
          <w:rFonts w:ascii="宋体" w:hAnsi="Times New Roman" w:eastAsia="宋体"/>
          <w:b w:val="false"/>
          <w:i w:val="false"/>
          <w:color w:val="000000"/>
          <w:sz w:val="22"/>
        </w:rPr>
        <w:t>搜索耗材出库数据；</w:t>
      </w:r>
    </w:p>
    <w:bookmarkEnd w:id="145"/>
    <w:bookmarkStart w:name="u3c9b561b" w:id="146"/>
    <w:p>
      <w:pPr>
        <w:spacing w:after="50" w:line="360" w:lineRule="auto" w:beforeLines="100"/>
        <w:ind w:left="0"/>
        <w:jc w:val="left"/>
      </w:pPr>
      <w:bookmarkStart w:name="ue591f2a4" w:id="147"/>
      <w:r>
        <w:rPr>
          <w:rFonts w:eastAsia="宋体" w:ascii="宋体"/>
        </w:rPr>
        <w:drawing>
          <wp:inline distT="0" distB="0" distL="0" distR="0">
            <wp:extent cx="5842000" cy="29733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257867" cy="7256813"/>
                    </a:xfrm>
                    <a:prstGeom prst="rect">
                      <a:avLst/>
                    </a:prstGeom>
                  </pic:spPr>
                </pic:pic>
              </a:graphicData>
            </a:graphic>
          </wp:inline>
        </w:drawing>
      </w:r>
      <w:bookmarkEnd w:id="147"/>
    </w:p>
    <w:bookmarkEnd w:id="146"/>
    <w:bookmarkStart w:name="ucebcc4ce" w:id="148"/>
    <w:p>
      <w:pPr>
        <w:spacing w:after="50" w:line="360" w:lineRule="auto" w:beforeLines="100"/>
        <w:ind w:left="0"/>
        <w:jc w:val="left"/>
      </w:pPr>
      <w:r>
        <w:rPr>
          <w:rFonts w:ascii="宋体" w:hAnsi="Times New Roman" w:eastAsia="宋体"/>
          <w:b w:val="false"/>
          <w:i w:val="false"/>
          <w:color w:val="000000"/>
          <w:sz w:val="22"/>
        </w:rPr>
        <w:t>耗材-领料</w:t>
      </w:r>
    </w:p>
    <w:bookmarkEnd w:id="148"/>
    <w:bookmarkStart w:name="u3179b709" w:id="149"/>
    <w:p>
      <w:pPr>
        <w:spacing w:after="50" w:line="360" w:lineRule="auto" w:beforeLines="100"/>
        <w:ind w:left="0"/>
        <w:jc w:val="left"/>
      </w:pPr>
      <w:r>
        <w:rPr>
          <w:rFonts w:ascii="宋体" w:hAnsi="Times New Roman" w:eastAsia="宋体"/>
          <w:b w:val="false"/>
          <w:i w:val="false"/>
          <w:color w:val="000000"/>
          <w:sz w:val="22"/>
        </w:rPr>
        <w:t>选择入库数据，点击 领料按钮进行领料出库；</w:t>
      </w:r>
    </w:p>
    <w:bookmarkEnd w:id="149"/>
    <w:bookmarkStart w:name="ua13accf0" w:id="150"/>
    <w:p>
      <w:pPr>
        <w:spacing w:after="50" w:line="360" w:lineRule="auto" w:beforeLines="100"/>
        <w:ind w:left="0"/>
        <w:jc w:val="left"/>
      </w:pPr>
      <w:bookmarkStart w:name="uec16fe04" w:id="151"/>
      <w:r>
        <w:rPr>
          <w:rFonts w:eastAsia="宋体" w:ascii="宋体"/>
        </w:rPr>
        <w:drawing>
          <wp:inline distT="0" distB="0" distL="0" distR="0">
            <wp:extent cx="5842000" cy="29909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4257867" cy="7299584"/>
                    </a:xfrm>
                    <a:prstGeom prst="rect">
                      <a:avLst/>
                    </a:prstGeom>
                  </pic:spPr>
                </pic:pic>
              </a:graphicData>
            </a:graphic>
          </wp:inline>
        </w:drawing>
      </w:r>
      <w:bookmarkEnd w:id="151"/>
    </w:p>
    <w:bookmarkEnd w:id="150"/>
    <w:bookmarkStart w:name="u3cb619f2" w:id="152"/>
    <w:p>
      <w:pPr>
        <w:spacing w:after="50" w:line="360" w:lineRule="auto" w:beforeLines="100"/>
        <w:ind w:left="0"/>
        <w:jc w:val="left"/>
      </w:pPr>
      <w:r>
        <w:rPr>
          <w:rFonts w:ascii="宋体" w:hAnsi="Times New Roman" w:eastAsia="宋体"/>
          <w:b w:val="false"/>
          <w:i w:val="false"/>
          <w:color w:val="000000"/>
          <w:sz w:val="22"/>
        </w:rPr>
        <w:t>选择已领料出库的记录，点击 归库 进行耗材归库；</w:t>
      </w:r>
    </w:p>
    <w:bookmarkEnd w:id="152"/>
    <w:bookmarkStart w:name="u672fa3f8" w:id="153"/>
    <w:p>
      <w:pPr>
        <w:spacing w:after="50" w:line="360" w:lineRule="auto" w:beforeLines="100"/>
        <w:ind w:left="0"/>
        <w:jc w:val="left"/>
      </w:pPr>
      <w:bookmarkStart w:name="u1a681c11" w:id="154"/>
      <w:r>
        <w:rPr>
          <w:rFonts w:eastAsia="宋体" w:ascii="宋体"/>
        </w:rPr>
        <w:drawing>
          <wp:inline distT="0" distB="0" distL="0" distR="0">
            <wp:extent cx="5842000" cy="29792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4274800" cy="7279740"/>
                    </a:xfrm>
                    <a:prstGeom prst="rect">
                      <a:avLst/>
                    </a:prstGeom>
                  </pic:spPr>
                </pic:pic>
              </a:graphicData>
            </a:graphic>
          </wp:inline>
        </w:drawing>
      </w:r>
      <w:bookmarkEnd w:id="154"/>
    </w:p>
    <w:bookmarkEnd w:id="153"/>
    <w:bookmarkStart w:name="MtCVs" w:id="155"/>
    <w:p>
      <w:pPr>
        <w:pStyle w:val="Heading4"/>
        <w:spacing w:after="50" w:line="360" w:lineRule="auto" w:beforeLines="100"/>
        <w:ind w:left="0"/>
        <w:jc w:val="left"/>
      </w:pPr>
      <w:r>
        <w:rPr>
          <w:rFonts w:ascii="宋体" w:hAnsi="Times New Roman" w:eastAsia="宋体"/>
        </w:rPr>
        <w:t>退货归库</w:t>
      </w:r>
    </w:p>
    <w:bookmarkEnd w:id="155"/>
    <w:bookmarkStart w:name="Mt55x" w:id="156"/>
    <w:p>
      <w:pPr>
        <w:pStyle w:val="Heading4"/>
        <w:spacing w:after="50" w:line="360" w:lineRule="auto" w:beforeLines="100"/>
        <w:ind w:left="0"/>
        <w:jc w:val="left"/>
      </w:pPr>
      <w:r>
        <w:rPr>
          <w:rFonts w:ascii="宋体" w:hAnsi="Times New Roman" w:eastAsia="宋体"/>
        </w:rPr>
        <w:t>移仓管理</w:t>
      </w:r>
    </w:p>
    <w:bookmarkEnd w:id="156"/>
    <w:bookmarkStart w:name="u576eebde" w:id="157"/>
    <w:bookmarkEnd w:id="157"/>
    <w:bookmarkStart w:name="uaa74ac5c" w:id="159"/>
    <w:p>
      <w:pPr>
        <w:spacing w:after="50" w:line="360" w:lineRule="auto" w:beforeLines="100"/>
        <w:ind w:left="0"/>
        <w:jc w:val="left"/>
      </w:pPr>
      <w:r>
        <w:rPr>
          <w:rFonts w:ascii="宋体" w:hAnsi="Times New Roman" w:eastAsia="宋体"/>
          <w:b w:val="false"/>
          <w:i w:val="false"/>
          <w:color w:val="000000"/>
          <w:sz w:val="22"/>
        </w:rPr>
        <w:t>搜索移仓数据；</w:t>
      </w:r>
    </w:p>
    <w:bookmarkEnd w:id="159"/>
    <w:bookmarkStart w:name="u297df34e" w:id="160"/>
    <w:p>
      <w:pPr>
        <w:spacing w:after="50" w:line="360" w:lineRule="auto" w:beforeLines="100"/>
        <w:ind w:left="0"/>
        <w:jc w:val="left"/>
      </w:pPr>
      <w:bookmarkStart w:name="u04e20fda" w:id="161"/>
      <w:r>
        <w:rPr>
          <w:rFonts w:eastAsia="宋体" w:ascii="宋体"/>
        </w:rPr>
        <w:drawing>
          <wp:inline distT="0" distB="0" distL="0" distR="0">
            <wp:extent cx="5841999" cy="30201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4240933" cy="7362080"/>
                    </a:xfrm>
                    <a:prstGeom prst="rect">
                      <a:avLst/>
                    </a:prstGeom>
                  </pic:spPr>
                </pic:pic>
              </a:graphicData>
            </a:graphic>
          </wp:inline>
        </w:drawing>
      </w:r>
      <w:bookmarkEnd w:id="161"/>
    </w:p>
    <w:bookmarkEnd w:id="160"/>
    <w:bookmarkStart w:name="u9b4259a7" w:id="162"/>
    <w:p>
      <w:pPr>
        <w:spacing w:after="50" w:line="360" w:lineRule="auto" w:beforeLines="100"/>
        <w:ind w:left="0"/>
        <w:jc w:val="left"/>
      </w:pPr>
      <w:r>
        <w:rPr>
          <w:rFonts w:ascii="宋体" w:hAnsi="Times New Roman" w:eastAsia="宋体"/>
          <w:b w:val="false"/>
          <w:i w:val="false"/>
          <w:color w:val="000000"/>
          <w:sz w:val="22"/>
        </w:rPr>
        <w:t>新增移仓单据；</w:t>
      </w:r>
    </w:p>
    <w:bookmarkEnd w:id="162"/>
    <w:bookmarkStart w:name="uaeb27d88" w:id="163"/>
    <w:p>
      <w:pPr>
        <w:spacing w:after="50" w:line="360" w:lineRule="auto" w:beforeLines="100"/>
        <w:ind w:left="0"/>
        <w:jc w:val="left"/>
      </w:pPr>
      <w:bookmarkStart w:name="u1e0ad334" w:id="164"/>
      <w:r>
        <w:rPr>
          <w:rFonts w:eastAsia="宋体" w:ascii="宋体"/>
        </w:rPr>
        <w:drawing>
          <wp:inline distT="0" distB="0" distL="0" distR="0">
            <wp:extent cx="5842000" cy="30727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4257867" cy="7499182"/>
                    </a:xfrm>
                    <a:prstGeom prst="rect">
                      <a:avLst/>
                    </a:prstGeom>
                  </pic:spPr>
                </pic:pic>
              </a:graphicData>
            </a:graphic>
          </wp:inline>
        </w:drawing>
      </w:r>
      <w:bookmarkEnd w:id="164"/>
    </w:p>
    <w:bookmarkEnd w:id="163"/>
    <w:bookmarkStart w:name="uf432cc6f" w:id="165"/>
    <w:p>
      <w:pPr>
        <w:spacing w:after="50" w:line="360" w:lineRule="auto" w:beforeLines="100"/>
        <w:ind w:left="0"/>
        <w:jc w:val="left"/>
      </w:pPr>
      <w:bookmarkStart w:name="u4cb91376" w:id="166"/>
      <w:r>
        <w:rPr>
          <w:rFonts w:eastAsia="宋体" w:ascii="宋体"/>
        </w:rPr>
        <w:drawing>
          <wp:inline distT="0" distB="0" distL="0" distR="0">
            <wp:extent cx="5842000" cy="292091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122400" cy="7061000"/>
                    </a:xfrm>
                    <a:prstGeom prst="rect">
                      <a:avLst/>
                    </a:prstGeom>
                  </pic:spPr>
                </pic:pic>
              </a:graphicData>
            </a:graphic>
          </wp:inline>
        </w:drawing>
      </w:r>
      <w:bookmarkEnd w:id="166"/>
    </w:p>
    <w:bookmarkEnd w:id="165"/>
    <w:bookmarkStart w:name="o3YRX" w:id="167"/>
    <w:p>
      <w:pPr>
        <w:pStyle w:val="Heading4"/>
        <w:spacing w:after="50" w:line="360" w:lineRule="auto" w:beforeLines="100"/>
        <w:ind w:left="0"/>
        <w:jc w:val="left"/>
      </w:pPr>
      <w:r>
        <w:rPr>
          <w:rFonts w:ascii="宋体" w:hAnsi="Times New Roman" w:eastAsia="宋体"/>
        </w:rPr>
        <w:t>盘点管理</w:t>
      </w:r>
    </w:p>
    <w:bookmarkEnd w:id="167"/>
    <w:bookmarkStart w:name="u8352ef30" w:id="168"/>
    <w:p>
      <w:pPr>
        <w:spacing w:after="50" w:line="360" w:lineRule="auto" w:beforeLines="100"/>
        <w:ind w:left="0"/>
        <w:jc w:val="left"/>
      </w:pPr>
      <w:r>
        <w:rPr>
          <w:rFonts w:ascii="宋体" w:hAnsi="Times New Roman" w:eastAsia="宋体"/>
          <w:b w:val="false"/>
          <w:i w:val="false"/>
          <w:color w:val="000000"/>
          <w:sz w:val="22"/>
        </w:rPr>
        <w:t>搜索盘点单数据；</w:t>
      </w:r>
    </w:p>
    <w:bookmarkEnd w:id="168"/>
    <w:bookmarkStart w:name="ud6b6aed6" w:id="169"/>
    <w:p>
      <w:pPr>
        <w:spacing w:after="50" w:line="360" w:lineRule="auto" w:beforeLines="100"/>
        <w:ind w:left="0"/>
        <w:jc w:val="left"/>
      </w:pPr>
      <w:bookmarkStart w:name="u31754d51" w:id="170"/>
      <w:r>
        <w:rPr>
          <w:rFonts w:eastAsia="宋体" w:ascii="宋体"/>
        </w:rPr>
        <w:drawing>
          <wp:inline distT="0" distB="0" distL="0" distR="0">
            <wp:extent cx="5841999" cy="29383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4308667" cy="7196924"/>
                    </a:xfrm>
                    <a:prstGeom prst="rect">
                      <a:avLst/>
                    </a:prstGeom>
                  </pic:spPr>
                </pic:pic>
              </a:graphicData>
            </a:graphic>
          </wp:inline>
        </w:drawing>
      </w:r>
      <w:bookmarkEnd w:id="170"/>
    </w:p>
    <w:bookmarkEnd w:id="169"/>
    <w:bookmarkStart w:name="ud7481195" w:id="171"/>
    <w:p>
      <w:pPr>
        <w:spacing w:after="50" w:line="360" w:lineRule="auto" w:beforeLines="100"/>
        <w:ind w:left="0"/>
        <w:jc w:val="left"/>
      </w:pPr>
      <w:r>
        <w:rPr>
          <w:rFonts w:ascii="宋体" w:hAnsi="Times New Roman" w:eastAsia="宋体"/>
          <w:b w:val="false"/>
          <w:i w:val="false"/>
          <w:color w:val="000000"/>
          <w:sz w:val="22"/>
        </w:rPr>
        <w:t>新增盘点单</w:t>
      </w:r>
    </w:p>
    <w:bookmarkEnd w:id="171"/>
    <w:bookmarkStart w:name="uc6bc52a6" w:id="172"/>
    <w:p>
      <w:pPr>
        <w:spacing w:after="50" w:line="360" w:lineRule="auto" w:beforeLines="100"/>
        <w:ind w:left="0"/>
        <w:jc w:val="left"/>
      </w:pPr>
      <w:bookmarkStart w:name="ue8065ed9" w:id="173"/>
      <w:r>
        <w:rPr>
          <w:rFonts w:eastAsia="宋体" w:ascii="宋体"/>
        </w:rPr>
        <w:drawing>
          <wp:inline distT="0" distB="0" distL="0" distR="0">
            <wp:extent cx="5842000" cy="30259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4257867" cy="7385126"/>
                    </a:xfrm>
                    <a:prstGeom prst="rect">
                      <a:avLst/>
                    </a:prstGeom>
                  </pic:spPr>
                </pic:pic>
              </a:graphicData>
            </a:graphic>
          </wp:inline>
        </w:drawing>
      </w:r>
      <w:bookmarkEnd w:id="173"/>
    </w:p>
    <w:bookmarkEnd w:id="172"/>
    <w:bookmarkStart w:name="YDchs" w:id="174"/>
    <w:p>
      <w:pPr>
        <w:pStyle w:val="Heading4"/>
        <w:spacing w:after="50" w:line="360" w:lineRule="auto" w:beforeLines="100"/>
        <w:ind w:left="0"/>
        <w:jc w:val="left"/>
      </w:pPr>
      <w:r>
        <w:rPr>
          <w:rFonts w:ascii="宋体" w:hAnsi="Times New Roman" w:eastAsia="宋体"/>
        </w:rPr>
        <w:t>动态盘点</w:t>
      </w:r>
    </w:p>
    <w:bookmarkEnd w:id="174"/>
    <w:bookmarkStart w:name="u691fa708" w:id="175"/>
    <w:p>
      <w:pPr>
        <w:spacing w:after="50" w:line="360" w:lineRule="auto" w:beforeLines="100"/>
        <w:ind w:left="0"/>
        <w:jc w:val="left"/>
      </w:pPr>
      <w:r>
        <w:rPr>
          <w:rFonts w:ascii="宋体" w:hAnsi="Times New Roman" w:eastAsia="宋体"/>
          <w:b w:val="false"/>
          <w:i w:val="false"/>
          <w:color w:val="000000"/>
          <w:sz w:val="22"/>
        </w:rPr>
        <w:t>搜索盘点数据</w:t>
      </w:r>
    </w:p>
    <w:bookmarkEnd w:id="175"/>
    <w:bookmarkStart w:name="u16d7faec" w:id="176"/>
    <w:p>
      <w:pPr>
        <w:spacing w:after="50" w:line="360" w:lineRule="auto" w:beforeLines="100"/>
        <w:ind w:left="0"/>
        <w:jc w:val="left"/>
      </w:pPr>
      <w:bookmarkStart w:name="u4914fd16" w:id="177"/>
      <w:r>
        <w:rPr>
          <w:rFonts w:eastAsia="宋体" w:ascii="宋体"/>
        </w:rPr>
        <w:drawing>
          <wp:inline distT="0" distB="0" distL="0" distR="0">
            <wp:extent cx="5842000" cy="29852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4173200" cy="7242403"/>
                    </a:xfrm>
                    <a:prstGeom prst="rect">
                      <a:avLst/>
                    </a:prstGeom>
                  </pic:spPr>
                </pic:pic>
              </a:graphicData>
            </a:graphic>
          </wp:inline>
        </w:drawing>
      </w:r>
      <w:bookmarkEnd w:id="177"/>
    </w:p>
    <w:bookmarkEnd w:id="176"/>
    <w:bookmarkStart w:name="R8tXK" w:id="178"/>
    <w:p>
      <w:pPr>
        <w:pStyle w:val="Heading4"/>
        <w:spacing w:after="50" w:line="360" w:lineRule="auto" w:beforeLines="100"/>
        <w:ind w:left="0"/>
        <w:jc w:val="left"/>
      </w:pPr>
      <w:r>
        <w:rPr>
          <w:rFonts w:ascii="宋体" w:hAnsi="Times New Roman" w:eastAsia="宋体"/>
        </w:rPr>
        <w:t>安全库存</w:t>
      </w:r>
    </w:p>
    <w:bookmarkEnd w:id="178"/>
    <w:bookmarkStart w:name="u4c297da6" w:id="179"/>
    <w:p>
      <w:pPr>
        <w:spacing w:after="50" w:line="360" w:lineRule="auto" w:beforeLines="100"/>
        <w:ind w:left="0"/>
        <w:jc w:val="left"/>
      </w:pPr>
      <w:r>
        <w:rPr>
          <w:rFonts w:ascii="宋体" w:hAnsi="Times New Roman" w:eastAsia="宋体"/>
          <w:b w:val="false"/>
          <w:i w:val="false"/>
          <w:color w:val="000000"/>
          <w:sz w:val="22"/>
        </w:rPr>
        <w:t>搜索查询</w:t>
      </w:r>
    </w:p>
    <w:bookmarkEnd w:id="179"/>
    <w:bookmarkStart w:name="ud56ba426" w:id="180"/>
    <w:p>
      <w:pPr>
        <w:spacing w:after="50" w:line="360" w:lineRule="auto" w:beforeLines="100"/>
        <w:ind w:left="0"/>
        <w:jc w:val="left"/>
      </w:pPr>
      <w:bookmarkStart w:name="u8156779d" w:id="181"/>
      <w:r>
        <w:rPr>
          <w:rFonts w:eastAsia="宋体" w:ascii="宋体"/>
        </w:rPr>
        <w:drawing>
          <wp:inline distT="0" distB="0" distL="0" distR="0">
            <wp:extent cx="5841999" cy="279830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4207067" cy="6805153"/>
                    </a:xfrm>
                    <a:prstGeom prst="rect">
                      <a:avLst/>
                    </a:prstGeom>
                  </pic:spPr>
                </pic:pic>
              </a:graphicData>
            </a:graphic>
          </wp:inline>
        </w:drawing>
      </w:r>
      <w:bookmarkEnd w:id="181"/>
    </w:p>
    <w:bookmarkEnd w:id="180"/>
    <w:bookmarkStart w:name="u8861fdeb" w:id="182"/>
    <w:p>
      <w:pPr>
        <w:spacing w:after="50" w:line="360" w:lineRule="auto" w:beforeLines="100"/>
        <w:ind w:left="0"/>
        <w:jc w:val="left"/>
      </w:pPr>
      <w:r>
        <w:rPr>
          <w:rFonts w:ascii="宋体" w:hAnsi="Times New Roman" w:eastAsia="宋体"/>
          <w:b w:val="false"/>
          <w:i w:val="false"/>
          <w:color w:val="000000"/>
          <w:sz w:val="22"/>
        </w:rPr>
        <w:t>设置安全库存</w:t>
      </w:r>
    </w:p>
    <w:bookmarkEnd w:id="182"/>
    <w:bookmarkStart w:name="ua39689cd" w:id="183"/>
    <w:p>
      <w:pPr>
        <w:spacing w:after="50" w:line="360" w:lineRule="auto" w:beforeLines="100"/>
        <w:ind w:left="0"/>
        <w:jc w:val="left"/>
      </w:pPr>
      <w:bookmarkStart w:name="u1de353a4" w:id="184"/>
      <w:r>
        <w:rPr>
          <w:rFonts w:eastAsia="宋体" w:ascii="宋体"/>
        </w:rPr>
        <w:drawing>
          <wp:inline distT="0" distB="0" distL="0" distR="0">
            <wp:extent cx="5842000" cy="27806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4257867" cy="6786332"/>
                    </a:xfrm>
                    <a:prstGeom prst="rect">
                      <a:avLst/>
                    </a:prstGeom>
                  </pic:spPr>
                </pic:pic>
              </a:graphicData>
            </a:graphic>
          </wp:inline>
        </w:drawing>
      </w:r>
      <w:bookmarkEnd w:id="184"/>
    </w:p>
    <w:bookmarkEnd w:id="183"/>
    <w:bookmarkStart w:name="zk2By" w:id="185"/>
    <w:p>
      <w:pPr>
        <w:pStyle w:val="Heading2"/>
        <w:spacing w:after="50" w:line="360" w:lineRule="auto" w:beforeLines="100"/>
        <w:ind w:left="0"/>
        <w:jc w:val="left"/>
      </w:pPr>
      <w:r>
        <w:rPr>
          <w:rFonts w:ascii="宋体" w:hAnsi="Times New Roman" w:eastAsia="宋体"/>
        </w:rPr>
        <w:t>结算</w:t>
      </w:r>
    </w:p>
    <w:bookmarkEnd w:id="185"/>
    <w:bookmarkStart w:name="i5s9i" w:id="186"/>
    <w:p>
      <w:pPr>
        <w:pStyle w:val="Heading3"/>
        <w:spacing w:after="50" w:line="360" w:lineRule="auto" w:beforeLines="100"/>
        <w:ind w:left="0"/>
        <w:jc w:val="left"/>
      </w:pPr>
      <w:r>
        <w:rPr>
          <w:rFonts w:ascii="宋体" w:hAnsi="Times New Roman" w:eastAsia="宋体"/>
        </w:rPr>
        <w:t>月结对账</w:t>
      </w:r>
    </w:p>
    <w:bookmarkEnd w:id="186"/>
    <w:bookmarkStart w:name="Y1p3v" w:id="187"/>
    <w:p>
      <w:pPr>
        <w:pStyle w:val="Heading4"/>
        <w:spacing w:after="50" w:line="360" w:lineRule="auto" w:beforeLines="100"/>
        <w:ind w:left="0"/>
        <w:jc w:val="left"/>
      </w:pPr>
      <w:r>
        <w:rPr>
          <w:rFonts w:ascii="宋体" w:hAnsi="Times New Roman" w:eastAsia="宋体"/>
        </w:rPr>
        <w:t>未对账业务单</w:t>
      </w:r>
    </w:p>
    <w:bookmarkEnd w:id="187"/>
    <w:bookmarkStart w:name="ue01c4e24" w:id="188"/>
    <w:p>
      <w:pPr>
        <w:spacing w:after="50" w:line="360" w:lineRule="auto" w:beforeLines="100"/>
        <w:ind w:left="0"/>
        <w:jc w:val="left"/>
      </w:pPr>
      <w:r>
        <w:rPr>
          <w:rFonts w:ascii="宋体" w:hAnsi="Times New Roman" w:eastAsia="宋体"/>
          <w:b w:val="false"/>
          <w:i w:val="false"/>
          <w:color w:val="000000"/>
          <w:sz w:val="22"/>
        </w:rPr>
        <w:t>搜索未对账业务单</w:t>
      </w:r>
    </w:p>
    <w:bookmarkEnd w:id="188"/>
    <w:bookmarkStart w:name="u73cb8fd4" w:id="189"/>
    <w:p>
      <w:pPr>
        <w:spacing w:after="50" w:line="360" w:lineRule="auto" w:beforeLines="100"/>
        <w:ind w:left="0"/>
        <w:jc w:val="left"/>
      </w:pPr>
      <w:bookmarkStart w:name="u96765d75" w:id="190"/>
      <w:r>
        <w:rPr>
          <w:rFonts w:eastAsia="宋体" w:ascii="宋体"/>
        </w:rPr>
        <w:drawing>
          <wp:inline distT="0" distB="0" distL="0" distR="0">
            <wp:extent cx="5841999" cy="28858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4105467" cy="6967870"/>
                    </a:xfrm>
                    <a:prstGeom prst="rect">
                      <a:avLst/>
                    </a:prstGeom>
                  </pic:spPr>
                </pic:pic>
              </a:graphicData>
            </a:graphic>
          </wp:inline>
        </w:drawing>
      </w:r>
      <w:bookmarkEnd w:id="190"/>
    </w:p>
    <w:bookmarkEnd w:id="189"/>
    <w:bookmarkStart w:name="IfLp6" w:id="191"/>
    <w:p>
      <w:pPr>
        <w:pStyle w:val="Heading4"/>
        <w:spacing w:after="50" w:line="360" w:lineRule="auto" w:beforeLines="100"/>
        <w:ind w:left="0"/>
        <w:jc w:val="left"/>
      </w:pPr>
      <w:r>
        <w:rPr>
          <w:rFonts w:ascii="宋体" w:hAnsi="Times New Roman" w:eastAsia="宋体"/>
        </w:rPr>
        <w:t>月结对账</w:t>
      </w:r>
    </w:p>
    <w:bookmarkEnd w:id="191"/>
    <w:bookmarkStart w:name="u91d651dc" w:id="192"/>
    <w:p>
      <w:pPr>
        <w:spacing w:after="50" w:line="360" w:lineRule="auto" w:beforeLines="100"/>
        <w:ind w:left="0"/>
        <w:jc w:val="left"/>
      </w:pPr>
      <w:r>
        <w:rPr>
          <w:rFonts w:ascii="宋体" w:hAnsi="Times New Roman" w:eastAsia="宋体"/>
          <w:b w:val="false"/>
          <w:i w:val="false"/>
          <w:color w:val="000000"/>
          <w:sz w:val="22"/>
        </w:rPr>
        <w:t>搜索月结对账单</w:t>
      </w:r>
    </w:p>
    <w:bookmarkEnd w:id="192"/>
    <w:bookmarkStart w:name="u2c67fa80" w:id="193"/>
    <w:bookmarkEnd w:id="193"/>
    <w:bookmarkStart w:name="u8783a52d" w:id="194"/>
    <w:p>
      <w:pPr>
        <w:spacing w:after="50" w:line="360" w:lineRule="auto" w:beforeLines="100"/>
        <w:ind w:left="0"/>
        <w:jc w:val="left"/>
      </w:pPr>
      <w:r>
        <w:rPr>
          <w:rFonts w:ascii="宋体" w:hAnsi="Times New Roman" w:eastAsia="宋体"/>
          <w:b w:val="false"/>
          <w:i w:val="false"/>
          <w:color w:val="000000"/>
          <w:sz w:val="22"/>
        </w:rPr>
        <w:t>新增月结对账单</w:t>
      </w:r>
    </w:p>
    <w:bookmarkEnd w:id="194"/>
    <w:bookmarkStart w:name="uc02486a2" w:id="195"/>
    <w:p>
      <w:pPr>
        <w:spacing w:after="50" w:line="360" w:lineRule="auto" w:beforeLines="100"/>
        <w:ind w:left="0"/>
        <w:jc w:val="left"/>
      </w:pPr>
      <w:bookmarkStart w:name="u80d775d1" w:id="196"/>
      <w:r>
        <w:rPr>
          <w:rFonts w:eastAsia="宋体" w:ascii="宋体"/>
        </w:rPr>
        <w:drawing>
          <wp:inline distT="0" distB="0" distL="0" distR="0">
            <wp:extent cx="5842000" cy="30259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4257867" cy="7385126"/>
                    </a:xfrm>
                    <a:prstGeom prst="rect">
                      <a:avLst/>
                    </a:prstGeom>
                  </pic:spPr>
                </pic:pic>
              </a:graphicData>
            </a:graphic>
          </wp:inline>
        </w:drawing>
      </w:r>
      <w:bookmarkEnd w:id="196"/>
    </w:p>
    <w:bookmarkEnd w:id="195"/>
    <w:bookmarkStart w:name="u15e89ae1" w:id="197"/>
    <w:p>
      <w:pPr>
        <w:spacing w:after="50" w:line="360" w:lineRule="auto" w:beforeLines="100"/>
        <w:ind w:left="0"/>
        <w:jc w:val="left"/>
      </w:pPr>
      <w:r>
        <w:rPr>
          <w:rFonts w:ascii="宋体" w:hAnsi="Times New Roman" w:eastAsia="宋体"/>
          <w:b w:val="false"/>
          <w:i w:val="false"/>
          <w:color w:val="000000"/>
          <w:sz w:val="22"/>
        </w:rPr>
        <w:t>选择业务单</w:t>
      </w:r>
    </w:p>
    <w:bookmarkEnd w:id="197"/>
    <w:bookmarkStart w:name="u8b0e2ba0" w:id="198"/>
    <w:p>
      <w:pPr>
        <w:spacing w:after="50" w:line="360" w:lineRule="auto" w:beforeLines="100"/>
        <w:ind w:left="0"/>
        <w:jc w:val="left"/>
      </w:pPr>
      <w:bookmarkStart w:name="u90011e97" w:id="199"/>
      <w:r>
        <w:rPr>
          <w:rFonts w:eastAsia="宋体" w:ascii="宋体"/>
        </w:rPr>
        <w:drawing>
          <wp:inline distT="0" distB="0" distL="0" distR="0">
            <wp:extent cx="5842000" cy="29092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868400" cy="6906264"/>
                    </a:xfrm>
                    <a:prstGeom prst="rect">
                      <a:avLst/>
                    </a:prstGeom>
                  </pic:spPr>
                </pic:pic>
              </a:graphicData>
            </a:graphic>
          </wp:inline>
        </w:drawing>
      </w:r>
      <w:bookmarkEnd w:id="199"/>
    </w:p>
    <w:bookmarkEnd w:id="198"/>
    <w:bookmarkStart w:name="BIcNx" w:id="200"/>
    <w:p>
      <w:pPr>
        <w:pStyle w:val="Heading3"/>
        <w:spacing w:after="50" w:line="360" w:lineRule="auto" w:beforeLines="100"/>
        <w:ind w:left="0"/>
        <w:jc w:val="left"/>
      </w:pPr>
      <w:r>
        <w:rPr>
          <w:rFonts w:ascii="宋体" w:hAnsi="Times New Roman" w:eastAsia="宋体"/>
        </w:rPr>
        <w:t>应收应付</w:t>
      </w:r>
    </w:p>
    <w:bookmarkEnd w:id="200"/>
    <w:bookmarkStart w:name="zGSZU" w:id="201"/>
    <w:p>
      <w:pPr>
        <w:pStyle w:val="Heading4"/>
        <w:spacing w:after="50" w:line="360" w:lineRule="auto" w:beforeLines="100"/>
        <w:ind w:left="0"/>
        <w:jc w:val="left"/>
      </w:pPr>
      <w:r>
        <w:rPr>
          <w:rFonts w:ascii="宋体" w:hAnsi="Times New Roman" w:eastAsia="宋体"/>
        </w:rPr>
        <w:t>应收应付结算</w:t>
      </w:r>
    </w:p>
    <w:bookmarkEnd w:id="201"/>
    <w:bookmarkStart w:name="u05b86a69" w:id="202"/>
    <w:p>
      <w:pPr>
        <w:spacing w:after="50" w:line="360" w:lineRule="auto" w:beforeLines="100"/>
        <w:ind w:left="0"/>
        <w:jc w:val="left"/>
      </w:pPr>
      <w:r>
        <w:rPr>
          <w:rFonts w:ascii="宋体" w:hAnsi="Times New Roman" w:eastAsia="宋体"/>
          <w:b w:val="false"/>
          <w:i w:val="false"/>
          <w:color w:val="000000"/>
          <w:sz w:val="22"/>
        </w:rPr>
        <w:t>搜索应收应付结算</w:t>
      </w:r>
    </w:p>
    <w:bookmarkEnd w:id="202"/>
    <w:bookmarkStart w:name="ub7ea4d0e" w:id="203"/>
    <w:p>
      <w:pPr>
        <w:spacing w:after="50" w:line="360" w:lineRule="auto" w:beforeLines="100"/>
        <w:ind w:left="0"/>
        <w:jc w:val="left"/>
      </w:pPr>
      <w:bookmarkStart w:name="ufd45c9af" w:id="204"/>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274800" cy="7322562"/>
                    </a:xfrm>
                    <a:prstGeom prst="rect">
                      <a:avLst/>
                    </a:prstGeom>
                  </pic:spPr>
                </pic:pic>
              </a:graphicData>
            </a:graphic>
          </wp:inline>
        </w:drawing>
      </w:r>
      <w:bookmarkEnd w:id="204"/>
    </w:p>
    <w:bookmarkEnd w:id="203"/>
    <w:bookmarkStart w:name="u43e2f1d9" w:id="205"/>
    <w:p>
      <w:pPr>
        <w:spacing w:after="50" w:line="360" w:lineRule="auto" w:beforeLines="100"/>
        <w:ind w:left="0"/>
        <w:jc w:val="left"/>
      </w:pPr>
      <w:r>
        <w:rPr>
          <w:rFonts w:ascii="宋体" w:hAnsi="Times New Roman" w:eastAsia="宋体"/>
          <w:b w:val="false"/>
          <w:i w:val="false"/>
          <w:color w:val="000000"/>
          <w:sz w:val="22"/>
        </w:rPr>
        <w:t>注：只有收支项目属于综合业务收款才能反审核；</w:t>
      </w:r>
    </w:p>
    <w:bookmarkEnd w:id="205"/>
    <w:bookmarkStart w:name="u063c31aa" w:id="206"/>
    <w:p>
      <w:pPr>
        <w:spacing w:after="50" w:line="360" w:lineRule="auto" w:beforeLines="100"/>
        <w:ind w:left="0"/>
        <w:jc w:val="left"/>
      </w:pPr>
      <w:bookmarkStart w:name="u88df524c" w:id="207"/>
      <w:r>
        <w:rPr>
          <w:rFonts w:eastAsia="宋体" w:ascii="宋体"/>
        </w:rPr>
        <w:drawing>
          <wp:inline distT="0" distB="0" distL="0" distR="0">
            <wp:extent cx="5842000" cy="295600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919200" cy="7043014"/>
                    </a:xfrm>
                    <a:prstGeom prst="rect">
                      <a:avLst/>
                    </a:prstGeom>
                  </pic:spPr>
                </pic:pic>
              </a:graphicData>
            </a:graphic>
          </wp:inline>
        </w:drawing>
      </w:r>
      <w:bookmarkEnd w:id="207"/>
    </w:p>
    <w:bookmarkEnd w:id="206"/>
    <w:bookmarkStart w:name="u0b40a68d" w:id="208"/>
    <w:p>
      <w:pPr>
        <w:spacing w:after="50" w:line="360" w:lineRule="auto" w:beforeLines="100"/>
        <w:ind w:left="0"/>
        <w:jc w:val="left"/>
      </w:pPr>
      <w:r>
        <w:rPr>
          <w:rFonts w:ascii="宋体" w:hAnsi="Times New Roman" w:eastAsia="宋体"/>
          <w:b w:val="false"/>
          <w:i w:val="false"/>
          <w:color w:val="000000"/>
          <w:sz w:val="22"/>
        </w:rPr>
        <w:t>注：在业务单上保存提交后，就已是已审核状态；</w:t>
      </w:r>
    </w:p>
    <w:bookmarkEnd w:id="208"/>
    <w:bookmarkStart w:name="u9a3f2324" w:id="209"/>
    <w:p>
      <w:pPr>
        <w:spacing w:after="50" w:line="360" w:lineRule="auto" w:beforeLines="100"/>
        <w:ind w:left="0"/>
        <w:jc w:val="left"/>
      </w:pPr>
      <w:bookmarkStart w:name="ubb145aef" w:id="210"/>
      <w:r>
        <w:rPr>
          <w:rFonts w:eastAsia="宋体" w:ascii="宋体"/>
        </w:rPr>
        <w:drawing>
          <wp:inline distT="0" distB="0" distL="0" distR="0">
            <wp:extent cx="5841999" cy="1717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4240933" cy="4186560"/>
                    </a:xfrm>
                    <a:prstGeom prst="rect">
                      <a:avLst/>
                    </a:prstGeom>
                  </pic:spPr>
                </pic:pic>
              </a:graphicData>
            </a:graphic>
          </wp:inline>
        </w:drawing>
      </w:r>
      <w:bookmarkEnd w:id="210"/>
    </w:p>
    <w:bookmarkEnd w:id="209"/>
    <w:bookmarkStart w:name="u9f2ba3da" w:id="211"/>
    <w:p>
      <w:pPr>
        <w:spacing w:after="50" w:line="360" w:lineRule="auto" w:beforeLines="100"/>
        <w:ind w:left="0"/>
        <w:jc w:val="left"/>
      </w:pPr>
      <w:r>
        <w:rPr>
          <w:rFonts w:ascii="宋体" w:hAnsi="Times New Roman" w:eastAsia="宋体"/>
          <w:b w:val="false"/>
          <w:i w:val="false"/>
          <w:color w:val="000000"/>
          <w:sz w:val="22"/>
        </w:rPr>
        <w:t>结算应收应付单</w:t>
      </w:r>
    </w:p>
    <w:bookmarkEnd w:id="211"/>
    <w:bookmarkStart w:name="uec0ceb89" w:id="212"/>
    <w:p>
      <w:pPr>
        <w:spacing w:after="50" w:line="360" w:lineRule="auto" w:beforeLines="100"/>
        <w:ind w:left="0"/>
        <w:jc w:val="left"/>
      </w:pPr>
      <w:bookmarkStart w:name="u16146dc8" w:id="213"/>
      <w:r>
        <w:rPr>
          <w:rFonts w:eastAsia="宋体" w:ascii="宋体"/>
        </w:rPr>
        <w:drawing>
          <wp:inline distT="0" distB="0" distL="0" distR="0">
            <wp:extent cx="5842000" cy="291515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4224000" cy="7097776"/>
                    </a:xfrm>
                    <a:prstGeom prst="rect">
                      <a:avLst/>
                    </a:prstGeom>
                  </pic:spPr>
                </pic:pic>
              </a:graphicData>
            </a:graphic>
          </wp:inline>
        </w:drawing>
      </w:r>
      <w:bookmarkEnd w:id="213"/>
    </w:p>
    <w:bookmarkEnd w:id="212"/>
    <w:bookmarkStart w:name="u1faba247" w:id="214"/>
    <w:bookmarkEnd w:id="214"/>
    <w:bookmarkStart w:name="gZHlJ" w:id="215"/>
    <w:p>
      <w:pPr>
        <w:pStyle w:val="Heading4"/>
        <w:spacing w:after="50" w:line="360" w:lineRule="auto" w:beforeLines="100"/>
        <w:ind w:left="0"/>
        <w:jc w:val="left"/>
      </w:pPr>
      <w:r>
        <w:rPr>
          <w:rFonts w:ascii="宋体" w:hAnsi="Times New Roman" w:eastAsia="宋体"/>
        </w:rPr>
        <w:t>其他应收单</w:t>
      </w:r>
    </w:p>
    <w:bookmarkEnd w:id="215"/>
    <w:bookmarkStart w:name="u2e958aac" w:id="216"/>
    <w:p>
      <w:pPr>
        <w:spacing w:after="50" w:line="360" w:lineRule="auto" w:beforeLines="100"/>
        <w:ind w:left="0"/>
        <w:jc w:val="left"/>
      </w:pPr>
      <w:r>
        <w:rPr>
          <w:rFonts w:ascii="宋体" w:hAnsi="Times New Roman" w:eastAsia="宋体"/>
          <w:b w:val="false"/>
          <w:i w:val="false"/>
          <w:color w:val="000000"/>
          <w:sz w:val="22"/>
        </w:rPr>
        <w:t>搜索其他应收单：选择创建日期、审核日期、单号、审核状态、结算状态进行搜索；</w:t>
      </w:r>
    </w:p>
    <w:bookmarkEnd w:id="216"/>
    <w:bookmarkStart w:name="u972362e5" w:id="217"/>
    <w:p>
      <w:pPr>
        <w:spacing w:after="50" w:line="360" w:lineRule="auto" w:beforeLines="100"/>
        <w:ind w:left="0"/>
        <w:jc w:val="left"/>
      </w:pPr>
      <w:bookmarkStart w:name="uf8c5ff5a" w:id="218"/>
      <w:r>
        <w:rPr>
          <w:rFonts w:eastAsia="宋体" w:ascii="宋体"/>
        </w:rPr>
        <w:drawing>
          <wp:inline distT="0" distB="0" distL="0" distR="0">
            <wp:extent cx="5841999" cy="301427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4240933" cy="7347840"/>
                    </a:xfrm>
                    <a:prstGeom prst="rect">
                      <a:avLst/>
                    </a:prstGeom>
                  </pic:spPr>
                </pic:pic>
              </a:graphicData>
            </a:graphic>
          </wp:inline>
        </w:drawing>
      </w:r>
      <w:bookmarkEnd w:id="218"/>
    </w:p>
    <w:bookmarkEnd w:id="217"/>
    <w:bookmarkStart w:name="u730bf0ce" w:id="219"/>
    <w:p>
      <w:pPr>
        <w:spacing w:after="50" w:line="360" w:lineRule="auto" w:beforeLines="100"/>
        <w:ind w:left="0"/>
        <w:jc w:val="left"/>
      </w:pPr>
      <w:r>
        <w:rPr>
          <w:rFonts w:ascii="宋体" w:hAnsi="Times New Roman" w:eastAsia="宋体"/>
          <w:b w:val="false"/>
          <w:i w:val="false"/>
          <w:color w:val="000000"/>
          <w:sz w:val="22"/>
        </w:rPr>
        <w:t>新增其他应收单据：</w:t>
      </w:r>
    </w:p>
    <w:bookmarkEnd w:id="219"/>
    <w:bookmarkStart w:name="u4a3d0ddf" w:id="220"/>
    <w:p>
      <w:pPr>
        <w:spacing w:after="50" w:line="360" w:lineRule="auto" w:beforeLines="100"/>
        <w:ind w:left="0"/>
        <w:jc w:val="left"/>
      </w:pPr>
      <w:bookmarkStart w:name="u230cb041" w:id="221"/>
      <w:r>
        <w:rPr>
          <w:rFonts w:eastAsia="宋体" w:ascii="宋体"/>
        </w:rPr>
        <w:drawing>
          <wp:inline distT="0" distB="0" distL="0" distR="0">
            <wp:extent cx="5842000" cy="28391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4918267" cy="7250148"/>
                    </a:xfrm>
                    <a:prstGeom prst="rect">
                      <a:avLst/>
                    </a:prstGeom>
                  </pic:spPr>
                </pic:pic>
              </a:graphicData>
            </a:graphic>
          </wp:inline>
        </w:drawing>
      </w:r>
      <w:bookmarkEnd w:id="221"/>
    </w:p>
    <w:bookmarkEnd w:id="220"/>
    <w:bookmarkStart w:name="u2606541f" w:id="222"/>
    <w:p>
      <w:pPr>
        <w:spacing w:after="50" w:line="360" w:lineRule="auto" w:beforeLines="100"/>
        <w:ind w:left="0"/>
        <w:jc w:val="left"/>
      </w:pPr>
      <w:r>
        <w:rPr>
          <w:rFonts w:ascii="宋体" w:hAnsi="Times New Roman" w:eastAsia="宋体"/>
          <w:b w:val="false"/>
          <w:i w:val="false"/>
          <w:color w:val="000000"/>
          <w:sz w:val="22"/>
        </w:rPr>
        <w:t>编辑单据</w:t>
      </w:r>
    </w:p>
    <w:bookmarkEnd w:id="222"/>
    <w:bookmarkStart w:name="ud71f5ea2" w:id="223"/>
    <w:p>
      <w:pPr>
        <w:spacing w:after="50" w:line="360" w:lineRule="auto" w:beforeLines="100"/>
        <w:ind w:left="0"/>
        <w:jc w:val="left"/>
      </w:pPr>
      <w:bookmarkStart w:name="u1f8b43e5" w:id="224"/>
      <w:r>
        <w:rPr>
          <w:rFonts w:eastAsia="宋体" w:ascii="宋体"/>
        </w:rPr>
        <w:drawing>
          <wp:inline distT="0" distB="0" distL="0" distR="0">
            <wp:extent cx="5841999" cy="30961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308667" cy="7583240"/>
                    </a:xfrm>
                    <a:prstGeom prst="rect">
                      <a:avLst/>
                    </a:prstGeom>
                  </pic:spPr>
                </pic:pic>
              </a:graphicData>
            </a:graphic>
          </wp:inline>
        </w:drawing>
      </w:r>
      <w:bookmarkEnd w:id="224"/>
    </w:p>
    <w:bookmarkEnd w:id="223"/>
    <w:bookmarkStart w:name="u7d91ef65" w:id="225"/>
    <w:p>
      <w:pPr>
        <w:spacing w:after="50" w:line="360" w:lineRule="auto" w:beforeLines="100"/>
        <w:ind w:left="0"/>
        <w:jc w:val="left"/>
      </w:pPr>
      <w:r>
        <w:rPr>
          <w:rFonts w:ascii="宋体" w:hAnsi="Times New Roman" w:eastAsia="宋体"/>
          <w:b w:val="false"/>
          <w:i w:val="false"/>
          <w:color w:val="000000"/>
          <w:sz w:val="22"/>
        </w:rPr>
        <w:t>删除单据：审核状态在未审的才可以进行删除；</w:t>
      </w:r>
    </w:p>
    <w:bookmarkEnd w:id="225"/>
    <w:bookmarkStart w:name="u5c7d9125" w:id="226"/>
    <w:p>
      <w:pPr>
        <w:spacing w:after="50" w:line="360" w:lineRule="auto" w:beforeLines="100"/>
        <w:ind w:left="0"/>
        <w:jc w:val="left"/>
      </w:pPr>
      <w:bookmarkStart w:name="u46ace69b" w:id="227"/>
      <w:r>
        <w:rPr>
          <w:rFonts w:eastAsia="宋体" w:ascii="宋体"/>
        </w:rPr>
        <w:drawing>
          <wp:inline distT="0" distB="0" distL="0" distR="0">
            <wp:extent cx="5841999" cy="30493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240933" cy="7433280"/>
                    </a:xfrm>
                    <a:prstGeom prst="rect">
                      <a:avLst/>
                    </a:prstGeom>
                  </pic:spPr>
                </pic:pic>
              </a:graphicData>
            </a:graphic>
          </wp:inline>
        </w:drawing>
      </w:r>
      <w:bookmarkEnd w:id="227"/>
    </w:p>
    <w:bookmarkEnd w:id="226"/>
    <w:bookmarkStart w:name="ud4645d13" w:id="228"/>
    <w:p>
      <w:pPr>
        <w:spacing w:after="50" w:line="360" w:lineRule="auto" w:beforeLines="100"/>
        <w:ind w:left="0"/>
        <w:jc w:val="left"/>
      </w:pPr>
      <w:r>
        <w:rPr>
          <w:rFonts w:ascii="宋体" w:hAnsi="Times New Roman" w:eastAsia="宋体"/>
          <w:b w:val="false"/>
          <w:i w:val="false"/>
          <w:color w:val="000000"/>
          <w:sz w:val="22"/>
        </w:rPr>
        <w:t>审核其他应收款单据</w:t>
      </w:r>
    </w:p>
    <w:bookmarkEnd w:id="228"/>
    <w:bookmarkStart w:name="u0684deb7" w:id="229"/>
    <w:p>
      <w:pPr>
        <w:spacing w:after="50" w:line="360" w:lineRule="auto" w:beforeLines="100"/>
        <w:ind w:left="0"/>
        <w:jc w:val="left"/>
      </w:pPr>
      <w:r>
        <w:rPr>
          <w:rFonts w:ascii="宋体" w:hAnsi="Times New Roman" w:eastAsia="宋体"/>
          <w:b w:val="false"/>
          <w:i w:val="false"/>
          <w:color w:val="000000"/>
          <w:sz w:val="22"/>
        </w:rPr>
        <w:t>注：未审核的应收款可继续编辑，审核后不允许编辑；未审核或者未结算的单据在应收应付结算功能里也可以进行审核和结算；</w:t>
      </w:r>
    </w:p>
    <w:bookmarkEnd w:id="229"/>
    <w:bookmarkStart w:name="u60ae2432" w:id="230"/>
    <w:p>
      <w:pPr>
        <w:spacing w:after="50" w:line="360" w:lineRule="auto" w:beforeLines="100"/>
        <w:ind w:left="0"/>
        <w:jc w:val="left"/>
      </w:pPr>
      <w:bookmarkStart w:name="u1a6473d2" w:id="231"/>
      <w:r>
        <w:rPr>
          <w:rFonts w:eastAsia="宋体" w:ascii="宋体"/>
        </w:rPr>
        <w:drawing>
          <wp:inline distT="0" distB="0" distL="0" distR="0">
            <wp:extent cx="5841999" cy="297338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240933" cy="7248160"/>
                    </a:xfrm>
                    <a:prstGeom prst="rect">
                      <a:avLst/>
                    </a:prstGeom>
                  </pic:spPr>
                </pic:pic>
              </a:graphicData>
            </a:graphic>
          </wp:inline>
        </w:drawing>
      </w:r>
      <w:bookmarkEnd w:id="231"/>
    </w:p>
    <w:bookmarkEnd w:id="230"/>
    <w:bookmarkStart w:name="u94f5e9e7" w:id="232"/>
    <w:p>
      <w:pPr>
        <w:spacing w:after="50" w:line="360" w:lineRule="auto" w:beforeLines="100"/>
        <w:ind w:left="0"/>
        <w:jc w:val="left"/>
      </w:pPr>
      <w:r>
        <w:rPr>
          <w:rFonts w:ascii="宋体" w:hAnsi="Times New Roman" w:eastAsia="宋体"/>
          <w:b w:val="false"/>
          <w:i w:val="false"/>
          <w:color w:val="000000"/>
          <w:sz w:val="22"/>
        </w:rPr>
        <w:t>在应收应付结算的 应收结算里做审核、结算；</w:t>
      </w:r>
    </w:p>
    <w:bookmarkEnd w:id="232"/>
    <w:bookmarkStart w:name="ua24e8b18" w:id="233"/>
    <w:p>
      <w:pPr>
        <w:spacing w:after="50" w:line="360" w:lineRule="auto" w:beforeLines="100"/>
        <w:ind w:left="0"/>
        <w:jc w:val="left"/>
      </w:pPr>
      <w:bookmarkStart w:name="u39a8f3ed" w:id="234"/>
      <w:r>
        <w:rPr>
          <w:rFonts w:eastAsia="宋体" w:ascii="宋体"/>
        </w:rPr>
        <w:drawing>
          <wp:inline distT="0" distB="0" distL="0" distR="0">
            <wp:extent cx="5842000" cy="1939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4274800" cy="4738968"/>
                    </a:xfrm>
                    <a:prstGeom prst="rect">
                      <a:avLst/>
                    </a:prstGeom>
                  </pic:spPr>
                </pic:pic>
              </a:graphicData>
            </a:graphic>
          </wp:inline>
        </w:drawing>
      </w:r>
      <w:bookmarkEnd w:id="234"/>
    </w:p>
    <w:bookmarkEnd w:id="233"/>
    <w:bookmarkStart w:name="u94a7e5c1" w:id="235"/>
    <w:p>
      <w:pPr>
        <w:spacing w:after="50" w:line="360" w:lineRule="auto" w:beforeLines="100"/>
        <w:ind w:left="0"/>
        <w:jc w:val="left"/>
      </w:pPr>
      <w:bookmarkStart w:name="ubb0ac491" w:id="236"/>
      <w:r>
        <w:rPr>
          <w:rFonts w:eastAsia="宋体" w:ascii="宋体"/>
        </w:rPr>
        <w:drawing>
          <wp:inline distT="0" distB="0" distL="0" distR="0">
            <wp:extent cx="5842000" cy="2932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4224000" cy="7140448"/>
                    </a:xfrm>
                    <a:prstGeom prst="rect">
                      <a:avLst/>
                    </a:prstGeom>
                  </pic:spPr>
                </pic:pic>
              </a:graphicData>
            </a:graphic>
          </wp:inline>
        </w:drawing>
      </w:r>
      <w:bookmarkEnd w:id="236"/>
    </w:p>
    <w:bookmarkEnd w:id="235"/>
    <w:bookmarkStart w:name="AoN1c" w:id="237"/>
    <w:p>
      <w:pPr>
        <w:pStyle w:val="Heading4"/>
        <w:spacing w:after="50" w:line="360" w:lineRule="auto" w:beforeLines="100"/>
        <w:ind w:left="0"/>
        <w:jc w:val="left"/>
      </w:pPr>
      <w:r>
        <w:rPr>
          <w:rFonts w:ascii="宋体" w:hAnsi="Times New Roman" w:eastAsia="宋体"/>
        </w:rPr>
        <w:t>其他应付单</w:t>
      </w:r>
    </w:p>
    <w:bookmarkEnd w:id="237"/>
    <w:bookmarkStart w:name="u68dbb99d" w:id="238"/>
    <w:p>
      <w:pPr>
        <w:spacing w:after="50" w:line="360" w:lineRule="auto" w:beforeLines="100"/>
        <w:ind w:left="0"/>
        <w:jc w:val="left"/>
      </w:pPr>
      <w:r>
        <w:rPr>
          <w:rFonts w:ascii="宋体" w:hAnsi="Times New Roman" w:eastAsia="宋体"/>
          <w:b w:val="false"/>
          <w:i w:val="false"/>
          <w:color w:val="000000"/>
          <w:sz w:val="22"/>
        </w:rPr>
        <w:t>搜索其他应付单</w:t>
      </w:r>
    </w:p>
    <w:bookmarkEnd w:id="238"/>
    <w:bookmarkStart w:name="ue6b889cf" w:id="239"/>
    <w:p>
      <w:pPr>
        <w:spacing w:after="50" w:line="360" w:lineRule="auto" w:beforeLines="100"/>
        <w:ind w:left="0"/>
        <w:jc w:val="left"/>
      </w:pPr>
      <w:bookmarkStart w:name="ufbbfa2a1" w:id="240"/>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4240933" cy="7319360"/>
                    </a:xfrm>
                    <a:prstGeom prst="rect">
                      <a:avLst/>
                    </a:prstGeom>
                  </pic:spPr>
                </pic:pic>
              </a:graphicData>
            </a:graphic>
          </wp:inline>
        </w:drawing>
      </w:r>
      <w:bookmarkEnd w:id="240"/>
    </w:p>
    <w:bookmarkEnd w:id="239"/>
    <w:bookmarkStart w:name="u70514263" w:id="241"/>
    <w:p>
      <w:pPr>
        <w:spacing w:after="50" w:line="360" w:lineRule="auto" w:beforeLines="100"/>
        <w:ind w:left="0"/>
        <w:jc w:val="left"/>
      </w:pPr>
      <w:r>
        <w:rPr>
          <w:rFonts w:ascii="宋体" w:hAnsi="Times New Roman" w:eastAsia="宋体"/>
          <w:b w:val="false"/>
          <w:i w:val="false"/>
          <w:color w:val="000000"/>
          <w:sz w:val="22"/>
        </w:rPr>
        <w:t>新增其他应付单</w:t>
      </w:r>
    </w:p>
    <w:bookmarkEnd w:id="241"/>
    <w:bookmarkStart w:name="u8c84aca5" w:id="242"/>
    <w:p>
      <w:pPr>
        <w:spacing w:after="50" w:line="360" w:lineRule="auto" w:beforeLines="100"/>
        <w:ind w:left="0"/>
        <w:jc w:val="left"/>
      </w:pPr>
      <w:r>
        <w:rPr>
          <w:rFonts w:ascii="宋体" w:hAnsi="Times New Roman" w:eastAsia="宋体"/>
          <w:b w:val="false"/>
          <w:i w:val="false"/>
          <w:color w:val="000000"/>
          <w:sz w:val="22"/>
        </w:rPr>
        <w:t>注：新增其他应付单时，需要先在系统 - 财务账务 - 收支项目设置里设置好非主营项目的收支项目</w:t>
      </w:r>
    </w:p>
    <w:bookmarkEnd w:id="242"/>
    <w:bookmarkStart w:name="ufafde058" w:id="243"/>
    <w:p>
      <w:pPr>
        <w:spacing w:after="50" w:line="360" w:lineRule="auto" w:beforeLines="100"/>
        <w:ind w:left="0"/>
        <w:jc w:val="left"/>
      </w:pPr>
      <w:bookmarkStart w:name="u77e2600f" w:id="244"/>
      <w:r>
        <w:rPr>
          <w:rFonts w:eastAsia="宋体" w:ascii="宋体"/>
        </w:rPr>
        <w:drawing>
          <wp:inline distT="0" distB="0" distL="0" distR="0">
            <wp:extent cx="5841999" cy="300264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4308667" cy="7354312"/>
                    </a:xfrm>
                    <a:prstGeom prst="rect">
                      <a:avLst/>
                    </a:prstGeom>
                  </pic:spPr>
                </pic:pic>
              </a:graphicData>
            </a:graphic>
          </wp:inline>
        </w:drawing>
      </w:r>
      <w:bookmarkEnd w:id="244"/>
    </w:p>
    <w:bookmarkEnd w:id="243"/>
    <w:bookmarkStart w:name="ubc800e05" w:id="245"/>
    <w:p>
      <w:pPr>
        <w:spacing w:after="50" w:line="360" w:lineRule="auto" w:beforeLines="100"/>
        <w:ind w:left="0"/>
        <w:jc w:val="left"/>
      </w:pPr>
      <w:r>
        <w:rPr>
          <w:rFonts w:ascii="宋体" w:hAnsi="Times New Roman" w:eastAsia="宋体"/>
          <w:b w:val="false"/>
          <w:i w:val="false"/>
          <w:color w:val="000000"/>
          <w:sz w:val="22"/>
        </w:rPr>
        <w:t>审核应付单：选择未审核的单据点击审核按钮进行审核，审核成功后，审核状态是已审核；</w:t>
      </w:r>
    </w:p>
    <w:bookmarkEnd w:id="245"/>
    <w:bookmarkStart w:name="u03838e49" w:id="246"/>
    <w:p>
      <w:pPr>
        <w:spacing w:after="50" w:line="360" w:lineRule="auto" w:beforeLines="100"/>
        <w:ind w:left="0"/>
        <w:jc w:val="left"/>
      </w:pPr>
      <w:r>
        <w:rPr>
          <w:rFonts w:ascii="宋体" w:hAnsi="Times New Roman" w:eastAsia="宋体"/>
          <w:b w:val="false"/>
          <w:i w:val="false"/>
          <w:color w:val="000000"/>
          <w:sz w:val="22"/>
        </w:rPr>
        <w:t>注：未审核的应付款可继续编辑，审核后不允许编辑；未审核或者未结算的单据在应收应付结算功能里也可以进行审核和结算；</w:t>
      </w:r>
    </w:p>
    <w:bookmarkEnd w:id="246"/>
    <w:bookmarkStart w:name="u4b2bc01a" w:id="247"/>
    <w:p>
      <w:pPr>
        <w:spacing w:after="50" w:line="360" w:lineRule="auto" w:beforeLines="100"/>
        <w:ind w:left="0"/>
        <w:jc w:val="left"/>
      </w:pPr>
      <w:bookmarkStart w:name="udd641cf2" w:id="248"/>
      <w:r>
        <w:rPr>
          <w:rFonts w:eastAsia="宋体" w:ascii="宋体"/>
        </w:rPr>
        <w:drawing>
          <wp:inline distT="0" distB="0" distL="0" distR="0">
            <wp:extent cx="5842000" cy="29850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4274800" cy="7294014"/>
                    </a:xfrm>
                    <a:prstGeom prst="rect">
                      <a:avLst/>
                    </a:prstGeom>
                  </pic:spPr>
                </pic:pic>
              </a:graphicData>
            </a:graphic>
          </wp:inline>
        </w:drawing>
      </w:r>
      <w:bookmarkEnd w:id="248"/>
    </w:p>
    <w:bookmarkEnd w:id="247"/>
    <w:bookmarkStart w:name="uf5e95a9b" w:id="249"/>
    <w:p>
      <w:pPr>
        <w:spacing w:after="50" w:line="360" w:lineRule="auto" w:beforeLines="100"/>
        <w:ind w:left="0"/>
        <w:jc w:val="left"/>
      </w:pPr>
      <w:r>
        <w:rPr>
          <w:rFonts w:ascii="宋体" w:hAnsi="Times New Roman" w:eastAsia="宋体"/>
          <w:b w:val="false"/>
          <w:i w:val="false"/>
          <w:color w:val="000000"/>
          <w:sz w:val="22"/>
        </w:rPr>
        <w:t>在应收应付结算的 应付结算里做审核、结算；</w:t>
      </w:r>
    </w:p>
    <w:bookmarkEnd w:id="249"/>
    <w:bookmarkStart w:name="ucdc5baef" w:id="250"/>
    <w:p>
      <w:pPr>
        <w:spacing w:after="50" w:line="360" w:lineRule="auto" w:beforeLines="100"/>
        <w:ind w:left="0"/>
        <w:jc w:val="left"/>
      </w:pPr>
      <w:bookmarkStart w:name="uf2892a30" w:id="251"/>
      <w:r>
        <w:rPr>
          <w:rFonts w:eastAsia="宋体" w:ascii="宋体"/>
        </w:rPr>
        <w:drawing>
          <wp:inline distT="0" distB="0" distL="0" distR="0">
            <wp:extent cx="5842000" cy="266379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4257867" cy="6501192"/>
                    </a:xfrm>
                    <a:prstGeom prst="rect">
                      <a:avLst/>
                    </a:prstGeom>
                  </pic:spPr>
                </pic:pic>
              </a:graphicData>
            </a:graphic>
          </wp:inline>
        </w:drawing>
      </w:r>
      <w:bookmarkEnd w:id="251"/>
    </w:p>
    <w:bookmarkEnd w:id="250"/>
    <w:bookmarkStart w:name="iDRtG" w:id="252"/>
    <w:p>
      <w:pPr>
        <w:pStyle w:val="Heading3"/>
        <w:spacing w:after="50" w:line="360" w:lineRule="auto" w:beforeLines="100"/>
        <w:ind w:left="0"/>
        <w:jc w:val="left"/>
      </w:pPr>
      <w:r>
        <w:rPr>
          <w:rFonts w:ascii="宋体" w:hAnsi="Times New Roman" w:eastAsia="宋体"/>
        </w:rPr>
        <w:t>预收预付</w:t>
      </w:r>
    </w:p>
    <w:bookmarkEnd w:id="252"/>
    <w:bookmarkStart w:name="CXHpQ" w:id="253"/>
    <w:p>
      <w:pPr>
        <w:pStyle w:val="Heading4"/>
        <w:spacing w:after="50" w:line="360" w:lineRule="auto" w:beforeLines="100"/>
        <w:ind w:left="0"/>
        <w:jc w:val="left"/>
      </w:pPr>
      <w:r>
        <w:rPr>
          <w:rFonts w:ascii="宋体" w:hAnsi="Times New Roman" w:eastAsia="宋体"/>
        </w:rPr>
        <w:t>预收账款管理</w:t>
      </w:r>
    </w:p>
    <w:bookmarkEnd w:id="253"/>
    <w:bookmarkStart w:name="u6d625d07" w:id="254"/>
    <w:p>
      <w:pPr>
        <w:spacing w:after="50" w:line="360" w:lineRule="auto" w:beforeLines="100"/>
        <w:ind w:left="0"/>
        <w:jc w:val="left"/>
      </w:pPr>
      <w:r>
        <w:rPr>
          <w:rFonts w:ascii="宋体" w:hAnsi="Times New Roman" w:eastAsia="宋体"/>
          <w:b w:val="false"/>
          <w:i w:val="false"/>
          <w:color w:val="000000"/>
          <w:sz w:val="22"/>
        </w:rPr>
        <w:t>搜索预收款单据：可选择审核日期、输入单号、选择单据状态进行快速搜索；</w:t>
      </w:r>
    </w:p>
    <w:bookmarkEnd w:id="254"/>
    <w:bookmarkStart w:name="ua21cdf4f" w:id="255"/>
    <w:p>
      <w:pPr>
        <w:spacing w:after="50" w:line="360" w:lineRule="auto" w:beforeLines="100"/>
        <w:ind w:left="0"/>
        <w:jc w:val="left"/>
      </w:pPr>
      <w:bookmarkStart w:name="u465d51a5" w:id="256"/>
      <w:r>
        <w:rPr>
          <w:rFonts w:eastAsia="宋体" w:ascii="宋体"/>
        </w:rPr>
        <w:drawing>
          <wp:inline distT="0" distB="0" distL="0" distR="0">
            <wp:extent cx="5841999" cy="29675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4308667" cy="7268464"/>
                    </a:xfrm>
                    <a:prstGeom prst="rect">
                      <a:avLst/>
                    </a:prstGeom>
                  </pic:spPr>
                </pic:pic>
              </a:graphicData>
            </a:graphic>
          </wp:inline>
        </w:drawing>
      </w:r>
      <w:bookmarkEnd w:id="256"/>
    </w:p>
    <w:bookmarkEnd w:id="255"/>
    <w:bookmarkStart w:name="u089efc1a" w:id="257"/>
    <w:p>
      <w:pPr>
        <w:spacing w:after="50" w:line="360" w:lineRule="auto" w:beforeLines="100"/>
        <w:ind w:left="0"/>
        <w:jc w:val="left"/>
      </w:pPr>
      <w:r>
        <w:rPr>
          <w:rFonts w:ascii="宋体" w:hAnsi="Times New Roman" w:eastAsia="宋体"/>
          <w:b w:val="false"/>
          <w:i w:val="false"/>
          <w:color w:val="000000"/>
          <w:sz w:val="22"/>
        </w:rPr>
        <w:t>新增预收款：输入结算单位、选择收支项目(收支项目需在系统管理 - 财务账务 - 收支项目设置里设置好)和输入金额进行新增；</w:t>
      </w:r>
    </w:p>
    <w:bookmarkEnd w:id="257"/>
    <w:bookmarkStart w:name="u2f6bec5c" w:id="258"/>
    <w:p>
      <w:pPr>
        <w:spacing w:after="50" w:line="360" w:lineRule="auto" w:beforeLines="100"/>
        <w:ind w:left="0"/>
        <w:jc w:val="left"/>
      </w:pPr>
      <w:bookmarkStart w:name="ua02eb765" w:id="259"/>
      <w:r>
        <w:rPr>
          <w:rFonts w:eastAsia="宋体" w:ascii="宋体"/>
        </w:rPr>
        <w:drawing>
          <wp:inline distT="0" distB="0" distL="0" distR="0">
            <wp:extent cx="5842000" cy="29792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4291733" cy="7288410"/>
                    </a:xfrm>
                    <a:prstGeom prst="rect">
                      <a:avLst/>
                    </a:prstGeom>
                  </pic:spPr>
                </pic:pic>
              </a:graphicData>
            </a:graphic>
          </wp:inline>
        </w:drawing>
      </w:r>
      <w:bookmarkEnd w:id="259"/>
    </w:p>
    <w:bookmarkEnd w:id="258"/>
    <w:bookmarkStart w:name="u1ba394d3" w:id="260"/>
    <w:p>
      <w:pPr>
        <w:spacing w:after="50" w:line="360" w:lineRule="auto" w:beforeLines="100"/>
        <w:ind w:left="0"/>
        <w:jc w:val="left"/>
      </w:pPr>
      <w:r>
        <w:rPr>
          <w:rFonts w:ascii="宋体" w:hAnsi="Times New Roman" w:eastAsia="宋体"/>
          <w:b w:val="false"/>
          <w:i w:val="false"/>
          <w:color w:val="000000"/>
          <w:sz w:val="22"/>
        </w:rPr>
        <w:t>预收款结算：选择结算状态为未结算的单据，然后点击 结算 按钮，选择好结算账户，然后输入应收金额进行保存；</w:t>
      </w:r>
    </w:p>
    <w:bookmarkEnd w:id="260"/>
    <w:bookmarkStart w:name="ufbddbc62" w:id="261"/>
    <w:p>
      <w:pPr>
        <w:spacing w:after="50" w:line="360" w:lineRule="auto" w:beforeLines="100"/>
        <w:ind w:left="0"/>
        <w:jc w:val="left"/>
      </w:pPr>
      <w:bookmarkStart w:name="u6c0f2826" w:id="262"/>
      <w:r>
        <w:rPr>
          <w:rFonts w:eastAsia="宋体" w:ascii="宋体"/>
        </w:rPr>
        <w:drawing>
          <wp:inline distT="0" distB="0" distL="0" distR="0">
            <wp:extent cx="5842000" cy="30201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4257867" cy="7370869"/>
                    </a:xfrm>
                    <a:prstGeom prst="rect">
                      <a:avLst/>
                    </a:prstGeom>
                  </pic:spPr>
                </pic:pic>
              </a:graphicData>
            </a:graphic>
          </wp:inline>
        </w:drawing>
      </w:r>
      <w:bookmarkEnd w:id="262"/>
    </w:p>
    <w:bookmarkEnd w:id="261"/>
    <w:bookmarkStart w:name="xDWxn" w:id="263"/>
    <w:p>
      <w:pPr>
        <w:pStyle w:val="Heading4"/>
        <w:spacing w:after="50" w:line="360" w:lineRule="auto" w:beforeLines="100"/>
        <w:ind w:left="0"/>
        <w:jc w:val="left"/>
      </w:pPr>
      <w:r>
        <w:rPr>
          <w:rFonts w:ascii="宋体" w:hAnsi="Times New Roman" w:eastAsia="宋体"/>
        </w:rPr>
        <w:t>预付账款管理</w:t>
      </w:r>
    </w:p>
    <w:bookmarkEnd w:id="263"/>
    <w:bookmarkStart w:name="u2cb1cb48" w:id="264"/>
    <w:p>
      <w:pPr>
        <w:spacing w:after="50" w:line="360" w:lineRule="auto" w:beforeLines="100"/>
        <w:ind w:left="0"/>
        <w:jc w:val="left"/>
      </w:pPr>
      <w:r>
        <w:rPr>
          <w:rFonts w:ascii="宋体" w:hAnsi="Times New Roman" w:eastAsia="宋体"/>
          <w:b w:val="false"/>
          <w:i w:val="false"/>
          <w:color w:val="000000"/>
          <w:sz w:val="22"/>
        </w:rPr>
        <w:t>搜索预付款单：可输入审核日期、输入单号、选择结算状态；</w:t>
      </w:r>
    </w:p>
    <w:bookmarkEnd w:id="264"/>
    <w:bookmarkStart w:name="u2def1d36" w:id="265"/>
    <w:p>
      <w:pPr>
        <w:spacing w:after="50" w:line="360" w:lineRule="auto" w:beforeLines="100"/>
        <w:ind w:left="0"/>
        <w:jc w:val="left"/>
      </w:pPr>
      <w:bookmarkStart w:name="u67b5cf80" w:id="266"/>
      <w:r>
        <w:rPr>
          <w:rFonts w:eastAsia="宋体" w:ascii="宋体"/>
        </w:rPr>
        <w:drawing>
          <wp:inline distT="0" distB="0" distL="0" distR="0">
            <wp:extent cx="5842000" cy="30201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4274800" cy="7379658"/>
                    </a:xfrm>
                    <a:prstGeom prst="rect">
                      <a:avLst/>
                    </a:prstGeom>
                  </pic:spPr>
                </pic:pic>
              </a:graphicData>
            </a:graphic>
          </wp:inline>
        </w:drawing>
      </w:r>
      <w:bookmarkEnd w:id="266"/>
    </w:p>
    <w:bookmarkEnd w:id="265"/>
    <w:bookmarkStart w:name="u7c15fb7d" w:id="267"/>
    <w:p>
      <w:pPr>
        <w:spacing w:after="50" w:line="360" w:lineRule="auto" w:beforeLines="100"/>
        <w:ind w:left="0"/>
        <w:jc w:val="left"/>
      </w:pPr>
      <w:r>
        <w:rPr>
          <w:rFonts w:ascii="宋体" w:hAnsi="Times New Roman" w:eastAsia="宋体"/>
          <w:b w:val="false"/>
          <w:i w:val="false"/>
          <w:color w:val="000000"/>
          <w:sz w:val="22"/>
        </w:rPr>
        <w:t>新增预付款单：</w:t>
      </w:r>
    </w:p>
    <w:bookmarkEnd w:id="267"/>
    <w:bookmarkStart w:name="ue34d8fd0" w:id="268"/>
    <w:p>
      <w:pPr>
        <w:spacing w:after="50" w:line="360" w:lineRule="auto" w:beforeLines="100"/>
        <w:ind w:left="0"/>
        <w:jc w:val="left"/>
      </w:pPr>
      <w:bookmarkStart w:name="u8eeeed51" w:id="269"/>
      <w:r>
        <w:rPr>
          <w:rFonts w:eastAsia="宋体" w:ascii="宋体"/>
        </w:rPr>
        <w:drawing>
          <wp:inline distT="0" distB="0" distL="0" distR="0">
            <wp:extent cx="5841999" cy="30961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308667" cy="7583240"/>
                    </a:xfrm>
                    <a:prstGeom prst="rect">
                      <a:avLst/>
                    </a:prstGeom>
                  </pic:spPr>
                </pic:pic>
              </a:graphicData>
            </a:graphic>
          </wp:inline>
        </w:drawing>
      </w:r>
      <w:bookmarkEnd w:id="269"/>
    </w:p>
    <w:bookmarkEnd w:id="268"/>
    <w:bookmarkStart w:name="ucccfb694" w:id="270"/>
    <w:p>
      <w:pPr>
        <w:spacing w:after="50" w:line="360" w:lineRule="auto" w:beforeLines="100"/>
        <w:ind w:left="0"/>
        <w:jc w:val="left"/>
      </w:pPr>
      <w:r>
        <w:rPr>
          <w:rFonts w:ascii="宋体" w:hAnsi="Times New Roman" w:eastAsia="宋体"/>
          <w:b w:val="false"/>
          <w:i w:val="false"/>
          <w:color w:val="000000"/>
          <w:sz w:val="22"/>
        </w:rPr>
        <w:t>编辑预付款单：结算状态在未结算的单据可以进行编辑；</w:t>
      </w:r>
    </w:p>
    <w:bookmarkEnd w:id="270"/>
    <w:bookmarkStart w:name="u4239c5cd" w:id="271"/>
    <w:p>
      <w:pPr>
        <w:spacing w:after="50" w:line="360" w:lineRule="auto" w:beforeLines="100"/>
        <w:ind w:left="0"/>
        <w:jc w:val="left"/>
      </w:pPr>
      <w:bookmarkStart w:name="u3e79a492" w:id="272"/>
      <w:r>
        <w:rPr>
          <w:rFonts w:eastAsia="宋体" w:ascii="宋体"/>
        </w:rPr>
        <w:drawing>
          <wp:inline distT="0" distB="0" distL="0" distR="0">
            <wp:extent cx="5842000" cy="293264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4173200" cy="7114846"/>
                    </a:xfrm>
                    <a:prstGeom prst="rect">
                      <a:avLst/>
                    </a:prstGeom>
                  </pic:spPr>
                </pic:pic>
              </a:graphicData>
            </a:graphic>
          </wp:inline>
        </w:drawing>
      </w:r>
      <w:bookmarkEnd w:id="272"/>
    </w:p>
    <w:bookmarkEnd w:id="271"/>
    <w:bookmarkStart w:name="ue0b6ceba" w:id="273"/>
    <w:p>
      <w:pPr>
        <w:spacing w:after="50" w:line="360" w:lineRule="auto" w:beforeLines="100"/>
        <w:ind w:left="0"/>
        <w:jc w:val="left"/>
      </w:pPr>
      <w:r>
        <w:rPr>
          <w:rFonts w:ascii="宋体" w:hAnsi="Times New Roman" w:eastAsia="宋体"/>
          <w:b w:val="false"/>
          <w:i w:val="false"/>
          <w:color w:val="000000"/>
          <w:sz w:val="22"/>
        </w:rPr>
        <w:t>结算：选择结算状态在未结算的单据，点击 结算按钮进行结算；</w:t>
      </w:r>
    </w:p>
    <w:bookmarkEnd w:id="273"/>
    <w:bookmarkStart w:name="ua1dd1953" w:id="274"/>
    <w:p>
      <w:pPr>
        <w:spacing w:after="50" w:line="360" w:lineRule="auto" w:beforeLines="100"/>
        <w:ind w:left="0"/>
        <w:jc w:val="left"/>
      </w:pPr>
      <w:bookmarkStart w:name="u63bad168" w:id="275"/>
      <w:r>
        <w:rPr>
          <w:rFonts w:eastAsia="宋体" w:ascii="宋体"/>
        </w:rPr>
        <w:drawing>
          <wp:inline distT="0" distB="0" distL="0" distR="0">
            <wp:extent cx="5842000" cy="30318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4257867" cy="7399383"/>
                    </a:xfrm>
                    <a:prstGeom prst="rect">
                      <a:avLst/>
                    </a:prstGeom>
                  </pic:spPr>
                </pic:pic>
              </a:graphicData>
            </a:graphic>
          </wp:inline>
        </w:drawing>
      </w:r>
      <w:bookmarkEnd w:id="275"/>
    </w:p>
    <w:bookmarkEnd w:id="274"/>
    <w:bookmarkStart w:name="u2f1fdf6c" w:id="276"/>
    <w:p>
      <w:pPr>
        <w:spacing w:after="50" w:line="360" w:lineRule="auto" w:beforeLines="100"/>
        <w:ind w:left="0"/>
        <w:jc w:val="left"/>
      </w:pPr>
      <w:r>
        <w:rPr>
          <w:rFonts w:ascii="宋体" w:hAnsi="Times New Roman" w:eastAsia="宋体"/>
          <w:b w:val="false"/>
          <w:i w:val="false"/>
          <w:color w:val="000000"/>
          <w:sz w:val="22"/>
        </w:rPr>
        <w:t>注：如果结算单位不相同的不能批量结算；</w:t>
      </w:r>
    </w:p>
    <w:bookmarkEnd w:id="276"/>
    <w:bookmarkStart w:name="u7fa08272" w:id="277"/>
    <w:p>
      <w:pPr>
        <w:spacing w:after="50" w:line="360" w:lineRule="auto" w:beforeLines="100"/>
        <w:ind w:left="0"/>
        <w:jc w:val="left"/>
      </w:pPr>
      <w:bookmarkStart w:name="ud66de7da" w:id="278"/>
      <w:r>
        <w:rPr>
          <w:rFonts w:eastAsia="宋体" w:ascii="宋体"/>
        </w:rPr>
        <w:drawing>
          <wp:inline distT="0" distB="0" distL="0" distR="0">
            <wp:extent cx="5841999" cy="29441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4240933" cy="7176960"/>
                    </a:xfrm>
                    <a:prstGeom prst="rect">
                      <a:avLst/>
                    </a:prstGeom>
                  </pic:spPr>
                </pic:pic>
              </a:graphicData>
            </a:graphic>
          </wp:inline>
        </w:drawing>
      </w:r>
      <w:bookmarkEnd w:id="278"/>
    </w:p>
    <w:bookmarkEnd w:id="277"/>
    <w:bookmarkStart w:name="uac913bb1" w:id="279"/>
    <w:p>
      <w:pPr>
        <w:spacing w:after="50" w:line="360" w:lineRule="auto" w:beforeLines="100"/>
        <w:ind w:left="0"/>
        <w:jc w:val="left"/>
      </w:pPr>
      <w:r>
        <w:rPr>
          <w:rFonts w:ascii="宋体" w:hAnsi="Times New Roman" w:eastAsia="宋体"/>
          <w:b w:val="false"/>
          <w:i w:val="false"/>
          <w:color w:val="000000"/>
          <w:sz w:val="22"/>
        </w:rPr>
        <w:t>抵扣预付款：</w:t>
      </w:r>
    </w:p>
    <w:bookmarkEnd w:id="279"/>
    <w:bookmarkStart w:name="u06223f86" w:id="280"/>
    <w:p>
      <w:pPr>
        <w:spacing w:after="50" w:line="360" w:lineRule="auto" w:beforeLines="100"/>
        <w:ind w:left="0"/>
        <w:jc w:val="left"/>
      </w:pPr>
      <w:bookmarkStart w:name="srjjc" w:id="281"/>
      <w:r>
        <w:rPr>
          <w:rFonts w:eastAsia="宋体" w:ascii="宋体"/>
        </w:rPr>
        <w:drawing>
          <wp:inline distT="0" distB="0" distL="0" distR="0">
            <wp:extent cx="5842000" cy="29208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4274800" cy="7137000"/>
                    </a:xfrm>
                    <a:prstGeom prst="rect">
                      <a:avLst/>
                    </a:prstGeom>
                  </pic:spPr>
                </pic:pic>
              </a:graphicData>
            </a:graphic>
          </wp:inline>
        </w:drawing>
      </w:r>
      <w:bookmarkEnd w:id="281"/>
    </w:p>
    <w:bookmarkEnd w:id="280"/>
    <w:bookmarkStart w:name="ub467c20b" w:id="282"/>
    <w:p>
      <w:pPr>
        <w:spacing w:after="50" w:line="360" w:lineRule="auto" w:beforeLines="100"/>
        <w:ind w:left="0"/>
        <w:jc w:val="left"/>
      </w:pPr>
      <w:r>
        <w:rPr>
          <w:rFonts w:ascii="宋体" w:hAnsi="Times New Roman" w:eastAsia="宋体"/>
          <w:b w:val="false"/>
          <w:i w:val="false"/>
          <w:color w:val="000000"/>
          <w:sz w:val="22"/>
        </w:rPr>
        <w:t>预付款退款：</w:t>
      </w:r>
    </w:p>
    <w:bookmarkEnd w:id="282"/>
    <w:bookmarkStart w:name="u38cb6d36" w:id="283"/>
    <w:p>
      <w:pPr>
        <w:spacing w:after="50" w:line="360" w:lineRule="auto" w:beforeLines="100"/>
        <w:ind w:left="0"/>
        <w:jc w:val="left"/>
      </w:pPr>
      <w:bookmarkStart w:name="wugTG" w:id="284"/>
      <w:r>
        <w:rPr>
          <w:rFonts w:eastAsia="宋体" w:ascii="宋体"/>
        </w:rPr>
        <w:drawing>
          <wp:inline distT="0" distB="0" distL="0" distR="0">
            <wp:extent cx="5842000" cy="29969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4224000" cy="7296912"/>
                    </a:xfrm>
                    <a:prstGeom prst="rect">
                      <a:avLst/>
                    </a:prstGeom>
                  </pic:spPr>
                </pic:pic>
              </a:graphicData>
            </a:graphic>
          </wp:inline>
        </w:drawing>
      </w:r>
      <w:bookmarkEnd w:id="284"/>
    </w:p>
    <w:bookmarkEnd w:id="283"/>
    <w:bookmarkStart w:name="GFfTL" w:id="285"/>
    <w:p>
      <w:pPr>
        <w:pStyle w:val="Heading3"/>
        <w:spacing w:after="50" w:line="360" w:lineRule="auto" w:beforeLines="100"/>
        <w:ind w:left="0"/>
        <w:jc w:val="left"/>
      </w:pPr>
      <w:r>
        <w:rPr>
          <w:rFonts w:ascii="宋体" w:hAnsi="Times New Roman" w:eastAsia="宋体"/>
        </w:rPr>
        <w:t>收入支出</w:t>
      </w:r>
    </w:p>
    <w:bookmarkEnd w:id="285"/>
    <w:bookmarkStart w:name="Hv11Z" w:id="286"/>
    <w:p>
      <w:pPr>
        <w:pStyle w:val="Heading4"/>
        <w:spacing w:after="50" w:line="360" w:lineRule="auto" w:beforeLines="100"/>
        <w:ind w:left="0"/>
        <w:jc w:val="left"/>
      </w:pPr>
      <w:r>
        <w:rPr>
          <w:rFonts w:ascii="宋体" w:hAnsi="Times New Roman" w:eastAsia="宋体"/>
        </w:rPr>
        <w:t>费用支出单</w:t>
      </w:r>
    </w:p>
    <w:bookmarkEnd w:id="286"/>
    <w:bookmarkStart w:name="ud22bf752" w:id="287"/>
    <w:p>
      <w:pPr>
        <w:spacing w:after="50" w:line="360" w:lineRule="auto" w:beforeLines="100"/>
        <w:ind w:left="0"/>
        <w:jc w:val="left"/>
      </w:pPr>
      <w:r>
        <w:rPr>
          <w:rFonts w:ascii="宋体" w:hAnsi="Times New Roman" w:eastAsia="宋体"/>
          <w:b w:val="false"/>
          <w:i w:val="false"/>
          <w:color w:val="000000"/>
          <w:sz w:val="22"/>
        </w:rPr>
        <w:t>搜索单据：可选择审核日期、输入单号、选择单据状态进行快速搜索；</w:t>
      </w:r>
    </w:p>
    <w:bookmarkEnd w:id="287"/>
    <w:bookmarkStart w:name="u28f7d436" w:id="288"/>
    <w:p>
      <w:pPr>
        <w:spacing w:after="50" w:line="360" w:lineRule="auto" w:beforeLines="100"/>
        <w:ind w:left="0"/>
        <w:jc w:val="left"/>
      </w:pPr>
      <w:bookmarkStart w:name="ue26918ab" w:id="289"/>
      <w:r>
        <w:rPr>
          <w:rFonts w:eastAsia="宋体" w:ascii="宋体"/>
        </w:rPr>
        <w:drawing>
          <wp:inline distT="0" distB="0" distL="0" distR="0">
            <wp:extent cx="5842000" cy="29617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4257867" cy="7228299"/>
                    </a:xfrm>
                    <a:prstGeom prst="rect">
                      <a:avLst/>
                    </a:prstGeom>
                  </pic:spPr>
                </pic:pic>
              </a:graphicData>
            </a:graphic>
          </wp:inline>
        </w:drawing>
      </w:r>
      <w:bookmarkEnd w:id="289"/>
    </w:p>
    <w:bookmarkEnd w:id="288"/>
    <w:bookmarkStart w:name="x4Inx" w:id="290"/>
    <w:p>
      <w:pPr>
        <w:pStyle w:val="Heading4"/>
        <w:spacing w:after="50" w:line="360" w:lineRule="auto" w:beforeLines="100"/>
        <w:ind w:left="0"/>
        <w:jc w:val="left"/>
      </w:pPr>
      <w:r>
        <w:rPr>
          <w:rFonts w:ascii="宋体" w:hAnsi="Times New Roman" w:eastAsia="宋体"/>
        </w:rPr>
        <w:t>其他收入单</w:t>
      </w:r>
    </w:p>
    <w:bookmarkEnd w:id="290"/>
    <w:bookmarkStart w:name="uad0e2ecc" w:id="291"/>
    <w:p>
      <w:pPr>
        <w:spacing w:after="50" w:line="360" w:lineRule="auto" w:beforeLines="100"/>
        <w:ind w:left="0"/>
        <w:jc w:val="left"/>
      </w:pPr>
      <w:r>
        <w:rPr>
          <w:rFonts w:ascii="宋体" w:hAnsi="Times New Roman" w:eastAsia="宋体"/>
          <w:b w:val="false"/>
          <w:i w:val="false"/>
          <w:color w:val="000000"/>
          <w:sz w:val="22"/>
        </w:rPr>
        <w:t>搜索单据：可选择创建日期、输入结算单位、选择审核状态进行快速搜索；</w:t>
      </w:r>
    </w:p>
    <w:bookmarkEnd w:id="291"/>
    <w:bookmarkStart w:name="u7e41aa0a" w:id="292"/>
    <w:p>
      <w:pPr>
        <w:spacing w:after="50" w:line="360" w:lineRule="auto" w:beforeLines="100"/>
        <w:ind w:left="0"/>
        <w:jc w:val="left"/>
      </w:pPr>
      <w:bookmarkStart w:name="uc63ae3b6" w:id="293"/>
      <w:r>
        <w:rPr>
          <w:rFonts w:eastAsia="宋体" w:ascii="宋体"/>
        </w:rPr>
        <w:drawing>
          <wp:inline distT="0" distB="0" distL="0" distR="0">
            <wp:extent cx="5842000" cy="295588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4274800" cy="7222644"/>
                    </a:xfrm>
                    <a:prstGeom prst="rect">
                      <a:avLst/>
                    </a:prstGeom>
                  </pic:spPr>
                </pic:pic>
              </a:graphicData>
            </a:graphic>
          </wp:inline>
        </w:drawing>
      </w:r>
      <w:bookmarkEnd w:id="293"/>
    </w:p>
    <w:bookmarkEnd w:id="292"/>
    <w:bookmarkStart w:name="u19906834" w:id="294"/>
    <w:p>
      <w:pPr>
        <w:spacing w:after="50" w:line="360" w:lineRule="auto" w:beforeLines="100"/>
        <w:ind w:left="0"/>
        <w:jc w:val="left"/>
      </w:pPr>
      <w:r>
        <w:rPr>
          <w:rFonts w:ascii="宋体" w:hAnsi="Times New Roman" w:eastAsia="宋体"/>
          <w:b w:val="false"/>
          <w:i w:val="false"/>
          <w:color w:val="000000"/>
          <w:sz w:val="22"/>
        </w:rPr>
        <w:t>新增其他收入款项</w:t>
      </w:r>
    </w:p>
    <w:bookmarkEnd w:id="294"/>
    <w:bookmarkStart w:name="uf03ffb2d" w:id="295"/>
    <w:p>
      <w:pPr>
        <w:spacing w:after="50" w:line="360" w:lineRule="auto" w:beforeLines="100"/>
        <w:ind w:left="0"/>
        <w:jc w:val="left"/>
      </w:pPr>
      <w:bookmarkStart w:name="u20862aab" w:id="296"/>
      <w:r>
        <w:rPr>
          <w:rFonts w:eastAsia="宋体" w:ascii="宋体"/>
        </w:rPr>
        <w:drawing>
          <wp:inline distT="0" distB="0" distL="0" distR="0">
            <wp:extent cx="5842000" cy="30435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4291733" cy="7445611"/>
                    </a:xfrm>
                    <a:prstGeom prst="rect">
                      <a:avLst/>
                    </a:prstGeom>
                  </pic:spPr>
                </pic:pic>
              </a:graphicData>
            </a:graphic>
          </wp:inline>
        </w:drawing>
      </w:r>
      <w:bookmarkEnd w:id="296"/>
    </w:p>
    <w:bookmarkEnd w:id="295"/>
    <w:bookmarkStart w:name="u7e568533" w:id="297"/>
    <w:p>
      <w:pPr>
        <w:spacing w:after="50" w:line="360" w:lineRule="auto" w:beforeLines="100"/>
        <w:ind w:left="0"/>
        <w:jc w:val="left"/>
      </w:pPr>
      <w:r>
        <w:rPr>
          <w:rFonts w:ascii="宋体" w:hAnsi="Times New Roman" w:eastAsia="宋体"/>
          <w:b w:val="false"/>
          <w:i w:val="false"/>
          <w:color w:val="000000"/>
          <w:sz w:val="22"/>
        </w:rPr>
        <w:t>审核单据：</w:t>
      </w:r>
    </w:p>
    <w:bookmarkEnd w:id="297"/>
    <w:bookmarkStart w:name="u3df7da2e" w:id="298"/>
    <w:p>
      <w:pPr>
        <w:spacing w:after="50" w:line="360" w:lineRule="auto" w:beforeLines="100"/>
        <w:ind w:left="0"/>
        <w:jc w:val="left"/>
      </w:pPr>
      <w:bookmarkStart w:name="u69757736" w:id="299"/>
      <w:r>
        <w:rPr>
          <w:rFonts w:eastAsia="宋体" w:ascii="宋体"/>
        </w:rPr>
        <w:drawing>
          <wp:inline distT="0" distB="0" distL="0" distR="0">
            <wp:extent cx="5842000" cy="16708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4224000" cy="4068064"/>
                    </a:xfrm>
                    <a:prstGeom prst="rect">
                      <a:avLst/>
                    </a:prstGeom>
                  </pic:spPr>
                </pic:pic>
              </a:graphicData>
            </a:graphic>
          </wp:inline>
        </w:drawing>
      </w:r>
      <w:bookmarkEnd w:id="299"/>
    </w:p>
    <w:bookmarkEnd w:id="298"/>
    <w:bookmarkStart w:name="Go7aQ" w:id="300"/>
    <w:p>
      <w:pPr>
        <w:pStyle w:val="Heading4"/>
        <w:spacing w:after="50" w:line="360" w:lineRule="auto" w:beforeLines="100"/>
        <w:ind w:left="0"/>
        <w:jc w:val="left"/>
      </w:pPr>
      <w:r>
        <w:rPr>
          <w:rFonts w:ascii="宋体" w:hAnsi="Times New Roman" w:eastAsia="宋体"/>
        </w:rPr>
        <w:t>资金转账单</w:t>
      </w:r>
    </w:p>
    <w:bookmarkEnd w:id="300"/>
    <w:bookmarkStart w:name="ueaf5f84c" w:id="301"/>
    <w:p>
      <w:pPr>
        <w:spacing w:after="50" w:line="360" w:lineRule="auto" w:beforeLines="100"/>
        <w:ind w:left="0"/>
        <w:jc w:val="left"/>
      </w:pPr>
      <w:r>
        <w:rPr>
          <w:rFonts w:ascii="宋体" w:hAnsi="Times New Roman" w:eastAsia="宋体"/>
          <w:b w:val="false"/>
          <w:i w:val="false"/>
          <w:color w:val="000000"/>
          <w:sz w:val="22"/>
        </w:rPr>
        <w:t>新增资金转账单：输入必填项后保存；</w:t>
      </w:r>
    </w:p>
    <w:bookmarkEnd w:id="301"/>
    <w:bookmarkStart w:name="uac6026a9" w:id="302"/>
    <w:p>
      <w:pPr>
        <w:spacing w:after="50" w:line="360" w:lineRule="auto" w:beforeLines="100"/>
        <w:ind w:left="0"/>
        <w:jc w:val="left"/>
      </w:pPr>
      <w:bookmarkStart w:name="u02d4b75f" w:id="303"/>
      <w:r>
        <w:rPr>
          <w:rFonts w:eastAsia="宋体" w:ascii="宋体"/>
        </w:rPr>
        <w:drawing>
          <wp:inline distT="0" distB="0" distL="0" distR="0">
            <wp:extent cx="5841999" cy="30376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4308667" cy="7440160"/>
                    </a:xfrm>
                    <a:prstGeom prst="rect">
                      <a:avLst/>
                    </a:prstGeom>
                  </pic:spPr>
                </pic:pic>
              </a:graphicData>
            </a:graphic>
          </wp:inline>
        </w:drawing>
      </w:r>
      <w:bookmarkEnd w:id="303"/>
    </w:p>
    <w:bookmarkEnd w:id="302"/>
    <w:bookmarkStart w:name="u690ea332" w:id="304"/>
    <w:p>
      <w:pPr>
        <w:spacing w:after="50" w:line="360" w:lineRule="auto" w:beforeLines="100"/>
        <w:ind w:left="0"/>
        <w:jc w:val="left"/>
      </w:pPr>
      <w:r>
        <w:rPr>
          <w:rFonts w:ascii="宋体" w:hAnsi="Times New Roman" w:eastAsia="宋体"/>
          <w:b w:val="false"/>
          <w:i w:val="false"/>
          <w:color w:val="000000"/>
          <w:sz w:val="22"/>
        </w:rPr>
        <w:t>审核单据：</w:t>
      </w:r>
    </w:p>
    <w:bookmarkEnd w:id="304"/>
    <w:bookmarkStart w:name="u0bdf4fe4" w:id="305"/>
    <w:p>
      <w:pPr>
        <w:spacing w:after="50" w:line="360" w:lineRule="auto" w:beforeLines="100"/>
        <w:ind w:left="0"/>
        <w:jc w:val="left"/>
      </w:pPr>
      <w:bookmarkStart w:name="u2a521a6d" w:id="306"/>
      <w:r>
        <w:rPr>
          <w:rFonts w:eastAsia="宋体" w:ascii="宋体"/>
        </w:rPr>
        <w:drawing>
          <wp:inline distT="0" distB="0" distL="0" distR="0">
            <wp:extent cx="5841999" cy="19744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4240933" cy="4813120"/>
                    </a:xfrm>
                    <a:prstGeom prst="rect">
                      <a:avLst/>
                    </a:prstGeom>
                  </pic:spPr>
                </pic:pic>
              </a:graphicData>
            </a:graphic>
          </wp:inline>
        </w:drawing>
      </w:r>
      <w:bookmarkEnd w:id="306"/>
    </w:p>
    <w:bookmarkEnd w:id="305"/>
    <w:bookmarkStart w:name="y7aTv" w:id="307"/>
    <w:bookmarkEnd w:id="307"/>
    <w:bookmarkStart w:name="PtIdx" w:id="308"/>
    <w:p>
      <w:pPr>
        <w:pStyle w:val="Heading3"/>
        <w:spacing w:after="50" w:line="360" w:lineRule="auto" w:beforeLines="100"/>
        <w:ind w:left="0"/>
        <w:jc w:val="left"/>
      </w:pPr>
      <w:r>
        <w:rPr>
          <w:rFonts w:ascii="宋体" w:hAnsi="Times New Roman" w:eastAsia="宋体"/>
        </w:rPr>
        <w:t>报表</w:t>
      </w:r>
    </w:p>
    <w:bookmarkEnd w:id="308"/>
    <w:bookmarkStart w:name="s1SLJ" w:id="309"/>
    <w:p>
      <w:pPr>
        <w:pStyle w:val="Heading4"/>
        <w:spacing w:after="50" w:line="360" w:lineRule="auto" w:beforeLines="100"/>
        <w:ind w:left="0"/>
        <w:jc w:val="left"/>
      </w:pPr>
      <w:r>
        <w:rPr>
          <w:rFonts w:ascii="宋体" w:hAnsi="Times New Roman" w:eastAsia="宋体"/>
        </w:rPr>
        <w:t>采购报表</w:t>
      </w:r>
    </w:p>
    <w:bookmarkEnd w:id="309"/>
    <w:bookmarkStart w:name="ub397b552" w:id="310"/>
    <w:p>
      <w:pPr>
        <w:spacing w:after="50" w:line="360" w:lineRule="auto" w:beforeLines="100"/>
        <w:ind w:left="0"/>
        <w:jc w:val="left"/>
      </w:pPr>
      <w:bookmarkStart w:name="u355a1cf6" w:id="311"/>
      <w:r>
        <w:rPr>
          <w:rFonts w:eastAsia="宋体" w:ascii="宋体"/>
        </w:rPr>
        <w:drawing>
          <wp:inline distT="0" distB="0" distL="0" distR="0">
            <wp:extent cx="5841999" cy="295599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156267" cy="7162936"/>
                    </a:xfrm>
                    <a:prstGeom prst="rect">
                      <a:avLst/>
                    </a:prstGeom>
                  </pic:spPr>
                </pic:pic>
              </a:graphicData>
            </a:graphic>
          </wp:inline>
        </w:drawing>
      </w:r>
      <w:bookmarkEnd w:id="311"/>
    </w:p>
    <w:bookmarkEnd w:id="310"/>
    <w:bookmarkStart w:name="PICnl" w:id="312"/>
    <w:p>
      <w:pPr>
        <w:pStyle w:val="Heading4"/>
        <w:spacing w:after="50" w:line="360" w:lineRule="auto" w:beforeLines="100"/>
        <w:ind w:left="0"/>
        <w:jc w:val="left"/>
      </w:pPr>
      <w:r>
        <w:rPr>
          <w:rFonts w:ascii="宋体" w:hAnsi="Times New Roman" w:eastAsia="宋体"/>
        </w:rPr>
        <w:t>库存报表</w:t>
      </w:r>
    </w:p>
    <w:bookmarkEnd w:id="312"/>
    <w:bookmarkStart w:name="u51b3babd" w:id="313"/>
    <w:p>
      <w:pPr>
        <w:spacing w:after="50" w:line="360" w:lineRule="auto" w:beforeLines="100"/>
        <w:ind w:left="0"/>
        <w:jc w:val="left"/>
      </w:pPr>
      <w:bookmarkStart w:name="ue44bc5ae" w:id="314"/>
      <w:r>
        <w:rPr>
          <w:rFonts w:eastAsia="宋体" w:ascii="宋体"/>
        </w:rPr>
        <w:drawing>
          <wp:inline distT="0" distB="0" distL="0" distR="0">
            <wp:extent cx="5842000" cy="29735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4173200" cy="7214057"/>
                    </a:xfrm>
                    <a:prstGeom prst="rect">
                      <a:avLst/>
                    </a:prstGeom>
                  </pic:spPr>
                </pic:pic>
              </a:graphicData>
            </a:graphic>
          </wp:inline>
        </w:drawing>
      </w:r>
      <w:bookmarkEnd w:id="314"/>
    </w:p>
    <w:bookmarkEnd w:id="313"/>
    <w:bookmarkStart w:name="bw10j" w:id="315"/>
    <w:p>
      <w:pPr>
        <w:pStyle w:val="Heading4"/>
        <w:spacing w:after="50" w:line="360" w:lineRule="auto" w:beforeLines="100"/>
        <w:ind w:left="0"/>
        <w:jc w:val="left"/>
      </w:pPr>
      <w:r>
        <w:rPr>
          <w:rFonts w:ascii="宋体" w:hAnsi="Times New Roman" w:eastAsia="宋体"/>
        </w:rPr>
        <w:t>财务报表</w:t>
      </w:r>
    </w:p>
    <w:bookmarkEnd w:id="315"/>
    <w:bookmarkStart w:name="ccK0T" w:id="316"/>
    <w:p>
      <w:pPr>
        <w:pStyle w:val="Heading4"/>
        <w:spacing w:after="50" w:line="360" w:lineRule="auto" w:beforeLines="100"/>
        <w:ind w:left="0"/>
        <w:jc w:val="left"/>
      </w:pPr>
      <w:r>
        <w:rPr>
          <w:rFonts w:ascii="宋体" w:hAnsi="Times New Roman" w:eastAsia="宋体"/>
        </w:rPr>
        <w:t>营业报表</w:t>
      </w:r>
    </w:p>
    <w:bookmarkEnd w:id="316"/>
    <w:bookmarkStart w:name="ZGXyM" w:id="317"/>
    <w:p>
      <w:pPr>
        <w:pStyle w:val="Heading4"/>
        <w:spacing w:after="50" w:line="360" w:lineRule="auto" w:beforeLines="100"/>
        <w:ind w:left="0"/>
        <w:jc w:val="left"/>
      </w:pPr>
      <w:r>
        <w:rPr>
          <w:rFonts w:ascii="宋体" w:hAnsi="Times New Roman" w:eastAsia="宋体"/>
        </w:rPr>
        <w:t>客户报表</w:t>
      </w:r>
    </w:p>
    <w:bookmarkEnd w:id="317"/>
    <w:bookmarkStart w:name="wXFRf" w:id="318"/>
    <w:p>
      <w:pPr>
        <w:pStyle w:val="Heading4"/>
        <w:spacing w:after="50" w:line="360" w:lineRule="auto" w:beforeLines="100"/>
        <w:ind w:left="0"/>
        <w:jc w:val="left"/>
      </w:pPr>
      <w:r>
        <w:rPr>
          <w:rFonts w:ascii="宋体" w:hAnsi="Times New Roman" w:eastAsia="宋体"/>
        </w:rPr>
        <w:t>车间报表</w:t>
      </w:r>
    </w:p>
    <w:bookmarkEnd w:id="318"/>
    <w:bookmarkStart w:name="d5ri0" w:id="319"/>
    <w:p>
      <w:pPr>
        <w:pStyle w:val="Heading4"/>
        <w:spacing w:after="50" w:line="360" w:lineRule="auto" w:beforeLines="100"/>
        <w:ind w:left="0"/>
        <w:jc w:val="left"/>
      </w:pPr>
      <w:r>
        <w:rPr>
          <w:rFonts w:ascii="宋体" w:hAnsi="Times New Roman" w:eastAsia="宋体"/>
        </w:rPr>
        <w:t>绩效报表</w:t>
      </w:r>
    </w:p>
    <w:bookmarkEnd w:id="319"/>
    <w:bookmarkStart w:name="EDO7N" w:id="320"/>
    <w:bookmarkEnd w:id="320"/>
    <w:bookmarkStart w:name="RjTof" w:id="321"/>
    <w:p>
      <w:pPr>
        <w:pStyle w:val="Heading2"/>
        <w:spacing w:after="50" w:line="360" w:lineRule="auto" w:beforeLines="100"/>
        <w:ind w:left="0"/>
        <w:jc w:val="left"/>
      </w:pPr>
      <w:r>
        <w:rPr>
          <w:rFonts w:ascii="宋体" w:hAnsi="Times New Roman" w:eastAsia="宋体"/>
        </w:rPr>
        <w:t>系统管理</w:t>
      </w:r>
    </w:p>
    <w:bookmarkEnd w:id="321"/>
    <w:bookmarkStart w:name="zWpY4" w:id="322"/>
    <w:p>
      <w:pPr>
        <w:pStyle w:val="Heading3"/>
        <w:spacing w:after="50" w:line="360" w:lineRule="auto" w:beforeLines="100"/>
        <w:ind w:left="0"/>
        <w:jc w:val="left"/>
      </w:pPr>
      <w:r>
        <w:rPr>
          <w:rFonts w:ascii="宋体" w:hAnsi="Times New Roman" w:eastAsia="宋体"/>
        </w:rPr>
        <w:t>配件管理</w:t>
      </w:r>
    </w:p>
    <w:bookmarkEnd w:id="322"/>
    <w:bookmarkStart w:name="ftOtc" w:id="323"/>
    <w:p>
      <w:pPr>
        <w:pStyle w:val="Heading4"/>
        <w:spacing w:after="50" w:line="360" w:lineRule="auto" w:beforeLines="100"/>
        <w:ind w:left="0"/>
        <w:jc w:val="left"/>
      </w:pPr>
      <w:r>
        <w:rPr>
          <w:rFonts w:ascii="宋体" w:hAnsi="Times New Roman" w:eastAsia="宋体"/>
        </w:rPr>
        <w:t>配件</w:t>
      </w:r>
    </w:p>
    <w:bookmarkEnd w:id="323"/>
    <w:bookmarkStart w:name="ubf702e0a" w:id="324"/>
    <w:p>
      <w:pPr>
        <w:spacing w:after="50" w:line="360" w:lineRule="auto" w:beforeLines="100"/>
        <w:ind w:left="0"/>
        <w:jc w:val="left"/>
      </w:pPr>
      <w:r>
        <w:rPr>
          <w:rFonts w:ascii="宋体" w:hAnsi="Times New Roman" w:eastAsia="宋体"/>
          <w:b w:val="false"/>
          <w:i w:val="false"/>
          <w:color w:val="000000"/>
          <w:sz w:val="22"/>
        </w:rPr>
        <w:t>新增配件：</w:t>
      </w:r>
    </w:p>
    <w:bookmarkEnd w:id="324"/>
    <w:bookmarkStart w:name="u4b6fef9a" w:id="325"/>
    <w:p>
      <w:pPr>
        <w:spacing w:after="50" w:line="360" w:lineRule="auto" w:beforeLines="100"/>
        <w:ind w:left="0"/>
        <w:jc w:val="left"/>
      </w:pPr>
      <w:bookmarkStart w:name="u81ea4040" w:id="326"/>
      <w:r>
        <w:rPr>
          <w:rFonts w:eastAsia="宋体" w:ascii="宋体"/>
        </w:rPr>
        <w:drawing>
          <wp:inline distT="0" distB="0" distL="0" distR="0">
            <wp:extent cx="5842000" cy="302598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4274800" cy="7393932"/>
                    </a:xfrm>
                    <a:prstGeom prst="rect">
                      <a:avLst/>
                    </a:prstGeom>
                  </pic:spPr>
                </pic:pic>
              </a:graphicData>
            </a:graphic>
          </wp:inline>
        </w:drawing>
      </w:r>
      <w:bookmarkEnd w:id="326"/>
    </w:p>
    <w:bookmarkEnd w:id="325"/>
    <w:bookmarkStart w:name="uc46a3c48" w:id="327"/>
    <w:p>
      <w:pPr>
        <w:spacing w:after="50" w:line="360" w:lineRule="auto" w:beforeLines="100"/>
        <w:ind w:left="0"/>
        <w:jc w:val="left"/>
      </w:pPr>
      <w:r>
        <w:rPr>
          <w:rFonts w:ascii="宋体" w:hAnsi="Times New Roman" w:eastAsia="宋体"/>
          <w:b w:val="false"/>
          <w:i w:val="false"/>
          <w:color w:val="000000"/>
          <w:sz w:val="22"/>
        </w:rPr>
        <w:t>下载云配件资料到本地配件资料库</w:t>
      </w:r>
    </w:p>
    <w:bookmarkEnd w:id="327"/>
    <w:bookmarkStart w:name="uff3c8ed0" w:id="328"/>
    <w:p>
      <w:pPr>
        <w:spacing w:after="50" w:line="360" w:lineRule="auto" w:beforeLines="100"/>
        <w:ind w:left="0"/>
        <w:jc w:val="left"/>
      </w:pPr>
      <w:bookmarkStart w:name="u9e313a1b" w:id="329"/>
      <w:r>
        <w:rPr>
          <w:rFonts w:eastAsia="宋体" w:ascii="宋体"/>
        </w:rPr>
        <w:drawing>
          <wp:inline distT="0" distB="0" distL="0" distR="0">
            <wp:extent cx="5842000" cy="30142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257867" cy="7356612"/>
                    </a:xfrm>
                    <a:prstGeom prst="rect">
                      <a:avLst/>
                    </a:prstGeom>
                  </pic:spPr>
                </pic:pic>
              </a:graphicData>
            </a:graphic>
          </wp:inline>
        </w:drawing>
      </w:r>
      <w:bookmarkEnd w:id="329"/>
    </w:p>
    <w:bookmarkEnd w:id="328"/>
    <w:bookmarkStart w:name="ue46ab49e" w:id="330"/>
    <w:p>
      <w:pPr>
        <w:spacing w:after="50" w:line="360" w:lineRule="auto" w:beforeLines="100"/>
        <w:ind w:left="0"/>
        <w:jc w:val="left"/>
      </w:pPr>
      <w:r>
        <w:rPr>
          <w:rFonts w:ascii="宋体" w:hAnsi="Times New Roman" w:eastAsia="宋体"/>
          <w:b w:val="false"/>
          <w:i w:val="false"/>
          <w:color w:val="000000"/>
          <w:sz w:val="22"/>
        </w:rPr>
        <w:t>设置替换</w:t>
      </w:r>
    </w:p>
    <w:bookmarkEnd w:id="330"/>
    <w:bookmarkStart w:name="uce6dd132" w:id="331"/>
    <w:p>
      <w:pPr>
        <w:spacing w:after="50" w:line="360" w:lineRule="auto" w:beforeLines="100"/>
        <w:ind w:left="0"/>
        <w:jc w:val="left"/>
      </w:pPr>
      <w:bookmarkStart w:name="u96206a97" w:id="332"/>
      <w:r>
        <w:rPr>
          <w:rFonts w:eastAsia="宋体" w:ascii="宋体"/>
        </w:rPr>
        <w:drawing>
          <wp:inline distT="0" distB="0" distL="0" distR="0">
            <wp:extent cx="5842000" cy="30203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4224000" cy="7353808"/>
                    </a:xfrm>
                    <a:prstGeom prst="rect">
                      <a:avLst/>
                    </a:prstGeom>
                  </pic:spPr>
                </pic:pic>
              </a:graphicData>
            </a:graphic>
          </wp:inline>
        </w:drawing>
      </w:r>
      <w:bookmarkEnd w:id="332"/>
    </w:p>
    <w:bookmarkEnd w:id="331"/>
    <w:bookmarkStart w:name="u62b86a43" w:id="333"/>
    <w:p>
      <w:pPr>
        <w:spacing w:after="50" w:line="360" w:lineRule="auto" w:beforeLines="100"/>
        <w:ind w:left="0"/>
        <w:jc w:val="left"/>
      </w:pPr>
      <w:r>
        <w:rPr>
          <w:rFonts w:ascii="宋体" w:hAnsi="Times New Roman" w:eastAsia="宋体"/>
          <w:b w:val="false"/>
          <w:i w:val="false"/>
          <w:color w:val="000000"/>
          <w:sz w:val="22"/>
        </w:rPr>
        <w:t>查看替换配件信息</w:t>
      </w:r>
    </w:p>
    <w:bookmarkEnd w:id="333"/>
    <w:bookmarkStart w:name="u00108e95" w:id="334"/>
    <w:p>
      <w:pPr>
        <w:spacing w:after="50" w:line="360" w:lineRule="auto" w:beforeLines="100"/>
        <w:ind w:left="0"/>
        <w:jc w:val="left"/>
      </w:pPr>
      <w:bookmarkStart w:name="u1e9f4136" w:id="335"/>
      <w:r>
        <w:rPr>
          <w:rFonts w:eastAsia="宋体" w:ascii="宋体"/>
        </w:rPr>
        <w:drawing>
          <wp:inline distT="0" distB="0" distL="0" distR="0">
            <wp:extent cx="5842000" cy="300274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4173200" cy="7284922"/>
                    </a:xfrm>
                    <a:prstGeom prst="rect">
                      <a:avLst/>
                    </a:prstGeom>
                  </pic:spPr>
                </pic:pic>
              </a:graphicData>
            </a:graphic>
          </wp:inline>
        </w:drawing>
      </w:r>
      <w:bookmarkEnd w:id="335"/>
    </w:p>
    <w:bookmarkEnd w:id="334"/>
    <w:bookmarkStart w:name="RAVza" w:id="336"/>
    <w:p>
      <w:pPr>
        <w:pStyle w:val="Heading4"/>
        <w:spacing w:after="50" w:line="360" w:lineRule="auto" w:beforeLines="100"/>
        <w:ind w:left="0"/>
        <w:jc w:val="left"/>
      </w:pPr>
      <w:r>
        <w:rPr>
          <w:rFonts w:ascii="宋体" w:hAnsi="Times New Roman" w:eastAsia="宋体"/>
        </w:rPr>
        <w:t>配件分类</w:t>
      </w:r>
    </w:p>
    <w:bookmarkEnd w:id="336"/>
    <w:bookmarkStart w:name="u4ff286e8" w:id="337"/>
    <w:p>
      <w:pPr>
        <w:spacing w:after="50" w:line="360" w:lineRule="auto" w:beforeLines="100"/>
        <w:ind w:left="0"/>
        <w:jc w:val="left"/>
      </w:pPr>
      <w:r>
        <w:rPr>
          <w:rFonts w:ascii="宋体" w:hAnsi="Times New Roman" w:eastAsia="宋体"/>
          <w:b w:val="false"/>
          <w:i w:val="false"/>
          <w:color w:val="000000"/>
          <w:sz w:val="22"/>
        </w:rPr>
        <w:t>新增配件分类</w:t>
      </w:r>
    </w:p>
    <w:bookmarkEnd w:id="337"/>
    <w:bookmarkStart w:name="u9af3e7b4" w:id="338"/>
    <w:p>
      <w:pPr>
        <w:spacing w:after="50" w:line="360" w:lineRule="auto" w:beforeLines="100"/>
        <w:ind w:left="0"/>
        <w:jc w:val="left"/>
      </w:pPr>
      <w:bookmarkStart w:name="uea05ddd1" w:id="339"/>
      <w:r>
        <w:rPr>
          <w:rFonts w:eastAsia="宋体" w:ascii="宋体"/>
        </w:rPr>
        <w:drawing>
          <wp:inline distT="0" distB="0" distL="0" distR="0">
            <wp:extent cx="5841999" cy="305516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4240933" cy="7447520"/>
                    </a:xfrm>
                    <a:prstGeom prst="rect">
                      <a:avLst/>
                    </a:prstGeom>
                  </pic:spPr>
                </pic:pic>
              </a:graphicData>
            </a:graphic>
          </wp:inline>
        </w:drawing>
      </w:r>
      <w:bookmarkEnd w:id="339"/>
    </w:p>
    <w:bookmarkEnd w:id="338"/>
    <w:bookmarkStart w:name="aFgwq" w:id="340"/>
    <w:p>
      <w:pPr>
        <w:pStyle w:val="Heading4"/>
        <w:spacing w:after="50" w:line="360" w:lineRule="auto" w:beforeLines="100"/>
        <w:ind w:left="0"/>
        <w:jc w:val="left"/>
      </w:pPr>
      <w:r>
        <w:rPr>
          <w:rFonts w:ascii="宋体" w:hAnsi="Times New Roman" w:eastAsia="宋体"/>
        </w:rPr>
        <w:t>配件名称</w:t>
      </w:r>
    </w:p>
    <w:bookmarkEnd w:id="340"/>
    <w:bookmarkStart w:name="u94371432" w:id="341"/>
    <w:p>
      <w:pPr>
        <w:spacing w:after="50" w:line="360" w:lineRule="auto" w:beforeLines="100"/>
        <w:ind w:left="0"/>
        <w:jc w:val="left"/>
      </w:pPr>
      <w:r>
        <w:rPr>
          <w:rFonts w:ascii="宋体" w:hAnsi="Times New Roman" w:eastAsia="宋体"/>
          <w:b w:val="false"/>
          <w:i w:val="false"/>
          <w:color w:val="000000"/>
          <w:sz w:val="22"/>
        </w:rPr>
        <w:t>新增配件名称</w:t>
      </w:r>
    </w:p>
    <w:bookmarkEnd w:id="341"/>
    <w:bookmarkStart w:name="u8067ea0f" w:id="342"/>
    <w:p>
      <w:pPr>
        <w:spacing w:after="50" w:line="360" w:lineRule="auto" w:beforeLines="100"/>
        <w:ind w:left="0"/>
        <w:jc w:val="left"/>
      </w:pPr>
      <w:bookmarkStart w:name="ua4706794" w:id="343"/>
      <w:r>
        <w:rPr>
          <w:rFonts w:eastAsia="宋体" w:ascii="宋体"/>
        </w:rPr>
        <w:drawing>
          <wp:inline distT="0" distB="0" distL="0" distR="0">
            <wp:extent cx="5842000" cy="30727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4257867" cy="7499182"/>
                    </a:xfrm>
                    <a:prstGeom prst="rect">
                      <a:avLst/>
                    </a:prstGeom>
                  </pic:spPr>
                </pic:pic>
              </a:graphicData>
            </a:graphic>
          </wp:inline>
        </w:drawing>
      </w:r>
      <w:bookmarkEnd w:id="343"/>
    </w:p>
    <w:bookmarkEnd w:id="342"/>
    <w:bookmarkStart w:name="B1uMb" w:id="344"/>
    <w:p>
      <w:pPr>
        <w:pStyle w:val="Heading4"/>
        <w:spacing w:after="50" w:line="360" w:lineRule="auto" w:beforeLines="100"/>
        <w:ind w:left="0"/>
        <w:jc w:val="left"/>
      </w:pPr>
      <w:r>
        <w:rPr>
          <w:rFonts w:ascii="宋体" w:hAnsi="Times New Roman" w:eastAsia="宋体"/>
        </w:rPr>
        <w:t>配件品牌</w:t>
      </w:r>
    </w:p>
    <w:bookmarkEnd w:id="344"/>
    <w:bookmarkStart w:name="u1dc13829" w:id="345"/>
    <w:p>
      <w:pPr>
        <w:spacing w:after="50" w:line="360" w:lineRule="auto" w:beforeLines="100"/>
        <w:ind w:left="0"/>
        <w:jc w:val="left"/>
      </w:pPr>
      <w:r>
        <w:rPr>
          <w:rFonts w:ascii="宋体" w:hAnsi="Times New Roman" w:eastAsia="宋体"/>
          <w:b w:val="false"/>
          <w:i w:val="false"/>
          <w:color w:val="000000"/>
          <w:sz w:val="22"/>
        </w:rPr>
        <w:t>新增配件品牌</w:t>
      </w:r>
    </w:p>
    <w:bookmarkEnd w:id="345"/>
    <w:bookmarkStart w:name="ub202ce49" w:id="346"/>
    <w:p>
      <w:pPr>
        <w:spacing w:after="50" w:line="360" w:lineRule="auto" w:beforeLines="100"/>
        <w:ind w:left="0"/>
        <w:jc w:val="left"/>
      </w:pPr>
      <w:bookmarkStart w:name="ua1d7eb2c" w:id="347"/>
      <w:r>
        <w:rPr>
          <w:rFonts w:eastAsia="宋体" w:ascii="宋体"/>
        </w:rPr>
        <w:drawing>
          <wp:inline distT="0" distB="0" distL="0" distR="0">
            <wp:extent cx="5842000" cy="30960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4257867" cy="7556210"/>
                    </a:xfrm>
                    <a:prstGeom prst="rect">
                      <a:avLst/>
                    </a:prstGeom>
                  </pic:spPr>
                </pic:pic>
              </a:graphicData>
            </a:graphic>
          </wp:inline>
        </w:drawing>
      </w:r>
      <w:bookmarkEnd w:id="347"/>
    </w:p>
    <w:bookmarkEnd w:id="346"/>
    <w:bookmarkStart w:name="u18570ec9" w:id="348"/>
    <w:p>
      <w:pPr>
        <w:spacing w:after="50" w:line="360" w:lineRule="auto" w:beforeLines="100"/>
        <w:ind w:left="0"/>
        <w:jc w:val="left"/>
      </w:pPr>
      <w:r>
        <w:rPr>
          <w:rFonts w:ascii="宋体" w:hAnsi="Times New Roman" w:eastAsia="宋体"/>
          <w:b w:val="false"/>
          <w:i w:val="false"/>
          <w:color w:val="000000"/>
          <w:sz w:val="22"/>
        </w:rPr>
        <w:t>新增配件品质</w:t>
      </w:r>
    </w:p>
    <w:bookmarkEnd w:id="348"/>
    <w:bookmarkStart w:name="ub913f7b3" w:id="349"/>
    <w:p>
      <w:pPr>
        <w:spacing w:after="50" w:line="360" w:lineRule="auto" w:beforeLines="100"/>
        <w:ind w:left="0"/>
        <w:jc w:val="left"/>
      </w:pPr>
      <w:bookmarkStart w:name="udcb1e354" w:id="350"/>
      <w:r>
        <w:rPr>
          <w:rFonts w:eastAsia="宋体" w:ascii="宋体"/>
        </w:rPr>
        <w:drawing>
          <wp:inline distT="0" distB="0" distL="0" distR="0">
            <wp:extent cx="5841999" cy="30845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4207067" cy="7501296"/>
                    </a:xfrm>
                    <a:prstGeom prst="rect">
                      <a:avLst/>
                    </a:prstGeom>
                  </pic:spPr>
                </pic:pic>
              </a:graphicData>
            </a:graphic>
          </wp:inline>
        </w:drawing>
      </w:r>
      <w:bookmarkEnd w:id="350"/>
    </w:p>
    <w:bookmarkEnd w:id="349"/>
    <w:bookmarkStart w:name="m2l5j" w:id="351"/>
    <w:p>
      <w:pPr>
        <w:pStyle w:val="Heading4"/>
        <w:spacing w:after="50" w:line="360" w:lineRule="auto" w:beforeLines="100"/>
        <w:ind w:left="0"/>
        <w:jc w:val="left"/>
      </w:pPr>
      <w:r>
        <w:rPr>
          <w:rFonts w:ascii="宋体" w:hAnsi="Times New Roman" w:eastAsia="宋体"/>
        </w:rPr>
        <w:t>销价设置</w:t>
      </w:r>
    </w:p>
    <w:bookmarkEnd w:id="351"/>
    <w:bookmarkStart w:name="uc6607f32" w:id="352"/>
    <w:p>
      <w:pPr>
        <w:spacing w:after="50" w:line="360" w:lineRule="auto" w:beforeLines="100"/>
        <w:ind w:left="0"/>
        <w:jc w:val="left"/>
      </w:pPr>
      <w:r>
        <w:rPr>
          <w:rFonts w:ascii="宋体" w:hAnsi="Times New Roman" w:eastAsia="宋体"/>
          <w:b w:val="false"/>
          <w:i w:val="false"/>
          <w:color w:val="000000"/>
          <w:sz w:val="22"/>
        </w:rPr>
        <w:t>新增销价级别</w:t>
      </w:r>
    </w:p>
    <w:bookmarkEnd w:id="352"/>
    <w:bookmarkStart w:name="u33618d8a" w:id="353"/>
    <w:p>
      <w:pPr>
        <w:spacing w:after="50" w:line="360" w:lineRule="auto" w:beforeLines="100"/>
        <w:ind w:left="0"/>
        <w:jc w:val="left"/>
      </w:pPr>
      <w:bookmarkStart w:name="uca7c614f" w:id="354"/>
      <w:r>
        <w:rPr>
          <w:rFonts w:eastAsia="宋体" w:ascii="宋体"/>
        </w:rPr>
        <w:drawing>
          <wp:inline distT="0" distB="0" distL="0" distR="0">
            <wp:extent cx="5842000" cy="30495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4224000" cy="7424928"/>
                    </a:xfrm>
                    <a:prstGeom prst="rect">
                      <a:avLst/>
                    </a:prstGeom>
                  </pic:spPr>
                </pic:pic>
              </a:graphicData>
            </a:graphic>
          </wp:inline>
        </w:drawing>
      </w:r>
      <w:bookmarkEnd w:id="354"/>
    </w:p>
    <w:bookmarkEnd w:id="353"/>
    <w:bookmarkStart w:name="ue2761b94" w:id="355"/>
    <w:p>
      <w:pPr>
        <w:spacing w:after="50" w:line="360" w:lineRule="auto" w:beforeLines="100"/>
        <w:ind w:left="0"/>
        <w:jc w:val="left"/>
      </w:pPr>
      <w:r>
        <w:rPr>
          <w:rFonts w:ascii="宋体" w:hAnsi="Times New Roman" w:eastAsia="宋体"/>
          <w:b w:val="false"/>
          <w:i w:val="false"/>
          <w:color w:val="000000"/>
          <w:sz w:val="22"/>
        </w:rPr>
        <w:t>导入销价：先在系统里下载导入模板，整理好需要导入的配件销价数据；</w:t>
      </w:r>
    </w:p>
    <w:bookmarkEnd w:id="355"/>
    <w:bookmarkStart w:name="u61bc2884" w:id="356"/>
    <w:p>
      <w:pPr>
        <w:spacing w:after="50" w:line="360" w:lineRule="auto" w:beforeLines="100"/>
        <w:ind w:left="0"/>
        <w:jc w:val="left"/>
      </w:pPr>
      <w:r>
        <w:rPr>
          <w:rFonts w:ascii="宋体" w:hAnsi="Times New Roman" w:eastAsia="宋体"/>
          <w:b w:val="false"/>
          <w:i w:val="false"/>
          <w:color w:val="000000"/>
          <w:sz w:val="22"/>
        </w:rPr>
        <w:t>然后点导入按钮，选择需要导入的数据；</w:t>
      </w:r>
    </w:p>
    <w:bookmarkEnd w:id="356"/>
    <w:bookmarkStart w:name="u081f5703" w:id="357"/>
    <w:p>
      <w:pPr>
        <w:spacing w:after="50" w:line="360" w:lineRule="auto" w:beforeLines="100"/>
        <w:ind w:left="0"/>
        <w:jc w:val="left"/>
      </w:pPr>
      <w:bookmarkStart w:name="uba2ffb28" w:id="358"/>
      <w:r>
        <w:rPr>
          <w:rFonts w:eastAsia="宋体" w:ascii="宋体"/>
        </w:rPr>
        <w:drawing>
          <wp:inline distT="0" distB="0" distL="0" distR="0">
            <wp:extent cx="5841999" cy="19921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4207067" cy="4844587"/>
                    </a:xfrm>
                    <a:prstGeom prst="rect">
                      <a:avLst/>
                    </a:prstGeom>
                  </pic:spPr>
                </pic:pic>
              </a:graphicData>
            </a:graphic>
          </wp:inline>
        </w:drawing>
      </w:r>
      <w:bookmarkEnd w:id="358"/>
    </w:p>
    <w:bookmarkEnd w:id="357"/>
    <w:bookmarkStart w:name="rUH9b" w:id="359"/>
    <w:p>
      <w:pPr>
        <w:pStyle w:val="Heading4"/>
        <w:spacing w:after="50" w:line="360" w:lineRule="auto" w:beforeLines="100"/>
        <w:ind w:left="0"/>
        <w:jc w:val="left"/>
      </w:pPr>
      <w:r>
        <w:rPr>
          <w:rFonts w:ascii="宋体" w:hAnsi="Times New Roman" w:eastAsia="宋体"/>
        </w:rPr>
        <w:t>品牌车型</w:t>
      </w:r>
    </w:p>
    <w:bookmarkEnd w:id="359"/>
    <w:bookmarkStart w:name="u14d23988" w:id="360"/>
    <w:p>
      <w:pPr>
        <w:spacing w:after="50" w:line="360" w:lineRule="auto" w:beforeLines="100"/>
        <w:ind w:left="0"/>
        <w:jc w:val="left"/>
      </w:pPr>
      <w:r>
        <w:rPr>
          <w:rFonts w:ascii="宋体" w:hAnsi="Times New Roman" w:eastAsia="宋体"/>
          <w:b w:val="false"/>
          <w:i w:val="false"/>
          <w:color w:val="000000"/>
          <w:sz w:val="22"/>
        </w:rPr>
        <w:t>新增品牌</w:t>
      </w:r>
    </w:p>
    <w:bookmarkEnd w:id="360"/>
    <w:bookmarkStart w:name="uda06a31a" w:id="361"/>
    <w:p>
      <w:pPr>
        <w:spacing w:after="50" w:line="360" w:lineRule="auto" w:beforeLines="100"/>
        <w:ind w:left="0"/>
        <w:jc w:val="left"/>
      </w:pPr>
      <w:bookmarkStart w:name="u6d147fc8" w:id="362"/>
      <w:r>
        <w:rPr>
          <w:rFonts w:eastAsia="宋体" w:ascii="宋体"/>
        </w:rPr>
        <w:drawing>
          <wp:inline distT="0" distB="0" distL="0" distR="0">
            <wp:extent cx="5842000" cy="315448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749867" cy="7424460"/>
                    </a:xfrm>
                    <a:prstGeom prst="rect">
                      <a:avLst/>
                    </a:prstGeom>
                  </pic:spPr>
                </pic:pic>
              </a:graphicData>
            </a:graphic>
          </wp:inline>
        </w:drawing>
      </w:r>
      <w:bookmarkEnd w:id="362"/>
    </w:p>
    <w:bookmarkEnd w:id="361"/>
    <w:bookmarkStart w:name="ud14f16c8" w:id="363"/>
    <w:p>
      <w:pPr>
        <w:spacing w:after="50" w:line="360" w:lineRule="auto" w:beforeLines="100"/>
        <w:ind w:left="0"/>
        <w:jc w:val="left"/>
      </w:pPr>
      <w:r>
        <w:rPr>
          <w:rFonts w:ascii="宋体" w:hAnsi="Times New Roman" w:eastAsia="宋体"/>
          <w:b w:val="false"/>
          <w:i w:val="false"/>
          <w:color w:val="000000"/>
          <w:sz w:val="22"/>
        </w:rPr>
        <w:t>新增车系</w:t>
      </w:r>
    </w:p>
    <w:bookmarkEnd w:id="363"/>
    <w:bookmarkStart w:name="u8334f997" w:id="364"/>
    <w:p>
      <w:pPr>
        <w:spacing w:after="50" w:line="360" w:lineRule="auto" w:beforeLines="100"/>
        <w:ind w:left="0"/>
        <w:jc w:val="left"/>
      </w:pPr>
      <w:bookmarkStart w:name="ud42d6692" w:id="365"/>
      <w:r>
        <w:rPr>
          <w:rFonts w:eastAsia="宋体" w:ascii="宋体"/>
        </w:rPr>
        <w:drawing>
          <wp:inline distT="0" distB="0" distL="0" distR="0">
            <wp:extent cx="5842000" cy="30727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4274800" cy="7508124"/>
                    </a:xfrm>
                    <a:prstGeom prst="rect">
                      <a:avLst/>
                    </a:prstGeom>
                  </pic:spPr>
                </pic:pic>
              </a:graphicData>
            </a:graphic>
          </wp:inline>
        </w:drawing>
      </w:r>
      <w:bookmarkEnd w:id="365"/>
    </w:p>
    <w:bookmarkEnd w:id="364"/>
    <w:bookmarkStart w:name="u7b9c1bda" w:id="366"/>
    <w:p>
      <w:pPr>
        <w:spacing w:after="50" w:line="360" w:lineRule="auto" w:beforeLines="100"/>
        <w:ind w:left="0"/>
        <w:jc w:val="left"/>
      </w:pPr>
      <w:r>
        <w:rPr>
          <w:rFonts w:ascii="宋体" w:hAnsi="Times New Roman" w:eastAsia="宋体"/>
          <w:b w:val="false"/>
          <w:i w:val="false"/>
          <w:color w:val="000000"/>
          <w:sz w:val="22"/>
        </w:rPr>
        <w:t>新增车型</w:t>
      </w:r>
    </w:p>
    <w:bookmarkEnd w:id="366"/>
    <w:bookmarkStart w:name="u6a9d5ec5" w:id="367"/>
    <w:p>
      <w:pPr>
        <w:spacing w:after="50" w:line="360" w:lineRule="auto" w:beforeLines="100"/>
        <w:ind w:left="0"/>
        <w:jc w:val="left"/>
      </w:pPr>
      <w:bookmarkStart w:name="u9ef7854e" w:id="368"/>
      <w:r>
        <w:rPr>
          <w:rFonts w:eastAsia="宋体" w:ascii="宋体"/>
        </w:rPr>
        <w:drawing>
          <wp:inline distT="0" distB="0" distL="0" distR="0">
            <wp:extent cx="5842000" cy="295017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4935200" cy="7542175"/>
                    </a:xfrm>
                    <a:prstGeom prst="rect">
                      <a:avLst/>
                    </a:prstGeom>
                  </pic:spPr>
                </pic:pic>
              </a:graphicData>
            </a:graphic>
          </wp:inline>
        </w:drawing>
      </w:r>
      <w:bookmarkEnd w:id="368"/>
    </w:p>
    <w:bookmarkEnd w:id="367"/>
    <w:bookmarkStart w:name="OiUZv" w:id="369"/>
    <w:p>
      <w:pPr>
        <w:pStyle w:val="Heading3"/>
        <w:spacing w:after="50" w:line="360" w:lineRule="auto" w:beforeLines="100"/>
        <w:ind w:left="0"/>
        <w:jc w:val="left"/>
      </w:pPr>
      <w:r>
        <w:rPr>
          <w:rFonts w:ascii="宋体" w:hAnsi="Times New Roman" w:eastAsia="宋体"/>
        </w:rPr>
        <w:t>项目设置</w:t>
      </w:r>
    </w:p>
    <w:bookmarkEnd w:id="369"/>
    <w:bookmarkStart w:name="QpoQ9" w:id="370"/>
    <w:p>
      <w:pPr>
        <w:pStyle w:val="Heading4"/>
        <w:spacing w:after="50" w:line="360" w:lineRule="auto" w:beforeLines="100"/>
        <w:ind w:left="0"/>
        <w:jc w:val="left"/>
      </w:pPr>
      <w:r>
        <w:rPr>
          <w:rFonts w:ascii="宋体" w:hAnsi="Times New Roman" w:eastAsia="宋体"/>
        </w:rPr>
        <w:t>项目设置</w:t>
      </w:r>
    </w:p>
    <w:bookmarkEnd w:id="370"/>
    <w:bookmarkStart w:name="AGxR3" w:id="371"/>
    <w:p>
      <w:pPr>
        <w:pStyle w:val="Heading4"/>
        <w:spacing w:after="50" w:line="360" w:lineRule="auto" w:beforeLines="100"/>
        <w:ind w:left="0"/>
        <w:jc w:val="left"/>
      </w:pPr>
      <w:r>
        <w:rPr>
          <w:rFonts w:ascii="宋体" w:hAnsi="Times New Roman" w:eastAsia="宋体"/>
        </w:rPr>
        <w:t>套餐设置</w:t>
      </w:r>
    </w:p>
    <w:bookmarkEnd w:id="371"/>
    <w:bookmarkStart w:name="TR77T" w:id="372"/>
    <w:p>
      <w:pPr>
        <w:pStyle w:val="Heading4"/>
        <w:spacing w:after="50" w:line="360" w:lineRule="auto" w:beforeLines="100"/>
        <w:ind w:left="0"/>
        <w:jc w:val="left"/>
      </w:pPr>
      <w:r>
        <w:rPr>
          <w:rFonts w:ascii="宋体" w:hAnsi="Times New Roman" w:eastAsia="宋体"/>
        </w:rPr>
        <w:t>智能检测模板</w:t>
      </w:r>
    </w:p>
    <w:bookmarkEnd w:id="372"/>
    <w:bookmarkStart w:name="u8b752262" w:id="373"/>
    <w:p>
      <w:pPr>
        <w:spacing w:after="50" w:line="360" w:lineRule="auto" w:beforeLines="100"/>
        <w:ind w:left="0"/>
        <w:jc w:val="left"/>
      </w:pPr>
      <w:bookmarkStart w:name="uceba4122" w:id="374"/>
      <w:r>
        <w:rPr>
          <w:rFonts w:eastAsia="宋体" w:ascii="宋体"/>
        </w:rPr>
        <w:drawing>
          <wp:inline distT="0" distB="0" distL="0" distR="0">
            <wp:extent cx="5842000" cy="29208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4291733" cy="7145500"/>
                    </a:xfrm>
                    <a:prstGeom prst="rect">
                      <a:avLst/>
                    </a:prstGeom>
                  </pic:spPr>
                </pic:pic>
              </a:graphicData>
            </a:graphic>
          </wp:inline>
        </w:drawing>
      </w:r>
      <w:bookmarkEnd w:id="374"/>
    </w:p>
    <w:bookmarkEnd w:id="373"/>
    <w:bookmarkStart w:name="u8712f0db" w:id="375"/>
    <w:bookmarkEnd w:id="375"/>
    <w:bookmarkStart w:name="ubecf4d56" w:id="376"/>
    <w:p>
      <w:pPr>
        <w:spacing w:after="50" w:line="360" w:lineRule="auto" w:beforeLines="100"/>
        <w:ind w:left="0"/>
        <w:jc w:val="left"/>
      </w:pPr>
      <w:r>
        <w:rPr>
          <w:rFonts w:ascii="宋体" w:hAnsi="Times New Roman" w:eastAsia="宋体"/>
          <w:b w:val="false"/>
          <w:i w:val="false"/>
          <w:color w:val="000000"/>
          <w:sz w:val="22"/>
        </w:rPr>
        <w:t>新增模板</w:t>
      </w:r>
    </w:p>
    <w:bookmarkEnd w:id="376"/>
    <w:bookmarkStart w:name="uf76412ed" w:id="377"/>
    <w:p>
      <w:pPr>
        <w:spacing w:after="50" w:line="360" w:lineRule="auto" w:beforeLines="100"/>
        <w:ind w:left="0"/>
        <w:jc w:val="left"/>
      </w:pPr>
      <w:bookmarkStart w:name="uc47fca93" w:id="378"/>
      <w:r>
        <w:rPr>
          <w:rFonts w:eastAsia="宋体" w:ascii="宋体"/>
        </w:rPr>
        <w:drawing>
          <wp:inline distT="0" distB="0" distL="0" distR="0">
            <wp:extent cx="5841999" cy="26112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4088533" cy="6297336"/>
                    </a:xfrm>
                    <a:prstGeom prst="rect">
                      <a:avLst/>
                    </a:prstGeom>
                  </pic:spPr>
                </pic:pic>
              </a:graphicData>
            </a:graphic>
          </wp:inline>
        </w:drawing>
      </w:r>
      <w:bookmarkEnd w:id="378"/>
    </w:p>
    <w:bookmarkEnd w:id="377"/>
    <w:bookmarkStart w:name="s1CUB" w:id="379"/>
    <w:p>
      <w:pPr>
        <w:pStyle w:val="Heading4"/>
        <w:spacing w:after="50" w:line="360" w:lineRule="auto" w:beforeLines="100"/>
        <w:ind w:left="0"/>
        <w:jc w:val="left"/>
      </w:pPr>
      <w:r>
        <w:rPr>
          <w:rFonts w:ascii="宋体" w:hAnsi="Times New Roman" w:eastAsia="宋体"/>
        </w:rPr>
        <w:t>检测项目管理</w:t>
      </w:r>
    </w:p>
    <w:bookmarkEnd w:id="379"/>
    <w:bookmarkStart w:name="ub7a00d84" w:id="380"/>
    <w:p>
      <w:pPr>
        <w:spacing w:after="50" w:line="360" w:lineRule="auto" w:beforeLines="100"/>
        <w:ind w:left="0"/>
        <w:jc w:val="left"/>
      </w:pPr>
      <w:bookmarkStart w:name="ue7a10fb9" w:id="381"/>
      <w:r>
        <w:rPr>
          <w:rFonts w:eastAsia="宋体" w:ascii="宋体"/>
        </w:rPr>
        <w:drawing>
          <wp:inline distT="0" distB="0" distL="0" distR="0">
            <wp:extent cx="5842000" cy="26170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4257867" cy="6387136"/>
                    </a:xfrm>
                    <a:prstGeom prst="rect">
                      <a:avLst/>
                    </a:prstGeom>
                  </pic:spPr>
                </pic:pic>
              </a:graphicData>
            </a:graphic>
          </wp:inline>
        </w:drawing>
      </w:r>
      <w:bookmarkEnd w:id="381"/>
    </w:p>
    <w:bookmarkEnd w:id="380"/>
    <w:bookmarkStart w:name="YpPVu" w:id="382"/>
    <w:p>
      <w:pPr>
        <w:pStyle w:val="Heading4"/>
        <w:spacing w:after="50" w:line="360" w:lineRule="auto" w:beforeLines="100"/>
        <w:ind w:left="0"/>
        <w:jc w:val="left"/>
      </w:pPr>
      <w:r>
        <w:rPr>
          <w:rFonts w:ascii="宋体" w:hAnsi="Times New Roman" w:eastAsia="宋体"/>
        </w:rPr>
        <w:t>储值套餐设置</w:t>
      </w:r>
    </w:p>
    <w:bookmarkEnd w:id="382"/>
    <w:bookmarkStart w:name="u929ae7aa" w:id="383"/>
    <w:p>
      <w:pPr>
        <w:spacing w:after="50" w:line="360" w:lineRule="auto" w:beforeLines="100"/>
        <w:ind w:left="0"/>
        <w:jc w:val="left"/>
      </w:pPr>
      <w:r>
        <w:rPr>
          <w:rFonts w:ascii="宋体" w:hAnsi="Times New Roman" w:eastAsia="宋体"/>
          <w:b w:val="false"/>
          <w:i w:val="false"/>
          <w:color w:val="000000"/>
          <w:sz w:val="22"/>
        </w:rPr>
        <w:t>新增储值套餐</w:t>
      </w:r>
    </w:p>
    <w:bookmarkEnd w:id="383"/>
    <w:bookmarkStart w:name="u097cb2e8" w:id="384"/>
    <w:p>
      <w:pPr>
        <w:spacing w:after="50" w:line="360" w:lineRule="auto" w:beforeLines="100"/>
        <w:ind w:left="0"/>
        <w:jc w:val="left"/>
      </w:pPr>
      <w:bookmarkStart w:name="u6ea44703" w:id="385"/>
      <w:r>
        <w:rPr>
          <w:rFonts w:eastAsia="宋体" w:ascii="宋体"/>
        </w:rPr>
        <w:drawing>
          <wp:inline distT="0" distB="0" distL="0" distR="0">
            <wp:extent cx="5842000" cy="29735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4224000" cy="7240016"/>
                    </a:xfrm>
                    <a:prstGeom prst="rect">
                      <a:avLst/>
                    </a:prstGeom>
                  </pic:spPr>
                </pic:pic>
              </a:graphicData>
            </a:graphic>
          </wp:inline>
        </w:drawing>
      </w:r>
      <w:bookmarkEnd w:id="385"/>
    </w:p>
    <w:bookmarkEnd w:id="384"/>
    <w:bookmarkStart w:name="u514cddb8" w:id="386"/>
    <w:p>
      <w:pPr>
        <w:spacing w:after="50" w:line="360" w:lineRule="auto" w:beforeLines="100"/>
        <w:ind w:left="0"/>
        <w:jc w:val="left"/>
      </w:pPr>
      <w:r>
        <w:rPr>
          <w:rFonts w:ascii="宋体" w:hAnsi="Times New Roman" w:eastAsia="宋体"/>
          <w:b w:val="false"/>
          <w:i w:val="false"/>
          <w:color w:val="000000"/>
          <w:sz w:val="22"/>
        </w:rPr>
        <w:t>修改储值套餐</w:t>
      </w:r>
    </w:p>
    <w:bookmarkEnd w:id="386"/>
    <w:bookmarkStart w:name="uec5cfe98" w:id="387"/>
    <w:p>
      <w:pPr>
        <w:spacing w:after="50" w:line="360" w:lineRule="auto" w:beforeLines="100"/>
        <w:ind w:left="0"/>
        <w:jc w:val="left"/>
      </w:pPr>
      <w:bookmarkStart w:name="u2e8e8c73" w:id="388"/>
      <w:r>
        <w:rPr>
          <w:rFonts w:eastAsia="宋体" w:ascii="宋体"/>
        </w:rPr>
        <w:drawing>
          <wp:inline distT="0" distB="0" distL="0" distR="0">
            <wp:extent cx="5842000" cy="30436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4190133" cy="7392990"/>
                    </a:xfrm>
                    <a:prstGeom prst="rect">
                      <a:avLst/>
                    </a:prstGeom>
                  </pic:spPr>
                </pic:pic>
              </a:graphicData>
            </a:graphic>
          </wp:inline>
        </w:drawing>
      </w:r>
      <w:bookmarkEnd w:id="388"/>
    </w:p>
    <w:bookmarkEnd w:id="387"/>
    <w:bookmarkStart w:name="AApIw" w:id="389"/>
    <w:p>
      <w:pPr>
        <w:pStyle w:val="Heading4"/>
        <w:spacing w:after="50" w:line="360" w:lineRule="auto" w:beforeLines="100"/>
        <w:ind w:left="0"/>
        <w:jc w:val="left"/>
      </w:pPr>
      <w:r>
        <w:rPr>
          <w:rFonts w:ascii="宋体" w:hAnsi="Times New Roman" w:eastAsia="宋体"/>
        </w:rPr>
        <w:t>计次卡套餐设置</w:t>
      </w:r>
    </w:p>
    <w:bookmarkEnd w:id="389"/>
    <w:bookmarkStart w:name="u6f90ff91" w:id="390"/>
    <w:p>
      <w:pPr>
        <w:spacing w:after="50" w:line="360" w:lineRule="auto" w:beforeLines="100"/>
        <w:ind w:left="0"/>
        <w:jc w:val="left"/>
      </w:pPr>
      <w:r>
        <w:rPr>
          <w:rFonts w:ascii="宋体" w:hAnsi="Times New Roman" w:eastAsia="宋体"/>
          <w:b w:val="false"/>
          <w:i w:val="false"/>
          <w:color w:val="000000"/>
          <w:sz w:val="22"/>
        </w:rPr>
        <w:t>新增计次卡套餐</w:t>
      </w:r>
    </w:p>
    <w:bookmarkEnd w:id="390"/>
    <w:bookmarkStart w:name="ufd370d0b" w:id="391"/>
    <w:p>
      <w:pPr>
        <w:spacing w:after="50" w:line="360" w:lineRule="auto" w:beforeLines="100"/>
        <w:ind w:left="0"/>
        <w:jc w:val="left"/>
      </w:pPr>
      <w:bookmarkStart w:name="u8357fe6e" w:id="392"/>
      <w:r>
        <w:rPr>
          <w:rFonts w:eastAsia="宋体" w:ascii="宋体"/>
        </w:rPr>
        <w:drawing>
          <wp:inline distT="0" distB="0" distL="0" distR="0">
            <wp:extent cx="5841999" cy="29441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4240933" cy="7176960"/>
                    </a:xfrm>
                    <a:prstGeom prst="rect">
                      <a:avLst/>
                    </a:prstGeom>
                  </pic:spPr>
                </pic:pic>
              </a:graphicData>
            </a:graphic>
          </wp:inline>
        </w:drawing>
      </w:r>
      <w:bookmarkEnd w:id="392"/>
    </w:p>
    <w:bookmarkEnd w:id="391"/>
    <w:bookmarkStart w:name="u0547c379" w:id="393"/>
    <w:p>
      <w:pPr>
        <w:spacing w:after="50" w:line="360" w:lineRule="auto" w:beforeLines="100"/>
        <w:ind w:left="0"/>
        <w:jc w:val="left"/>
      </w:pPr>
      <w:r>
        <w:rPr>
          <w:rFonts w:ascii="宋体" w:hAnsi="Times New Roman" w:eastAsia="宋体"/>
          <w:b w:val="false"/>
          <w:i w:val="false"/>
          <w:color w:val="000000"/>
          <w:sz w:val="22"/>
        </w:rPr>
        <w:t>编辑计次卡套餐模板</w:t>
      </w:r>
    </w:p>
    <w:bookmarkEnd w:id="393"/>
    <w:bookmarkStart w:name="u66cd39cf" w:id="394"/>
    <w:p>
      <w:pPr>
        <w:spacing w:after="50" w:line="360" w:lineRule="auto" w:beforeLines="100"/>
        <w:ind w:left="0"/>
        <w:jc w:val="left"/>
      </w:pPr>
      <w:bookmarkStart w:name="ud026851c" w:id="395"/>
      <w:r>
        <w:rPr>
          <w:rFonts w:eastAsia="宋体" w:ascii="宋体"/>
        </w:rPr>
        <w:drawing>
          <wp:inline distT="0" distB="0" distL="0" distR="0">
            <wp:extent cx="5842000" cy="29968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4122400" cy="7244586"/>
                    </a:xfrm>
                    <a:prstGeom prst="rect">
                      <a:avLst/>
                    </a:prstGeom>
                  </pic:spPr>
                </pic:pic>
              </a:graphicData>
            </a:graphic>
          </wp:inline>
        </w:drawing>
      </w:r>
      <w:bookmarkEnd w:id="395"/>
    </w:p>
    <w:bookmarkEnd w:id="394"/>
    <w:bookmarkStart w:name="FYDM9" w:id="396"/>
    <w:p>
      <w:pPr>
        <w:pStyle w:val="Heading3"/>
        <w:spacing w:after="50" w:line="360" w:lineRule="auto" w:beforeLines="100"/>
        <w:ind w:left="0"/>
        <w:jc w:val="left"/>
      </w:pPr>
      <w:r>
        <w:rPr>
          <w:rFonts w:ascii="宋体" w:hAnsi="Times New Roman" w:eastAsia="宋体"/>
        </w:rPr>
        <w:t>往来单位</w:t>
      </w:r>
    </w:p>
    <w:bookmarkEnd w:id="396"/>
    <w:bookmarkStart w:name="X206D" w:id="397"/>
    <w:p>
      <w:pPr>
        <w:pStyle w:val="Heading4"/>
        <w:spacing w:after="50" w:line="360" w:lineRule="auto" w:beforeLines="100"/>
        <w:ind w:left="0"/>
        <w:jc w:val="left"/>
      </w:pPr>
      <w:r>
        <w:rPr>
          <w:rFonts w:ascii="宋体" w:hAnsi="Times New Roman" w:eastAsia="宋体"/>
        </w:rPr>
        <w:t>客户车辆</w:t>
      </w:r>
    </w:p>
    <w:bookmarkEnd w:id="397"/>
    <w:bookmarkStart w:name="uc90ece94" w:id="398"/>
    <w:p>
      <w:pPr>
        <w:spacing w:after="50" w:line="360" w:lineRule="auto" w:beforeLines="100"/>
        <w:ind w:left="0"/>
        <w:jc w:val="left"/>
      </w:pPr>
      <w:r>
        <w:rPr>
          <w:rFonts w:ascii="宋体" w:hAnsi="Times New Roman" w:eastAsia="宋体"/>
          <w:b w:val="false"/>
          <w:i w:val="false"/>
          <w:color w:val="000000"/>
          <w:sz w:val="22"/>
        </w:rPr>
        <w:t>新增车辆客户</w:t>
      </w:r>
    </w:p>
    <w:bookmarkEnd w:id="398"/>
    <w:bookmarkStart w:name="ub85a4d74" w:id="399"/>
    <w:p>
      <w:pPr>
        <w:spacing w:after="50" w:line="360" w:lineRule="auto" w:beforeLines="100"/>
        <w:ind w:left="0"/>
        <w:jc w:val="left"/>
      </w:pPr>
      <w:bookmarkStart w:name="ua76b6745" w:id="400"/>
      <w:r>
        <w:rPr>
          <w:rFonts w:eastAsia="宋体" w:ascii="宋体"/>
        </w:rPr>
        <w:drawing>
          <wp:inline distT="0" distB="0" distL="0" distR="0">
            <wp:extent cx="5841999" cy="306110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851467" cy="7257924"/>
                    </a:xfrm>
                    <a:prstGeom prst="rect">
                      <a:avLst/>
                    </a:prstGeom>
                  </pic:spPr>
                </pic:pic>
              </a:graphicData>
            </a:graphic>
          </wp:inline>
        </w:drawing>
      </w:r>
      <w:bookmarkEnd w:id="400"/>
    </w:p>
    <w:bookmarkEnd w:id="399"/>
    <w:bookmarkStart w:name="u76fe9158" w:id="401"/>
    <w:p>
      <w:pPr>
        <w:spacing w:after="50" w:line="360" w:lineRule="auto" w:beforeLines="100"/>
        <w:ind w:left="0"/>
        <w:jc w:val="left"/>
      </w:pPr>
      <w:r>
        <w:rPr>
          <w:rFonts w:ascii="宋体" w:hAnsi="Times New Roman" w:eastAsia="宋体"/>
          <w:b w:val="false"/>
          <w:i w:val="false"/>
          <w:color w:val="000000"/>
          <w:sz w:val="22"/>
        </w:rPr>
        <w:t>修改车辆信息</w:t>
      </w:r>
    </w:p>
    <w:bookmarkEnd w:id="401"/>
    <w:bookmarkStart w:name="u36350a75" w:id="402"/>
    <w:p>
      <w:pPr>
        <w:spacing w:after="50" w:line="360" w:lineRule="auto" w:beforeLines="100"/>
        <w:ind w:left="0"/>
        <w:jc w:val="left"/>
      </w:pPr>
      <w:bookmarkStart w:name="u9556efb6" w:id="403"/>
      <w:r>
        <w:rPr>
          <w:rFonts w:eastAsia="宋体" w:ascii="宋体"/>
        </w:rPr>
        <w:drawing>
          <wp:inline distT="0" distB="0" distL="0" distR="0">
            <wp:extent cx="5841999" cy="30085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4088533" cy="7255320"/>
                    </a:xfrm>
                    <a:prstGeom prst="rect">
                      <a:avLst/>
                    </a:prstGeom>
                  </pic:spPr>
                </pic:pic>
              </a:graphicData>
            </a:graphic>
          </wp:inline>
        </w:drawing>
      </w:r>
      <w:bookmarkEnd w:id="403"/>
    </w:p>
    <w:bookmarkEnd w:id="402"/>
    <w:bookmarkStart w:name="udf7dce84" w:id="404"/>
    <w:p>
      <w:pPr>
        <w:spacing w:after="50" w:line="360" w:lineRule="auto" w:beforeLines="100"/>
        <w:ind w:left="0"/>
        <w:jc w:val="left"/>
      </w:pPr>
      <w:r>
        <w:rPr>
          <w:rFonts w:ascii="宋体" w:hAnsi="Times New Roman" w:eastAsia="宋体"/>
          <w:b w:val="false"/>
          <w:i w:val="false"/>
          <w:color w:val="000000"/>
          <w:sz w:val="22"/>
        </w:rPr>
        <w:t>添加联系人</w:t>
      </w:r>
    </w:p>
    <w:bookmarkEnd w:id="404"/>
    <w:bookmarkStart w:name="u8cbe6749" w:id="405"/>
    <w:p>
      <w:pPr>
        <w:spacing w:after="50" w:line="360" w:lineRule="auto" w:beforeLines="100"/>
        <w:ind w:left="0"/>
        <w:jc w:val="left"/>
      </w:pPr>
      <w:bookmarkStart w:name="uce633184" w:id="406"/>
      <w:r>
        <w:rPr>
          <w:rFonts w:eastAsia="宋体" w:ascii="宋体"/>
        </w:rPr>
        <w:drawing>
          <wp:inline distT="0" distB="0" distL="0" distR="0">
            <wp:extent cx="5842000" cy="30670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4224000" cy="7467600"/>
                    </a:xfrm>
                    <a:prstGeom prst="rect">
                      <a:avLst/>
                    </a:prstGeom>
                  </pic:spPr>
                </pic:pic>
              </a:graphicData>
            </a:graphic>
          </wp:inline>
        </w:drawing>
      </w:r>
      <w:bookmarkEnd w:id="406"/>
    </w:p>
    <w:bookmarkEnd w:id="405"/>
    <w:bookmarkStart w:name="u24d29bf0" w:id="407"/>
    <w:p>
      <w:pPr>
        <w:spacing w:after="50" w:line="360" w:lineRule="auto" w:beforeLines="100"/>
        <w:ind w:left="0"/>
        <w:jc w:val="left"/>
      </w:pPr>
      <w:r>
        <w:rPr>
          <w:rFonts w:ascii="宋体" w:hAnsi="Times New Roman" w:eastAsia="宋体"/>
          <w:b w:val="false"/>
          <w:i w:val="false"/>
          <w:color w:val="000000"/>
          <w:sz w:val="22"/>
        </w:rPr>
        <w:t>新增客户</w:t>
      </w:r>
    </w:p>
    <w:bookmarkEnd w:id="407"/>
    <w:bookmarkStart w:name="u5ed1419b" w:id="408"/>
    <w:p>
      <w:pPr>
        <w:spacing w:after="50" w:line="360" w:lineRule="auto" w:beforeLines="100"/>
        <w:ind w:left="0"/>
        <w:jc w:val="left"/>
      </w:pPr>
      <w:bookmarkStart w:name="u8efe6bdc" w:id="409"/>
      <w:r>
        <w:rPr>
          <w:rFonts w:eastAsia="宋体" w:ascii="宋体"/>
        </w:rPr>
        <w:drawing>
          <wp:inline distT="0" distB="0" distL="0" distR="0">
            <wp:extent cx="5841999" cy="30553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4156267" cy="7403588"/>
                    </a:xfrm>
                    <a:prstGeom prst="rect">
                      <a:avLst/>
                    </a:prstGeom>
                  </pic:spPr>
                </pic:pic>
              </a:graphicData>
            </a:graphic>
          </wp:inline>
        </w:drawing>
      </w:r>
      <w:bookmarkEnd w:id="409"/>
    </w:p>
    <w:bookmarkEnd w:id="408"/>
    <w:bookmarkStart w:name="uae166c5c" w:id="410"/>
    <w:p>
      <w:pPr>
        <w:spacing w:after="50" w:line="360" w:lineRule="auto" w:beforeLines="100"/>
        <w:ind w:left="0"/>
        <w:jc w:val="left"/>
      </w:pPr>
      <w:r>
        <w:rPr>
          <w:rFonts w:ascii="宋体" w:hAnsi="Times New Roman" w:eastAsia="宋体"/>
          <w:b w:val="false"/>
          <w:i w:val="false"/>
          <w:color w:val="000000"/>
          <w:sz w:val="22"/>
        </w:rPr>
        <w:t>添加车辆</w:t>
      </w:r>
    </w:p>
    <w:bookmarkEnd w:id="410"/>
    <w:bookmarkStart w:name="u21687cfc" w:id="411"/>
    <w:p>
      <w:pPr>
        <w:spacing w:after="50" w:line="360" w:lineRule="auto" w:beforeLines="100"/>
        <w:ind w:left="0"/>
        <w:jc w:val="left"/>
      </w:pPr>
      <w:bookmarkStart w:name="u9f05c677" w:id="412"/>
      <w:r>
        <w:rPr>
          <w:rFonts w:eastAsia="宋体" w:ascii="宋体"/>
        </w:rPr>
        <w:drawing>
          <wp:inline distT="0" distB="0" distL="0" distR="0">
            <wp:extent cx="5842000" cy="30552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4054667" cy="7350242"/>
                    </a:xfrm>
                    <a:prstGeom prst="rect">
                      <a:avLst/>
                    </a:prstGeom>
                  </pic:spPr>
                </pic:pic>
              </a:graphicData>
            </a:graphic>
          </wp:inline>
        </w:drawing>
      </w:r>
      <w:bookmarkEnd w:id="412"/>
    </w:p>
    <w:bookmarkEnd w:id="411"/>
    <w:bookmarkStart w:name="REiR6" w:id="413"/>
    <w:p>
      <w:pPr>
        <w:pStyle w:val="Heading4"/>
        <w:spacing w:after="50" w:line="360" w:lineRule="auto" w:beforeLines="100"/>
        <w:ind w:left="0"/>
        <w:jc w:val="left"/>
      </w:pPr>
      <w:r>
        <w:rPr>
          <w:rFonts w:ascii="宋体" w:hAnsi="Times New Roman" w:eastAsia="宋体"/>
        </w:rPr>
        <w:t>供应商</w:t>
      </w:r>
    </w:p>
    <w:bookmarkEnd w:id="413"/>
    <w:bookmarkStart w:name="uf1109ec7" w:id="414"/>
    <w:p>
      <w:pPr>
        <w:spacing w:after="50" w:line="360" w:lineRule="auto" w:beforeLines="100"/>
        <w:ind w:left="0"/>
        <w:jc w:val="left"/>
      </w:pPr>
      <w:r>
        <w:rPr>
          <w:rFonts w:ascii="宋体" w:hAnsi="Times New Roman" w:eastAsia="宋体"/>
          <w:b w:val="false"/>
          <w:i w:val="false"/>
          <w:color w:val="000000"/>
          <w:sz w:val="22"/>
        </w:rPr>
        <w:t>编辑 供应商分类 ： 点击编辑，移动鼠标可显示添加、编辑、删除按钮；</w:t>
      </w:r>
    </w:p>
    <w:bookmarkEnd w:id="414"/>
    <w:bookmarkStart w:name="uc4fd9841" w:id="415"/>
    <w:p>
      <w:pPr>
        <w:spacing w:after="50" w:line="360" w:lineRule="auto" w:beforeLines="100"/>
        <w:ind w:left="0"/>
        <w:jc w:val="left"/>
      </w:pPr>
      <w:bookmarkStart w:name="uf0123716" w:id="416"/>
      <w:r>
        <w:rPr>
          <w:rFonts w:eastAsia="宋体" w:ascii="宋体"/>
        </w:rPr>
        <w:drawing>
          <wp:inline distT="0" distB="0" distL="0" distR="0">
            <wp:extent cx="5841999" cy="30669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4156267" cy="7431900"/>
                    </a:xfrm>
                    <a:prstGeom prst="rect">
                      <a:avLst/>
                    </a:prstGeom>
                  </pic:spPr>
                </pic:pic>
              </a:graphicData>
            </a:graphic>
          </wp:inline>
        </w:drawing>
      </w:r>
      <w:bookmarkEnd w:id="416"/>
    </w:p>
    <w:bookmarkEnd w:id="415"/>
    <w:bookmarkStart w:name="u23276e65" w:id="417"/>
    <w:p>
      <w:pPr>
        <w:spacing w:after="50" w:line="360" w:lineRule="auto" w:beforeLines="100"/>
        <w:ind w:left="0"/>
        <w:jc w:val="left"/>
      </w:pPr>
      <w:r>
        <w:rPr>
          <w:rFonts w:ascii="宋体" w:hAnsi="Times New Roman" w:eastAsia="宋体"/>
          <w:b w:val="false"/>
          <w:i w:val="false"/>
          <w:color w:val="000000"/>
          <w:sz w:val="22"/>
        </w:rPr>
        <w:t>新增供应商信息</w:t>
      </w:r>
    </w:p>
    <w:bookmarkEnd w:id="417"/>
    <w:bookmarkStart w:name="u48b266b0" w:id="418"/>
    <w:p>
      <w:pPr>
        <w:spacing w:after="50" w:line="360" w:lineRule="auto" w:beforeLines="100"/>
        <w:ind w:left="0"/>
        <w:jc w:val="left"/>
      </w:pPr>
      <w:bookmarkStart w:name="u926f6426" w:id="419"/>
      <w:r>
        <w:rPr>
          <w:rFonts w:eastAsia="宋体" w:ascii="宋体"/>
        </w:rPr>
        <w:drawing>
          <wp:inline distT="0" distB="0" distL="0" distR="0">
            <wp:extent cx="5842000" cy="309040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3953067" cy="7381137"/>
                    </a:xfrm>
                    <a:prstGeom prst="rect">
                      <a:avLst/>
                    </a:prstGeom>
                  </pic:spPr>
                </pic:pic>
              </a:graphicData>
            </a:graphic>
          </wp:inline>
        </w:drawing>
      </w:r>
      <w:bookmarkEnd w:id="419"/>
    </w:p>
    <w:bookmarkEnd w:id="418"/>
    <w:bookmarkStart w:name="ub9f5834f" w:id="420"/>
    <w:p>
      <w:pPr>
        <w:spacing w:after="50" w:line="360" w:lineRule="auto" w:beforeLines="100"/>
        <w:ind w:left="0"/>
        <w:jc w:val="left"/>
      </w:pPr>
      <w:r>
        <w:rPr>
          <w:rFonts w:ascii="宋体" w:hAnsi="Times New Roman" w:eastAsia="宋体"/>
          <w:b w:val="false"/>
          <w:i w:val="false"/>
          <w:color w:val="000000"/>
          <w:sz w:val="22"/>
        </w:rPr>
        <w:t>编辑供应商信息</w:t>
      </w:r>
    </w:p>
    <w:bookmarkEnd w:id="420"/>
    <w:bookmarkStart w:name="uc88be3dc" w:id="421"/>
    <w:p>
      <w:pPr>
        <w:spacing w:after="50" w:line="360" w:lineRule="auto" w:beforeLines="100"/>
        <w:ind w:left="0"/>
        <w:jc w:val="left"/>
      </w:pPr>
      <w:bookmarkStart w:name="u2ae60b3e" w:id="422"/>
      <w:r>
        <w:rPr>
          <w:rFonts w:eastAsia="宋体" w:ascii="宋体"/>
        </w:rPr>
        <w:drawing>
          <wp:inline distT="0" distB="0" distL="0" distR="0">
            <wp:extent cx="5841999" cy="294435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4207067" cy="7160328"/>
                    </a:xfrm>
                    <a:prstGeom prst="rect">
                      <a:avLst/>
                    </a:prstGeom>
                  </pic:spPr>
                </pic:pic>
              </a:graphicData>
            </a:graphic>
          </wp:inline>
        </w:drawing>
      </w:r>
      <w:bookmarkEnd w:id="422"/>
    </w:p>
    <w:bookmarkEnd w:id="421"/>
    <w:bookmarkStart w:name="y7Evq" w:id="423"/>
    <w:p>
      <w:pPr>
        <w:pStyle w:val="Heading4"/>
        <w:spacing w:after="50" w:line="360" w:lineRule="auto" w:beforeLines="100"/>
        <w:ind w:left="0"/>
        <w:jc w:val="left"/>
      </w:pPr>
      <w:r>
        <w:rPr>
          <w:rFonts w:ascii="宋体" w:hAnsi="Times New Roman" w:eastAsia="宋体"/>
        </w:rPr>
        <w:t>物流公司</w:t>
      </w:r>
    </w:p>
    <w:bookmarkEnd w:id="423"/>
    <w:bookmarkStart w:name="u6839522f" w:id="424"/>
    <w:p>
      <w:pPr>
        <w:spacing w:after="50" w:line="360" w:lineRule="auto" w:beforeLines="100"/>
        <w:ind w:left="0"/>
        <w:jc w:val="left"/>
      </w:pPr>
      <w:r>
        <w:rPr>
          <w:rFonts w:ascii="宋体" w:hAnsi="Times New Roman" w:eastAsia="宋体"/>
          <w:b w:val="false"/>
          <w:i w:val="false"/>
          <w:color w:val="000000"/>
          <w:sz w:val="22"/>
        </w:rPr>
        <w:t>新增物流公司</w:t>
      </w:r>
    </w:p>
    <w:bookmarkEnd w:id="424"/>
    <w:bookmarkStart w:name="uee88fa18" w:id="425"/>
    <w:p>
      <w:pPr>
        <w:spacing w:after="50" w:line="360" w:lineRule="auto" w:beforeLines="100"/>
        <w:ind w:left="0"/>
        <w:jc w:val="left"/>
      </w:pPr>
      <w:bookmarkStart w:name="u0f127ed2" w:id="426"/>
      <w:r>
        <w:rPr>
          <w:rFonts w:eastAsia="宋体" w:ascii="宋体"/>
        </w:rPr>
        <w:drawing>
          <wp:inline distT="0" distB="0" distL="0" distR="0">
            <wp:extent cx="5841999" cy="30026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4020800" cy="7206280"/>
                    </a:xfrm>
                    <a:prstGeom prst="rect">
                      <a:avLst/>
                    </a:prstGeom>
                  </pic:spPr>
                </pic:pic>
              </a:graphicData>
            </a:graphic>
          </wp:inline>
        </w:drawing>
      </w:r>
      <w:bookmarkEnd w:id="426"/>
    </w:p>
    <w:bookmarkEnd w:id="425"/>
    <w:bookmarkStart w:name="jreXi" w:id="427"/>
    <w:p>
      <w:pPr>
        <w:pStyle w:val="Heading4"/>
        <w:spacing w:after="50" w:line="360" w:lineRule="auto" w:beforeLines="100"/>
        <w:ind w:left="0"/>
        <w:jc w:val="left"/>
      </w:pPr>
      <w:r>
        <w:rPr>
          <w:rFonts w:ascii="宋体" w:hAnsi="Times New Roman" w:eastAsia="宋体"/>
        </w:rPr>
        <w:t>保险公司</w:t>
      </w:r>
    </w:p>
    <w:bookmarkEnd w:id="427"/>
    <w:bookmarkStart w:name="u9c7e1f95" w:id="428"/>
    <w:p>
      <w:pPr>
        <w:spacing w:after="50" w:line="360" w:lineRule="auto" w:beforeLines="100"/>
        <w:ind w:left="0"/>
        <w:jc w:val="left"/>
      </w:pPr>
      <w:r>
        <w:rPr>
          <w:rFonts w:ascii="宋体" w:hAnsi="Times New Roman" w:eastAsia="宋体"/>
          <w:b w:val="false"/>
          <w:i w:val="false"/>
          <w:color w:val="000000"/>
          <w:sz w:val="22"/>
        </w:rPr>
        <w:t>新增保险公司</w:t>
      </w:r>
    </w:p>
    <w:bookmarkEnd w:id="428"/>
    <w:bookmarkStart w:name="ub04327d7" w:id="429"/>
    <w:p>
      <w:pPr>
        <w:spacing w:after="50" w:line="360" w:lineRule="auto" w:beforeLines="100"/>
        <w:ind w:left="0"/>
        <w:jc w:val="left"/>
      </w:pPr>
      <w:bookmarkStart w:name="uaf70c29a" w:id="430"/>
      <w:r>
        <w:rPr>
          <w:rFonts w:eastAsia="宋体" w:ascii="宋体"/>
        </w:rPr>
        <w:drawing>
          <wp:inline distT="0" distB="0" distL="0" distR="0">
            <wp:extent cx="5842000" cy="2932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4224000" cy="7140448"/>
                    </a:xfrm>
                    <a:prstGeom prst="rect">
                      <a:avLst/>
                    </a:prstGeom>
                  </pic:spPr>
                </pic:pic>
              </a:graphicData>
            </a:graphic>
          </wp:inline>
        </w:drawing>
      </w:r>
      <w:bookmarkEnd w:id="430"/>
    </w:p>
    <w:bookmarkEnd w:id="429"/>
    <w:bookmarkStart w:name="u82a5e320" w:id="431"/>
    <w:p>
      <w:pPr>
        <w:spacing w:after="50" w:line="360" w:lineRule="auto" w:beforeLines="100"/>
        <w:ind w:left="0"/>
        <w:jc w:val="left"/>
      </w:pPr>
      <w:r>
        <w:rPr>
          <w:rFonts w:ascii="宋体" w:hAnsi="Times New Roman" w:eastAsia="宋体"/>
          <w:b w:val="false"/>
          <w:i w:val="false"/>
          <w:color w:val="000000"/>
          <w:sz w:val="22"/>
        </w:rPr>
        <w:t>编辑保险公司</w:t>
      </w:r>
    </w:p>
    <w:bookmarkEnd w:id="431"/>
    <w:bookmarkStart w:name="u1ea1bf15" w:id="432"/>
    <w:p>
      <w:pPr>
        <w:spacing w:after="50" w:line="360" w:lineRule="auto" w:beforeLines="100"/>
        <w:ind w:left="0"/>
        <w:jc w:val="left"/>
      </w:pPr>
      <w:bookmarkStart w:name="uea6e9597" w:id="433"/>
      <w:r>
        <w:rPr>
          <w:rFonts w:eastAsia="宋体" w:ascii="宋体"/>
        </w:rPr>
        <w:drawing>
          <wp:inline distT="0" distB="0" distL="0" distR="0">
            <wp:extent cx="5841999" cy="296169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4240933" cy="7219680"/>
                    </a:xfrm>
                    <a:prstGeom prst="rect">
                      <a:avLst/>
                    </a:prstGeom>
                  </pic:spPr>
                </pic:pic>
              </a:graphicData>
            </a:graphic>
          </wp:inline>
        </w:drawing>
      </w:r>
      <w:bookmarkEnd w:id="433"/>
    </w:p>
    <w:bookmarkEnd w:id="432"/>
    <w:bookmarkStart w:name="DpFyt" w:id="434"/>
    <w:p>
      <w:pPr>
        <w:pStyle w:val="Heading3"/>
        <w:spacing w:after="50" w:line="360" w:lineRule="auto" w:beforeLines="100"/>
        <w:ind w:left="0"/>
        <w:jc w:val="left"/>
      </w:pPr>
      <w:r>
        <w:rPr>
          <w:rFonts w:ascii="宋体" w:hAnsi="Times New Roman" w:eastAsia="宋体"/>
        </w:rPr>
        <w:t>机构管理</w:t>
      </w:r>
    </w:p>
    <w:bookmarkEnd w:id="434"/>
    <w:bookmarkStart w:name="jq8Qs" w:id="435"/>
    <w:p>
      <w:pPr>
        <w:pStyle w:val="Heading4"/>
        <w:spacing w:after="50" w:line="360" w:lineRule="auto" w:beforeLines="100"/>
        <w:ind w:left="0"/>
        <w:jc w:val="left"/>
      </w:pPr>
      <w:r>
        <w:rPr>
          <w:rFonts w:ascii="宋体" w:hAnsi="Times New Roman" w:eastAsia="宋体"/>
        </w:rPr>
        <w:t>员工</w:t>
      </w:r>
    </w:p>
    <w:bookmarkEnd w:id="435"/>
    <w:bookmarkStart w:name="u58118549" w:id="436"/>
    <w:p>
      <w:pPr>
        <w:spacing w:after="50" w:line="360" w:lineRule="auto" w:beforeLines="100"/>
        <w:ind w:left="0"/>
        <w:jc w:val="left"/>
      </w:pPr>
      <w:r>
        <w:rPr>
          <w:rFonts w:ascii="宋体" w:hAnsi="Times New Roman" w:eastAsia="宋体"/>
          <w:b w:val="false"/>
          <w:i w:val="false"/>
          <w:color w:val="000000"/>
          <w:sz w:val="22"/>
        </w:rPr>
        <w:t>新增员工</w:t>
      </w:r>
    </w:p>
    <w:bookmarkEnd w:id="436"/>
    <w:bookmarkStart w:name="u6db21274" w:id="437"/>
    <w:p>
      <w:pPr>
        <w:spacing w:after="50" w:line="360" w:lineRule="auto" w:beforeLines="100"/>
        <w:ind w:left="0"/>
        <w:jc w:val="left"/>
      </w:pPr>
      <w:bookmarkStart w:name="u8e8b4c16" w:id="438"/>
      <w:r>
        <w:rPr>
          <w:rFonts w:eastAsia="宋体" w:ascii="宋体"/>
        </w:rPr>
        <w:drawing>
          <wp:inline distT="0" distB="0" distL="0" distR="0">
            <wp:extent cx="5842000" cy="29910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4173200" cy="7256576"/>
                    </a:xfrm>
                    <a:prstGeom prst="rect">
                      <a:avLst/>
                    </a:prstGeom>
                  </pic:spPr>
                </pic:pic>
              </a:graphicData>
            </a:graphic>
          </wp:inline>
        </w:drawing>
      </w:r>
      <w:bookmarkEnd w:id="438"/>
    </w:p>
    <w:bookmarkEnd w:id="437"/>
    <w:bookmarkStart w:name="ua0fe1bed" w:id="439"/>
    <w:p>
      <w:pPr>
        <w:spacing w:after="50" w:line="360" w:lineRule="auto" w:beforeLines="100"/>
        <w:ind w:left="0"/>
        <w:jc w:val="left"/>
      </w:pPr>
      <w:r>
        <w:rPr>
          <w:rFonts w:ascii="宋体" w:hAnsi="Times New Roman" w:eastAsia="宋体"/>
          <w:b w:val="false"/>
          <w:i w:val="false"/>
          <w:color w:val="000000"/>
          <w:sz w:val="22"/>
        </w:rPr>
        <w:t>编辑员工信息:注意当前员工在汽修系统里的功能权限设置</w:t>
      </w:r>
    </w:p>
    <w:bookmarkEnd w:id="439"/>
    <w:bookmarkStart w:name="u0ae76d3e" w:id="440"/>
    <w:p>
      <w:pPr>
        <w:spacing w:after="50" w:line="360" w:lineRule="auto" w:beforeLines="100"/>
        <w:ind w:left="0"/>
        <w:jc w:val="left"/>
      </w:pPr>
      <w:bookmarkStart w:name="u40d44f66" w:id="441"/>
      <w:r>
        <w:rPr>
          <w:rFonts w:eastAsia="宋体" w:ascii="宋体"/>
        </w:rPr>
        <w:drawing>
          <wp:inline distT="0" distB="0" distL="0" distR="0">
            <wp:extent cx="5842000" cy="29618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4173200" cy="7185711"/>
                    </a:xfrm>
                    <a:prstGeom prst="rect">
                      <a:avLst/>
                    </a:prstGeom>
                  </pic:spPr>
                </pic:pic>
              </a:graphicData>
            </a:graphic>
          </wp:inline>
        </w:drawing>
      </w:r>
      <w:bookmarkEnd w:id="441"/>
    </w:p>
    <w:bookmarkEnd w:id="440"/>
    <w:bookmarkStart w:name="JnHck" w:id="442"/>
    <w:p>
      <w:pPr>
        <w:pStyle w:val="Heading4"/>
        <w:spacing w:after="50" w:line="360" w:lineRule="auto" w:beforeLines="100"/>
        <w:ind w:left="0"/>
        <w:jc w:val="left"/>
      </w:pPr>
      <w:r>
        <w:rPr>
          <w:rFonts w:ascii="宋体" w:hAnsi="Times New Roman" w:eastAsia="宋体"/>
        </w:rPr>
        <w:t>仓库与仓位</w:t>
      </w:r>
    </w:p>
    <w:bookmarkEnd w:id="442"/>
    <w:bookmarkStart w:name="ub6df5597" w:id="443"/>
    <w:p>
      <w:pPr>
        <w:spacing w:after="50" w:line="360" w:lineRule="auto" w:beforeLines="100"/>
        <w:ind w:left="0"/>
        <w:jc w:val="left"/>
      </w:pPr>
      <w:r>
        <w:rPr>
          <w:rFonts w:ascii="宋体" w:hAnsi="Times New Roman" w:eastAsia="宋体"/>
          <w:b w:val="false"/>
          <w:i w:val="false"/>
          <w:color w:val="000000"/>
          <w:sz w:val="22"/>
        </w:rPr>
        <w:t>新增仓库</w:t>
      </w:r>
    </w:p>
    <w:bookmarkEnd w:id="443"/>
    <w:bookmarkStart w:name="ue853b165" w:id="444"/>
    <w:p>
      <w:pPr>
        <w:spacing w:after="50" w:line="360" w:lineRule="auto" w:beforeLines="100"/>
        <w:ind w:left="0"/>
        <w:jc w:val="left"/>
      </w:pPr>
      <w:bookmarkStart w:name="ubba4c391" w:id="445"/>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4274800" cy="7322562"/>
                    </a:xfrm>
                    <a:prstGeom prst="rect">
                      <a:avLst/>
                    </a:prstGeom>
                  </pic:spPr>
                </pic:pic>
              </a:graphicData>
            </a:graphic>
          </wp:inline>
        </w:drawing>
      </w:r>
      <w:bookmarkEnd w:id="445"/>
    </w:p>
    <w:bookmarkEnd w:id="444"/>
    <w:bookmarkStart w:name="u3f1fe573" w:id="446"/>
    <w:p>
      <w:pPr>
        <w:spacing w:after="50" w:line="360" w:lineRule="auto" w:beforeLines="100"/>
        <w:ind w:left="0"/>
        <w:jc w:val="left"/>
      </w:pPr>
      <w:r>
        <w:rPr>
          <w:rFonts w:ascii="宋体" w:hAnsi="Times New Roman" w:eastAsia="宋体"/>
          <w:b w:val="false"/>
          <w:i w:val="false"/>
          <w:color w:val="000000"/>
          <w:sz w:val="22"/>
        </w:rPr>
        <w:t>新增仓位</w:t>
      </w:r>
    </w:p>
    <w:bookmarkEnd w:id="446"/>
    <w:bookmarkStart w:name="u0c770bab" w:id="447"/>
    <w:p>
      <w:pPr>
        <w:spacing w:after="50" w:line="360" w:lineRule="auto" w:beforeLines="100"/>
        <w:ind w:left="0"/>
        <w:jc w:val="left"/>
      </w:pPr>
      <w:bookmarkStart w:name="uec2bc9c6" w:id="448"/>
      <w:r>
        <w:rPr>
          <w:rFonts w:eastAsia="宋体" w:ascii="宋体"/>
        </w:rPr>
        <w:drawing>
          <wp:inline distT="0" distB="0" distL="0" distR="0">
            <wp:extent cx="5842000" cy="29852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4224000" cy="7268464"/>
                    </a:xfrm>
                    <a:prstGeom prst="rect">
                      <a:avLst/>
                    </a:prstGeom>
                  </pic:spPr>
                </pic:pic>
              </a:graphicData>
            </a:graphic>
          </wp:inline>
        </w:drawing>
      </w:r>
      <w:bookmarkEnd w:id="448"/>
    </w:p>
    <w:bookmarkEnd w:id="447"/>
    <w:bookmarkStart w:name="wAMXK" w:id="449"/>
    <w:bookmarkEnd w:id="449"/>
    <w:bookmarkStart w:name="ohVo5" w:id="450"/>
    <w:p>
      <w:pPr>
        <w:pStyle w:val="Heading3"/>
        <w:spacing w:after="50" w:line="360" w:lineRule="auto" w:beforeLines="100"/>
        <w:ind w:left="0"/>
        <w:jc w:val="left"/>
      </w:pPr>
      <w:r>
        <w:rPr>
          <w:rFonts w:ascii="宋体" w:hAnsi="Times New Roman" w:eastAsia="宋体"/>
        </w:rPr>
        <w:t>结算设置</w:t>
      </w:r>
    </w:p>
    <w:bookmarkEnd w:id="450"/>
    <w:bookmarkStart w:name="u9rdx" w:id="451"/>
    <w:p>
      <w:pPr>
        <w:pStyle w:val="Heading4"/>
        <w:spacing w:after="50" w:line="360" w:lineRule="auto" w:beforeLines="100"/>
        <w:ind w:left="0"/>
        <w:jc w:val="left"/>
      </w:pPr>
      <w:r>
        <w:rPr>
          <w:rFonts w:ascii="宋体" w:hAnsi="Times New Roman" w:eastAsia="宋体"/>
        </w:rPr>
        <w:t>结算账户</w:t>
      </w:r>
    </w:p>
    <w:bookmarkEnd w:id="451"/>
    <w:bookmarkStart w:name="u841b645d" w:id="452"/>
    <w:p>
      <w:pPr>
        <w:spacing w:after="50" w:line="360" w:lineRule="auto" w:beforeLines="100"/>
        <w:ind w:left="0"/>
        <w:jc w:val="left"/>
      </w:pPr>
      <w:r>
        <w:rPr>
          <w:rFonts w:ascii="宋体" w:hAnsi="Times New Roman" w:eastAsia="宋体"/>
          <w:b w:val="false"/>
          <w:i w:val="false"/>
          <w:color w:val="000000"/>
          <w:sz w:val="22"/>
        </w:rPr>
        <w:t>新增结算账户</w:t>
      </w:r>
    </w:p>
    <w:bookmarkEnd w:id="452"/>
    <w:bookmarkStart w:name="ufe270d21" w:id="453"/>
    <w:p>
      <w:pPr>
        <w:spacing w:after="50" w:line="360" w:lineRule="auto" w:beforeLines="100"/>
        <w:ind w:left="0"/>
        <w:jc w:val="left"/>
      </w:pPr>
      <w:bookmarkStart w:name="uf10a3b47" w:id="454"/>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4274800" cy="7322562"/>
                    </a:xfrm>
                    <a:prstGeom prst="rect">
                      <a:avLst/>
                    </a:prstGeom>
                  </pic:spPr>
                </pic:pic>
              </a:graphicData>
            </a:graphic>
          </wp:inline>
        </w:drawing>
      </w:r>
      <w:bookmarkEnd w:id="454"/>
    </w:p>
    <w:bookmarkEnd w:id="453"/>
    <w:bookmarkStart w:name="u6e2260f0" w:id="455"/>
    <w:p>
      <w:pPr>
        <w:spacing w:after="50" w:line="360" w:lineRule="auto" w:beforeLines="100"/>
        <w:ind w:left="0"/>
        <w:jc w:val="left"/>
      </w:pPr>
      <w:r>
        <w:rPr>
          <w:rFonts w:ascii="宋体" w:hAnsi="Times New Roman" w:eastAsia="宋体"/>
          <w:b w:val="false"/>
          <w:i w:val="false"/>
          <w:color w:val="000000"/>
          <w:sz w:val="22"/>
        </w:rPr>
        <w:t>编辑</w:t>
      </w:r>
    </w:p>
    <w:bookmarkEnd w:id="455"/>
    <w:bookmarkStart w:name="u2f76eac5" w:id="456"/>
    <w:p>
      <w:pPr>
        <w:spacing w:after="50" w:line="360" w:lineRule="auto" w:beforeLines="100"/>
        <w:ind w:left="0"/>
        <w:jc w:val="left"/>
      </w:pPr>
      <w:bookmarkStart w:name="uf3eaffb1" w:id="457"/>
      <w:r>
        <w:rPr>
          <w:rFonts w:eastAsia="宋体" w:ascii="宋体"/>
        </w:rPr>
        <w:drawing>
          <wp:inline distT="0" distB="0" distL="0" distR="0">
            <wp:extent cx="5842000" cy="299677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4274800" cy="7322562"/>
                    </a:xfrm>
                    <a:prstGeom prst="rect">
                      <a:avLst/>
                    </a:prstGeom>
                  </pic:spPr>
                </pic:pic>
              </a:graphicData>
            </a:graphic>
          </wp:inline>
        </w:drawing>
      </w:r>
      <w:bookmarkEnd w:id="457"/>
    </w:p>
    <w:bookmarkEnd w:id="456"/>
    <w:bookmarkStart w:name="EAbpI" w:id="458"/>
    <w:p>
      <w:pPr>
        <w:pStyle w:val="Heading4"/>
        <w:spacing w:after="50" w:line="360" w:lineRule="auto" w:beforeLines="100"/>
        <w:ind w:left="0"/>
        <w:jc w:val="left"/>
      </w:pPr>
      <w:r>
        <w:rPr>
          <w:rFonts w:ascii="宋体" w:hAnsi="Times New Roman" w:eastAsia="宋体"/>
        </w:rPr>
        <w:t>收支项目设置</w:t>
      </w:r>
    </w:p>
    <w:bookmarkEnd w:id="458"/>
    <w:bookmarkStart w:name="u4205d6d1" w:id="459"/>
    <w:p>
      <w:pPr>
        <w:spacing w:after="50" w:line="360" w:lineRule="auto" w:beforeLines="100"/>
        <w:ind w:left="0"/>
        <w:jc w:val="left"/>
      </w:pPr>
      <w:r>
        <w:rPr>
          <w:rFonts w:ascii="宋体" w:hAnsi="Times New Roman" w:eastAsia="宋体"/>
          <w:b w:val="false"/>
          <w:i w:val="false"/>
          <w:color w:val="000000"/>
          <w:sz w:val="22"/>
        </w:rPr>
        <w:t>新增收支项目</w:t>
      </w:r>
    </w:p>
    <w:bookmarkEnd w:id="459"/>
    <w:bookmarkStart w:name="u72ad03b4" w:id="460"/>
    <w:p>
      <w:pPr>
        <w:spacing w:after="50" w:line="360" w:lineRule="auto" w:beforeLines="100"/>
        <w:ind w:left="0"/>
        <w:jc w:val="left"/>
      </w:pPr>
      <w:bookmarkStart w:name="ucd1372b8" w:id="461"/>
      <w:r>
        <w:rPr>
          <w:rFonts w:eastAsia="宋体" w:ascii="宋体"/>
        </w:rPr>
        <w:drawing>
          <wp:inline distT="0" distB="0" distL="0" distR="0">
            <wp:extent cx="5841999" cy="296188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4207067" cy="7202949"/>
                    </a:xfrm>
                    <a:prstGeom prst="rect">
                      <a:avLst/>
                    </a:prstGeom>
                  </pic:spPr>
                </pic:pic>
              </a:graphicData>
            </a:graphic>
          </wp:inline>
        </w:drawing>
      </w:r>
      <w:bookmarkEnd w:id="461"/>
    </w:p>
    <w:bookmarkEnd w:id="460"/>
    <w:bookmarkStart w:name="iQ8BK" w:id="462"/>
    <w:p>
      <w:pPr>
        <w:pStyle w:val="Heading3"/>
        <w:spacing w:after="50" w:line="360" w:lineRule="auto" w:beforeLines="100"/>
        <w:ind w:left="0"/>
        <w:jc w:val="left"/>
      </w:pPr>
      <w:r>
        <w:rPr>
          <w:rFonts w:ascii="宋体" w:hAnsi="Times New Roman" w:eastAsia="宋体"/>
        </w:rPr>
        <w:t>其他</w:t>
      </w:r>
    </w:p>
    <w:bookmarkEnd w:id="462"/>
    <w:bookmarkStart w:name="Oz9cm" w:id="463"/>
    <w:p>
      <w:pPr>
        <w:pStyle w:val="Heading4"/>
        <w:spacing w:after="50" w:line="360" w:lineRule="auto" w:beforeLines="100"/>
        <w:ind w:left="0"/>
        <w:jc w:val="left"/>
      </w:pPr>
      <w:r>
        <w:rPr>
          <w:rFonts w:ascii="宋体" w:hAnsi="Times New Roman" w:eastAsia="宋体"/>
        </w:rPr>
        <w:t>系统参数</w:t>
      </w:r>
    </w:p>
    <w:bookmarkEnd w:id="463"/>
    <w:bookmarkStart w:name="u5c56bbf5" w:id="464"/>
    <w:p>
      <w:pPr>
        <w:spacing w:after="50" w:line="360" w:lineRule="auto" w:beforeLines="100"/>
        <w:ind w:left="0"/>
        <w:jc w:val="left"/>
      </w:pPr>
      <w:r>
        <w:rPr>
          <w:rFonts w:ascii="宋体" w:hAnsi="Times New Roman" w:eastAsia="宋体"/>
          <w:b w:val="false"/>
          <w:i w:val="false"/>
          <w:color w:val="000000"/>
          <w:sz w:val="22"/>
        </w:rPr>
        <w:t>1、</w:t>
      </w:r>
      <w:r>
        <w:rPr>
          <w:rFonts w:ascii="宋体" w:hAnsi="Times New Roman" w:eastAsia="宋体"/>
          <w:b w:val="false"/>
          <w:i w:val="false"/>
          <w:color w:val="000000"/>
          <w:sz w:val="22"/>
        </w:rPr>
        <w:t xml:space="preserve">工单参数 </w:t>
      </w:r>
      <w:r>
        <w:rPr>
          <w:rFonts w:ascii="宋体" w:hAnsi="Times New Roman" w:eastAsia="宋体"/>
          <w:b w:val="false"/>
          <w:i w:val="false"/>
          <w:color w:val="000000"/>
          <w:sz w:val="22"/>
        </w:rPr>
        <w:t xml:space="preserve"> </w:t>
      </w:r>
    </w:p>
    <w:bookmarkEnd w:id="464"/>
    <w:bookmarkStart w:name="ue7a505b7" w:id="465"/>
    <w:p>
      <w:pPr>
        <w:spacing w:after="50" w:line="360" w:lineRule="auto" w:beforeLines="100"/>
        <w:ind w:left="0"/>
        <w:jc w:val="left"/>
      </w:pPr>
      <w:bookmarkStart w:name="ue2476d3d" w:id="466"/>
      <w:r>
        <w:rPr>
          <w:rFonts w:eastAsia="宋体" w:ascii="宋体"/>
        </w:rPr>
        <w:drawing>
          <wp:inline distT="0" distB="0" distL="0" distR="0">
            <wp:extent cx="5841999" cy="475420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722534" cy="5470784"/>
                    </a:xfrm>
                    <a:prstGeom prst="rect">
                      <a:avLst/>
                    </a:prstGeom>
                  </pic:spPr>
                </pic:pic>
              </a:graphicData>
            </a:graphic>
          </wp:inline>
        </w:drawing>
      </w:r>
      <w:bookmarkEnd w:id="466"/>
    </w:p>
    <w:bookmarkEnd w:id="465"/>
    <w:bookmarkStart w:name="u1639b222" w:id="467"/>
    <w:p>
      <w:pPr>
        <w:spacing w:after="50" w:line="360" w:lineRule="auto" w:beforeLines="100"/>
        <w:ind w:left="0"/>
        <w:jc w:val="left"/>
      </w:pPr>
      <w:r>
        <w:rPr>
          <w:rFonts w:ascii="宋体" w:hAnsi="Times New Roman" w:eastAsia="宋体"/>
          <w:b w:val="false"/>
          <w:i w:val="false"/>
          <w:color w:val="000000"/>
          <w:sz w:val="22"/>
        </w:rPr>
        <w:t>2、</w:t>
      </w:r>
      <w:r>
        <w:rPr>
          <w:rFonts w:ascii="宋体" w:hAnsi="Times New Roman" w:eastAsia="宋体"/>
          <w:b w:val="false"/>
          <w:i w:val="false"/>
          <w:color w:val="000000"/>
          <w:sz w:val="22"/>
        </w:rPr>
        <w:t>操作参数</w:t>
      </w:r>
    </w:p>
    <w:bookmarkEnd w:id="467"/>
    <w:bookmarkStart w:name="u5139e3f5" w:id="468"/>
    <w:p>
      <w:pPr>
        <w:spacing w:after="50" w:line="360" w:lineRule="auto" w:beforeLines="100"/>
        <w:ind w:left="0"/>
        <w:jc w:val="left"/>
      </w:pPr>
      <w:bookmarkStart w:name="ua1609b42" w:id="469"/>
      <w:r>
        <w:rPr>
          <w:rFonts w:eastAsia="宋体" w:ascii="宋体"/>
        </w:rPr>
        <w:drawing>
          <wp:inline distT="0" distB="0" distL="0" distR="0">
            <wp:extent cx="5841999" cy="29376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722534" cy="3380385"/>
                    </a:xfrm>
                    <a:prstGeom prst="rect">
                      <a:avLst/>
                    </a:prstGeom>
                  </pic:spPr>
                </pic:pic>
              </a:graphicData>
            </a:graphic>
          </wp:inline>
        </w:drawing>
      </w:r>
      <w:bookmarkEnd w:id="469"/>
    </w:p>
    <w:bookmarkEnd w:id="468"/>
    <w:bookmarkStart w:name="u1c814939" w:id="470"/>
    <w:p>
      <w:pPr>
        <w:spacing w:after="50" w:line="360" w:lineRule="auto" w:beforeLines="100"/>
        <w:ind w:left="0"/>
        <w:jc w:val="left"/>
      </w:pPr>
      <w:r>
        <w:rPr>
          <w:rFonts w:ascii="宋体" w:hAnsi="Times New Roman" w:eastAsia="宋体"/>
          <w:b w:val="false"/>
          <w:i w:val="false"/>
          <w:color w:val="000000"/>
          <w:sz w:val="22"/>
        </w:rPr>
        <w:t>3、</w:t>
      </w:r>
      <w:r>
        <w:rPr>
          <w:rFonts w:ascii="宋体" w:hAnsi="Times New Roman" w:eastAsia="宋体"/>
          <w:b w:val="false"/>
          <w:i w:val="false"/>
          <w:color w:val="000000"/>
          <w:sz w:val="22"/>
        </w:rPr>
        <w:t>微信参数</w:t>
      </w:r>
    </w:p>
    <w:bookmarkEnd w:id="470"/>
    <w:bookmarkStart w:name="ubbb0a4c0" w:id="471"/>
    <w:p>
      <w:pPr>
        <w:spacing w:after="50" w:line="360" w:lineRule="auto" w:beforeLines="100"/>
        <w:ind w:left="0"/>
        <w:jc w:val="left"/>
      </w:pPr>
      <w:bookmarkStart w:name="ud0d33fdb" w:id="472"/>
      <w:r>
        <w:rPr>
          <w:rFonts w:eastAsia="宋体" w:ascii="宋体"/>
        </w:rPr>
        <w:drawing>
          <wp:inline distT="0" distB="0" distL="0" distR="0">
            <wp:extent cx="5841999" cy="323475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722534" cy="3722309"/>
                    </a:xfrm>
                    <a:prstGeom prst="rect">
                      <a:avLst/>
                    </a:prstGeom>
                  </pic:spPr>
                </pic:pic>
              </a:graphicData>
            </a:graphic>
          </wp:inline>
        </w:drawing>
      </w:r>
      <w:bookmarkEnd w:id="472"/>
    </w:p>
    <w:bookmarkEnd w:id="471"/>
    <w:bookmarkStart w:name="u8dde6887" w:id="473"/>
    <w:p>
      <w:pPr>
        <w:spacing w:after="50" w:line="360" w:lineRule="auto" w:beforeLines="100"/>
        <w:ind w:left="0"/>
        <w:jc w:val="left"/>
      </w:pPr>
      <w:r>
        <w:rPr>
          <w:rFonts w:ascii="宋体" w:hAnsi="Times New Roman" w:eastAsia="宋体"/>
          <w:b w:val="false"/>
          <w:i w:val="false"/>
          <w:color w:val="000000"/>
          <w:sz w:val="22"/>
        </w:rPr>
        <w:t>4、</w:t>
      </w:r>
      <w:r>
        <w:rPr>
          <w:rFonts w:ascii="宋体" w:hAnsi="Times New Roman" w:eastAsia="宋体"/>
          <w:b w:val="false"/>
          <w:i w:val="false"/>
          <w:color w:val="000000"/>
          <w:sz w:val="22"/>
        </w:rPr>
        <w:t>业务分类</w:t>
      </w:r>
    </w:p>
    <w:bookmarkEnd w:id="473"/>
    <w:bookmarkStart w:name="u59462310" w:id="474"/>
    <w:p>
      <w:pPr>
        <w:spacing w:after="50" w:line="360" w:lineRule="auto" w:beforeLines="100"/>
        <w:ind w:left="0"/>
        <w:jc w:val="left"/>
      </w:pPr>
      <w:bookmarkStart w:name="u88709a08" w:id="475"/>
      <w:r>
        <w:rPr>
          <w:rFonts w:eastAsia="宋体" w:ascii="宋体"/>
        </w:rPr>
        <w:drawing>
          <wp:inline distT="0" distB="0" distL="0" distR="0">
            <wp:extent cx="5841999" cy="296462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722534" cy="3411469"/>
                    </a:xfrm>
                    <a:prstGeom prst="rect">
                      <a:avLst/>
                    </a:prstGeom>
                  </pic:spPr>
                </pic:pic>
              </a:graphicData>
            </a:graphic>
          </wp:inline>
        </w:drawing>
      </w:r>
      <w:bookmarkEnd w:id="475"/>
    </w:p>
    <w:bookmarkEnd w:id="474"/>
    <w:bookmarkStart w:name="u22dd3246" w:id="476"/>
    <w:p>
      <w:pPr>
        <w:spacing w:after="50" w:line="360" w:lineRule="auto" w:beforeLines="100"/>
        <w:ind w:left="0"/>
        <w:jc w:val="left"/>
      </w:pPr>
      <w:r>
        <w:rPr>
          <w:rFonts w:ascii="宋体" w:hAnsi="Times New Roman" w:eastAsia="宋体"/>
          <w:b w:val="false"/>
          <w:i w:val="false"/>
          <w:color w:val="000000"/>
          <w:sz w:val="22"/>
        </w:rPr>
        <w:t>5、</w:t>
      </w:r>
      <w:r>
        <w:rPr>
          <w:rFonts w:ascii="宋体" w:hAnsi="Times New Roman" w:eastAsia="宋体"/>
          <w:b w:val="false"/>
          <w:i w:val="false"/>
          <w:color w:val="000000"/>
          <w:sz w:val="22"/>
        </w:rPr>
        <w:t>客户级别</w:t>
      </w:r>
    </w:p>
    <w:bookmarkEnd w:id="476"/>
    <w:bookmarkStart w:name="u38ef8a2e" w:id="477"/>
    <w:p>
      <w:pPr>
        <w:spacing w:after="50" w:line="360" w:lineRule="auto" w:beforeLines="100"/>
        <w:ind w:left="0"/>
        <w:jc w:val="left"/>
      </w:pPr>
      <w:r>
        <w:rPr>
          <w:rFonts w:ascii="宋体" w:hAnsi="Times New Roman" w:eastAsia="宋体"/>
          <w:b w:val="false"/>
          <w:i w:val="false"/>
          <w:color w:val="000000"/>
          <w:sz w:val="22"/>
        </w:rPr>
        <w:t>新增客户级别</w:t>
      </w:r>
    </w:p>
    <w:bookmarkEnd w:id="477"/>
    <w:bookmarkStart w:name="u2396869f" w:id="478"/>
    <w:p>
      <w:pPr>
        <w:spacing w:after="50" w:line="360" w:lineRule="auto" w:beforeLines="100"/>
        <w:ind w:left="0"/>
        <w:jc w:val="left"/>
      </w:pPr>
      <w:bookmarkStart w:name="uf559e544" w:id="479"/>
      <w:r>
        <w:rPr>
          <w:rFonts w:eastAsia="宋体" w:ascii="宋体"/>
        </w:rPr>
        <w:drawing>
          <wp:inline distT="0" distB="0" distL="0" distR="0">
            <wp:extent cx="5842000" cy="30493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4291733" cy="7459902"/>
                    </a:xfrm>
                    <a:prstGeom prst="rect">
                      <a:avLst/>
                    </a:prstGeom>
                  </pic:spPr>
                </pic:pic>
              </a:graphicData>
            </a:graphic>
          </wp:inline>
        </w:drawing>
      </w:r>
      <w:bookmarkEnd w:id="479"/>
    </w:p>
    <w:bookmarkEnd w:id="478"/>
    <w:bookmarkStart w:name="ubd25d5c9" w:id="480"/>
    <w:p>
      <w:pPr>
        <w:spacing w:after="50" w:line="360" w:lineRule="auto" w:beforeLines="100"/>
        <w:ind w:left="0"/>
        <w:jc w:val="left"/>
      </w:pPr>
      <w:r>
        <w:rPr>
          <w:rFonts w:ascii="宋体" w:hAnsi="Times New Roman" w:eastAsia="宋体"/>
          <w:b w:val="false"/>
          <w:i w:val="false"/>
          <w:color w:val="000000"/>
          <w:sz w:val="22"/>
        </w:rPr>
        <w:t>6、</w:t>
      </w:r>
      <w:r>
        <w:rPr>
          <w:rFonts w:ascii="宋体" w:hAnsi="Times New Roman" w:eastAsia="宋体"/>
          <w:b w:val="false"/>
          <w:i w:val="false"/>
          <w:color w:val="000000"/>
          <w:sz w:val="22"/>
        </w:rPr>
        <w:t>客户来源</w:t>
      </w:r>
    </w:p>
    <w:bookmarkEnd w:id="480"/>
    <w:bookmarkStart w:name="udd1e275b" w:id="481"/>
    <w:p>
      <w:pPr>
        <w:spacing w:after="50" w:line="360" w:lineRule="auto" w:beforeLines="100"/>
        <w:ind w:left="0"/>
        <w:jc w:val="left"/>
      </w:pPr>
      <w:r>
        <w:rPr>
          <w:rFonts w:ascii="宋体" w:hAnsi="Times New Roman" w:eastAsia="宋体"/>
          <w:b w:val="false"/>
          <w:i w:val="false"/>
          <w:color w:val="000000"/>
          <w:sz w:val="22"/>
        </w:rPr>
        <w:t>新增客户来源</w:t>
      </w:r>
    </w:p>
    <w:bookmarkEnd w:id="481"/>
    <w:bookmarkStart w:name="u89a87297" w:id="482"/>
    <w:p>
      <w:pPr>
        <w:spacing w:after="50" w:line="360" w:lineRule="auto" w:beforeLines="100"/>
        <w:ind w:left="0"/>
        <w:jc w:val="left"/>
      </w:pPr>
      <w:bookmarkStart w:name="u90819e00" w:id="483"/>
      <w:r>
        <w:rPr>
          <w:rFonts w:eastAsia="宋体" w:ascii="宋体"/>
        </w:rPr>
        <w:drawing>
          <wp:inline distT="0" distB="0" distL="0" distR="0">
            <wp:extent cx="5842000" cy="30670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4224000" cy="7467600"/>
                    </a:xfrm>
                    <a:prstGeom prst="rect">
                      <a:avLst/>
                    </a:prstGeom>
                  </pic:spPr>
                </pic:pic>
              </a:graphicData>
            </a:graphic>
          </wp:inline>
        </w:drawing>
      </w:r>
      <w:bookmarkEnd w:id="483"/>
    </w:p>
    <w:bookmarkEnd w:id="482"/>
    <w:bookmarkStart w:name="ue9a41765" w:id="484"/>
    <w:p>
      <w:pPr>
        <w:spacing w:after="50" w:line="360" w:lineRule="auto" w:beforeLines="100"/>
        <w:ind w:left="0"/>
        <w:jc w:val="left"/>
      </w:pPr>
      <w:r>
        <w:rPr>
          <w:rFonts w:ascii="宋体" w:hAnsi="Times New Roman" w:eastAsia="宋体"/>
          <w:b w:val="false"/>
          <w:i w:val="false"/>
          <w:color w:val="000000"/>
          <w:sz w:val="22"/>
        </w:rPr>
        <w:t>7、</w:t>
      </w:r>
      <w:r>
        <w:rPr>
          <w:rFonts w:ascii="宋体" w:hAnsi="Times New Roman" w:eastAsia="宋体"/>
          <w:b w:val="false"/>
          <w:i w:val="false"/>
          <w:color w:val="000000"/>
          <w:sz w:val="22"/>
        </w:rPr>
        <w:t>业务来源</w:t>
      </w:r>
    </w:p>
    <w:bookmarkEnd w:id="484"/>
    <w:bookmarkStart w:name="u0ec044d3" w:id="485"/>
    <w:p>
      <w:pPr>
        <w:spacing w:after="50" w:line="360" w:lineRule="auto" w:beforeLines="100"/>
        <w:ind w:left="0"/>
        <w:jc w:val="left"/>
      </w:pPr>
      <w:r>
        <w:rPr>
          <w:rFonts w:ascii="宋体" w:hAnsi="Times New Roman" w:eastAsia="宋体"/>
          <w:b w:val="false"/>
          <w:i w:val="false"/>
          <w:color w:val="000000"/>
          <w:sz w:val="22"/>
        </w:rPr>
        <w:t>新增业务来源</w:t>
      </w:r>
    </w:p>
    <w:bookmarkEnd w:id="485"/>
    <w:bookmarkStart w:name="ucbe516eb" w:id="486"/>
    <w:p>
      <w:pPr>
        <w:spacing w:after="50" w:line="360" w:lineRule="auto" w:beforeLines="100"/>
        <w:ind w:left="0"/>
        <w:jc w:val="left"/>
      </w:pPr>
      <w:bookmarkStart w:name="u6ddf0c45" w:id="487"/>
      <w:r>
        <w:rPr>
          <w:rFonts w:eastAsia="宋体" w:ascii="宋体"/>
        </w:rPr>
        <w:drawing>
          <wp:inline distT="0" distB="0" distL="0" distR="0">
            <wp:extent cx="5842000" cy="302027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4173200" cy="7327441"/>
                    </a:xfrm>
                    <a:prstGeom prst="rect">
                      <a:avLst/>
                    </a:prstGeom>
                  </pic:spPr>
                </pic:pic>
              </a:graphicData>
            </a:graphic>
          </wp:inline>
        </w:drawing>
      </w:r>
      <w:bookmarkEnd w:id="487"/>
    </w:p>
    <w:bookmarkEnd w:id="486"/>
    <w:bookmarkStart w:name="u6baada09" w:id="488"/>
    <w:p>
      <w:pPr>
        <w:spacing w:after="50" w:line="360" w:lineRule="auto" w:beforeLines="100"/>
        <w:ind w:left="0"/>
        <w:jc w:val="left"/>
      </w:pPr>
      <w:r>
        <w:rPr>
          <w:rFonts w:ascii="宋体" w:hAnsi="Times New Roman" w:eastAsia="宋体"/>
          <w:b w:val="false"/>
          <w:i w:val="false"/>
          <w:color w:val="000000"/>
          <w:sz w:val="22"/>
        </w:rPr>
        <w:t>8、</w:t>
      </w:r>
      <w:r>
        <w:rPr>
          <w:rFonts w:ascii="宋体" w:hAnsi="Times New Roman" w:eastAsia="宋体"/>
          <w:b w:val="false"/>
          <w:i w:val="false"/>
          <w:color w:val="000000"/>
          <w:sz w:val="22"/>
        </w:rPr>
        <w:t>客户标签</w:t>
      </w:r>
    </w:p>
    <w:bookmarkEnd w:id="488"/>
    <w:bookmarkStart w:name="u712d4970" w:id="489"/>
    <w:p>
      <w:pPr>
        <w:spacing w:after="50" w:line="360" w:lineRule="auto" w:beforeLines="100"/>
        <w:ind w:left="0"/>
        <w:jc w:val="left"/>
      </w:pPr>
      <w:r>
        <w:rPr>
          <w:rFonts w:ascii="宋体" w:hAnsi="Times New Roman" w:eastAsia="宋体"/>
          <w:b w:val="false"/>
          <w:i w:val="false"/>
          <w:color w:val="000000"/>
          <w:sz w:val="22"/>
        </w:rPr>
        <w:t>新增客户标签</w:t>
      </w:r>
    </w:p>
    <w:bookmarkEnd w:id="489"/>
    <w:bookmarkStart w:name="u7ad29264" w:id="490"/>
    <w:p>
      <w:pPr>
        <w:spacing w:after="50" w:line="360" w:lineRule="auto" w:beforeLines="100"/>
        <w:ind w:left="0"/>
        <w:jc w:val="left"/>
      </w:pPr>
      <w:bookmarkStart w:name="u47a959f4" w:id="491"/>
      <w:r>
        <w:rPr>
          <w:rFonts w:eastAsia="宋体" w:ascii="宋体"/>
        </w:rPr>
        <w:drawing>
          <wp:inline distT="0" distB="0" distL="0" distR="0">
            <wp:extent cx="5842000" cy="300261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4274800" cy="7336836"/>
                    </a:xfrm>
                    <a:prstGeom prst="rect">
                      <a:avLst/>
                    </a:prstGeom>
                  </pic:spPr>
                </pic:pic>
              </a:graphicData>
            </a:graphic>
          </wp:inline>
        </w:drawing>
      </w:r>
      <w:bookmarkEnd w:id="491"/>
    </w:p>
    <w:bookmarkEnd w:id="490"/>
    <w:bookmarkStart w:name="uf7474c42" w:id="492"/>
    <w:p>
      <w:pPr>
        <w:spacing w:after="50" w:line="360" w:lineRule="auto" w:beforeLines="100"/>
        <w:ind w:left="0"/>
        <w:jc w:val="left"/>
      </w:pPr>
      <w:r>
        <w:rPr>
          <w:rFonts w:ascii="宋体" w:hAnsi="Times New Roman" w:eastAsia="宋体"/>
          <w:b w:val="false"/>
          <w:i w:val="false"/>
          <w:color w:val="000000"/>
          <w:sz w:val="22"/>
        </w:rPr>
        <w:t>9、</w:t>
      </w:r>
      <w:r>
        <w:rPr>
          <w:rFonts w:ascii="宋体" w:hAnsi="Times New Roman" w:eastAsia="宋体"/>
          <w:b w:val="false"/>
          <w:i w:val="false"/>
          <w:color w:val="000000"/>
          <w:sz w:val="22"/>
        </w:rPr>
        <w:t>工作组</w:t>
      </w:r>
    </w:p>
    <w:bookmarkEnd w:id="492"/>
    <w:bookmarkStart w:name="u363fde4a" w:id="493"/>
    <w:p>
      <w:pPr>
        <w:spacing w:after="50" w:line="360" w:lineRule="auto" w:beforeLines="100"/>
        <w:ind w:left="0"/>
        <w:jc w:val="left"/>
      </w:pPr>
      <w:r>
        <w:rPr>
          <w:rFonts w:ascii="宋体" w:hAnsi="Times New Roman" w:eastAsia="宋体"/>
          <w:b w:val="false"/>
          <w:i w:val="false"/>
          <w:color w:val="000000"/>
          <w:sz w:val="22"/>
        </w:rPr>
        <w:t>新增工作组 == 班组</w:t>
      </w:r>
    </w:p>
    <w:bookmarkEnd w:id="493"/>
    <w:bookmarkStart w:name="u1b72a1ed" w:id="494"/>
    <w:p>
      <w:pPr>
        <w:spacing w:after="50" w:line="360" w:lineRule="auto" w:beforeLines="100"/>
        <w:ind w:left="0"/>
        <w:jc w:val="left"/>
      </w:pPr>
      <w:bookmarkStart w:name="u70265ee7" w:id="495"/>
      <w:r>
        <w:rPr>
          <w:rFonts w:eastAsia="宋体" w:ascii="宋体"/>
        </w:rPr>
        <w:drawing>
          <wp:inline distT="0" distB="0" distL="0" distR="0">
            <wp:extent cx="5842000" cy="304943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4122400" cy="7371684"/>
                    </a:xfrm>
                    <a:prstGeom prst="rect">
                      <a:avLst/>
                    </a:prstGeom>
                  </pic:spPr>
                </pic:pic>
              </a:graphicData>
            </a:graphic>
          </wp:inline>
        </w:drawing>
      </w:r>
      <w:bookmarkEnd w:id="495"/>
    </w:p>
    <w:bookmarkEnd w:id="494"/>
    <w:bookmarkStart w:name="u722f0200" w:id="496"/>
    <w:p>
      <w:pPr>
        <w:spacing w:after="50" w:line="360" w:lineRule="auto" w:beforeLines="100"/>
        <w:ind w:left="0"/>
        <w:jc w:val="left"/>
      </w:pPr>
      <w:r>
        <w:rPr>
          <w:rFonts w:ascii="宋体" w:hAnsi="Times New Roman" w:eastAsia="宋体"/>
          <w:b w:val="false"/>
          <w:i w:val="false"/>
          <w:color w:val="000000"/>
          <w:sz w:val="22"/>
        </w:rPr>
        <w:t>10</w:t>
      </w:r>
      <w:r>
        <w:rPr>
          <w:rFonts w:ascii="宋体" w:hAnsi="Times New Roman" w:eastAsia="宋体"/>
          <w:b w:val="false"/>
          <w:i w:val="false"/>
          <w:color w:val="000000"/>
          <w:sz w:val="22"/>
        </w:rPr>
        <w:t>、技师等级</w:t>
      </w:r>
    </w:p>
    <w:bookmarkEnd w:id="496"/>
    <w:bookmarkStart w:name="ue1de96d1" w:id="497"/>
    <w:p>
      <w:pPr>
        <w:spacing w:after="50" w:line="360" w:lineRule="auto" w:beforeLines="100"/>
        <w:ind w:left="0"/>
        <w:jc w:val="left"/>
      </w:pPr>
      <w:r>
        <w:rPr>
          <w:rFonts w:ascii="宋体" w:hAnsi="Times New Roman" w:eastAsia="宋体"/>
          <w:b w:val="false"/>
          <w:i w:val="false"/>
          <w:color w:val="000000"/>
          <w:sz w:val="22"/>
        </w:rPr>
        <w:t>新增技师等级</w:t>
      </w:r>
    </w:p>
    <w:bookmarkEnd w:id="497"/>
    <w:bookmarkStart w:name="u665ece76" w:id="498"/>
    <w:p>
      <w:pPr>
        <w:spacing w:after="50" w:line="360" w:lineRule="auto" w:beforeLines="100"/>
        <w:ind w:left="0"/>
        <w:jc w:val="left"/>
      </w:pPr>
      <w:bookmarkStart w:name="u6306acbd" w:id="499"/>
      <w:r>
        <w:rPr>
          <w:rFonts w:eastAsia="宋体" w:ascii="宋体"/>
        </w:rPr>
        <w:drawing>
          <wp:inline distT="0" distB="0" distL="0" distR="0">
            <wp:extent cx="5841999" cy="30025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4240933" cy="7319360"/>
                    </a:xfrm>
                    <a:prstGeom prst="rect">
                      <a:avLst/>
                    </a:prstGeom>
                  </pic:spPr>
                </pic:pic>
              </a:graphicData>
            </a:graphic>
          </wp:inline>
        </w:drawing>
      </w:r>
      <w:bookmarkEnd w:id="499"/>
    </w:p>
    <w:bookmarkEnd w:id="498"/>
    <w:bookmarkStart w:name="u3aa14b21" w:id="500"/>
    <w:p>
      <w:pPr>
        <w:spacing w:after="50" w:line="360" w:lineRule="auto" w:beforeLines="100"/>
        <w:ind w:left="0"/>
        <w:jc w:val="left"/>
      </w:pPr>
      <w:r>
        <w:rPr>
          <w:rFonts w:ascii="宋体" w:hAnsi="Times New Roman" w:eastAsia="宋体"/>
          <w:b w:val="false"/>
          <w:i w:val="false"/>
          <w:color w:val="000000"/>
          <w:sz w:val="22"/>
        </w:rPr>
        <w:t>11</w:t>
      </w:r>
      <w:r>
        <w:rPr>
          <w:rFonts w:ascii="宋体" w:hAnsi="Times New Roman" w:eastAsia="宋体"/>
          <w:b w:val="false"/>
          <w:i w:val="false"/>
          <w:color w:val="000000"/>
          <w:sz w:val="22"/>
        </w:rPr>
        <w:t>、车辆分类</w:t>
      </w:r>
    </w:p>
    <w:bookmarkEnd w:id="500"/>
    <w:bookmarkStart w:name="u1e1e4595" w:id="501"/>
    <w:p>
      <w:pPr>
        <w:spacing w:after="50" w:line="360" w:lineRule="auto" w:beforeLines="100"/>
        <w:ind w:left="0"/>
        <w:jc w:val="left"/>
      </w:pPr>
      <w:r>
        <w:rPr>
          <w:rFonts w:ascii="宋体" w:hAnsi="Times New Roman" w:eastAsia="宋体"/>
          <w:b w:val="false"/>
          <w:i w:val="false"/>
          <w:color w:val="000000"/>
          <w:sz w:val="22"/>
        </w:rPr>
        <w:t>新增车辆分类</w:t>
      </w:r>
    </w:p>
    <w:bookmarkEnd w:id="501"/>
    <w:bookmarkStart w:name="uba69e203" w:id="502"/>
    <w:p>
      <w:pPr>
        <w:spacing w:after="50" w:line="360" w:lineRule="auto" w:beforeLines="100"/>
        <w:ind w:left="0"/>
        <w:jc w:val="left"/>
      </w:pPr>
      <w:bookmarkStart w:name="u2cf80625" w:id="503"/>
      <w:r>
        <w:rPr>
          <w:rFonts w:eastAsia="宋体" w:ascii="宋体"/>
        </w:rPr>
        <w:drawing>
          <wp:inline distT="0" distB="0" distL="0" distR="0">
            <wp:extent cx="5842000" cy="30376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4291733" cy="7431320"/>
                    </a:xfrm>
                    <a:prstGeom prst="rect">
                      <a:avLst/>
                    </a:prstGeom>
                  </pic:spPr>
                </pic:pic>
              </a:graphicData>
            </a:graphic>
          </wp:inline>
        </w:drawing>
      </w:r>
      <w:bookmarkEnd w:id="503"/>
    </w:p>
    <w:bookmarkEnd w:id="502"/>
    <w:bookmarkStart w:name="ufb2eb5f6" w:id="504"/>
    <w:p>
      <w:pPr>
        <w:spacing w:after="50" w:line="360" w:lineRule="auto" w:beforeLines="100"/>
        <w:ind w:left="0"/>
        <w:jc w:val="left"/>
      </w:pPr>
      <w:r>
        <w:rPr>
          <w:rFonts w:ascii="宋体" w:hAnsi="Times New Roman" w:eastAsia="宋体"/>
          <w:b w:val="false"/>
          <w:i w:val="false"/>
          <w:color w:val="000000"/>
          <w:sz w:val="22"/>
        </w:rPr>
        <w:t>12</w:t>
      </w:r>
      <w:r>
        <w:rPr>
          <w:rFonts w:ascii="宋体" w:hAnsi="Times New Roman" w:eastAsia="宋体"/>
          <w:b w:val="false"/>
          <w:i w:val="false"/>
          <w:color w:val="000000"/>
          <w:sz w:val="22"/>
        </w:rPr>
        <w:t>、车辆类型</w:t>
      </w:r>
    </w:p>
    <w:bookmarkEnd w:id="504"/>
    <w:bookmarkStart w:name="u74d8de0f" w:id="505"/>
    <w:p>
      <w:pPr>
        <w:spacing w:after="50" w:line="360" w:lineRule="auto" w:beforeLines="100"/>
        <w:ind w:left="0"/>
        <w:jc w:val="left"/>
      </w:pPr>
      <w:r>
        <w:rPr>
          <w:rFonts w:ascii="宋体" w:hAnsi="Times New Roman" w:eastAsia="宋体"/>
          <w:b w:val="false"/>
          <w:i w:val="false"/>
          <w:color w:val="000000"/>
          <w:sz w:val="22"/>
        </w:rPr>
        <w:t>新增车辆类型</w:t>
      </w:r>
    </w:p>
    <w:bookmarkEnd w:id="505"/>
    <w:bookmarkStart w:name="u6e067086" w:id="506"/>
    <w:p>
      <w:pPr>
        <w:spacing w:after="50" w:line="360" w:lineRule="auto" w:beforeLines="100"/>
        <w:ind w:left="0"/>
        <w:jc w:val="left"/>
      </w:pPr>
      <w:bookmarkStart w:name="u973f7e9c" w:id="507"/>
      <w:r>
        <w:rPr>
          <w:rFonts w:eastAsia="宋体" w:ascii="宋体"/>
        </w:rPr>
        <w:drawing>
          <wp:inline distT="0" distB="0" distL="0" distR="0">
            <wp:extent cx="5842000" cy="30261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4224000" cy="7368032"/>
                    </a:xfrm>
                    <a:prstGeom prst="rect">
                      <a:avLst/>
                    </a:prstGeom>
                  </pic:spPr>
                </pic:pic>
              </a:graphicData>
            </a:graphic>
          </wp:inline>
        </w:drawing>
      </w:r>
      <w:bookmarkEnd w:id="507"/>
    </w:p>
    <w:bookmarkEnd w:id="506"/>
    <w:bookmarkStart w:name="u32bf29f6" w:id="508"/>
    <w:p>
      <w:pPr>
        <w:spacing w:after="50" w:line="360" w:lineRule="auto" w:beforeLines="100"/>
        <w:ind w:left="0"/>
        <w:jc w:val="left"/>
      </w:pPr>
      <w:r>
        <w:rPr>
          <w:rFonts w:ascii="宋体" w:hAnsi="Times New Roman" w:eastAsia="宋体"/>
          <w:b w:val="false"/>
          <w:i w:val="false"/>
          <w:color w:val="000000"/>
          <w:sz w:val="22"/>
        </w:rPr>
        <w:t>13</w:t>
      </w:r>
      <w:r>
        <w:rPr>
          <w:rFonts w:ascii="宋体" w:hAnsi="Times New Roman" w:eastAsia="宋体"/>
          <w:b w:val="false"/>
          <w:i w:val="false"/>
          <w:color w:val="000000"/>
          <w:sz w:val="22"/>
        </w:rPr>
        <w:t>、燃料类型</w:t>
      </w:r>
    </w:p>
    <w:bookmarkEnd w:id="508"/>
    <w:bookmarkStart w:name="ub6ba2b77" w:id="509"/>
    <w:p>
      <w:pPr>
        <w:spacing w:after="50" w:line="360" w:lineRule="auto" w:beforeLines="100"/>
        <w:ind w:left="0"/>
        <w:jc w:val="left"/>
      </w:pPr>
      <w:r>
        <w:rPr>
          <w:rFonts w:ascii="宋体" w:hAnsi="Times New Roman" w:eastAsia="宋体"/>
          <w:b w:val="false"/>
          <w:i w:val="false"/>
          <w:color w:val="000000"/>
          <w:sz w:val="22"/>
        </w:rPr>
        <w:t>新增燃料类型</w:t>
      </w:r>
    </w:p>
    <w:bookmarkEnd w:id="509"/>
    <w:bookmarkStart w:name="u87174724" w:id="510"/>
    <w:p>
      <w:pPr>
        <w:spacing w:after="50" w:line="360" w:lineRule="auto" w:beforeLines="100"/>
        <w:ind w:left="0"/>
        <w:jc w:val="left"/>
      </w:pPr>
      <w:bookmarkStart w:name="u31cc3bb2" w:id="511"/>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4257867" cy="7427897"/>
                    </a:xfrm>
                    <a:prstGeom prst="rect">
                      <a:avLst/>
                    </a:prstGeom>
                  </pic:spPr>
                </pic:pic>
              </a:graphicData>
            </a:graphic>
          </wp:inline>
        </w:drawing>
      </w:r>
      <w:bookmarkEnd w:id="511"/>
    </w:p>
    <w:bookmarkEnd w:id="510"/>
    <w:bookmarkStart w:name="u4bfa8c97" w:id="512"/>
    <w:p>
      <w:pPr>
        <w:spacing w:after="50" w:line="360" w:lineRule="auto" w:beforeLines="100"/>
        <w:ind w:left="0"/>
        <w:jc w:val="left"/>
      </w:pPr>
      <w:r>
        <w:rPr>
          <w:rFonts w:ascii="宋体" w:hAnsi="Times New Roman" w:eastAsia="宋体"/>
          <w:b w:val="false"/>
          <w:i w:val="false"/>
          <w:color w:val="000000"/>
          <w:sz w:val="22"/>
        </w:rPr>
        <w:t>14</w:t>
      </w:r>
      <w:r>
        <w:rPr>
          <w:rFonts w:ascii="宋体" w:hAnsi="Times New Roman" w:eastAsia="宋体"/>
          <w:b w:val="false"/>
          <w:i w:val="false"/>
          <w:color w:val="000000"/>
          <w:sz w:val="22"/>
        </w:rPr>
        <w:t>、预约参数</w:t>
      </w:r>
    </w:p>
    <w:bookmarkEnd w:id="512"/>
    <w:bookmarkStart w:name="u897df5ce" w:id="513"/>
    <w:p>
      <w:pPr>
        <w:spacing w:after="50" w:line="360" w:lineRule="auto" w:beforeLines="100"/>
        <w:ind w:left="0"/>
        <w:jc w:val="left"/>
      </w:pPr>
      <w:r>
        <w:rPr>
          <w:rFonts w:ascii="宋体" w:hAnsi="Times New Roman" w:eastAsia="宋体"/>
          <w:b w:val="false"/>
          <w:i w:val="false"/>
          <w:color w:val="000000"/>
          <w:sz w:val="22"/>
        </w:rPr>
        <w:t>设置预约参数</w:t>
      </w:r>
    </w:p>
    <w:bookmarkEnd w:id="513"/>
    <w:bookmarkStart w:name="u6708da1c" w:id="514"/>
    <w:p>
      <w:pPr>
        <w:spacing w:after="50" w:line="360" w:lineRule="auto" w:beforeLines="100"/>
        <w:ind w:left="0"/>
        <w:jc w:val="left"/>
      </w:pPr>
      <w:bookmarkStart w:name="u77c0f2c5" w:id="515"/>
      <w:r>
        <w:rPr>
          <w:rFonts w:eastAsia="宋体" w:ascii="宋体"/>
        </w:rPr>
        <w:drawing>
          <wp:inline distT="0" distB="0" distL="0" distR="0">
            <wp:extent cx="5841999" cy="30201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4240933" cy="7362080"/>
                    </a:xfrm>
                    <a:prstGeom prst="rect">
                      <a:avLst/>
                    </a:prstGeom>
                  </pic:spPr>
                </pic:pic>
              </a:graphicData>
            </a:graphic>
          </wp:inline>
        </w:drawing>
      </w:r>
      <w:bookmarkEnd w:id="515"/>
    </w:p>
    <w:bookmarkEnd w:id="514"/>
    <w:bookmarkStart w:name="u66889c16" w:id="516"/>
    <w:p>
      <w:pPr>
        <w:spacing w:after="50" w:line="360" w:lineRule="auto" w:beforeLines="100"/>
        <w:ind w:left="0"/>
        <w:jc w:val="left"/>
      </w:pPr>
      <w:r>
        <w:rPr>
          <w:rFonts w:ascii="宋体" w:hAnsi="Times New Roman" w:eastAsia="宋体"/>
          <w:b w:val="false"/>
          <w:i w:val="false"/>
          <w:color w:val="000000"/>
          <w:sz w:val="22"/>
        </w:rPr>
        <w:t>15</w:t>
      </w:r>
      <w:r>
        <w:rPr>
          <w:rFonts w:ascii="宋体" w:hAnsi="Times New Roman" w:eastAsia="宋体"/>
          <w:b w:val="false"/>
          <w:i w:val="false"/>
          <w:color w:val="000000"/>
          <w:sz w:val="22"/>
        </w:rPr>
        <w:t>、附加费用</w:t>
      </w:r>
    </w:p>
    <w:bookmarkEnd w:id="516"/>
    <w:bookmarkStart w:name="u14773a2f" w:id="517"/>
    <w:p>
      <w:pPr>
        <w:spacing w:after="50" w:line="360" w:lineRule="auto" w:beforeLines="100"/>
        <w:ind w:left="0"/>
        <w:jc w:val="left"/>
      </w:pPr>
      <w:r>
        <w:rPr>
          <w:rFonts w:ascii="宋体" w:hAnsi="Times New Roman" w:eastAsia="宋体"/>
          <w:b w:val="false"/>
          <w:i w:val="false"/>
          <w:color w:val="000000"/>
          <w:sz w:val="22"/>
        </w:rPr>
        <w:t>新增附加费用</w:t>
      </w:r>
    </w:p>
    <w:bookmarkEnd w:id="517"/>
    <w:bookmarkStart w:name="u371ee0f5" w:id="518"/>
    <w:p>
      <w:pPr>
        <w:spacing w:after="50" w:line="360" w:lineRule="auto" w:beforeLines="100"/>
        <w:ind w:left="0"/>
        <w:jc w:val="left"/>
      </w:pPr>
      <w:bookmarkStart w:name="u22ec76ee" w:id="519"/>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4257867" cy="7427897"/>
                    </a:xfrm>
                    <a:prstGeom prst="rect">
                      <a:avLst/>
                    </a:prstGeom>
                  </pic:spPr>
                </pic:pic>
              </a:graphicData>
            </a:graphic>
          </wp:inline>
        </w:drawing>
      </w:r>
      <w:bookmarkEnd w:id="519"/>
    </w:p>
    <w:bookmarkEnd w:id="518"/>
    <w:bookmarkStart w:name="ufc89dfcb" w:id="520"/>
    <w:p>
      <w:pPr>
        <w:spacing w:after="50" w:line="360" w:lineRule="auto" w:beforeLines="100"/>
        <w:ind w:left="0"/>
        <w:jc w:val="left"/>
      </w:pPr>
      <w:r>
        <w:rPr>
          <w:rFonts w:ascii="宋体" w:hAnsi="Times New Roman" w:eastAsia="宋体"/>
          <w:b w:val="false"/>
          <w:i w:val="false"/>
          <w:color w:val="000000"/>
          <w:sz w:val="22"/>
        </w:rPr>
        <w:t>16</w:t>
      </w:r>
      <w:r>
        <w:rPr>
          <w:rFonts w:ascii="宋体" w:hAnsi="Times New Roman" w:eastAsia="宋体"/>
          <w:b w:val="false"/>
          <w:i w:val="false"/>
          <w:color w:val="000000"/>
          <w:sz w:val="22"/>
        </w:rPr>
        <w:t>、终检返回原因</w:t>
      </w:r>
    </w:p>
    <w:bookmarkEnd w:id="520"/>
    <w:bookmarkStart w:name="ufc98858e" w:id="521"/>
    <w:p>
      <w:pPr>
        <w:spacing w:after="50" w:line="360" w:lineRule="auto" w:beforeLines="100"/>
        <w:ind w:left="0"/>
        <w:jc w:val="left"/>
      </w:pPr>
      <w:r>
        <w:rPr>
          <w:rFonts w:ascii="宋体" w:hAnsi="Times New Roman" w:eastAsia="宋体"/>
          <w:b w:val="false"/>
          <w:i w:val="false"/>
          <w:color w:val="000000"/>
          <w:sz w:val="22"/>
        </w:rPr>
        <w:t>新增终检返回原因</w:t>
      </w:r>
    </w:p>
    <w:bookmarkEnd w:id="521"/>
    <w:bookmarkStart w:name="u9ad2cfa6" w:id="522"/>
    <w:p>
      <w:pPr>
        <w:spacing w:after="50" w:line="360" w:lineRule="auto" w:beforeLines="100"/>
        <w:ind w:left="0"/>
        <w:jc w:val="left"/>
      </w:pPr>
      <w:bookmarkStart w:name="ucbe04599" w:id="523"/>
      <w:r>
        <w:rPr>
          <w:rFonts w:eastAsia="宋体" w:ascii="宋体"/>
        </w:rPr>
        <w:drawing>
          <wp:inline distT="0" distB="0" distL="0" distR="0">
            <wp:extent cx="5842000" cy="304368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4224000" cy="7410704"/>
                    </a:xfrm>
                    <a:prstGeom prst="rect">
                      <a:avLst/>
                    </a:prstGeom>
                  </pic:spPr>
                </pic:pic>
              </a:graphicData>
            </a:graphic>
          </wp:inline>
        </w:drawing>
      </w:r>
      <w:bookmarkEnd w:id="523"/>
    </w:p>
    <w:bookmarkEnd w:id="522"/>
    <w:bookmarkStart w:name="uf84f5940" w:id="524"/>
    <w:p>
      <w:pPr>
        <w:spacing w:after="50" w:line="360" w:lineRule="auto" w:beforeLines="100"/>
        <w:ind w:left="0"/>
        <w:jc w:val="left"/>
      </w:pPr>
      <w:r>
        <w:rPr>
          <w:rFonts w:ascii="宋体" w:hAnsi="Times New Roman" w:eastAsia="宋体"/>
          <w:b w:val="false"/>
          <w:i w:val="false"/>
          <w:color w:val="000000"/>
          <w:sz w:val="22"/>
        </w:rPr>
        <w:t>17</w:t>
      </w:r>
      <w:r>
        <w:rPr>
          <w:rFonts w:ascii="宋体" w:hAnsi="Times New Roman" w:eastAsia="宋体"/>
          <w:b w:val="false"/>
          <w:i w:val="false"/>
          <w:color w:val="000000"/>
          <w:sz w:val="22"/>
        </w:rPr>
        <w:t>、终检报告分类</w:t>
      </w:r>
    </w:p>
    <w:bookmarkEnd w:id="524"/>
    <w:bookmarkStart w:name="u602fa339" w:id="525"/>
    <w:p>
      <w:pPr>
        <w:spacing w:after="50" w:line="360" w:lineRule="auto" w:beforeLines="100"/>
        <w:ind w:left="0"/>
        <w:jc w:val="left"/>
      </w:pPr>
      <w:r>
        <w:rPr>
          <w:rFonts w:ascii="宋体" w:hAnsi="Times New Roman" w:eastAsia="宋体"/>
          <w:b w:val="false"/>
          <w:i w:val="false"/>
          <w:color w:val="000000"/>
          <w:sz w:val="22"/>
        </w:rPr>
        <w:t>新增终检报告分类</w:t>
      </w:r>
    </w:p>
    <w:bookmarkEnd w:id="525"/>
    <w:bookmarkStart w:name="u1b1ae840" w:id="526"/>
    <w:p>
      <w:pPr>
        <w:spacing w:after="50" w:line="360" w:lineRule="auto" w:beforeLines="100"/>
        <w:ind w:left="0"/>
        <w:jc w:val="left"/>
      </w:pPr>
      <w:bookmarkStart w:name="u87ea038c" w:id="527"/>
      <w:r>
        <w:rPr>
          <w:rFonts w:eastAsia="宋体" w:ascii="宋体"/>
        </w:rPr>
        <w:drawing>
          <wp:inline distT="0" distB="0" distL="0" distR="0">
            <wp:extent cx="5842000" cy="30142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4257867" cy="7356612"/>
                    </a:xfrm>
                    <a:prstGeom prst="rect">
                      <a:avLst/>
                    </a:prstGeom>
                  </pic:spPr>
                </pic:pic>
              </a:graphicData>
            </a:graphic>
          </wp:inline>
        </w:drawing>
      </w:r>
      <w:bookmarkEnd w:id="527"/>
    </w:p>
    <w:bookmarkEnd w:id="526"/>
    <w:bookmarkStart w:name="u8b50400f" w:id="528"/>
    <w:p>
      <w:pPr>
        <w:spacing w:after="50" w:line="360" w:lineRule="auto" w:beforeLines="100"/>
        <w:ind w:left="0"/>
        <w:jc w:val="left"/>
      </w:pPr>
      <w:r>
        <w:rPr>
          <w:rFonts w:ascii="宋体" w:hAnsi="Times New Roman" w:eastAsia="宋体"/>
          <w:b w:val="false"/>
          <w:i w:val="false"/>
          <w:color w:val="000000"/>
          <w:sz w:val="22"/>
        </w:rPr>
        <w:t>18</w:t>
      </w:r>
      <w:r>
        <w:rPr>
          <w:rFonts w:ascii="宋体" w:hAnsi="Times New Roman" w:eastAsia="宋体"/>
          <w:b w:val="false"/>
          <w:i w:val="false"/>
          <w:color w:val="000000"/>
          <w:sz w:val="22"/>
        </w:rPr>
        <w:t>、领料归库原因</w:t>
      </w:r>
    </w:p>
    <w:bookmarkEnd w:id="528"/>
    <w:bookmarkStart w:name="ue55095c5" w:id="529"/>
    <w:p>
      <w:pPr>
        <w:spacing w:after="50" w:line="360" w:lineRule="auto" w:beforeLines="100"/>
        <w:ind w:left="0"/>
        <w:jc w:val="left"/>
      </w:pPr>
      <w:r>
        <w:rPr>
          <w:rFonts w:ascii="宋体" w:hAnsi="Times New Roman" w:eastAsia="宋体"/>
          <w:b w:val="false"/>
          <w:i w:val="false"/>
          <w:color w:val="000000"/>
          <w:sz w:val="22"/>
        </w:rPr>
        <w:t>新增领料归库原因</w:t>
      </w:r>
    </w:p>
    <w:bookmarkEnd w:id="529"/>
    <w:bookmarkStart w:name="ua8fe1099" w:id="530"/>
    <w:p>
      <w:pPr>
        <w:spacing w:after="50" w:line="360" w:lineRule="auto" w:beforeLines="100"/>
        <w:ind w:left="0"/>
        <w:jc w:val="left"/>
      </w:pPr>
      <w:bookmarkStart w:name="uae0f46dd" w:id="531"/>
      <w:r>
        <w:rPr>
          <w:rFonts w:eastAsia="宋体" w:ascii="宋体"/>
        </w:rPr>
        <w:drawing>
          <wp:inline distT="0" distB="0" distL="0" distR="0">
            <wp:extent cx="5842000" cy="30319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4224000" cy="7382256"/>
                    </a:xfrm>
                    <a:prstGeom prst="rect">
                      <a:avLst/>
                    </a:prstGeom>
                  </pic:spPr>
                </pic:pic>
              </a:graphicData>
            </a:graphic>
          </wp:inline>
        </w:drawing>
      </w:r>
      <w:bookmarkEnd w:id="531"/>
    </w:p>
    <w:bookmarkEnd w:id="530"/>
    <w:bookmarkStart w:name="u928f3a99" w:id="532"/>
    <w:p>
      <w:pPr>
        <w:spacing w:after="50" w:line="360" w:lineRule="auto" w:beforeLines="100"/>
        <w:ind w:left="0"/>
        <w:jc w:val="left"/>
      </w:pPr>
      <w:r>
        <w:rPr>
          <w:rFonts w:ascii="宋体" w:hAnsi="Times New Roman" w:eastAsia="宋体"/>
          <w:b w:val="false"/>
          <w:i w:val="false"/>
          <w:color w:val="000000"/>
          <w:sz w:val="22"/>
        </w:rPr>
        <w:t>19</w:t>
      </w:r>
      <w:r>
        <w:rPr>
          <w:rFonts w:ascii="宋体" w:hAnsi="Times New Roman" w:eastAsia="宋体"/>
          <w:b w:val="false"/>
          <w:i w:val="false"/>
          <w:color w:val="000000"/>
          <w:sz w:val="22"/>
        </w:rPr>
        <w:t>、评价设置</w:t>
      </w:r>
    </w:p>
    <w:bookmarkEnd w:id="532"/>
    <w:bookmarkStart w:name="u7b1a38ac" w:id="533"/>
    <w:p>
      <w:pPr>
        <w:spacing w:after="50" w:line="360" w:lineRule="auto" w:beforeLines="100"/>
        <w:ind w:left="0"/>
        <w:jc w:val="left"/>
      </w:pPr>
      <w:bookmarkStart w:name="ub69059e6" w:id="534"/>
      <w:r>
        <w:rPr>
          <w:rFonts w:eastAsia="宋体" w:ascii="宋体"/>
        </w:rPr>
        <w:drawing>
          <wp:inline distT="0" distB="0" distL="0" distR="0">
            <wp:extent cx="5842000" cy="304349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4257867" cy="7427897"/>
                    </a:xfrm>
                    <a:prstGeom prst="rect">
                      <a:avLst/>
                    </a:prstGeom>
                  </pic:spPr>
                </pic:pic>
              </a:graphicData>
            </a:graphic>
          </wp:inline>
        </w:drawing>
      </w:r>
      <w:bookmarkEnd w:id="534"/>
    </w:p>
    <w:bookmarkEnd w:id="533"/>
    <w:bookmarkStart w:name="ubd186106" w:id="535"/>
    <w:p>
      <w:pPr>
        <w:spacing w:after="50" w:line="360" w:lineRule="auto" w:beforeLines="100"/>
        <w:ind w:left="0"/>
        <w:jc w:val="left"/>
      </w:pPr>
      <w:r>
        <w:rPr>
          <w:rFonts w:ascii="宋体" w:hAnsi="Times New Roman" w:eastAsia="宋体"/>
          <w:b w:val="false"/>
          <w:i w:val="false"/>
          <w:color w:val="000000"/>
          <w:sz w:val="22"/>
        </w:rPr>
        <w:t>20</w:t>
      </w:r>
      <w:r>
        <w:rPr>
          <w:rFonts w:ascii="宋体" w:hAnsi="Times New Roman" w:eastAsia="宋体"/>
          <w:b w:val="false"/>
          <w:i w:val="false"/>
          <w:color w:val="000000"/>
          <w:sz w:val="22"/>
        </w:rPr>
        <w:t>、回访设置</w:t>
      </w:r>
    </w:p>
    <w:bookmarkEnd w:id="535"/>
    <w:bookmarkStart w:name="u79371231" w:id="536"/>
    <w:p>
      <w:pPr>
        <w:spacing w:after="50" w:line="360" w:lineRule="auto" w:beforeLines="100"/>
        <w:ind w:left="0"/>
        <w:jc w:val="left"/>
      </w:pPr>
      <w:bookmarkStart w:name="u13be9343" w:id="537"/>
      <w:r>
        <w:rPr>
          <w:rFonts w:eastAsia="宋体" w:ascii="宋体"/>
        </w:rPr>
        <w:drawing>
          <wp:inline distT="0" distB="0" distL="0" distR="0">
            <wp:extent cx="5841999" cy="30202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4156267" cy="7318652"/>
                    </a:xfrm>
                    <a:prstGeom prst="rect">
                      <a:avLst/>
                    </a:prstGeom>
                  </pic:spPr>
                </pic:pic>
              </a:graphicData>
            </a:graphic>
          </wp:inline>
        </w:drawing>
      </w:r>
      <w:bookmarkEnd w:id="537"/>
    </w:p>
    <w:bookmarkEnd w:id="536"/>
    <w:bookmarkStart w:name="ubd362f15" w:id="538"/>
    <w:p>
      <w:pPr>
        <w:spacing w:after="50" w:line="360" w:lineRule="auto" w:beforeLines="100"/>
        <w:ind w:left="0"/>
        <w:jc w:val="left"/>
      </w:pPr>
      <w:r>
        <w:rPr>
          <w:rFonts w:ascii="宋体" w:hAnsi="Times New Roman" w:eastAsia="宋体"/>
          <w:b w:val="false"/>
          <w:i w:val="false"/>
          <w:color w:val="000000"/>
          <w:sz w:val="22"/>
        </w:rPr>
        <w:t>21</w:t>
      </w:r>
      <w:r>
        <w:rPr>
          <w:rFonts w:ascii="宋体" w:hAnsi="Times New Roman" w:eastAsia="宋体"/>
          <w:b w:val="false"/>
          <w:i w:val="false"/>
          <w:color w:val="000000"/>
          <w:sz w:val="22"/>
        </w:rPr>
        <w:t>、提醒设置</w:t>
      </w:r>
    </w:p>
    <w:bookmarkEnd w:id="538"/>
    <w:bookmarkStart w:name="u436baa82" w:id="539"/>
    <w:p>
      <w:pPr>
        <w:spacing w:after="50" w:line="360" w:lineRule="auto" w:beforeLines="100"/>
        <w:ind w:left="0"/>
        <w:jc w:val="left"/>
      </w:pPr>
      <w:bookmarkStart w:name="u1d7014a6" w:id="540"/>
      <w:r>
        <w:rPr>
          <w:rFonts w:eastAsia="宋体" w:ascii="宋体"/>
        </w:rPr>
        <w:drawing>
          <wp:inline distT="0" distB="0" distL="0" distR="0">
            <wp:extent cx="5841999" cy="304348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4240933" cy="7419040"/>
                    </a:xfrm>
                    <a:prstGeom prst="rect">
                      <a:avLst/>
                    </a:prstGeom>
                  </pic:spPr>
                </pic:pic>
              </a:graphicData>
            </a:graphic>
          </wp:inline>
        </w:drawing>
      </w:r>
      <w:bookmarkEnd w:id="540"/>
    </w:p>
    <w:bookmarkEnd w:id="539"/>
    <w:bookmarkStart w:name="uaa63cd6c" w:id="541"/>
    <w:p>
      <w:pPr>
        <w:spacing w:after="50" w:line="360" w:lineRule="auto" w:beforeLines="100"/>
        <w:ind w:left="0"/>
        <w:jc w:val="left"/>
      </w:pPr>
      <w:r>
        <w:rPr>
          <w:rFonts w:ascii="宋体" w:hAnsi="Times New Roman" w:eastAsia="宋体"/>
          <w:b w:val="false"/>
          <w:i w:val="false"/>
          <w:color w:val="000000"/>
          <w:sz w:val="22"/>
        </w:rPr>
        <w:t>22</w:t>
      </w:r>
      <w:r>
        <w:rPr>
          <w:rFonts w:ascii="宋体" w:hAnsi="Times New Roman" w:eastAsia="宋体"/>
          <w:b w:val="false"/>
          <w:i w:val="false"/>
          <w:color w:val="000000"/>
          <w:sz w:val="22"/>
        </w:rPr>
        <w:t>、财务参数</w:t>
      </w:r>
    </w:p>
    <w:bookmarkEnd w:id="541"/>
    <w:bookmarkStart w:name="uee6c5729" w:id="542"/>
    <w:p>
      <w:pPr>
        <w:spacing w:after="50" w:line="360" w:lineRule="auto" w:beforeLines="100"/>
        <w:ind w:left="0"/>
        <w:jc w:val="left"/>
      </w:pPr>
      <w:bookmarkStart w:name="u30a253a3" w:id="543"/>
      <w:r>
        <w:rPr>
          <w:rFonts w:eastAsia="宋体" w:ascii="宋体"/>
        </w:rPr>
        <w:drawing>
          <wp:inline distT="0" distB="0" distL="0" distR="0">
            <wp:extent cx="5841999" cy="545056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4207067" cy="13255131"/>
                    </a:xfrm>
                    <a:prstGeom prst="rect">
                      <a:avLst/>
                    </a:prstGeom>
                  </pic:spPr>
                </pic:pic>
              </a:graphicData>
            </a:graphic>
          </wp:inline>
        </w:drawing>
      </w:r>
      <w:bookmarkEnd w:id="543"/>
    </w:p>
    <w:bookmarkEnd w:id="542"/>
    <w:bookmarkStart w:name="u0fae39ce" w:id="544"/>
    <w:p>
      <w:pPr>
        <w:spacing w:after="50" w:line="360" w:lineRule="auto" w:beforeLines="100"/>
        <w:ind w:left="0"/>
        <w:jc w:val="left"/>
      </w:pPr>
      <w:r>
        <w:rPr>
          <w:rFonts w:ascii="宋体" w:hAnsi="Times New Roman" w:eastAsia="宋体"/>
          <w:b w:val="false"/>
          <w:i w:val="false"/>
          <w:color w:val="000000"/>
          <w:sz w:val="22"/>
        </w:rPr>
        <w:t>初始化向导</w:t>
      </w:r>
    </w:p>
    <w:bookmarkEnd w:id="544"/>
    <w:bookmarkStart w:name="uf0027b08" w:id="545"/>
    <w:p>
      <w:pPr>
        <w:spacing w:after="50" w:line="360" w:lineRule="auto" w:beforeLines="100"/>
        <w:ind w:left="0"/>
        <w:jc w:val="left"/>
      </w:pPr>
      <w:bookmarkStart w:name="ua0767c5c" w:id="546"/>
      <w:r>
        <w:rPr>
          <w:rFonts w:eastAsia="宋体" w:ascii="宋体"/>
        </w:rPr>
        <w:drawing>
          <wp:inline distT="0" distB="0" distL="0" distR="0">
            <wp:extent cx="5841999" cy="29675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4240933" cy="7233920"/>
                    </a:xfrm>
                    <a:prstGeom prst="rect">
                      <a:avLst/>
                    </a:prstGeom>
                  </pic:spPr>
                </pic:pic>
              </a:graphicData>
            </a:graphic>
          </wp:inline>
        </w:drawing>
      </w:r>
      <w:bookmarkEnd w:id="546"/>
    </w:p>
    <w:bookmarkEnd w:id="545"/>
    <w:bookmarkStart w:name="ue051762f" w:id="547"/>
    <w:p>
      <w:pPr>
        <w:spacing w:after="50" w:line="360" w:lineRule="auto" w:beforeLines="100"/>
        <w:ind w:left="0"/>
        <w:jc w:val="left"/>
      </w:pPr>
      <w:r>
        <w:rPr>
          <w:rFonts w:ascii="宋体" w:hAnsi="Times New Roman" w:eastAsia="宋体"/>
          <w:b w:val="false"/>
          <w:i w:val="false"/>
          <w:color w:val="000000"/>
          <w:sz w:val="22"/>
        </w:rPr>
        <w:t>提成设置</w:t>
      </w:r>
    </w:p>
    <w:bookmarkEnd w:id="547"/>
    <w:bookmarkStart w:name="u2014a5a9" w:id="548"/>
    <w:p>
      <w:pPr>
        <w:spacing w:after="50" w:line="360" w:lineRule="auto" w:beforeLines="100"/>
        <w:ind w:left="0"/>
        <w:jc w:val="left"/>
      </w:pPr>
      <w:bookmarkStart w:name="ue551733b" w:id="549"/>
      <w:r>
        <w:rPr>
          <w:rFonts w:eastAsia="宋体" w:ascii="宋体"/>
        </w:rPr>
        <w:drawing>
          <wp:inline distT="0" distB="0" distL="0" distR="0">
            <wp:extent cx="5842000" cy="304933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4257867" cy="7442154"/>
                    </a:xfrm>
                    <a:prstGeom prst="rect">
                      <a:avLst/>
                    </a:prstGeom>
                  </pic:spPr>
                </pic:pic>
              </a:graphicData>
            </a:graphic>
          </wp:inline>
        </w:drawing>
      </w:r>
      <w:bookmarkEnd w:id="549"/>
    </w:p>
    <w:bookmarkEnd w:id="548"/>
    <w:bookmarkStart w:name="uaa6a6e5f" w:id="550"/>
    <w:bookmarkEnd w:id="550"/>
    <w:bookmarkStart w:name="u073f9a2e" w:id="551"/>
    <w:bookmarkEnd w:id="551"/>
    <w:bookmarkStart w:name="ua0e01206" w:id="552"/>
    <w:bookmarkEnd w:id="552"/>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bstractNum w:abstractNumId="1">
    <w:multiLevelType w:val="multilevel"/>
    <w:lvl w:ilvl="0">
      <w:start w:val="1"/>
      <w:numFmt w:val="bullet"/>
      <w:lvlText w:val=""/>
      <w:lvlJc w:val="left"/>
      <w:pPr>
        <w:ind w:left="9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宋体" w:eastAsia="宋体"/>
      <w:b/>
      <w:bCs/>
      <w:color w:val="000000"/>
      <w:sz w:val="42"/>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宋体" w:eastAsia="宋体"/>
      <w:b/>
      <w:bCs/>
      <w:color w:val="000000"/>
      <w:sz w:val="38"/>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宋体" w:eastAsia="宋体"/>
      <w:b/>
      <w:bCs/>
      <w:color w:val="000000"/>
      <w:sz w:val="34"/>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宋体" w:eastAsia="宋体"/>
      <w:b/>
      <w:bCs/>
      <w:color w:val="000000"/>
      <w:sz w:val="30"/>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Heading5">
    <w:name w:val="heading 5"/>
    <w:basedOn w:val="Normal"/>
    <w:next w:val="Normal"/>
    <w:link w:val="Heading5Char"/>
    <w:uiPriority w:val="9"/>
    <w:unhideWhenUsed/>
    <w:qFormat/>
    <w:rsid w:val="00841CD9"/>
    <w:pPr>
      <w:keepNext/>
      <w:keepLines/>
      <w:spacing w:before="200"/>
      <w:outlineLvl w:val="4"/>
    </w:pPr>
    <w:rPr>
      <w:rFonts w:ascii="宋体" w:eastAsia="宋体"/>
      <w:b/>
      <w:bCs/>
      <w:color w:val="000000"/>
      <w:sz w:val="28"/>
    </w:rPr>
  </w:style>
  <w:style w:type="paragraph" w:styleId="ne-codeblock"/>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document_image_rId10.png" Type="http://schemas.openxmlformats.org/officeDocument/2006/relationships/image"/><Relationship Id="rId100" Target="media/document_image_rId100.png" Type="http://schemas.openxmlformats.org/officeDocument/2006/relationships/image"/><Relationship Id="rId101" Target="media/document_image_rId101.png" Type="http://schemas.openxmlformats.org/officeDocument/2006/relationships/image"/><Relationship Id="rId102" Target="media/document_image_rId102.png" Type="http://schemas.openxmlformats.org/officeDocument/2006/relationships/image"/><Relationship Id="rId103" Target="media/document_image_rId103.png" Type="http://schemas.openxmlformats.org/officeDocument/2006/relationships/image"/><Relationship Id="rId104" Target="media/document_image_rId104.png" Type="http://schemas.openxmlformats.org/officeDocument/2006/relationships/image"/><Relationship Id="rId105" Target="media/document_image_rId105.png" Type="http://schemas.openxmlformats.org/officeDocument/2006/relationships/image"/><Relationship Id="rId106" Target="media/document_image_rId106.png" Type="http://schemas.openxmlformats.org/officeDocument/2006/relationships/image"/><Relationship Id="rId107" Target="media/document_image_rId107.png" Type="http://schemas.openxmlformats.org/officeDocument/2006/relationships/image"/><Relationship Id="rId108" Target="media/document_image_rId108.png" Type="http://schemas.openxmlformats.org/officeDocument/2006/relationships/image"/><Relationship Id="rId109" Target="media/document_image_rId109.png" Type="http://schemas.openxmlformats.org/officeDocument/2006/relationships/image"/><Relationship Id="rId11" Target="media/document_image_rId11.png" Type="http://schemas.openxmlformats.org/officeDocument/2006/relationships/image"/><Relationship Id="rId110" Target="media/document_image_rId110.png" Type="http://schemas.openxmlformats.org/officeDocument/2006/relationships/image"/><Relationship Id="rId111" Target="media/document_image_rId111.png" Type="http://schemas.openxmlformats.org/officeDocument/2006/relationships/image"/><Relationship Id="rId112" Target="media/document_image_rId112.png" Type="http://schemas.openxmlformats.org/officeDocument/2006/relationships/image"/><Relationship Id="rId113" Target="media/document_image_rId113.png" Type="http://schemas.openxmlformats.org/officeDocument/2006/relationships/image"/><Relationship Id="rId114" Target="media/document_image_rId114.png" Type="http://schemas.openxmlformats.org/officeDocument/2006/relationships/image"/><Relationship Id="rId115" Target="media/document_image_rId115.png" Type="http://schemas.openxmlformats.org/officeDocument/2006/relationships/image"/><Relationship Id="rId116" Target="media/document_image_rId116.png" Type="http://schemas.openxmlformats.org/officeDocument/2006/relationships/image"/><Relationship Id="rId117" Target="media/document_image_rId117.png" Type="http://schemas.openxmlformats.org/officeDocument/2006/relationships/image"/><Relationship Id="rId118" Target="media/document_image_rId118.png" Type="http://schemas.openxmlformats.org/officeDocument/2006/relationships/image"/><Relationship Id="rId119" Target="media/document_image_rId119.png" Type="http://schemas.openxmlformats.org/officeDocument/2006/relationships/image"/><Relationship Id="rId12" Target="media/document_image_rId12.png" Type="http://schemas.openxmlformats.org/officeDocument/2006/relationships/image"/><Relationship Id="rId120" Target="media/document_image_rId120.png" Type="http://schemas.openxmlformats.org/officeDocument/2006/relationships/image"/><Relationship Id="rId121" Target="media/document_image_rId121.png" Type="http://schemas.openxmlformats.org/officeDocument/2006/relationships/image"/><Relationship Id="rId122" Target="media/document_image_rId122.png" Type="http://schemas.openxmlformats.org/officeDocument/2006/relationships/image"/><Relationship Id="rId123" Target="media/document_image_rId123.png" Type="http://schemas.openxmlformats.org/officeDocument/2006/relationships/image"/><Relationship Id="rId124" Target="media/document_image_rId124.png" Type="http://schemas.openxmlformats.org/officeDocument/2006/relationships/image"/><Relationship Id="rId125" Target="media/document_image_rId125.png" Type="http://schemas.openxmlformats.org/officeDocument/2006/relationships/image"/><Relationship Id="rId126" Target="media/document_image_rId126.png" Type="http://schemas.openxmlformats.org/officeDocument/2006/relationships/image"/><Relationship Id="rId127" Target="media/document_image_rId127.png" Type="http://schemas.openxmlformats.org/officeDocument/2006/relationships/image"/><Relationship Id="rId128" Target="media/document_image_rId128.png" Type="http://schemas.openxmlformats.org/officeDocument/2006/relationships/image"/><Relationship Id="rId129" Target="media/document_image_rId129.png" Type="http://schemas.openxmlformats.org/officeDocument/2006/relationships/image"/><Relationship Id="rId13" Target="media/document_image_rId13.png" Type="http://schemas.openxmlformats.org/officeDocument/2006/relationships/image"/><Relationship Id="rId130" Target="media/document_image_rId130.png" Type="http://schemas.openxmlformats.org/officeDocument/2006/relationships/image"/><Relationship Id="rId131" Target="media/document_image_rId131.png" Type="http://schemas.openxmlformats.org/officeDocument/2006/relationships/image"/><Relationship Id="rId132" Target="media/document_image_rId132.png" Type="http://schemas.openxmlformats.org/officeDocument/2006/relationships/image"/><Relationship Id="rId133" Target="media/document_image_rId133.png" Type="http://schemas.openxmlformats.org/officeDocument/2006/relationships/image"/><Relationship Id="rId134" Target="media/document_image_rId134.png" Type="http://schemas.openxmlformats.org/officeDocument/2006/relationships/image"/><Relationship Id="rId135" Target="media/document_image_rId135.png" Type="http://schemas.openxmlformats.org/officeDocument/2006/relationships/image"/><Relationship Id="rId136" Target="media/document_image_rId136.png" Type="http://schemas.openxmlformats.org/officeDocument/2006/relationships/image"/><Relationship Id="rId137" Target="media/document_image_rId137.png" Type="http://schemas.openxmlformats.org/officeDocument/2006/relationships/image"/><Relationship Id="rId138" Target="media/document_image_rId138.png" Type="http://schemas.openxmlformats.org/officeDocument/2006/relationships/image"/><Relationship Id="rId139" Target="media/document_image_rId139.png" Type="http://schemas.openxmlformats.org/officeDocument/2006/relationships/image"/><Relationship Id="rId14" Target="media/document_image_rId14.png" Type="http://schemas.openxmlformats.org/officeDocument/2006/relationships/image"/><Relationship Id="rId140" Target="media/document_image_rId140.png" Type="http://schemas.openxmlformats.org/officeDocument/2006/relationships/image"/><Relationship Id="rId141" Target="media/document_image_rId141.png" Type="http://schemas.openxmlformats.org/officeDocument/2006/relationships/image"/><Relationship Id="rId142" Target="media/document_image_rId142.png" Type="http://schemas.openxmlformats.org/officeDocument/2006/relationships/image"/><Relationship Id="rId143" Target="media/document_image_rId143.png" Type="http://schemas.openxmlformats.org/officeDocument/2006/relationships/image"/><Relationship Id="rId144" Target="media/document_image_rId144.png" Type="http://schemas.openxmlformats.org/officeDocument/2006/relationships/image"/><Relationship Id="rId145" Target="media/document_image_rId145.png" Type="http://schemas.openxmlformats.org/officeDocument/2006/relationships/image"/><Relationship Id="rId146" Target="media/document_image_rId146.png" Type="http://schemas.openxmlformats.org/officeDocument/2006/relationships/image"/><Relationship Id="rId147" Target="media/document_image_rId147.png" Type="http://schemas.openxmlformats.org/officeDocument/2006/relationships/image"/><Relationship Id="rId148" Target="media/document_image_rId148.png" Type="http://schemas.openxmlformats.org/officeDocument/2006/relationships/image"/><Relationship Id="rId149" Target="media/document_image_rId149.png" Type="http://schemas.openxmlformats.org/officeDocument/2006/relationships/image"/><Relationship Id="rId15" Target="media/document_image_rId15.png" Type="http://schemas.openxmlformats.org/officeDocument/2006/relationships/image"/><Relationship Id="rId150" Target="media/document_image_rId150.png" Type="http://schemas.openxmlformats.org/officeDocument/2006/relationships/image"/><Relationship Id="rId151" Target="media/document_image_rId151.png" Type="http://schemas.openxmlformats.org/officeDocument/2006/relationships/image"/><Relationship Id="rId152" Target="media/document_image_rId152.png" Type="http://schemas.openxmlformats.org/officeDocument/2006/relationships/image"/><Relationship Id="rId153" Target="media/document_image_rId153.png" Type="http://schemas.openxmlformats.org/officeDocument/2006/relationships/image"/><Relationship Id="rId16" Target="media/document_image_rId16.png" Type="http://schemas.openxmlformats.org/officeDocument/2006/relationships/image"/><Relationship Id="rId17" Target="media/document_image_rId17.png" Type="http://schemas.openxmlformats.org/officeDocument/2006/relationships/image"/><Relationship Id="rId18" Target="media/document_image_rId18.png" Type="http://schemas.openxmlformats.org/officeDocument/2006/relationships/image"/><Relationship Id="rId19" Target="media/document_image_rId19.png" Type="http://schemas.openxmlformats.org/officeDocument/2006/relationships/image"/><Relationship Id="rId2" Target="settings.xml" Type="http://schemas.openxmlformats.org/officeDocument/2006/relationships/settings"/><Relationship Id="rId20" Target="media/document_image_rId20.png" Type="http://schemas.openxmlformats.org/officeDocument/2006/relationships/image"/><Relationship Id="rId21" Target="media/document_image_rId21.png" Type="http://schemas.openxmlformats.org/officeDocument/2006/relationships/image"/><Relationship Id="rId22" Target="media/document_image_rId22.png" Type="http://schemas.openxmlformats.org/officeDocument/2006/relationships/image"/><Relationship Id="rId23" Target="media/document_image_rId23.png" Type="http://schemas.openxmlformats.org/officeDocument/2006/relationships/image"/><Relationship Id="rId24" Target="media/document_image_rId24.png" Type="http://schemas.openxmlformats.org/officeDocument/2006/relationships/image"/><Relationship Id="rId25" Target="media/document_image_rId25.png" Type="http://schemas.openxmlformats.org/officeDocument/2006/relationships/image"/><Relationship Id="rId26" Target="media/document_image_rId26.png" Type="http://schemas.openxmlformats.org/officeDocument/2006/relationships/image"/><Relationship Id="rId27" Target="media/document_image_rId27.png" Type="http://schemas.openxmlformats.org/officeDocument/2006/relationships/image"/><Relationship Id="rId28" Target="media/document_image_rId28.png" Type="http://schemas.openxmlformats.org/officeDocument/2006/relationships/image"/><Relationship Id="rId29" Target="media/document_image_rId29.png" Type="http://schemas.openxmlformats.org/officeDocument/2006/relationships/image"/><Relationship Id="rId3" Target="numbering.xml" Type="http://schemas.openxmlformats.org/officeDocument/2006/relationships/numbering"/><Relationship Id="rId30" Target="media/document_image_rId30.png" Type="http://schemas.openxmlformats.org/officeDocument/2006/relationships/image"/><Relationship Id="rId31" Target="media/document_image_rId31.png" Type="http://schemas.openxmlformats.org/officeDocument/2006/relationships/image"/><Relationship Id="rId32" Target="media/document_image_rId32.png" Type="http://schemas.openxmlformats.org/officeDocument/2006/relationships/image"/><Relationship Id="rId33" Target="media/document_image_rId33.png" Type="http://schemas.openxmlformats.org/officeDocument/2006/relationships/image"/><Relationship Id="rId34" Target="media/document_image_rId34.png" Type="http://schemas.openxmlformats.org/officeDocument/2006/relationships/image"/><Relationship Id="rId35" Target="media/document_image_rId35.png" Type="http://schemas.openxmlformats.org/officeDocument/2006/relationships/image"/><Relationship Id="rId36" Target="media/document_image_rId36.png" Type="http://schemas.openxmlformats.org/officeDocument/2006/relationships/image"/><Relationship Id="rId37" Target="media/document_image_rId37.png" Type="http://schemas.openxmlformats.org/officeDocument/2006/relationships/image"/><Relationship Id="rId38" Target="media/document_image_rId38.png" Type="http://schemas.openxmlformats.org/officeDocument/2006/relationships/image"/><Relationship Id="rId39" Target="media/document_image_rId39.png" Type="http://schemas.openxmlformats.org/officeDocument/2006/relationships/image"/><Relationship Id="rId4" Target="https://player.bilibili.com/player.html?bvid=BV1YG4y1p7zC" TargetMode="External" Type="http://schemas.openxmlformats.org/officeDocument/2006/relationships/hyperlink"/><Relationship Id="rId40" Target="media/document_image_rId40.png" Type="http://schemas.openxmlformats.org/officeDocument/2006/relationships/image"/><Relationship Id="rId41" Target="media/document_image_rId41.png" Type="http://schemas.openxmlformats.org/officeDocument/2006/relationships/image"/><Relationship Id="rId42" Target="media/document_image_rId42.png" Type="http://schemas.openxmlformats.org/officeDocument/2006/relationships/image"/><Relationship Id="rId43" Target="media/document_image_rId43.png" Type="http://schemas.openxmlformats.org/officeDocument/2006/relationships/image"/><Relationship Id="rId44" Target="media/document_image_rId44.png" Type="http://schemas.openxmlformats.org/officeDocument/2006/relationships/image"/><Relationship Id="rId45" Target="media/document_image_rId45.png" Type="http://schemas.openxmlformats.org/officeDocument/2006/relationships/image"/><Relationship Id="rId46" Target="media/document_image_rId46.png" Type="http://schemas.openxmlformats.org/officeDocument/2006/relationships/image"/><Relationship Id="rId47" Target="media/document_image_rId47.png" Type="http://schemas.openxmlformats.org/officeDocument/2006/relationships/image"/><Relationship Id="rId48" Target="media/document_image_rId48.png" Type="http://schemas.openxmlformats.org/officeDocument/2006/relationships/image"/><Relationship Id="rId49" Target="media/document_image_rId49.png" Type="http://schemas.openxmlformats.org/officeDocument/2006/relationships/image"/><Relationship Id="rId5" Target="media/document_image_rId5.png" Type="http://schemas.openxmlformats.org/officeDocument/2006/relationships/image"/><Relationship Id="rId50" Target="media/document_image_rId50.png" Type="http://schemas.openxmlformats.org/officeDocument/2006/relationships/image"/><Relationship Id="rId51" Target="media/document_image_rId51.png" Type="http://schemas.openxmlformats.org/officeDocument/2006/relationships/image"/><Relationship Id="rId52" Target="media/document_image_rId52.png" Type="http://schemas.openxmlformats.org/officeDocument/2006/relationships/image"/><Relationship Id="rId53" Target="media/document_image_rId53.png" Type="http://schemas.openxmlformats.org/officeDocument/2006/relationships/image"/><Relationship Id="rId54" Target="media/document_image_rId54.png" Type="http://schemas.openxmlformats.org/officeDocument/2006/relationships/image"/><Relationship Id="rId55" Target="media/document_image_rId55.png" Type="http://schemas.openxmlformats.org/officeDocument/2006/relationships/image"/><Relationship Id="rId56" Target="media/document_image_rId56.png" Type="http://schemas.openxmlformats.org/officeDocument/2006/relationships/image"/><Relationship Id="rId57" Target="media/document_image_rId57.png" Type="http://schemas.openxmlformats.org/officeDocument/2006/relationships/image"/><Relationship Id="rId58" Target="media/document_image_rId58.png" Type="http://schemas.openxmlformats.org/officeDocument/2006/relationships/image"/><Relationship Id="rId59" Target="media/document_image_rId59.png" Type="http://schemas.openxmlformats.org/officeDocument/2006/relationships/image"/><Relationship Id="rId6" Target="media/document_image_rId6.png" Type="http://schemas.openxmlformats.org/officeDocument/2006/relationships/image"/><Relationship Id="rId60" Target="media/document_image_rId60.png" Type="http://schemas.openxmlformats.org/officeDocument/2006/relationships/image"/><Relationship Id="rId61" Target="media/document_image_rId61.png" Type="http://schemas.openxmlformats.org/officeDocument/2006/relationships/image"/><Relationship Id="rId62" Target="media/document_image_rId62.png" Type="http://schemas.openxmlformats.org/officeDocument/2006/relationships/image"/><Relationship Id="rId63" Target="media/document_image_rId63.png" Type="http://schemas.openxmlformats.org/officeDocument/2006/relationships/image"/><Relationship Id="rId64" Target="media/document_image_rId64.png" Type="http://schemas.openxmlformats.org/officeDocument/2006/relationships/image"/><Relationship Id="rId65" Target="media/document_image_rId65.png" Type="http://schemas.openxmlformats.org/officeDocument/2006/relationships/image"/><Relationship Id="rId66" Target="media/document_image_rId66.png" Type="http://schemas.openxmlformats.org/officeDocument/2006/relationships/image"/><Relationship Id="rId67" Target="media/document_image_rId67.png" Type="http://schemas.openxmlformats.org/officeDocument/2006/relationships/image"/><Relationship Id="rId68" Target="media/document_image_rId68.png" Type="http://schemas.openxmlformats.org/officeDocument/2006/relationships/image"/><Relationship Id="rId69" Target="media/document_image_rId69.png" Type="http://schemas.openxmlformats.org/officeDocument/2006/relationships/image"/><Relationship Id="rId7" Target="media/document_image_rId7.png" Type="http://schemas.openxmlformats.org/officeDocument/2006/relationships/image"/><Relationship Id="rId70" Target="media/document_image_rId70.png" Type="http://schemas.openxmlformats.org/officeDocument/2006/relationships/image"/><Relationship Id="rId71" Target="media/document_image_rId71.png" Type="http://schemas.openxmlformats.org/officeDocument/2006/relationships/image"/><Relationship Id="rId72" Target="media/document_image_rId72.png" Type="http://schemas.openxmlformats.org/officeDocument/2006/relationships/image"/><Relationship Id="rId73" Target="media/document_image_rId73.png" Type="http://schemas.openxmlformats.org/officeDocument/2006/relationships/image"/><Relationship Id="rId74" Target="media/document_image_rId74.png" Type="http://schemas.openxmlformats.org/officeDocument/2006/relationships/image"/><Relationship Id="rId75" Target="media/document_image_rId75.png" Type="http://schemas.openxmlformats.org/officeDocument/2006/relationships/image"/><Relationship Id="rId76" Target="media/document_image_rId76.png" Type="http://schemas.openxmlformats.org/officeDocument/2006/relationships/image"/><Relationship Id="rId77" Target="media/document_image_rId77.png" Type="http://schemas.openxmlformats.org/officeDocument/2006/relationships/image"/><Relationship Id="rId78" Target="media/document_image_rId78.png" Type="http://schemas.openxmlformats.org/officeDocument/2006/relationships/image"/><Relationship Id="rId79" Target="media/document_image_rId79.png" Type="http://schemas.openxmlformats.org/officeDocument/2006/relationships/image"/><Relationship Id="rId8" Target="media/document_image_rId8.png" Type="http://schemas.openxmlformats.org/officeDocument/2006/relationships/image"/><Relationship Id="rId80" Target="media/document_image_rId80.png" Type="http://schemas.openxmlformats.org/officeDocument/2006/relationships/image"/><Relationship Id="rId81" Target="media/document_image_rId81.png" Type="http://schemas.openxmlformats.org/officeDocument/2006/relationships/image"/><Relationship Id="rId82" Target="media/document_image_rId82.png" Type="http://schemas.openxmlformats.org/officeDocument/2006/relationships/image"/><Relationship Id="rId83" Target="media/document_image_rId83.png" Type="http://schemas.openxmlformats.org/officeDocument/2006/relationships/image"/><Relationship Id="rId84" Target="media/document_image_rId84.png" Type="http://schemas.openxmlformats.org/officeDocument/2006/relationships/image"/><Relationship Id="rId85" Target="media/document_image_rId85.png" Type="http://schemas.openxmlformats.org/officeDocument/2006/relationships/image"/><Relationship Id="rId86" Target="media/document_image_rId86.png" Type="http://schemas.openxmlformats.org/officeDocument/2006/relationships/image"/><Relationship Id="rId87" Target="media/document_image_rId87.png" Type="http://schemas.openxmlformats.org/officeDocument/2006/relationships/image"/><Relationship Id="rId88" Target="media/document_image_rId88.png" Type="http://schemas.openxmlformats.org/officeDocument/2006/relationships/image"/><Relationship Id="rId89" Target="media/document_image_rId89.png" Type="http://schemas.openxmlformats.org/officeDocument/2006/relationships/image"/><Relationship Id="rId9" Target="media/document_image_rId9.png" Type="http://schemas.openxmlformats.org/officeDocument/2006/relationships/image"/><Relationship Id="rId90" Target="media/document_image_rId90.png" Type="http://schemas.openxmlformats.org/officeDocument/2006/relationships/image"/><Relationship Id="rId91" Target="media/document_image_rId91.png" Type="http://schemas.openxmlformats.org/officeDocument/2006/relationships/image"/><Relationship Id="rId92" Target="media/document_image_rId92.png" Type="http://schemas.openxmlformats.org/officeDocument/2006/relationships/image"/><Relationship Id="rId93" Target="media/document_image_rId93.png" Type="http://schemas.openxmlformats.org/officeDocument/2006/relationships/image"/><Relationship Id="rId94" Target="media/document_image_rId94.png" Type="http://schemas.openxmlformats.org/officeDocument/2006/relationships/image"/><Relationship Id="rId95" Target="media/document_image_rId95.png" Type="http://schemas.openxmlformats.org/officeDocument/2006/relationships/image"/><Relationship Id="rId96" Target="media/document_image_rId96.png" Type="http://schemas.openxmlformats.org/officeDocument/2006/relationships/image"/><Relationship Id="rId97" Target="media/document_image_rId97.png" Type="http://schemas.openxmlformats.org/officeDocument/2006/relationships/image"/><Relationship Id="rId98" Target="media/document_image_rId98.png" Type="http://schemas.openxmlformats.org/officeDocument/2006/relationships/image"/><Relationship Id="rId99" Target="media/document_image_rId99.png" Type="http://schemas.openxmlformats.org/officeDocument/2006/relationships/image"/></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http://purl.org/dc/elements/1.1/" xmlns:dcterms="http://purl.org/dc/terms/" xmlns:xsi="http://www.w3.org/2001/XMLSchema-instance"/>
</file>