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52F97">
      <w:pPr>
        <w:pStyle w:val="2"/>
        <w:keepNext/>
        <w:keepLines/>
        <w:pageBreakBefore w:val="0"/>
        <w:widowControl w:val="0"/>
        <w:spacing w:before="10" w:after="10" w:line="240" w:lineRule="auto"/>
        <w:ind w:left="0" w:leftChars="0" w:firstLine="0" w:firstLineChars="0"/>
      </w:pPr>
      <w:r>
        <w:rPr>
          <w:rFonts w:hint="eastAsia"/>
        </w:rPr>
        <w:t>一、系统管理模块</w:t>
      </w:r>
    </w:p>
    <w:p w14:paraId="38A91161">
      <w:pPr>
        <w:ind w:left="0" w:leftChars="0" w:firstLine="0" w:firstLineChars="0"/>
        <w:rPr>
          <w:rFonts w:hint="eastAsia"/>
          <w:b/>
          <w:sz w:val="28"/>
        </w:rPr>
      </w:pPr>
      <w:r>
        <w:rPr>
          <w:rFonts w:hint="eastAsia"/>
          <w:b/>
          <w:sz w:val="28"/>
        </w:rPr>
        <w:t>1.1用户管理</w:t>
      </w:r>
    </w:p>
    <w:p w14:paraId="17F01E3B">
      <w:pPr>
        <w:keepNext w:val="0"/>
        <w:keepLines w:val="0"/>
        <w:pageBreakBefore w:val="0"/>
        <w:widowControl w:val="0"/>
        <w:spacing w:line="300" w:lineRule="auto"/>
        <w:ind w:firstLine="480" w:firstLineChars="200"/>
        <w:rPr>
          <w:rFonts w:hint="eastAsia"/>
          <w:sz w:val="24"/>
        </w:rPr>
      </w:pPr>
      <w:r>
        <w:rPr>
          <w:rFonts w:hint="eastAsia"/>
          <w:sz w:val="24"/>
        </w:rPr>
        <w:t>用户管理模块主要是维护公司员工的个人信息，此模块主要功能有：新增、修改、删除、按条件查询员工信息以及导入导出员工个人信息，重置员工密码，分配员工角色。</w:t>
      </w:r>
    </w:p>
    <w:p w14:paraId="633E4CE8">
      <w:pPr>
        <w:keepNext w:val="0"/>
        <w:keepLines w:val="0"/>
        <w:pageBreakBefore w:val="0"/>
        <w:widowControl w:val="0"/>
        <w:numPr>
          <w:ilvl w:val="0"/>
          <w:numId w:val="1"/>
        </w:numPr>
        <w:spacing w:before="157" w:beforeLines="50" w:after="157" w:afterLines="50"/>
        <w:rPr>
          <w:rFonts w:hint="eastAsia"/>
          <w:sz w:val="24"/>
        </w:rPr>
      </w:pPr>
      <w:r>
        <w:rPr>
          <w:rFonts w:hint="eastAsia"/>
          <w:sz w:val="24"/>
        </w:rPr>
        <w:t>模糊信息查询员工账户信息</w:t>
      </w:r>
    </w:p>
    <w:p w14:paraId="53F53118">
      <w:pPr>
        <w:keepNext w:val="0"/>
        <w:keepLines w:val="0"/>
        <w:pageBreakBefore w:val="0"/>
        <w:widowControl w:val="0"/>
        <w:spacing w:line="300" w:lineRule="auto"/>
        <w:ind w:firstLine="480" w:firstLineChars="200"/>
        <w:rPr>
          <w:rFonts w:hint="default"/>
          <w:sz w:val="24"/>
        </w:rPr>
      </w:pPr>
      <w:r>
        <w:rPr>
          <w:rFonts w:hint="eastAsia"/>
          <w:sz w:val="24"/>
        </w:rPr>
        <w:t>进入用户管理界面后可根据员工所属的模糊信息例如：所属地区/所属部门进行检索，查询到该地区/部门所有员工账户信息。</w:t>
      </w:r>
    </w:p>
    <w:p w14:paraId="0ADC214D">
      <w:pPr>
        <w:ind w:left="0" w:leftChars="0" w:firstLine="0" w:firstLineChars="0"/>
        <w:jc w:val="center"/>
        <w:rPr>
          <w:rFonts w:hint="default"/>
          <w:sz w:val="24"/>
        </w:rPr>
      </w:pPr>
      <w:r>
        <w:drawing>
          <wp:inline distT="0" distB="0" distL="0" distR="0">
            <wp:extent cx="5260340" cy="1701800"/>
            <wp:effectExtent l="0" t="0" r="6382" b="3143"/>
            <wp:docPr id="1" name="图片 15"/>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8"/>
                    <a:stretch>
                      <a:fillRect/>
                    </a:stretch>
                  </pic:blipFill>
                  <pic:spPr>
                    <a:xfrm>
                      <a:off x="0" y="0"/>
                      <a:ext cx="5260943" cy="1701832"/>
                    </a:xfrm>
                    <a:prstGeom prst="rect">
                      <a:avLst/>
                    </a:prstGeom>
                    <a:ln w="2381">
                      <a:noFill/>
                    </a:ln>
                  </pic:spPr>
                </pic:pic>
              </a:graphicData>
            </a:graphic>
          </wp:inline>
        </w:drawing>
      </w:r>
    </w:p>
    <w:p w14:paraId="69FD26B5">
      <w:pPr>
        <w:keepNext w:val="0"/>
        <w:keepLines w:val="0"/>
        <w:pageBreakBefore w:val="0"/>
        <w:widowControl w:val="0"/>
        <w:numPr>
          <w:ilvl w:val="0"/>
          <w:numId w:val="1"/>
        </w:numPr>
        <w:spacing w:before="157" w:beforeLines="50" w:after="157" w:afterLines="50"/>
        <w:rPr>
          <w:rFonts w:hint="default"/>
          <w:sz w:val="24"/>
        </w:rPr>
      </w:pPr>
      <w:r>
        <w:rPr>
          <w:rFonts w:hint="eastAsia"/>
          <w:sz w:val="24"/>
        </w:rPr>
        <w:t>用户条件筛选</w:t>
      </w:r>
    </w:p>
    <w:p w14:paraId="5575752E">
      <w:pPr>
        <w:keepNext w:val="0"/>
        <w:keepLines w:val="0"/>
        <w:pageBreakBefore w:val="0"/>
        <w:widowControl w:val="0"/>
        <w:spacing w:line="300" w:lineRule="auto"/>
        <w:ind w:firstLine="480" w:firstLineChars="200"/>
        <w:rPr>
          <w:rFonts w:hint="eastAsia"/>
          <w:sz w:val="24"/>
        </w:rPr>
      </w:pPr>
      <w:r>
        <w:rPr>
          <w:rFonts w:hint="eastAsia"/>
          <w:sz w:val="24"/>
        </w:rPr>
        <w:t>用户可根据一定的的条件进行检索查询，例如：用户昵称、手机号码、在职状态、账户创建时间，输入相应的条件点击搜索按钮即可查询到对应的账户信息。</w:t>
      </w:r>
    </w:p>
    <w:p w14:paraId="77F2FFA7">
      <w:pPr>
        <w:keepNext w:val="0"/>
        <w:keepLines w:val="0"/>
        <w:pageBreakBefore w:val="0"/>
        <w:widowControl w:val="0"/>
        <w:spacing w:line="300" w:lineRule="auto"/>
        <w:ind w:left="0" w:leftChars="0" w:firstLine="0" w:firstLineChars="0"/>
        <w:jc w:val="center"/>
        <w:rPr>
          <w:rFonts w:hint="eastAsia"/>
          <w:sz w:val="24"/>
        </w:rPr>
      </w:pPr>
      <w:r>
        <w:drawing>
          <wp:inline distT="0" distB="0" distL="0" distR="0">
            <wp:extent cx="5269865" cy="1431290"/>
            <wp:effectExtent l="0" t="0" r="6953" b="6382"/>
            <wp:docPr id="2" name="图片 17"/>
            <wp:cNvGraphicFramePr/>
            <a:graphic xmlns:a="http://schemas.openxmlformats.org/drawingml/2006/main">
              <a:graphicData uri="http://schemas.openxmlformats.org/drawingml/2006/picture">
                <pic:pic xmlns:pic="http://schemas.openxmlformats.org/drawingml/2006/picture">
                  <pic:nvPicPr>
                    <pic:cNvPr id="2" name="图片 17"/>
                    <pic:cNvPicPr/>
                  </pic:nvPicPr>
                  <pic:blipFill>
                    <a:blip r:embed="rId9"/>
                    <a:stretch>
                      <a:fillRect/>
                    </a:stretch>
                  </pic:blipFill>
                  <pic:spPr>
                    <a:xfrm>
                      <a:off x="0" y="0"/>
                      <a:ext cx="5269897" cy="1431893"/>
                    </a:xfrm>
                    <a:prstGeom prst="rect">
                      <a:avLst/>
                    </a:prstGeom>
                    <a:ln w="2381">
                      <a:noFill/>
                    </a:ln>
                  </pic:spPr>
                </pic:pic>
              </a:graphicData>
            </a:graphic>
          </wp:inline>
        </w:drawing>
      </w:r>
    </w:p>
    <w:p w14:paraId="794D379A">
      <w:pPr>
        <w:keepNext w:val="0"/>
        <w:keepLines w:val="0"/>
        <w:pageBreakBefore w:val="0"/>
        <w:widowControl w:val="0"/>
        <w:numPr>
          <w:ilvl w:val="0"/>
          <w:numId w:val="1"/>
        </w:numPr>
        <w:spacing w:before="157" w:beforeLines="50" w:after="157" w:afterLines="50"/>
        <w:rPr>
          <w:sz w:val="24"/>
        </w:rPr>
      </w:pPr>
      <w:r>
        <w:rPr>
          <w:rFonts w:hint="eastAsia"/>
          <w:sz w:val="24"/>
        </w:rPr>
        <w:t>新增员工账户</w:t>
      </w:r>
    </w:p>
    <w:p w14:paraId="17218AFC">
      <w:pPr>
        <w:keepNext w:val="0"/>
        <w:keepLines w:val="0"/>
        <w:pageBreakBefore w:val="0"/>
        <w:widowControl w:val="0"/>
        <w:spacing w:line="300" w:lineRule="auto"/>
        <w:ind w:firstLine="480" w:firstLineChars="200"/>
        <w:rPr>
          <w:rFonts w:hint="default"/>
          <w:sz w:val="24"/>
        </w:rPr>
      </w:pPr>
      <w:r>
        <w:rPr>
          <w:rFonts w:hint="eastAsia"/>
          <w:sz w:val="24"/>
        </w:rPr>
        <w:t>进入用户管理模块即可看到新增按钮，点击界面新增按钮即可添加信息。用户信息的填写中有*号标红代表必填选项，没有*则为选填项。</w:t>
      </w:r>
    </w:p>
    <w:p w14:paraId="2CC7286C">
      <w:pPr>
        <w:jc w:val="both"/>
        <w:rPr>
          <w:rFonts w:hint="eastAsia"/>
        </w:rPr>
      </w:pPr>
      <w:r>
        <w:drawing>
          <wp:inline distT="0" distB="0" distL="0" distR="0">
            <wp:extent cx="4893945" cy="2538095"/>
            <wp:effectExtent l="0" t="0" r="13335" b="6985"/>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0"/>
                    <a:stretch>
                      <a:fillRect/>
                    </a:stretch>
                  </pic:blipFill>
                  <pic:spPr>
                    <a:xfrm>
                      <a:off x="0" y="0"/>
                      <a:ext cx="4893945" cy="2538095"/>
                    </a:xfrm>
                    <a:prstGeom prst="rect">
                      <a:avLst/>
                    </a:prstGeom>
                    <a:ln w="2381">
                      <a:noFill/>
                    </a:ln>
                  </pic:spPr>
                </pic:pic>
              </a:graphicData>
            </a:graphic>
          </wp:inline>
        </w:drawing>
      </w:r>
      <w:r>
        <w:rPr>
          <w:rFonts w:hint="eastAsia"/>
        </w:rPr>
        <w:t xml:space="preserve"> </w:t>
      </w:r>
    </w:p>
    <w:p w14:paraId="0B5D7CE3">
      <w:pPr>
        <w:ind w:left="0" w:leftChars="0" w:firstLine="0" w:firstLineChars="0"/>
        <w:jc w:val="center"/>
      </w:pPr>
      <w:r>
        <w:drawing>
          <wp:inline distT="0" distB="0" distL="0" distR="0">
            <wp:extent cx="4994910" cy="2410460"/>
            <wp:effectExtent l="0" t="0" r="3810" b="1270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1"/>
                    <a:stretch>
                      <a:fillRect/>
                    </a:stretch>
                  </pic:blipFill>
                  <pic:spPr>
                    <a:xfrm>
                      <a:off x="0" y="0"/>
                      <a:ext cx="4994910" cy="2410460"/>
                    </a:xfrm>
                    <a:prstGeom prst="rect">
                      <a:avLst/>
                    </a:prstGeom>
                    <a:ln w="2381">
                      <a:noFill/>
                    </a:ln>
                  </pic:spPr>
                </pic:pic>
              </a:graphicData>
            </a:graphic>
          </wp:inline>
        </w:drawing>
      </w:r>
    </w:p>
    <w:p w14:paraId="13BF0861">
      <w:pPr>
        <w:keepNext w:val="0"/>
        <w:keepLines w:val="0"/>
        <w:pageBreakBefore w:val="0"/>
        <w:widowControl w:val="0"/>
        <w:numPr>
          <w:ilvl w:val="0"/>
          <w:numId w:val="1"/>
        </w:numPr>
        <w:spacing w:before="157" w:beforeLines="50" w:after="157" w:afterLines="50"/>
        <w:rPr>
          <w:rFonts w:hint="eastAsia"/>
          <w:sz w:val="24"/>
        </w:rPr>
      </w:pPr>
      <w:r>
        <w:rPr>
          <w:rFonts w:hint="eastAsia"/>
          <w:sz w:val="24"/>
        </w:rPr>
        <w:t>修改员工账户信息</w:t>
      </w:r>
    </w:p>
    <w:p w14:paraId="5D729E9B">
      <w:pPr>
        <w:keepNext w:val="0"/>
        <w:keepLines w:val="0"/>
        <w:pageBreakBefore w:val="0"/>
        <w:widowControl w:val="0"/>
        <w:spacing w:line="300" w:lineRule="auto"/>
        <w:ind w:firstLine="480" w:firstLineChars="200"/>
        <w:rPr>
          <w:rFonts w:hint="eastAsia"/>
          <w:sz w:val="24"/>
        </w:rPr>
      </w:pPr>
      <w:r>
        <w:rPr>
          <w:rFonts w:hint="eastAsia"/>
          <w:sz w:val="24"/>
        </w:rPr>
        <w:t>员工信息的修改可以通过勾选指定人员信息然后点击上方修改按钮来实现或者直接在员工信息栏的右侧修改键直接选中修改。</w:t>
      </w:r>
    </w:p>
    <w:p w14:paraId="3A6E47AC">
      <w:pPr>
        <w:ind w:left="0" w:leftChars="0" w:firstLine="0" w:firstLineChars="0"/>
        <w:jc w:val="center"/>
      </w:pPr>
      <w:r>
        <w:drawing>
          <wp:inline distT="0" distB="0" distL="0" distR="0">
            <wp:extent cx="5271770" cy="1576070"/>
            <wp:effectExtent l="0" t="0" r="4477" b="4477"/>
            <wp:docPr id="5" name="图片 7"/>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12"/>
                    <a:stretch>
                      <a:fillRect/>
                    </a:stretch>
                  </pic:blipFill>
                  <pic:spPr>
                    <a:xfrm>
                      <a:off x="0" y="0"/>
                      <a:ext cx="5272373" cy="1576673"/>
                    </a:xfrm>
                    <a:prstGeom prst="rect">
                      <a:avLst/>
                    </a:prstGeom>
                    <a:ln w="2381">
                      <a:noFill/>
                    </a:ln>
                  </pic:spPr>
                </pic:pic>
              </a:graphicData>
            </a:graphic>
          </wp:inline>
        </w:drawing>
      </w:r>
    </w:p>
    <w:p w14:paraId="549E2628">
      <w:pPr>
        <w:keepNext w:val="0"/>
        <w:keepLines w:val="0"/>
        <w:pageBreakBefore w:val="0"/>
        <w:widowControl w:val="0"/>
        <w:numPr>
          <w:ilvl w:val="0"/>
          <w:numId w:val="1"/>
        </w:numPr>
        <w:spacing w:before="157" w:beforeLines="50" w:after="157" w:afterLines="50"/>
        <w:rPr>
          <w:rFonts w:hint="eastAsia"/>
          <w:sz w:val="24"/>
        </w:rPr>
      </w:pPr>
      <w:r>
        <w:rPr>
          <w:rFonts w:hint="eastAsia"/>
          <w:sz w:val="24"/>
        </w:rPr>
        <w:t>删除员工账户</w:t>
      </w:r>
    </w:p>
    <w:p w14:paraId="0FAFB66A">
      <w:pPr>
        <w:keepNext w:val="0"/>
        <w:keepLines w:val="0"/>
        <w:pageBreakBefore w:val="0"/>
        <w:widowControl w:val="0"/>
        <w:spacing w:line="300" w:lineRule="auto"/>
        <w:ind w:firstLine="480" w:firstLineChars="200"/>
        <w:rPr>
          <w:rFonts w:hint="default"/>
          <w:sz w:val="24"/>
        </w:rPr>
      </w:pPr>
      <w:r>
        <w:rPr>
          <w:rFonts w:hint="eastAsia"/>
          <w:sz w:val="24"/>
        </w:rPr>
        <w:t>删除员工账户信息可以通过信息栏右侧删除按键点击后确认删除，即可删除指定员工账户信息，还可以通过勾选多个账户信息后点击上方的删除按钮实现批量删除。</w:t>
      </w:r>
    </w:p>
    <w:p w14:paraId="4B5A68A0">
      <w:pPr>
        <w:ind w:left="0" w:leftChars="0" w:firstLine="0" w:firstLineChars="0"/>
        <w:jc w:val="center"/>
      </w:pPr>
      <w:r>
        <w:drawing>
          <wp:inline distT="0" distB="0" distL="0" distR="0">
            <wp:extent cx="5163185" cy="1466850"/>
            <wp:effectExtent l="0" t="0" r="3175" b="11430"/>
            <wp:docPr id="6" name="图片 9"/>
            <wp:cNvGraphicFramePr/>
            <a:graphic xmlns:a="http://schemas.openxmlformats.org/drawingml/2006/main">
              <a:graphicData uri="http://schemas.openxmlformats.org/drawingml/2006/picture">
                <pic:pic xmlns:pic="http://schemas.openxmlformats.org/drawingml/2006/picture">
                  <pic:nvPicPr>
                    <pic:cNvPr id="6" name="图片 9"/>
                    <pic:cNvPicPr/>
                  </pic:nvPicPr>
                  <pic:blipFill>
                    <a:blip r:embed="rId13"/>
                    <a:stretch>
                      <a:fillRect/>
                    </a:stretch>
                  </pic:blipFill>
                  <pic:spPr>
                    <a:xfrm>
                      <a:off x="0" y="0"/>
                      <a:ext cx="5163185" cy="1466850"/>
                    </a:xfrm>
                    <a:prstGeom prst="rect">
                      <a:avLst/>
                    </a:prstGeom>
                    <a:ln w="2381">
                      <a:noFill/>
                    </a:ln>
                  </pic:spPr>
                </pic:pic>
              </a:graphicData>
            </a:graphic>
          </wp:inline>
        </w:drawing>
      </w:r>
    </w:p>
    <w:p w14:paraId="63221466">
      <w:pPr>
        <w:ind w:left="0" w:leftChars="0" w:firstLine="0" w:firstLineChars="0"/>
        <w:jc w:val="center"/>
      </w:pPr>
      <w:r>
        <w:drawing>
          <wp:inline distT="0" distB="0" distL="0" distR="0">
            <wp:extent cx="5135245" cy="1515745"/>
            <wp:effectExtent l="0" t="0" r="635" b="8255"/>
            <wp:docPr id="7" name="图片 14"/>
            <wp:cNvGraphicFramePr/>
            <a:graphic xmlns:a="http://schemas.openxmlformats.org/drawingml/2006/main">
              <a:graphicData uri="http://schemas.openxmlformats.org/drawingml/2006/picture">
                <pic:pic xmlns:pic="http://schemas.openxmlformats.org/drawingml/2006/picture">
                  <pic:nvPicPr>
                    <pic:cNvPr id="7" name="图片 14"/>
                    <pic:cNvPicPr/>
                  </pic:nvPicPr>
                  <pic:blipFill>
                    <a:blip r:embed="rId14"/>
                    <a:stretch>
                      <a:fillRect/>
                    </a:stretch>
                  </pic:blipFill>
                  <pic:spPr>
                    <a:xfrm>
                      <a:off x="0" y="0"/>
                      <a:ext cx="5135245" cy="1515745"/>
                    </a:xfrm>
                    <a:prstGeom prst="rect">
                      <a:avLst/>
                    </a:prstGeom>
                    <a:ln w="2381">
                      <a:noFill/>
                    </a:ln>
                  </pic:spPr>
                </pic:pic>
              </a:graphicData>
            </a:graphic>
          </wp:inline>
        </w:drawing>
      </w:r>
    </w:p>
    <w:p w14:paraId="160B235F">
      <w:pPr>
        <w:keepNext w:val="0"/>
        <w:keepLines w:val="0"/>
        <w:pageBreakBefore w:val="0"/>
        <w:widowControl w:val="0"/>
        <w:numPr>
          <w:ilvl w:val="0"/>
          <w:numId w:val="1"/>
        </w:numPr>
        <w:spacing w:before="157" w:beforeLines="50" w:after="157" w:afterLines="50"/>
        <w:rPr>
          <w:rFonts w:hint="eastAsia"/>
          <w:sz w:val="24"/>
        </w:rPr>
      </w:pPr>
      <w:r>
        <w:rPr>
          <w:rFonts w:hint="eastAsia"/>
          <w:sz w:val="24"/>
        </w:rPr>
        <w:t>重置员工账户密码</w:t>
      </w:r>
    </w:p>
    <w:p w14:paraId="0C7025ED">
      <w:pPr>
        <w:keepNext w:val="0"/>
        <w:keepLines w:val="0"/>
        <w:pageBreakBefore w:val="0"/>
        <w:widowControl w:val="0"/>
        <w:spacing w:line="300" w:lineRule="auto"/>
        <w:ind w:firstLine="480" w:firstLineChars="200"/>
        <w:rPr>
          <w:rFonts w:hint="eastAsia"/>
          <w:sz w:val="24"/>
        </w:rPr>
      </w:pPr>
      <w:r>
        <w:rPr>
          <w:rFonts w:hint="eastAsia"/>
          <w:sz w:val="24"/>
        </w:rPr>
        <w:t>若公司员工忘记账户密码，管理员可在用户管理模块中右侧，鼠标悬浮至更多点击信息栏末尾的更多中的重置密码即可重置用户密码，界面如下：</w:t>
      </w:r>
    </w:p>
    <w:p w14:paraId="5739FC3F">
      <w:pPr>
        <w:ind w:left="0" w:leftChars="0" w:firstLine="0" w:firstLineChars="0"/>
        <w:jc w:val="center"/>
      </w:pPr>
      <w:r>
        <w:drawing>
          <wp:inline distT="0" distB="0" distL="0" distR="0">
            <wp:extent cx="5271770" cy="1778000"/>
            <wp:effectExtent l="0" t="0" r="4477" b="3143"/>
            <wp:docPr id="8" name="图片 18"/>
            <wp:cNvGraphicFramePr/>
            <a:graphic xmlns:a="http://schemas.openxmlformats.org/drawingml/2006/main">
              <a:graphicData uri="http://schemas.openxmlformats.org/drawingml/2006/picture">
                <pic:pic xmlns:pic="http://schemas.openxmlformats.org/drawingml/2006/picture">
                  <pic:nvPicPr>
                    <pic:cNvPr id="8" name="图片 18"/>
                    <pic:cNvPicPr/>
                  </pic:nvPicPr>
                  <pic:blipFill>
                    <a:blip r:embed="rId15"/>
                    <a:stretch>
                      <a:fillRect/>
                    </a:stretch>
                  </pic:blipFill>
                  <pic:spPr>
                    <a:xfrm>
                      <a:off x="0" y="0"/>
                      <a:ext cx="5272373" cy="1778032"/>
                    </a:xfrm>
                    <a:prstGeom prst="rect">
                      <a:avLst/>
                    </a:prstGeom>
                    <a:ln w="2381">
                      <a:noFill/>
                    </a:ln>
                  </pic:spPr>
                </pic:pic>
              </a:graphicData>
            </a:graphic>
          </wp:inline>
        </w:drawing>
      </w:r>
    </w:p>
    <w:p w14:paraId="3E314F3A">
      <w:pPr>
        <w:keepNext w:val="0"/>
        <w:keepLines w:val="0"/>
        <w:pageBreakBefore w:val="0"/>
        <w:widowControl w:val="0"/>
        <w:spacing w:line="300" w:lineRule="auto"/>
        <w:ind w:firstLine="480" w:firstLineChars="200"/>
        <w:rPr>
          <w:rFonts w:hint="default"/>
          <w:sz w:val="24"/>
        </w:rPr>
      </w:pPr>
      <w:r>
        <w:rPr>
          <w:rFonts w:hint="eastAsia"/>
          <w:sz w:val="24"/>
        </w:rPr>
        <w:t>在图示框选区域中选中“重置密码”即可出现对于该账户的密码重置弹窗，在弹窗编辑框中输入新密码后点击确认即可实现对该用户账户密码的重置。</w:t>
      </w:r>
    </w:p>
    <w:p w14:paraId="68D3CB63">
      <w:pPr>
        <w:keepNext w:val="0"/>
        <w:keepLines w:val="0"/>
        <w:pageBreakBefore w:val="0"/>
        <w:widowControl w:val="0"/>
        <w:spacing w:line="300" w:lineRule="auto"/>
        <w:ind w:left="0" w:leftChars="0" w:firstLine="0" w:firstLineChars="0"/>
        <w:jc w:val="center"/>
        <w:rPr>
          <w:rFonts w:hint="default"/>
          <w:sz w:val="24"/>
        </w:rPr>
      </w:pPr>
      <w:r>
        <w:drawing>
          <wp:inline distT="0" distB="0" distL="0" distR="0">
            <wp:extent cx="4124325" cy="1772285"/>
            <wp:effectExtent l="0" t="0" r="0" b="8858"/>
            <wp:docPr id="9" name="图片 19"/>
            <wp:cNvGraphicFramePr/>
            <a:graphic xmlns:a="http://schemas.openxmlformats.org/drawingml/2006/main">
              <a:graphicData uri="http://schemas.openxmlformats.org/drawingml/2006/picture">
                <pic:pic xmlns:pic="http://schemas.openxmlformats.org/drawingml/2006/picture">
                  <pic:nvPicPr>
                    <pic:cNvPr id="9" name="图片 19"/>
                    <pic:cNvPicPr/>
                  </pic:nvPicPr>
                  <pic:blipFill>
                    <a:blip r:embed="rId16"/>
                    <a:stretch>
                      <a:fillRect/>
                    </a:stretch>
                  </pic:blipFill>
                  <pic:spPr>
                    <a:xfrm>
                      <a:off x="0" y="0"/>
                      <a:ext cx="4124325" cy="1772317"/>
                    </a:xfrm>
                    <a:prstGeom prst="rect">
                      <a:avLst/>
                    </a:prstGeom>
                    <a:ln w="2381">
                      <a:noFill/>
                    </a:ln>
                  </pic:spPr>
                </pic:pic>
              </a:graphicData>
            </a:graphic>
          </wp:inline>
        </w:drawing>
      </w:r>
    </w:p>
    <w:p w14:paraId="191983B0">
      <w:pPr>
        <w:keepNext w:val="0"/>
        <w:keepLines w:val="0"/>
        <w:pageBreakBefore w:val="0"/>
        <w:widowControl w:val="0"/>
        <w:numPr>
          <w:ilvl w:val="0"/>
          <w:numId w:val="1"/>
        </w:numPr>
        <w:spacing w:before="157" w:beforeLines="50" w:after="157" w:afterLines="50"/>
      </w:pPr>
      <w:r>
        <w:rPr>
          <w:rFonts w:hint="eastAsia"/>
          <w:sz w:val="24"/>
        </w:rPr>
        <w:t>分配角色</w:t>
      </w:r>
    </w:p>
    <w:p w14:paraId="263D3D02">
      <w:pPr>
        <w:keepNext w:val="0"/>
        <w:keepLines w:val="0"/>
        <w:pageBreakBefore w:val="0"/>
        <w:widowControl w:val="0"/>
        <w:spacing w:line="300" w:lineRule="auto"/>
        <w:ind w:firstLine="480" w:firstLineChars="200"/>
        <w:rPr>
          <w:rFonts w:hint="eastAsia"/>
          <w:sz w:val="24"/>
        </w:rPr>
      </w:pPr>
      <w:r>
        <w:rPr>
          <w:rFonts w:hint="eastAsia"/>
          <w:sz w:val="24"/>
        </w:rPr>
        <w:t>同重置密码功能，鼠标悬浮至更多时可看到分配角色该功能点，点击分配角色即可对系统内的用户实现角色配置界面如下：</w:t>
      </w:r>
    </w:p>
    <w:p w14:paraId="4E3D192A">
      <w:pPr>
        <w:ind w:left="0" w:leftChars="0" w:firstLine="0" w:firstLineChars="0"/>
        <w:jc w:val="center"/>
      </w:pPr>
      <w:r>
        <w:drawing>
          <wp:inline distT="0" distB="0" distL="0" distR="0">
            <wp:extent cx="5273675" cy="2033270"/>
            <wp:effectExtent l="0" t="0" r="3143" b="5048"/>
            <wp:docPr id="10" name="图片 20"/>
            <wp:cNvGraphicFramePr/>
            <a:graphic xmlns:a="http://schemas.openxmlformats.org/drawingml/2006/main">
              <a:graphicData uri="http://schemas.openxmlformats.org/drawingml/2006/picture">
                <pic:pic xmlns:pic="http://schemas.openxmlformats.org/drawingml/2006/picture">
                  <pic:nvPicPr>
                    <pic:cNvPr id="10" name="图片 20"/>
                    <pic:cNvPicPr/>
                  </pic:nvPicPr>
                  <pic:blipFill>
                    <a:blip r:embed="rId17"/>
                    <a:srcRect b="18000"/>
                    <a:stretch>
                      <a:fillRect/>
                    </a:stretch>
                  </pic:blipFill>
                  <pic:spPr>
                    <a:xfrm>
                      <a:off x="0" y="0"/>
                      <a:ext cx="5273707" cy="2033302"/>
                    </a:xfrm>
                    <a:prstGeom prst="rect">
                      <a:avLst/>
                    </a:prstGeom>
                    <a:ln w="2381">
                      <a:noFill/>
                    </a:ln>
                  </pic:spPr>
                </pic:pic>
              </a:graphicData>
            </a:graphic>
          </wp:inline>
        </w:drawing>
      </w:r>
    </w:p>
    <w:p w14:paraId="5FC8A8EE">
      <w:pPr>
        <w:keepNext w:val="0"/>
        <w:keepLines w:val="0"/>
        <w:pageBreakBefore w:val="0"/>
        <w:widowControl w:val="0"/>
        <w:spacing w:line="300" w:lineRule="auto"/>
        <w:ind w:firstLine="480" w:firstLineChars="200"/>
        <w:rPr>
          <w:rFonts w:hint="eastAsia"/>
          <w:sz w:val="24"/>
        </w:rPr>
      </w:pPr>
      <w:r>
        <w:rPr>
          <w:rFonts w:hint="eastAsia"/>
          <w:sz w:val="24"/>
        </w:rPr>
        <w:t>点击分配角后页面进入到角色界面，在该界面可以对选中的账户进行如下角色配置：实习生、管理员、部门负责人等等，勾选相应的角色后点击提交按钮，系统弹出授权成功即为用户角色修改成功。</w:t>
      </w:r>
    </w:p>
    <w:p w14:paraId="378C3657">
      <w:pPr>
        <w:ind w:left="0" w:leftChars="0" w:firstLine="0" w:firstLineChars="0"/>
        <w:jc w:val="center"/>
      </w:pPr>
      <w:r>
        <w:drawing>
          <wp:inline distT="0" distB="0" distL="0" distR="0">
            <wp:extent cx="5271770" cy="2557145"/>
            <wp:effectExtent l="0" t="0" r="4477" b="4477"/>
            <wp:docPr id="11" name="图片 22"/>
            <wp:cNvGraphicFramePr/>
            <a:graphic xmlns:a="http://schemas.openxmlformats.org/drawingml/2006/main">
              <a:graphicData uri="http://schemas.openxmlformats.org/drawingml/2006/picture">
                <pic:pic xmlns:pic="http://schemas.openxmlformats.org/drawingml/2006/picture">
                  <pic:nvPicPr>
                    <pic:cNvPr id="11" name="图片 22"/>
                    <pic:cNvPicPr/>
                  </pic:nvPicPr>
                  <pic:blipFill>
                    <a:blip r:embed="rId18"/>
                    <a:stretch>
                      <a:fillRect/>
                    </a:stretch>
                  </pic:blipFill>
                  <pic:spPr>
                    <a:xfrm>
                      <a:off x="0" y="0"/>
                      <a:ext cx="5272373" cy="2557748"/>
                    </a:xfrm>
                    <a:prstGeom prst="rect">
                      <a:avLst/>
                    </a:prstGeom>
                    <a:ln w="2381">
                      <a:noFill/>
                    </a:ln>
                  </pic:spPr>
                </pic:pic>
              </a:graphicData>
            </a:graphic>
          </wp:inline>
        </w:drawing>
      </w:r>
    </w:p>
    <w:p w14:paraId="4720AF2A">
      <w:pPr>
        <w:rPr>
          <w:rFonts w:ascii="宋体" w:hAnsi="宋体" w:eastAsia="宋体" w:cs="宋体"/>
          <w:sz w:val="24"/>
        </w:rPr>
      </w:pPr>
    </w:p>
    <w:p w14:paraId="4902929A">
      <w:pPr>
        <w:rPr>
          <w:rFonts w:ascii="宋体" w:hAnsi="宋体" w:eastAsia="宋体" w:cs="宋体"/>
          <w:sz w:val="24"/>
        </w:rPr>
      </w:pPr>
      <w:r>
        <w:drawing>
          <wp:inline distT="0" distB="0" distL="0" distR="0">
            <wp:extent cx="5279390" cy="908685"/>
            <wp:effectExtent l="0" t="0" r="6382" b="5715"/>
            <wp:docPr id="12" name="图片 23"/>
            <wp:cNvGraphicFramePr/>
            <a:graphic xmlns:a="http://schemas.openxmlformats.org/drawingml/2006/main">
              <a:graphicData uri="http://schemas.openxmlformats.org/drawingml/2006/picture">
                <pic:pic xmlns:pic="http://schemas.openxmlformats.org/drawingml/2006/picture">
                  <pic:nvPicPr>
                    <pic:cNvPr id="12" name="图片 23"/>
                    <pic:cNvPicPr/>
                  </pic:nvPicPr>
                  <pic:blipFill>
                    <a:blip r:embed="rId19"/>
                    <a:srcRect b="31998"/>
                    <a:stretch>
                      <a:fillRect/>
                    </a:stretch>
                  </pic:blipFill>
                  <pic:spPr>
                    <a:xfrm>
                      <a:off x="0" y="0"/>
                      <a:ext cx="5279993" cy="908685"/>
                    </a:xfrm>
                    <a:prstGeom prst="rect">
                      <a:avLst/>
                    </a:prstGeom>
                    <a:ln w="9525">
                      <a:noFill/>
                    </a:ln>
                  </pic:spPr>
                </pic:pic>
              </a:graphicData>
            </a:graphic>
          </wp:inline>
        </w:drawing>
      </w:r>
    </w:p>
    <w:p w14:paraId="6E03EC6E">
      <w:pPr>
        <w:keepNext w:val="0"/>
        <w:keepLines w:val="0"/>
        <w:pageBreakBefore w:val="0"/>
        <w:widowControl w:val="0"/>
        <w:numPr>
          <w:ilvl w:val="0"/>
          <w:numId w:val="1"/>
        </w:numPr>
        <w:spacing w:before="157" w:beforeLines="50" w:after="157" w:afterLines="50"/>
        <w:rPr>
          <w:rFonts w:hint="eastAsia"/>
          <w:sz w:val="24"/>
        </w:rPr>
      </w:pPr>
      <w:r>
        <w:rPr>
          <w:rFonts w:hint="eastAsia"/>
          <w:sz w:val="24"/>
        </w:rPr>
        <w:t>配置企业邮箱</w:t>
      </w:r>
    </w:p>
    <w:p w14:paraId="1BF0E40B">
      <w:pPr>
        <w:keepNext w:val="0"/>
        <w:keepLines w:val="0"/>
        <w:pageBreakBefore w:val="0"/>
        <w:widowControl w:val="0"/>
        <w:spacing w:line="300" w:lineRule="auto"/>
        <w:ind w:firstLine="480" w:firstLineChars="200"/>
        <w:rPr>
          <w:rFonts w:hint="default"/>
          <w:sz w:val="24"/>
        </w:rPr>
      </w:pPr>
      <w:r>
        <w:rPr>
          <w:rFonts w:hint="eastAsia"/>
          <w:sz w:val="24"/>
        </w:rPr>
        <w:t>选中想要配置企业邮箱的用户，鼠标悬浮至更多界面中单击配置企业邮箱，系统弹出配置企业邮箱的相关信息，输入相关信息后点击确定即可保存该用户的企业邮箱相关信息。</w:t>
      </w:r>
    </w:p>
    <w:p w14:paraId="10AE0BDB">
      <w:pPr>
        <w:keepNext w:val="0"/>
        <w:keepLines w:val="0"/>
        <w:pageBreakBefore w:val="0"/>
        <w:widowControl w:val="0"/>
        <w:spacing w:before="157" w:beforeLines="50" w:after="157" w:afterLines="50"/>
        <w:ind w:left="0" w:leftChars="0" w:firstLine="0" w:firstLineChars="0"/>
        <w:jc w:val="center"/>
        <w:rPr>
          <w:rFonts w:ascii="宋体" w:hAnsi="宋体" w:eastAsia="宋体" w:cs="宋体"/>
          <w:sz w:val="24"/>
        </w:rPr>
      </w:pPr>
      <w:r>
        <w:drawing>
          <wp:inline distT="0" distB="0" distL="0" distR="0">
            <wp:extent cx="5273675" cy="2474595"/>
            <wp:effectExtent l="0" t="0" r="3143" b="1905"/>
            <wp:docPr id="13" name="图片 24"/>
            <wp:cNvGraphicFramePr/>
            <a:graphic xmlns:a="http://schemas.openxmlformats.org/drawingml/2006/main">
              <a:graphicData uri="http://schemas.openxmlformats.org/drawingml/2006/picture">
                <pic:pic xmlns:pic="http://schemas.openxmlformats.org/drawingml/2006/picture">
                  <pic:nvPicPr>
                    <pic:cNvPr id="13" name="图片 24"/>
                    <pic:cNvPicPr/>
                  </pic:nvPicPr>
                  <pic:blipFill>
                    <a:blip r:embed="rId20"/>
                    <a:stretch>
                      <a:fillRect/>
                    </a:stretch>
                  </pic:blipFill>
                  <pic:spPr>
                    <a:xfrm>
                      <a:off x="0" y="0"/>
                      <a:ext cx="5273707" cy="2474595"/>
                    </a:xfrm>
                    <a:prstGeom prst="rect">
                      <a:avLst/>
                    </a:prstGeom>
                    <a:ln w="2381">
                      <a:noFill/>
                    </a:ln>
                  </pic:spPr>
                </pic:pic>
              </a:graphicData>
            </a:graphic>
          </wp:inline>
        </w:drawing>
      </w:r>
    </w:p>
    <w:p w14:paraId="3573D6C5">
      <w:pPr>
        <w:keepNext w:val="0"/>
        <w:keepLines w:val="0"/>
        <w:pageBreakBefore w:val="0"/>
        <w:widowControl w:val="0"/>
        <w:spacing w:before="157" w:beforeLines="50" w:after="157" w:afterLines="50"/>
        <w:jc w:val="center"/>
        <w:rPr>
          <w:rFonts w:hint="eastAsia" w:ascii="宋体" w:hAnsi="宋体" w:eastAsia="宋体" w:cs="宋体"/>
          <w:sz w:val="24"/>
        </w:rPr>
      </w:pPr>
      <w:r>
        <w:drawing>
          <wp:inline distT="0" distB="0" distL="0" distR="0">
            <wp:extent cx="3710940" cy="1891665"/>
            <wp:effectExtent l="0" t="0" r="3810" b="3810"/>
            <wp:docPr id="14" name="图片 25"/>
            <wp:cNvGraphicFramePr/>
            <a:graphic xmlns:a="http://schemas.openxmlformats.org/drawingml/2006/main">
              <a:graphicData uri="http://schemas.openxmlformats.org/drawingml/2006/picture">
                <pic:pic xmlns:pic="http://schemas.openxmlformats.org/drawingml/2006/picture">
                  <pic:nvPicPr>
                    <pic:cNvPr id="14" name="图片 25"/>
                    <pic:cNvPicPr/>
                  </pic:nvPicPr>
                  <pic:blipFill>
                    <a:blip r:embed="rId21"/>
                    <a:srcRect l="18000" t="15001" r="17001" b="15001"/>
                    <a:stretch>
                      <a:fillRect/>
                    </a:stretch>
                  </pic:blipFill>
                  <pic:spPr>
                    <a:xfrm>
                      <a:off x="0" y="0"/>
                      <a:ext cx="3710940" cy="1891665"/>
                    </a:xfrm>
                    <a:prstGeom prst="rect">
                      <a:avLst/>
                    </a:prstGeom>
                    <a:ln w="9525">
                      <a:noFill/>
                    </a:ln>
                  </pic:spPr>
                </pic:pic>
              </a:graphicData>
            </a:graphic>
          </wp:inline>
        </w:drawing>
      </w:r>
      <w:r>
        <w:rPr>
          <w:rFonts w:hint="eastAsia" w:ascii="宋体" w:hAnsi="宋体" w:eastAsia="宋体" w:cs="宋体"/>
          <w:sz w:val="24"/>
        </w:rPr>
        <w:t>、</w:t>
      </w:r>
    </w:p>
    <w:p w14:paraId="7687911C">
      <w:pPr>
        <w:keepNext w:val="0"/>
        <w:keepLines w:val="0"/>
        <w:pageBreakBefore w:val="0"/>
        <w:widowControl w:val="0"/>
        <w:numPr>
          <w:ilvl w:val="0"/>
          <w:numId w:val="1"/>
        </w:numPr>
        <w:spacing w:before="157" w:beforeLines="50" w:after="157" w:afterLines="50"/>
        <w:rPr>
          <w:rFonts w:hint="default"/>
          <w:sz w:val="24"/>
        </w:rPr>
      </w:pPr>
      <w:r>
        <w:rPr>
          <w:rFonts w:hint="eastAsia"/>
          <w:sz w:val="24"/>
        </w:rPr>
        <w:t>修改员工年假</w:t>
      </w:r>
    </w:p>
    <w:p w14:paraId="1C0018C2">
      <w:pPr>
        <w:keepNext w:val="0"/>
        <w:keepLines w:val="0"/>
        <w:pageBreakBefore w:val="0"/>
        <w:widowControl w:val="0"/>
        <w:spacing w:line="300" w:lineRule="auto"/>
        <w:ind w:firstLine="480" w:firstLineChars="200"/>
        <w:rPr>
          <w:rFonts w:hint="default"/>
          <w:sz w:val="24"/>
        </w:rPr>
      </w:pPr>
      <w:r>
        <w:rPr>
          <w:rFonts w:hint="eastAsia"/>
          <w:sz w:val="24"/>
        </w:rPr>
        <w:t>选中需要修改年假时间的用户，在左侧更多界面中选中修改员工年假系统会弹出修改年假弹窗，此弹窗会显示该员工剩余年假数，输入修改后的年假数后点击确认即可实现对该员工年假的修改。</w:t>
      </w:r>
    </w:p>
    <w:p w14:paraId="5DD97493">
      <w:pPr>
        <w:keepNext w:val="0"/>
        <w:keepLines w:val="0"/>
        <w:pageBreakBefore w:val="0"/>
        <w:widowControl w:val="0"/>
        <w:spacing w:before="157" w:beforeLines="50" w:after="157" w:afterLines="50"/>
      </w:pPr>
      <w:r>
        <w:drawing>
          <wp:inline distT="0" distB="0" distL="0" distR="0">
            <wp:extent cx="5271770" cy="1779270"/>
            <wp:effectExtent l="0" t="0" r="5048" b="1905"/>
            <wp:docPr id="15" name="图片 26"/>
            <wp:cNvGraphicFramePr/>
            <a:graphic xmlns:a="http://schemas.openxmlformats.org/drawingml/2006/main">
              <a:graphicData uri="http://schemas.openxmlformats.org/drawingml/2006/picture">
                <pic:pic xmlns:pic="http://schemas.openxmlformats.org/drawingml/2006/picture">
                  <pic:nvPicPr>
                    <pic:cNvPr id="15" name="图片 26"/>
                    <pic:cNvPicPr/>
                  </pic:nvPicPr>
                  <pic:blipFill>
                    <a:blip r:embed="rId22"/>
                    <a:stretch>
                      <a:fillRect/>
                    </a:stretch>
                  </pic:blipFill>
                  <pic:spPr>
                    <a:xfrm>
                      <a:off x="0" y="0"/>
                      <a:ext cx="5271802" cy="1779270"/>
                    </a:xfrm>
                    <a:prstGeom prst="rect">
                      <a:avLst/>
                    </a:prstGeom>
                    <a:ln w="2381">
                      <a:noFill/>
                    </a:ln>
                  </pic:spPr>
                </pic:pic>
              </a:graphicData>
            </a:graphic>
          </wp:inline>
        </w:drawing>
      </w:r>
    </w:p>
    <w:p w14:paraId="4ADEA33E">
      <w:pPr>
        <w:keepNext w:val="0"/>
        <w:keepLines w:val="0"/>
        <w:pageBreakBefore w:val="0"/>
        <w:widowControl w:val="0"/>
        <w:spacing w:before="157" w:beforeLines="50" w:after="157" w:afterLines="50"/>
      </w:pPr>
    </w:p>
    <w:p w14:paraId="247C7DA2">
      <w:pPr>
        <w:keepNext w:val="0"/>
        <w:keepLines w:val="0"/>
        <w:pageBreakBefore w:val="0"/>
        <w:widowControl w:val="0"/>
        <w:spacing w:before="157" w:beforeLines="50" w:after="157" w:afterLines="50"/>
      </w:pPr>
    </w:p>
    <w:p w14:paraId="4B35C3C6">
      <w:pPr>
        <w:keepNext w:val="0"/>
        <w:keepLines w:val="0"/>
        <w:pageBreakBefore w:val="0"/>
        <w:widowControl w:val="0"/>
        <w:spacing w:before="157" w:beforeLines="50" w:after="157" w:afterLines="50"/>
        <w:ind w:left="0" w:leftChars="0" w:firstLine="0" w:firstLineChars="0"/>
        <w:jc w:val="center"/>
      </w:pPr>
      <w:r>
        <w:drawing>
          <wp:inline distT="0" distB="0" distL="0" distR="0">
            <wp:extent cx="4457700" cy="2238375"/>
            <wp:effectExtent l="0" t="0" r="0" b="0"/>
            <wp:docPr id="16" name="图片 27"/>
            <wp:cNvGraphicFramePr/>
            <a:graphic xmlns:a="http://schemas.openxmlformats.org/drawingml/2006/main">
              <a:graphicData uri="http://schemas.openxmlformats.org/drawingml/2006/picture">
                <pic:pic xmlns:pic="http://schemas.openxmlformats.org/drawingml/2006/picture">
                  <pic:nvPicPr>
                    <pic:cNvPr id="16" name="图片 27"/>
                    <pic:cNvPicPr/>
                  </pic:nvPicPr>
                  <pic:blipFill>
                    <a:blip r:embed="rId23"/>
                    <a:stretch>
                      <a:fillRect/>
                    </a:stretch>
                  </pic:blipFill>
                  <pic:spPr>
                    <a:xfrm>
                      <a:off x="0" y="0"/>
                      <a:ext cx="4457700" cy="2238375"/>
                    </a:xfrm>
                    <a:prstGeom prst="rect">
                      <a:avLst/>
                    </a:prstGeom>
                    <a:ln w="2381">
                      <a:noFill/>
                    </a:ln>
                  </pic:spPr>
                </pic:pic>
              </a:graphicData>
            </a:graphic>
          </wp:inline>
        </w:drawing>
      </w:r>
    </w:p>
    <w:p w14:paraId="38D0A321">
      <w:pPr>
        <w:keepNext w:val="0"/>
        <w:keepLines w:val="0"/>
        <w:pageBreakBefore w:val="0"/>
        <w:widowControl w:val="0"/>
        <w:numPr>
          <w:ilvl w:val="0"/>
          <w:numId w:val="1"/>
        </w:numPr>
        <w:spacing w:before="157" w:beforeLines="50" w:after="157" w:afterLines="50"/>
        <w:rPr>
          <w:rFonts w:hint="default"/>
          <w:sz w:val="24"/>
        </w:rPr>
      </w:pPr>
      <w:r>
        <w:rPr>
          <w:rFonts w:hint="eastAsia"/>
          <w:sz w:val="24"/>
        </w:rPr>
        <w:t>账户状态</w:t>
      </w:r>
    </w:p>
    <w:p w14:paraId="43AA4B4F">
      <w:pPr>
        <w:keepNext w:val="0"/>
        <w:keepLines w:val="0"/>
        <w:pageBreakBefore w:val="0"/>
        <w:widowControl w:val="0"/>
        <w:spacing w:line="300" w:lineRule="auto"/>
        <w:ind w:firstLine="480" w:firstLineChars="200"/>
        <w:jc w:val="center"/>
        <w:rPr>
          <w:rFonts w:hint="default"/>
          <w:sz w:val="24"/>
        </w:rPr>
      </w:pPr>
      <w:r>
        <w:rPr>
          <w:rFonts w:hint="eastAsia"/>
          <w:sz w:val="24"/>
        </w:rPr>
        <w:t>在该模块中心配置了对于用户账户状态的禁用/启动功能，点击在职状态下的开关按钮后对系统弹窗进行确认可以实现禁用/启用相应的账户。</w:t>
      </w:r>
      <w:r>
        <w:drawing>
          <wp:inline distT="0" distB="0" distL="0" distR="0">
            <wp:extent cx="5267325" cy="2044700"/>
            <wp:effectExtent l="0" t="0" r="0" b="3143"/>
            <wp:docPr id="17" name="图片 28"/>
            <wp:cNvGraphicFramePr/>
            <a:graphic xmlns:a="http://schemas.openxmlformats.org/drawingml/2006/main">
              <a:graphicData uri="http://schemas.openxmlformats.org/drawingml/2006/picture">
                <pic:pic xmlns:pic="http://schemas.openxmlformats.org/drawingml/2006/picture">
                  <pic:nvPicPr>
                    <pic:cNvPr id="17" name="图片 28"/>
                    <pic:cNvPicPr/>
                  </pic:nvPicPr>
                  <pic:blipFill>
                    <a:blip r:embed="rId24"/>
                    <a:stretch>
                      <a:fillRect/>
                    </a:stretch>
                  </pic:blipFill>
                  <pic:spPr>
                    <a:xfrm>
                      <a:off x="0" y="0"/>
                      <a:ext cx="5267325" cy="2044732"/>
                    </a:xfrm>
                    <a:prstGeom prst="rect">
                      <a:avLst/>
                    </a:prstGeom>
                    <a:ln w="2381">
                      <a:noFill/>
                    </a:ln>
                  </pic:spPr>
                </pic:pic>
              </a:graphicData>
            </a:graphic>
          </wp:inline>
        </w:drawing>
      </w:r>
      <w:r>
        <w:drawing>
          <wp:inline distT="0" distB="0" distL="0" distR="0">
            <wp:extent cx="5271770" cy="2149475"/>
            <wp:effectExtent l="0" t="0" r="1270" b="14605"/>
            <wp:docPr id="18" name="图片 29"/>
            <wp:cNvGraphicFramePr/>
            <a:graphic xmlns:a="http://schemas.openxmlformats.org/drawingml/2006/main">
              <a:graphicData uri="http://schemas.openxmlformats.org/drawingml/2006/picture">
                <pic:pic xmlns:pic="http://schemas.openxmlformats.org/drawingml/2006/picture">
                  <pic:nvPicPr>
                    <pic:cNvPr id="18" name="图片 29"/>
                    <pic:cNvPicPr/>
                  </pic:nvPicPr>
                  <pic:blipFill>
                    <a:blip r:embed="rId25"/>
                    <a:stretch>
                      <a:fillRect/>
                    </a:stretch>
                  </pic:blipFill>
                  <pic:spPr>
                    <a:xfrm>
                      <a:off x="0" y="0"/>
                      <a:ext cx="5271802" cy="2149507"/>
                    </a:xfrm>
                    <a:prstGeom prst="rect">
                      <a:avLst/>
                    </a:prstGeom>
                    <a:ln w="2381">
                      <a:noFill/>
                    </a:ln>
                  </pic:spPr>
                </pic:pic>
              </a:graphicData>
            </a:graphic>
          </wp:inline>
        </w:drawing>
      </w:r>
    </w:p>
    <w:p w14:paraId="566215C6">
      <w:pPr>
        <w:keepNext w:val="0"/>
        <w:keepLines w:val="0"/>
        <w:pageBreakBefore w:val="0"/>
        <w:widowControl w:val="0"/>
        <w:numPr>
          <w:ilvl w:val="0"/>
          <w:numId w:val="1"/>
        </w:numPr>
        <w:spacing w:before="157" w:beforeLines="50" w:after="157" w:afterLines="50"/>
        <w:rPr>
          <w:sz w:val="24"/>
        </w:rPr>
      </w:pPr>
      <w:r>
        <w:br w:type="page"/>
      </w:r>
    </w:p>
    <w:p w14:paraId="5FFC3056">
      <w:pPr>
        <w:ind w:left="0" w:leftChars="0" w:firstLine="0" w:firstLineChars="0"/>
        <w:rPr>
          <w:rFonts w:hint="eastAsia"/>
          <w:b/>
          <w:sz w:val="28"/>
        </w:rPr>
      </w:pPr>
      <w:r>
        <w:rPr>
          <w:rFonts w:hint="eastAsia"/>
          <w:b/>
          <w:sz w:val="28"/>
        </w:rPr>
        <w:t>1.2角色管理</w:t>
      </w:r>
    </w:p>
    <w:p w14:paraId="6D13C507">
      <w:pPr>
        <w:keepNext w:val="0"/>
        <w:keepLines w:val="0"/>
        <w:pageBreakBefore w:val="0"/>
        <w:widowControl w:val="0"/>
        <w:spacing w:line="300" w:lineRule="auto"/>
        <w:ind w:firstLine="480" w:firstLineChars="200"/>
        <w:rPr>
          <w:rFonts w:hint="default" w:eastAsiaTheme="minorEastAsia"/>
          <w:sz w:val="24"/>
        </w:rPr>
      </w:pPr>
      <w:r>
        <w:rPr>
          <w:rFonts w:hint="eastAsia"/>
          <w:sz w:val="24"/>
        </w:rPr>
        <w:t>在角色管理模块可以实现按角色条件筛选相应的角色、新增角色、修改角色、删除角色、导出角色、账户禁用/启用、数据权限、分配用户功能。</w:t>
      </w:r>
    </w:p>
    <w:p w14:paraId="2B0F688A">
      <w:pPr>
        <w:keepNext w:val="0"/>
        <w:keepLines w:val="0"/>
        <w:pageBreakBefore w:val="0"/>
        <w:widowControl w:val="0"/>
        <w:numPr>
          <w:ilvl w:val="0"/>
          <w:numId w:val="2"/>
        </w:numPr>
        <w:spacing w:before="157" w:beforeLines="50" w:after="157" w:afterLines="50"/>
        <w:rPr>
          <w:rFonts w:hint="eastAsia"/>
          <w:sz w:val="24"/>
        </w:rPr>
      </w:pPr>
      <w:r>
        <w:rPr>
          <w:rFonts w:hint="eastAsia"/>
          <w:sz w:val="24"/>
        </w:rPr>
        <w:t>新增角色</w:t>
      </w:r>
    </w:p>
    <w:p w14:paraId="26783055">
      <w:pPr>
        <w:ind w:left="0" w:leftChars="0" w:firstLine="0" w:firstLineChars="0"/>
        <w:jc w:val="center"/>
      </w:pPr>
      <w:r>
        <w:drawing>
          <wp:inline distT="0" distB="0" distL="0" distR="0">
            <wp:extent cx="4838700" cy="895350"/>
            <wp:effectExtent l="0" t="0" r="0" b="0"/>
            <wp:docPr id="19" name="图片 4"/>
            <wp:cNvGraphicFramePr/>
            <a:graphic xmlns:a="http://schemas.openxmlformats.org/drawingml/2006/main">
              <a:graphicData uri="http://schemas.openxmlformats.org/drawingml/2006/picture">
                <pic:pic xmlns:pic="http://schemas.openxmlformats.org/drawingml/2006/picture">
                  <pic:nvPicPr>
                    <pic:cNvPr id="19" name="图片 4"/>
                    <pic:cNvPicPr/>
                  </pic:nvPicPr>
                  <pic:blipFill>
                    <a:blip r:embed="rId26"/>
                    <a:stretch>
                      <a:fillRect/>
                    </a:stretch>
                  </pic:blipFill>
                  <pic:spPr>
                    <a:xfrm>
                      <a:off x="0" y="0"/>
                      <a:ext cx="4838700" cy="895350"/>
                    </a:xfrm>
                    <a:prstGeom prst="rect">
                      <a:avLst/>
                    </a:prstGeom>
                    <a:ln w="2381">
                      <a:noFill/>
                    </a:ln>
                  </pic:spPr>
                </pic:pic>
              </a:graphicData>
            </a:graphic>
          </wp:inline>
        </w:drawing>
      </w:r>
    </w:p>
    <w:p w14:paraId="437B369C">
      <w:pPr>
        <w:keepNext w:val="0"/>
        <w:keepLines w:val="0"/>
        <w:pageBreakBefore w:val="0"/>
        <w:widowControl w:val="0"/>
        <w:spacing w:line="300" w:lineRule="auto"/>
        <w:ind w:firstLine="480" w:firstLineChars="200"/>
        <w:rPr>
          <w:rFonts w:hint="eastAsia"/>
          <w:sz w:val="24"/>
        </w:rPr>
      </w:pPr>
      <w:r>
        <w:rPr>
          <w:rFonts w:hint="eastAsia"/>
          <w:sz w:val="24"/>
        </w:rPr>
        <w:t>点击新增按钮，即可添加角色，界面如下：</w:t>
      </w:r>
    </w:p>
    <w:p w14:paraId="1E4A5E44">
      <w:pPr>
        <w:ind w:left="0" w:leftChars="0" w:firstLine="0" w:firstLineChars="0"/>
        <w:jc w:val="center"/>
      </w:pPr>
      <w:r>
        <w:drawing>
          <wp:inline distT="0" distB="0" distL="0" distR="0">
            <wp:extent cx="3953510" cy="5802630"/>
            <wp:effectExtent l="0" t="0" r="8858" b="7620"/>
            <wp:docPr id="20" name="图片 5"/>
            <wp:cNvGraphicFramePr/>
            <a:graphic xmlns:a="http://schemas.openxmlformats.org/drawingml/2006/main">
              <a:graphicData uri="http://schemas.openxmlformats.org/drawingml/2006/picture">
                <pic:pic xmlns:pic="http://schemas.openxmlformats.org/drawingml/2006/picture">
                  <pic:nvPicPr>
                    <pic:cNvPr id="20" name="图片 5"/>
                    <pic:cNvPicPr/>
                  </pic:nvPicPr>
                  <pic:blipFill>
                    <a:blip r:embed="rId27"/>
                    <a:stretch>
                      <a:fillRect/>
                    </a:stretch>
                  </pic:blipFill>
                  <pic:spPr>
                    <a:xfrm>
                      <a:off x="0" y="0"/>
                      <a:ext cx="3953542" cy="5802630"/>
                    </a:xfrm>
                    <a:prstGeom prst="rect">
                      <a:avLst/>
                    </a:prstGeom>
                    <a:ln w="2381">
                      <a:noFill/>
                    </a:ln>
                  </pic:spPr>
                </pic:pic>
              </a:graphicData>
            </a:graphic>
          </wp:inline>
        </w:drawing>
      </w:r>
    </w:p>
    <w:p w14:paraId="278F52CA">
      <w:pPr>
        <w:keepNext w:val="0"/>
        <w:keepLines w:val="0"/>
        <w:pageBreakBefore w:val="0"/>
        <w:widowControl w:val="0"/>
        <w:spacing w:line="300" w:lineRule="auto"/>
        <w:ind w:firstLine="480" w:firstLineChars="200"/>
        <w:rPr>
          <w:rFonts w:hint="eastAsia"/>
          <w:sz w:val="24"/>
        </w:rPr>
      </w:pPr>
      <w:r>
        <w:rPr>
          <w:rFonts w:hint="eastAsia"/>
          <w:sz w:val="24"/>
        </w:rPr>
        <w:t>红色*号属于必填选项，勾选下方菜单选项即可为角色分配菜单。</w:t>
      </w:r>
    </w:p>
    <w:p w14:paraId="1259EAB3">
      <w:pPr>
        <w:keepNext w:val="0"/>
        <w:keepLines w:val="0"/>
        <w:pageBreakBefore w:val="0"/>
        <w:widowControl w:val="0"/>
        <w:numPr>
          <w:ilvl w:val="0"/>
          <w:numId w:val="2"/>
        </w:numPr>
        <w:spacing w:before="157" w:beforeLines="50" w:after="157" w:afterLines="50"/>
        <w:rPr>
          <w:rFonts w:hint="eastAsia"/>
          <w:sz w:val="24"/>
        </w:rPr>
      </w:pPr>
      <w:r>
        <w:rPr>
          <w:rFonts w:hint="eastAsia"/>
          <w:sz w:val="24"/>
        </w:rPr>
        <w:t>条件查询角色</w:t>
      </w:r>
    </w:p>
    <w:p w14:paraId="1D1B37AA">
      <w:pPr>
        <w:keepNext w:val="0"/>
        <w:keepLines w:val="0"/>
        <w:pageBreakBefore w:val="0"/>
        <w:widowControl w:val="0"/>
        <w:spacing w:line="300" w:lineRule="auto"/>
        <w:ind w:firstLine="480" w:firstLineChars="200"/>
        <w:rPr>
          <w:rFonts w:hint="eastAsia"/>
          <w:sz w:val="24"/>
        </w:rPr>
      </w:pPr>
      <w:r>
        <w:rPr>
          <w:rFonts w:hint="eastAsia"/>
          <w:sz w:val="24"/>
        </w:rPr>
        <w:t>用户可根据角色名称、权限字符、状态、创建时间来查询角色信息，页面如下：</w:t>
      </w:r>
    </w:p>
    <w:p w14:paraId="166F532F">
      <w:pPr>
        <w:ind w:left="0" w:leftChars="0" w:firstLine="0" w:firstLineChars="0"/>
        <w:jc w:val="center"/>
      </w:pPr>
      <w:r>
        <w:drawing>
          <wp:inline distT="0" distB="0" distL="0" distR="0">
            <wp:extent cx="5471160" cy="427355"/>
            <wp:effectExtent l="0" t="0" r="5715" b="667"/>
            <wp:docPr id="21" name="图片 6"/>
            <wp:cNvGraphicFramePr/>
            <a:graphic xmlns:a="http://schemas.openxmlformats.org/drawingml/2006/main">
              <a:graphicData uri="http://schemas.openxmlformats.org/drawingml/2006/picture">
                <pic:pic xmlns:pic="http://schemas.openxmlformats.org/drawingml/2006/picture">
                  <pic:nvPicPr>
                    <pic:cNvPr id="21" name="图片 6"/>
                    <pic:cNvPicPr/>
                  </pic:nvPicPr>
                  <pic:blipFill>
                    <a:blip r:embed="rId28"/>
                    <a:stretch>
                      <a:fillRect/>
                    </a:stretch>
                  </pic:blipFill>
                  <pic:spPr>
                    <a:xfrm>
                      <a:off x="0" y="0"/>
                      <a:ext cx="5471160" cy="427958"/>
                    </a:xfrm>
                    <a:prstGeom prst="rect">
                      <a:avLst/>
                    </a:prstGeom>
                    <a:ln w="2381">
                      <a:noFill/>
                    </a:ln>
                  </pic:spPr>
                </pic:pic>
              </a:graphicData>
            </a:graphic>
          </wp:inline>
        </w:drawing>
      </w:r>
    </w:p>
    <w:p w14:paraId="3D4269F7">
      <w:pPr>
        <w:keepNext w:val="0"/>
        <w:keepLines w:val="0"/>
        <w:pageBreakBefore w:val="0"/>
        <w:widowControl w:val="0"/>
        <w:numPr>
          <w:ilvl w:val="0"/>
          <w:numId w:val="2"/>
        </w:numPr>
        <w:spacing w:before="157" w:beforeLines="50" w:after="157" w:afterLines="50"/>
        <w:rPr>
          <w:rFonts w:hint="eastAsia"/>
          <w:sz w:val="24"/>
        </w:rPr>
      </w:pPr>
      <w:r>
        <w:rPr>
          <w:rFonts w:hint="eastAsia"/>
          <w:sz w:val="24"/>
        </w:rPr>
        <w:t>修改角色</w:t>
      </w:r>
    </w:p>
    <w:p w14:paraId="46DBE976">
      <w:pPr>
        <w:keepNext w:val="0"/>
        <w:keepLines w:val="0"/>
        <w:pageBreakBefore w:val="0"/>
        <w:widowControl w:val="0"/>
        <w:spacing w:line="300" w:lineRule="auto"/>
        <w:ind w:firstLine="480" w:firstLineChars="200"/>
        <w:rPr>
          <w:rFonts w:hint="eastAsia"/>
          <w:sz w:val="24"/>
        </w:rPr>
      </w:pPr>
      <w:r>
        <w:rPr>
          <w:rFonts w:hint="eastAsia"/>
          <w:sz w:val="24"/>
        </w:rPr>
        <w:t>管理员可勾选角色信息来选择修改的角色信息，也可点击信息栏末尾修改按钮即可修改</w:t>
      </w:r>
    </w:p>
    <w:p w14:paraId="0E62BD35">
      <w:pPr>
        <w:ind w:left="0" w:leftChars="0" w:firstLine="0" w:firstLineChars="0"/>
        <w:jc w:val="center"/>
      </w:pPr>
      <w:r>
        <w:drawing>
          <wp:inline distT="0" distB="0" distL="0" distR="0">
            <wp:extent cx="5267325" cy="684530"/>
            <wp:effectExtent l="0" t="0" r="0" b="1238"/>
            <wp:docPr id="22" name="图片 8"/>
            <wp:cNvGraphicFramePr/>
            <a:graphic xmlns:a="http://schemas.openxmlformats.org/drawingml/2006/main">
              <a:graphicData uri="http://schemas.openxmlformats.org/drawingml/2006/picture">
                <pic:pic xmlns:pic="http://schemas.openxmlformats.org/drawingml/2006/picture">
                  <pic:nvPicPr>
                    <pic:cNvPr id="22" name="图片 8"/>
                    <pic:cNvPicPr/>
                  </pic:nvPicPr>
                  <pic:blipFill>
                    <a:blip r:embed="rId29"/>
                    <a:stretch>
                      <a:fillRect/>
                    </a:stretch>
                  </pic:blipFill>
                  <pic:spPr>
                    <a:xfrm>
                      <a:off x="0" y="0"/>
                      <a:ext cx="5267325" cy="684562"/>
                    </a:xfrm>
                    <a:prstGeom prst="rect">
                      <a:avLst/>
                    </a:prstGeom>
                    <a:ln w="2381">
                      <a:noFill/>
                    </a:ln>
                  </pic:spPr>
                </pic:pic>
              </a:graphicData>
            </a:graphic>
          </wp:inline>
        </w:drawing>
      </w:r>
    </w:p>
    <w:p w14:paraId="5DAA4A11">
      <w:pPr>
        <w:keepNext w:val="0"/>
        <w:keepLines w:val="0"/>
        <w:pageBreakBefore w:val="0"/>
        <w:widowControl w:val="0"/>
        <w:numPr>
          <w:ilvl w:val="0"/>
          <w:numId w:val="2"/>
        </w:numPr>
        <w:spacing w:before="157" w:beforeLines="50" w:after="157" w:afterLines="50"/>
        <w:rPr>
          <w:rFonts w:hint="eastAsia"/>
          <w:sz w:val="24"/>
        </w:rPr>
      </w:pPr>
      <w:r>
        <w:rPr>
          <w:rFonts w:hint="eastAsia"/>
          <w:sz w:val="24"/>
        </w:rPr>
        <w:t>删除角色</w:t>
      </w:r>
    </w:p>
    <w:p w14:paraId="002EBF4B">
      <w:pPr>
        <w:keepNext w:val="0"/>
        <w:keepLines w:val="0"/>
        <w:pageBreakBefore w:val="0"/>
        <w:widowControl w:val="0"/>
        <w:spacing w:line="300" w:lineRule="auto"/>
        <w:ind w:firstLine="480" w:firstLineChars="200"/>
        <w:rPr>
          <w:rFonts w:hint="eastAsia"/>
          <w:sz w:val="24"/>
        </w:rPr>
      </w:pPr>
      <w:r>
        <w:rPr>
          <w:rFonts w:hint="eastAsia"/>
          <w:sz w:val="24"/>
        </w:rPr>
        <w:t>勾选角色信息点击上方删除按钮或点击信息栏末尾删除按钮即可删除角色信息，若该角色已有分配员工则无法删除，需取消员工授权才能删除。</w:t>
      </w:r>
    </w:p>
    <w:p w14:paraId="5F446C28">
      <w:pPr>
        <w:ind w:left="0" w:leftChars="0" w:firstLine="0" w:firstLineChars="0"/>
        <w:jc w:val="center"/>
      </w:pPr>
      <w:r>
        <w:drawing>
          <wp:inline distT="0" distB="0" distL="0" distR="0">
            <wp:extent cx="5269865" cy="697865"/>
            <wp:effectExtent l="0" t="0" r="6953" b="6382"/>
            <wp:docPr id="23" name="图片 10"/>
            <wp:cNvGraphicFramePr/>
            <a:graphic xmlns:a="http://schemas.openxmlformats.org/drawingml/2006/main">
              <a:graphicData uri="http://schemas.openxmlformats.org/drawingml/2006/picture">
                <pic:pic xmlns:pic="http://schemas.openxmlformats.org/drawingml/2006/picture">
                  <pic:nvPicPr>
                    <pic:cNvPr id="23" name="图片 10"/>
                    <pic:cNvPicPr/>
                  </pic:nvPicPr>
                  <pic:blipFill>
                    <a:blip r:embed="rId30"/>
                    <a:stretch>
                      <a:fillRect/>
                    </a:stretch>
                  </pic:blipFill>
                  <pic:spPr>
                    <a:xfrm>
                      <a:off x="0" y="0"/>
                      <a:ext cx="5269897" cy="698468"/>
                    </a:xfrm>
                    <a:prstGeom prst="rect">
                      <a:avLst/>
                    </a:prstGeom>
                    <a:ln w="2381">
                      <a:noFill/>
                    </a:ln>
                  </pic:spPr>
                </pic:pic>
              </a:graphicData>
            </a:graphic>
          </wp:inline>
        </w:drawing>
      </w:r>
    </w:p>
    <w:p w14:paraId="3248EDB1">
      <w:pPr>
        <w:ind w:left="0" w:leftChars="0" w:firstLine="0" w:firstLineChars="0"/>
        <w:jc w:val="center"/>
      </w:pPr>
      <w:r>
        <w:drawing>
          <wp:inline distT="0" distB="0" distL="0" distR="0">
            <wp:extent cx="4257675" cy="647700"/>
            <wp:effectExtent l="0" t="0" r="0" b="0"/>
            <wp:docPr id="24" name="图片 9"/>
            <wp:cNvGraphicFramePr/>
            <a:graphic xmlns:a="http://schemas.openxmlformats.org/drawingml/2006/main">
              <a:graphicData uri="http://schemas.openxmlformats.org/drawingml/2006/picture">
                <pic:pic xmlns:pic="http://schemas.openxmlformats.org/drawingml/2006/picture">
                  <pic:nvPicPr>
                    <pic:cNvPr id="24" name="图片 9"/>
                    <pic:cNvPicPr/>
                  </pic:nvPicPr>
                  <pic:blipFill>
                    <a:blip r:embed="rId31"/>
                    <a:stretch>
                      <a:fillRect/>
                    </a:stretch>
                  </pic:blipFill>
                  <pic:spPr>
                    <a:xfrm>
                      <a:off x="0" y="0"/>
                      <a:ext cx="4257675" cy="647700"/>
                    </a:xfrm>
                    <a:prstGeom prst="rect">
                      <a:avLst/>
                    </a:prstGeom>
                    <a:ln w="2381">
                      <a:noFill/>
                    </a:ln>
                  </pic:spPr>
                </pic:pic>
              </a:graphicData>
            </a:graphic>
          </wp:inline>
        </w:drawing>
      </w:r>
    </w:p>
    <w:p w14:paraId="3F7C458A"/>
    <w:p w14:paraId="6F8953CE">
      <w:pPr>
        <w:keepNext w:val="0"/>
        <w:keepLines w:val="0"/>
        <w:pageBreakBefore w:val="0"/>
        <w:widowControl w:val="0"/>
        <w:numPr>
          <w:ilvl w:val="0"/>
          <w:numId w:val="2"/>
        </w:numPr>
        <w:spacing w:before="157" w:beforeLines="50" w:after="157" w:afterLines="50"/>
        <w:rPr>
          <w:rFonts w:hint="eastAsia"/>
          <w:sz w:val="24"/>
        </w:rPr>
      </w:pPr>
      <w:r>
        <w:rPr>
          <w:rFonts w:hint="eastAsia"/>
          <w:sz w:val="24"/>
        </w:rPr>
        <w:t>分配数据权限</w:t>
      </w:r>
    </w:p>
    <w:p w14:paraId="46D367A5">
      <w:pPr>
        <w:keepNext w:val="0"/>
        <w:keepLines w:val="0"/>
        <w:pageBreakBefore w:val="0"/>
        <w:widowControl w:val="0"/>
        <w:spacing w:line="300" w:lineRule="auto"/>
        <w:ind w:firstLine="480" w:firstLineChars="200"/>
        <w:rPr>
          <w:rFonts w:hint="eastAsia"/>
          <w:sz w:val="24"/>
        </w:rPr>
      </w:pPr>
      <w:r>
        <w:rPr>
          <w:rFonts w:hint="eastAsia"/>
          <w:sz w:val="24"/>
        </w:rPr>
        <w:t>点击角色信息栏后方的更多中的数据权限按钮即可分配该角色的数据权限。</w:t>
      </w:r>
    </w:p>
    <w:p w14:paraId="6CC4435A">
      <w:pPr>
        <w:ind w:left="0" w:leftChars="0" w:firstLine="0" w:firstLineChars="0"/>
        <w:jc w:val="center"/>
      </w:pPr>
      <w:r>
        <w:drawing>
          <wp:inline distT="0" distB="0" distL="0" distR="0">
            <wp:extent cx="5266055" cy="442595"/>
            <wp:effectExtent l="0" t="0" r="667" b="4477"/>
            <wp:docPr id="25" name="图片 11"/>
            <wp:cNvGraphicFramePr/>
            <a:graphic xmlns:a="http://schemas.openxmlformats.org/drawingml/2006/main">
              <a:graphicData uri="http://schemas.openxmlformats.org/drawingml/2006/picture">
                <pic:pic xmlns:pic="http://schemas.openxmlformats.org/drawingml/2006/picture">
                  <pic:nvPicPr>
                    <pic:cNvPr id="25" name="图片 11"/>
                    <pic:cNvPicPr/>
                  </pic:nvPicPr>
                  <pic:blipFill>
                    <a:blip r:embed="rId32"/>
                    <a:stretch>
                      <a:fillRect/>
                    </a:stretch>
                  </pic:blipFill>
                  <pic:spPr>
                    <a:xfrm>
                      <a:off x="0" y="0"/>
                      <a:ext cx="5266658" cy="443198"/>
                    </a:xfrm>
                    <a:prstGeom prst="rect">
                      <a:avLst/>
                    </a:prstGeom>
                    <a:ln w="2381">
                      <a:noFill/>
                    </a:ln>
                  </pic:spPr>
                </pic:pic>
              </a:graphicData>
            </a:graphic>
          </wp:inline>
        </w:drawing>
      </w:r>
    </w:p>
    <w:p w14:paraId="3C0FF459">
      <w:pPr>
        <w:ind w:left="0" w:leftChars="0" w:firstLine="0" w:firstLineChars="0"/>
        <w:jc w:val="center"/>
      </w:pPr>
      <w:r>
        <w:drawing>
          <wp:inline distT="0" distB="0" distL="0" distR="0">
            <wp:extent cx="4486275" cy="3853815"/>
            <wp:effectExtent l="0" t="0" r="0" b="3810"/>
            <wp:docPr id="26" name="图片 12"/>
            <wp:cNvGraphicFramePr/>
            <a:graphic xmlns:a="http://schemas.openxmlformats.org/drawingml/2006/main">
              <a:graphicData uri="http://schemas.openxmlformats.org/drawingml/2006/picture">
                <pic:pic xmlns:pic="http://schemas.openxmlformats.org/drawingml/2006/picture">
                  <pic:nvPicPr>
                    <pic:cNvPr id="26" name="图片 12"/>
                    <pic:cNvPicPr/>
                  </pic:nvPicPr>
                  <pic:blipFill>
                    <a:blip r:embed="rId33"/>
                    <a:stretch>
                      <a:fillRect/>
                    </a:stretch>
                  </pic:blipFill>
                  <pic:spPr>
                    <a:xfrm>
                      <a:off x="0" y="0"/>
                      <a:ext cx="4486275" cy="3853815"/>
                    </a:xfrm>
                    <a:prstGeom prst="rect">
                      <a:avLst/>
                    </a:prstGeom>
                    <a:ln w="2381">
                      <a:noFill/>
                    </a:ln>
                  </pic:spPr>
                </pic:pic>
              </a:graphicData>
            </a:graphic>
          </wp:inline>
        </w:drawing>
      </w:r>
    </w:p>
    <w:p w14:paraId="4E714DF1">
      <w:pPr>
        <w:keepNext w:val="0"/>
        <w:keepLines w:val="0"/>
        <w:pageBreakBefore w:val="0"/>
        <w:widowControl w:val="0"/>
        <w:numPr>
          <w:ilvl w:val="0"/>
          <w:numId w:val="2"/>
        </w:numPr>
        <w:spacing w:before="157" w:beforeLines="50" w:after="157" w:afterLines="50"/>
        <w:rPr>
          <w:rFonts w:hint="eastAsia"/>
          <w:sz w:val="24"/>
        </w:rPr>
      </w:pPr>
      <w:r>
        <w:rPr>
          <w:rFonts w:hint="eastAsia"/>
          <w:sz w:val="24"/>
        </w:rPr>
        <w:t>分配用户</w:t>
      </w:r>
    </w:p>
    <w:p w14:paraId="4324A756">
      <w:pPr>
        <w:keepNext w:val="0"/>
        <w:keepLines w:val="0"/>
        <w:pageBreakBefore w:val="0"/>
        <w:widowControl w:val="0"/>
        <w:spacing w:line="300" w:lineRule="auto"/>
        <w:ind w:firstLine="480" w:firstLineChars="200"/>
        <w:rPr>
          <w:rFonts w:hint="eastAsia"/>
          <w:sz w:val="24"/>
        </w:rPr>
      </w:pPr>
      <w:r>
        <w:rPr>
          <w:rFonts w:hint="eastAsia"/>
          <w:sz w:val="24"/>
        </w:rPr>
        <w:t>点击角色信息栏后方的更多中的分配用户按钮即可分配该角色的用户。</w:t>
      </w:r>
    </w:p>
    <w:p w14:paraId="16E31ED5">
      <w:pPr>
        <w:ind w:left="0" w:leftChars="0" w:firstLine="0" w:firstLineChars="0"/>
        <w:jc w:val="center"/>
      </w:pPr>
      <w:r>
        <w:drawing>
          <wp:inline distT="0" distB="0" distL="0" distR="0">
            <wp:extent cx="5262245" cy="412115"/>
            <wp:effectExtent l="0" t="0" r="5048" b="6953"/>
            <wp:docPr id="27" name="图片 13"/>
            <wp:cNvGraphicFramePr/>
            <a:graphic xmlns:a="http://schemas.openxmlformats.org/drawingml/2006/main">
              <a:graphicData uri="http://schemas.openxmlformats.org/drawingml/2006/picture">
                <pic:pic xmlns:pic="http://schemas.openxmlformats.org/drawingml/2006/picture">
                  <pic:nvPicPr>
                    <pic:cNvPr id="27" name="图片 13"/>
                    <pic:cNvPicPr/>
                  </pic:nvPicPr>
                  <pic:blipFill>
                    <a:blip r:embed="rId34"/>
                    <a:stretch>
                      <a:fillRect/>
                    </a:stretch>
                  </pic:blipFill>
                  <pic:spPr>
                    <a:xfrm>
                      <a:off x="0" y="0"/>
                      <a:ext cx="5262277" cy="412147"/>
                    </a:xfrm>
                    <a:prstGeom prst="rect">
                      <a:avLst/>
                    </a:prstGeom>
                    <a:ln w="2381">
                      <a:noFill/>
                    </a:ln>
                  </pic:spPr>
                </pic:pic>
              </a:graphicData>
            </a:graphic>
          </wp:inline>
        </w:drawing>
      </w:r>
    </w:p>
    <w:p w14:paraId="5A6D019A">
      <w:pPr>
        <w:keepNext w:val="0"/>
        <w:keepLines w:val="0"/>
        <w:pageBreakBefore w:val="0"/>
        <w:widowControl w:val="0"/>
        <w:spacing w:line="300" w:lineRule="auto"/>
        <w:ind w:firstLine="480" w:firstLineChars="200"/>
        <w:rPr>
          <w:rFonts w:hint="eastAsia"/>
          <w:sz w:val="24"/>
        </w:rPr>
      </w:pPr>
      <w:r>
        <w:rPr>
          <w:rFonts w:hint="eastAsia"/>
          <w:sz w:val="24"/>
        </w:rPr>
        <w:t>点击添加按钮后会自动查询系统当前所有用户，勾选用户信息即可添加</w:t>
      </w:r>
    </w:p>
    <w:p w14:paraId="78460779">
      <w:pPr>
        <w:ind w:left="0" w:leftChars="0" w:firstLine="0" w:firstLineChars="0"/>
        <w:jc w:val="center"/>
      </w:pPr>
      <w:r>
        <w:drawing>
          <wp:inline distT="0" distB="0" distL="0" distR="0">
            <wp:extent cx="5265420" cy="494030"/>
            <wp:effectExtent l="0" t="0" r="1905" b="667"/>
            <wp:docPr id="28" name="图片 14"/>
            <wp:cNvGraphicFramePr/>
            <a:graphic xmlns:a="http://schemas.openxmlformats.org/drawingml/2006/main">
              <a:graphicData uri="http://schemas.openxmlformats.org/drawingml/2006/picture">
                <pic:pic xmlns:pic="http://schemas.openxmlformats.org/drawingml/2006/picture">
                  <pic:nvPicPr>
                    <pic:cNvPr id="28" name="图片 14"/>
                    <pic:cNvPicPr/>
                  </pic:nvPicPr>
                  <pic:blipFill>
                    <a:blip r:embed="rId35"/>
                    <a:stretch>
                      <a:fillRect/>
                    </a:stretch>
                  </pic:blipFill>
                  <pic:spPr>
                    <a:xfrm>
                      <a:off x="0" y="0"/>
                      <a:ext cx="5265420" cy="494633"/>
                    </a:xfrm>
                    <a:prstGeom prst="rect">
                      <a:avLst/>
                    </a:prstGeom>
                    <a:ln w="2381">
                      <a:noFill/>
                    </a:ln>
                  </pic:spPr>
                </pic:pic>
              </a:graphicData>
            </a:graphic>
          </wp:inline>
        </w:drawing>
      </w:r>
    </w:p>
    <w:p w14:paraId="2379E369"/>
    <w:p w14:paraId="56AE3CFF">
      <w:pPr>
        <w:ind w:left="0" w:leftChars="0" w:firstLine="0" w:firstLineChars="0"/>
        <w:jc w:val="center"/>
      </w:pPr>
      <w:r>
        <w:drawing>
          <wp:inline distT="0" distB="0" distL="0" distR="0">
            <wp:extent cx="3634740" cy="2185670"/>
            <wp:effectExtent l="0" t="0" r="3810" b="5048"/>
            <wp:docPr id="29" name="图片 15"/>
            <wp:cNvGraphicFramePr/>
            <a:graphic xmlns:a="http://schemas.openxmlformats.org/drawingml/2006/main">
              <a:graphicData uri="http://schemas.openxmlformats.org/drawingml/2006/picture">
                <pic:pic xmlns:pic="http://schemas.openxmlformats.org/drawingml/2006/picture">
                  <pic:nvPicPr>
                    <pic:cNvPr id="29" name="图片 15"/>
                    <pic:cNvPicPr/>
                  </pic:nvPicPr>
                  <pic:blipFill>
                    <a:blip r:embed="rId36"/>
                    <a:stretch>
                      <a:fillRect/>
                    </a:stretch>
                  </pic:blipFill>
                  <pic:spPr>
                    <a:xfrm>
                      <a:off x="0" y="0"/>
                      <a:ext cx="3634740" cy="2185702"/>
                    </a:xfrm>
                    <a:prstGeom prst="rect">
                      <a:avLst/>
                    </a:prstGeom>
                    <a:ln w="2381">
                      <a:noFill/>
                    </a:ln>
                  </pic:spPr>
                </pic:pic>
              </a:graphicData>
            </a:graphic>
          </wp:inline>
        </w:drawing>
      </w:r>
    </w:p>
    <w:p w14:paraId="56BCF967">
      <w:r>
        <w:br w:type="page"/>
      </w:r>
    </w:p>
    <w:p w14:paraId="10246926">
      <w:pPr>
        <w:jc w:val="center"/>
      </w:pPr>
    </w:p>
    <w:p w14:paraId="4C2F3F84">
      <w:pPr>
        <w:ind w:left="0" w:leftChars="0" w:firstLine="0" w:firstLineChars="0"/>
        <w:rPr>
          <w:rFonts w:hint="eastAsia"/>
          <w:b/>
          <w:sz w:val="28"/>
        </w:rPr>
      </w:pPr>
      <w:r>
        <w:rPr>
          <w:rFonts w:hint="eastAsia"/>
          <w:b/>
          <w:sz w:val="28"/>
        </w:rPr>
        <w:t>1.3菜单管理</w:t>
      </w:r>
    </w:p>
    <w:p w14:paraId="6987EF97">
      <w:pPr>
        <w:keepNext w:val="0"/>
        <w:keepLines w:val="0"/>
        <w:pageBreakBefore w:val="0"/>
        <w:widowControl w:val="0"/>
        <w:numPr>
          <w:ilvl w:val="0"/>
          <w:numId w:val="3"/>
        </w:numPr>
        <w:spacing w:before="157" w:beforeLines="50" w:after="157" w:afterLines="50"/>
        <w:rPr>
          <w:rFonts w:hint="eastAsia"/>
          <w:sz w:val="24"/>
        </w:rPr>
      </w:pPr>
      <w:r>
        <w:rPr>
          <w:rFonts w:hint="eastAsia"/>
          <w:sz w:val="24"/>
        </w:rPr>
        <w:t>添加菜单</w:t>
      </w:r>
    </w:p>
    <w:p w14:paraId="40F83D94">
      <w:pPr>
        <w:ind w:left="0" w:leftChars="0" w:firstLine="0" w:firstLineChars="0"/>
        <w:jc w:val="center"/>
      </w:pPr>
      <w:r>
        <w:drawing>
          <wp:inline distT="0" distB="0" distL="0" distR="0">
            <wp:extent cx="4898390" cy="3825875"/>
            <wp:effectExtent l="0" t="0" r="6953" b="3143"/>
            <wp:docPr id="30" name="图片 10"/>
            <wp:cNvGraphicFramePr/>
            <a:graphic xmlns:a="http://schemas.openxmlformats.org/drawingml/2006/main">
              <a:graphicData uri="http://schemas.openxmlformats.org/drawingml/2006/picture">
                <pic:pic xmlns:pic="http://schemas.openxmlformats.org/drawingml/2006/picture">
                  <pic:nvPicPr>
                    <pic:cNvPr id="30" name="图片 10"/>
                    <pic:cNvPicPr/>
                  </pic:nvPicPr>
                  <pic:blipFill>
                    <a:blip r:embed="rId37"/>
                    <a:stretch>
                      <a:fillRect/>
                    </a:stretch>
                  </pic:blipFill>
                  <pic:spPr>
                    <a:xfrm>
                      <a:off x="0" y="0"/>
                      <a:ext cx="4898422" cy="3825907"/>
                    </a:xfrm>
                    <a:prstGeom prst="rect">
                      <a:avLst/>
                    </a:prstGeom>
                  </pic:spPr>
                </pic:pic>
              </a:graphicData>
            </a:graphic>
          </wp:inline>
        </w:drawing>
      </w:r>
    </w:p>
    <w:p w14:paraId="3C9815F0">
      <w:pPr>
        <w:keepNext w:val="0"/>
        <w:keepLines w:val="0"/>
        <w:pageBreakBefore w:val="0"/>
        <w:widowControl w:val="0"/>
        <w:spacing w:line="300" w:lineRule="auto"/>
        <w:ind w:firstLine="480" w:firstLineChars="200"/>
        <w:rPr>
          <w:rFonts w:hint="eastAsia"/>
          <w:sz w:val="24"/>
        </w:rPr>
      </w:pPr>
      <w:r>
        <w:rPr>
          <w:rFonts w:hint="eastAsia"/>
          <w:sz w:val="24"/>
        </w:rPr>
        <w:t>根据菜单类型选择对应的上级目录，分配对应的权限和路由地址（菜单和按钮需要定义权限字符：权限字符添加请联系开发人员添加），选择不同的菜单类型会出现不同的新增界面，按照菜单嵌套顺序定义。</w:t>
      </w:r>
    </w:p>
    <w:p w14:paraId="0AC429F6">
      <w:pPr>
        <w:ind w:left="0" w:leftChars="0" w:firstLine="0" w:firstLineChars="0"/>
        <w:jc w:val="center"/>
      </w:pPr>
      <w:r>
        <w:drawing>
          <wp:inline distT="0" distB="0" distL="0" distR="0">
            <wp:extent cx="5516880" cy="1069340"/>
            <wp:effectExtent l="0" t="0" r="4477" b="2572"/>
            <wp:docPr id="31" name="图片 24"/>
            <wp:cNvGraphicFramePr/>
            <a:graphic xmlns:a="http://schemas.openxmlformats.org/drawingml/2006/main">
              <a:graphicData uri="http://schemas.openxmlformats.org/drawingml/2006/picture">
                <pic:pic xmlns:pic="http://schemas.openxmlformats.org/drawingml/2006/picture">
                  <pic:nvPicPr>
                    <pic:cNvPr id="31" name="图片 24"/>
                    <pic:cNvPicPr/>
                  </pic:nvPicPr>
                  <pic:blipFill>
                    <a:blip r:embed="rId38"/>
                    <a:stretch>
                      <a:fillRect/>
                    </a:stretch>
                  </pic:blipFill>
                  <pic:spPr>
                    <a:xfrm>
                      <a:off x="0" y="0"/>
                      <a:ext cx="5517452" cy="1069851"/>
                    </a:xfrm>
                    <a:prstGeom prst="rect">
                      <a:avLst/>
                    </a:prstGeom>
                  </pic:spPr>
                </pic:pic>
              </a:graphicData>
            </a:graphic>
          </wp:inline>
        </w:drawing>
      </w:r>
    </w:p>
    <w:p w14:paraId="43764020">
      <w:pPr>
        <w:ind w:left="0" w:leftChars="0" w:firstLine="0" w:firstLineChars="0"/>
        <w:jc w:val="center"/>
      </w:pPr>
      <w:r>
        <w:drawing>
          <wp:inline distT="0" distB="0" distL="0" distR="0">
            <wp:extent cx="2549525" cy="1168400"/>
            <wp:effectExtent l="0" t="0" r="5048" b="8287"/>
            <wp:docPr id="32" name="图片 27"/>
            <wp:cNvGraphicFramePr/>
            <a:graphic xmlns:a="http://schemas.openxmlformats.org/drawingml/2006/main">
              <a:graphicData uri="http://schemas.openxmlformats.org/drawingml/2006/picture">
                <pic:pic xmlns:pic="http://schemas.openxmlformats.org/drawingml/2006/picture">
                  <pic:nvPicPr>
                    <pic:cNvPr id="32" name="图片 27"/>
                    <pic:cNvPicPr/>
                  </pic:nvPicPr>
                  <pic:blipFill>
                    <a:blip r:embed="rId39"/>
                    <a:stretch>
                      <a:fillRect/>
                    </a:stretch>
                  </pic:blipFill>
                  <pic:spPr>
                    <a:xfrm>
                      <a:off x="0" y="0"/>
                      <a:ext cx="2550033" cy="1168718"/>
                    </a:xfrm>
                    <a:prstGeom prst="rect">
                      <a:avLst/>
                    </a:prstGeom>
                  </pic:spPr>
                </pic:pic>
              </a:graphicData>
            </a:graphic>
          </wp:inline>
        </w:drawing>
      </w:r>
    </w:p>
    <w:p w14:paraId="4B58AD12">
      <w:pPr>
        <w:keepNext w:val="0"/>
        <w:keepLines w:val="0"/>
        <w:pageBreakBefore w:val="0"/>
        <w:widowControl w:val="0"/>
        <w:numPr>
          <w:ilvl w:val="0"/>
          <w:numId w:val="3"/>
        </w:numPr>
        <w:spacing w:before="157" w:beforeLines="50" w:after="157" w:afterLines="50"/>
        <w:rPr>
          <w:rFonts w:hint="eastAsia"/>
          <w:sz w:val="24"/>
        </w:rPr>
      </w:pPr>
      <w:r>
        <w:rPr>
          <w:rFonts w:hint="eastAsia"/>
          <w:sz w:val="24"/>
        </w:rPr>
        <w:t>修改菜单</w:t>
      </w:r>
    </w:p>
    <w:p w14:paraId="59BF3839">
      <w:pPr>
        <w:ind w:left="0" w:leftChars="0" w:firstLine="0" w:firstLineChars="0"/>
        <w:jc w:val="center"/>
      </w:pPr>
      <w:r>
        <w:drawing>
          <wp:inline distT="0" distB="0" distL="0" distR="0">
            <wp:extent cx="5450205" cy="951865"/>
            <wp:effectExtent l="0" t="0" r="3810" b="3810"/>
            <wp:docPr id="33" name="图片 30"/>
            <wp:cNvGraphicFramePr/>
            <a:graphic xmlns:a="http://schemas.openxmlformats.org/drawingml/2006/main">
              <a:graphicData uri="http://schemas.openxmlformats.org/drawingml/2006/picture">
                <pic:pic xmlns:pic="http://schemas.openxmlformats.org/drawingml/2006/picture">
                  <pic:nvPicPr>
                    <pic:cNvPr id="33" name="图片 30"/>
                    <pic:cNvPicPr/>
                  </pic:nvPicPr>
                  <pic:blipFill>
                    <a:blip r:embed="rId40"/>
                    <a:stretch>
                      <a:fillRect/>
                    </a:stretch>
                  </pic:blipFill>
                  <pic:spPr>
                    <a:xfrm>
                      <a:off x="0" y="0"/>
                      <a:ext cx="5450300" cy="952214"/>
                    </a:xfrm>
                    <a:prstGeom prst="rect">
                      <a:avLst/>
                    </a:prstGeom>
                  </pic:spPr>
                </pic:pic>
              </a:graphicData>
            </a:graphic>
          </wp:inline>
        </w:drawing>
      </w:r>
    </w:p>
    <w:p w14:paraId="4AF1311E">
      <w:pPr>
        <w:keepNext w:val="0"/>
        <w:keepLines w:val="0"/>
        <w:pageBreakBefore w:val="0"/>
        <w:widowControl w:val="0"/>
        <w:spacing w:line="300" w:lineRule="auto"/>
        <w:ind w:firstLine="480" w:firstLineChars="200"/>
        <w:rPr>
          <w:rFonts w:hint="eastAsia"/>
          <w:sz w:val="24"/>
        </w:rPr>
      </w:pPr>
      <w:r>
        <w:rPr>
          <w:rFonts w:hint="eastAsia"/>
          <w:sz w:val="24"/>
        </w:rPr>
        <w:t>在对应的目录点击修改跳转到不同的修改界面（注意：如果修改把上级目录换成其他目录则会跳转到别的目录下面）</w:t>
      </w:r>
    </w:p>
    <w:p w14:paraId="3FB0BB2A">
      <w:pPr>
        <w:keepNext w:val="0"/>
        <w:keepLines w:val="0"/>
        <w:pageBreakBefore w:val="0"/>
        <w:widowControl w:val="0"/>
        <w:numPr>
          <w:ilvl w:val="0"/>
          <w:numId w:val="3"/>
        </w:numPr>
        <w:spacing w:before="157" w:beforeLines="50" w:after="157" w:afterLines="50"/>
        <w:rPr>
          <w:rFonts w:hint="eastAsia"/>
          <w:sz w:val="24"/>
        </w:rPr>
      </w:pPr>
      <w:r>
        <w:rPr>
          <w:rFonts w:hint="eastAsia"/>
          <w:sz w:val="24"/>
        </w:rPr>
        <w:t>删除菜单</w:t>
      </w:r>
    </w:p>
    <w:p w14:paraId="13F31708">
      <w:pPr>
        <w:keepNext w:val="0"/>
        <w:keepLines w:val="0"/>
        <w:pageBreakBefore w:val="0"/>
        <w:widowControl w:val="0"/>
        <w:spacing w:line="300" w:lineRule="auto"/>
        <w:ind w:firstLine="480" w:firstLineChars="200"/>
        <w:rPr>
          <w:rFonts w:hint="eastAsia"/>
          <w:sz w:val="24"/>
        </w:rPr>
      </w:pPr>
      <w:r>
        <w:rPr>
          <w:rFonts w:hint="eastAsia"/>
          <w:sz w:val="24"/>
        </w:rPr>
        <w:t>如果目录下有菜单或者菜单下有按钮，则不允许删除。按照层级关系从下往上删除</w:t>
      </w:r>
    </w:p>
    <w:p w14:paraId="37F5CC6F">
      <w:pPr>
        <w:ind w:left="0" w:leftChars="0" w:firstLine="0" w:firstLineChars="0"/>
        <w:jc w:val="center"/>
      </w:pPr>
      <w:r>
        <w:drawing>
          <wp:inline distT="0" distB="0" distL="0" distR="0">
            <wp:extent cx="4657725" cy="762000"/>
            <wp:effectExtent l="0" t="0" r="0" b="0"/>
            <wp:docPr id="34" name="图片 29"/>
            <wp:cNvGraphicFramePr/>
            <a:graphic xmlns:a="http://schemas.openxmlformats.org/drawingml/2006/main">
              <a:graphicData uri="http://schemas.openxmlformats.org/drawingml/2006/picture">
                <pic:pic xmlns:pic="http://schemas.openxmlformats.org/drawingml/2006/picture">
                  <pic:nvPicPr>
                    <pic:cNvPr id="34" name="图片 29"/>
                    <pic:cNvPicPr/>
                  </pic:nvPicPr>
                  <pic:blipFill>
                    <a:blip r:embed="rId41"/>
                    <a:stretch>
                      <a:fillRect/>
                    </a:stretch>
                  </pic:blipFill>
                  <pic:spPr>
                    <a:xfrm>
                      <a:off x="0" y="0"/>
                      <a:ext cx="4657725" cy="762000"/>
                    </a:xfrm>
                    <a:prstGeom prst="rect">
                      <a:avLst/>
                    </a:prstGeom>
                  </pic:spPr>
                </pic:pic>
              </a:graphicData>
            </a:graphic>
          </wp:inline>
        </w:drawing>
      </w:r>
    </w:p>
    <w:p w14:paraId="5D4D2A88">
      <w:pPr>
        <w:ind w:left="0" w:leftChars="0" w:firstLine="0" w:firstLineChars="0"/>
        <w:rPr>
          <w:rFonts w:hint="eastAsia"/>
          <w:b/>
          <w:sz w:val="28"/>
        </w:rPr>
      </w:pPr>
      <w:r>
        <w:rPr>
          <w:rFonts w:hint="eastAsia"/>
          <w:b/>
          <w:sz w:val="28"/>
        </w:rPr>
        <w:t>1.4部门管理</w:t>
      </w:r>
    </w:p>
    <w:p w14:paraId="3FE43D96">
      <w:pPr>
        <w:keepNext w:val="0"/>
        <w:keepLines w:val="0"/>
        <w:pageBreakBefore w:val="0"/>
        <w:widowControl w:val="0"/>
        <w:numPr>
          <w:ilvl w:val="0"/>
          <w:numId w:val="4"/>
        </w:numPr>
        <w:spacing w:before="157" w:beforeLines="50" w:after="157" w:afterLines="50"/>
        <w:rPr>
          <w:rFonts w:hint="eastAsia"/>
          <w:sz w:val="24"/>
        </w:rPr>
      </w:pPr>
      <w:r>
        <w:rPr>
          <w:rFonts w:hint="eastAsia"/>
          <w:sz w:val="24"/>
        </w:rPr>
        <w:t>新增部门</w:t>
      </w:r>
    </w:p>
    <w:p w14:paraId="3714188F">
      <w:pPr>
        <w:keepNext w:val="0"/>
        <w:keepLines w:val="0"/>
        <w:pageBreakBefore w:val="0"/>
        <w:widowControl w:val="0"/>
        <w:spacing w:line="300" w:lineRule="auto"/>
        <w:ind w:firstLine="480" w:firstLineChars="200"/>
        <w:rPr>
          <w:rFonts w:hint="eastAsia"/>
          <w:sz w:val="24"/>
        </w:rPr>
      </w:pPr>
      <w:r>
        <w:rPr>
          <w:rFonts w:hint="eastAsia"/>
          <w:sz w:val="24"/>
        </w:rPr>
        <w:t>按照部门的关系选择上级部门，填写负责人信息（可以修改）</w:t>
      </w:r>
    </w:p>
    <w:p w14:paraId="3F70B94B">
      <w:pPr>
        <w:ind w:left="0" w:leftChars="0" w:firstLine="0" w:firstLineChars="0"/>
        <w:jc w:val="center"/>
      </w:pPr>
      <w:r>
        <w:drawing>
          <wp:inline distT="0" distB="0" distL="0" distR="0">
            <wp:extent cx="5006340" cy="3448050"/>
            <wp:effectExtent l="0" t="0" r="3810" b="0"/>
            <wp:docPr id="35" name="图片 32"/>
            <wp:cNvGraphicFramePr/>
            <a:graphic xmlns:a="http://schemas.openxmlformats.org/drawingml/2006/main">
              <a:graphicData uri="http://schemas.openxmlformats.org/drawingml/2006/picture">
                <pic:pic xmlns:pic="http://schemas.openxmlformats.org/drawingml/2006/picture">
                  <pic:nvPicPr>
                    <pic:cNvPr id="35" name="图片 32"/>
                    <pic:cNvPicPr/>
                  </pic:nvPicPr>
                  <pic:blipFill>
                    <a:blip r:embed="rId42"/>
                    <a:stretch>
                      <a:fillRect/>
                    </a:stretch>
                  </pic:blipFill>
                  <pic:spPr>
                    <a:xfrm>
                      <a:off x="0" y="0"/>
                      <a:ext cx="5006340" cy="3448050"/>
                    </a:xfrm>
                    <a:prstGeom prst="rect">
                      <a:avLst/>
                    </a:prstGeom>
                  </pic:spPr>
                </pic:pic>
              </a:graphicData>
            </a:graphic>
          </wp:inline>
        </w:drawing>
      </w:r>
    </w:p>
    <w:p w14:paraId="0384B33F">
      <w:pPr>
        <w:keepNext w:val="0"/>
        <w:keepLines w:val="0"/>
        <w:pageBreakBefore w:val="0"/>
        <w:widowControl w:val="0"/>
        <w:numPr>
          <w:ilvl w:val="0"/>
          <w:numId w:val="4"/>
        </w:numPr>
        <w:spacing w:before="157" w:beforeLines="50" w:after="157" w:afterLines="50"/>
        <w:rPr>
          <w:rFonts w:hint="eastAsia"/>
          <w:sz w:val="24"/>
        </w:rPr>
      </w:pPr>
      <w:r>
        <w:rPr>
          <w:rFonts w:hint="eastAsia"/>
          <w:sz w:val="24"/>
        </w:rPr>
        <w:t>修改部门</w:t>
      </w:r>
    </w:p>
    <w:p w14:paraId="5DB3995B">
      <w:pPr>
        <w:keepNext w:val="0"/>
        <w:keepLines w:val="0"/>
        <w:pageBreakBefore w:val="0"/>
        <w:widowControl w:val="0"/>
        <w:spacing w:line="300" w:lineRule="auto"/>
        <w:ind w:firstLine="480" w:firstLineChars="200"/>
        <w:rPr>
          <w:rFonts w:hint="eastAsia"/>
          <w:sz w:val="24"/>
        </w:rPr>
      </w:pPr>
      <w:r>
        <w:rPr>
          <w:rFonts w:hint="eastAsia"/>
          <w:sz w:val="24"/>
        </w:rPr>
        <w:t>部门名称、负责人、上级部门都能修改</w:t>
      </w:r>
    </w:p>
    <w:p w14:paraId="24D2EBF3">
      <w:pPr>
        <w:ind w:left="0" w:leftChars="0" w:firstLine="0" w:firstLineChars="0"/>
        <w:jc w:val="center"/>
      </w:pPr>
      <w:r>
        <w:drawing>
          <wp:inline distT="0" distB="0" distL="0" distR="0">
            <wp:extent cx="4212590" cy="3018155"/>
            <wp:effectExtent l="0" t="0" r="6953" b="1238"/>
            <wp:docPr id="36" name="图片 33"/>
            <wp:cNvGraphicFramePr/>
            <a:graphic xmlns:a="http://schemas.openxmlformats.org/drawingml/2006/main">
              <a:graphicData uri="http://schemas.openxmlformats.org/drawingml/2006/picture">
                <pic:pic xmlns:pic="http://schemas.openxmlformats.org/drawingml/2006/picture">
                  <pic:nvPicPr>
                    <pic:cNvPr id="36" name="图片 33"/>
                    <pic:cNvPicPr/>
                  </pic:nvPicPr>
                  <pic:blipFill>
                    <a:blip r:embed="rId43"/>
                    <a:stretch>
                      <a:fillRect/>
                    </a:stretch>
                  </pic:blipFill>
                  <pic:spPr>
                    <a:xfrm>
                      <a:off x="0" y="0"/>
                      <a:ext cx="4212622" cy="3018187"/>
                    </a:xfrm>
                    <a:prstGeom prst="rect">
                      <a:avLst/>
                    </a:prstGeom>
                  </pic:spPr>
                </pic:pic>
              </a:graphicData>
            </a:graphic>
          </wp:inline>
        </w:drawing>
      </w:r>
    </w:p>
    <w:p w14:paraId="4487B42A">
      <w:pPr>
        <w:keepNext w:val="0"/>
        <w:keepLines w:val="0"/>
        <w:pageBreakBefore w:val="0"/>
        <w:widowControl w:val="0"/>
        <w:numPr>
          <w:ilvl w:val="0"/>
          <w:numId w:val="4"/>
        </w:numPr>
        <w:spacing w:before="157" w:beforeLines="50" w:after="157" w:afterLines="50"/>
        <w:rPr>
          <w:rFonts w:hint="eastAsia"/>
          <w:sz w:val="24"/>
        </w:rPr>
      </w:pPr>
      <w:r>
        <w:rPr>
          <w:rFonts w:hint="eastAsia"/>
          <w:sz w:val="24"/>
        </w:rPr>
        <w:t>删除部门</w:t>
      </w:r>
    </w:p>
    <w:p w14:paraId="2D1130AB">
      <w:pPr>
        <w:keepNext w:val="0"/>
        <w:keepLines w:val="0"/>
        <w:pageBreakBefore w:val="0"/>
        <w:widowControl w:val="0"/>
        <w:spacing w:line="300" w:lineRule="auto"/>
        <w:ind w:firstLine="480" w:firstLineChars="200"/>
        <w:rPr>
          <w:rFonts w:hint="eastAsia"/>
          <w:sz w:val="24"/>
        </w:rPr>
      </w:pPr>
      <w:r>
        <w:rPr>
          <w:rFonts w:hint="eastAsia"/>
          <w:sz w:val="24"/>
        </w:rPr>
        <w:t>如果部门下存在下级部门则不允许删除，按照层级关系从下往上删除。</w:t>
      </w:r>
    </w:p>
    <w:p w14:paraId="51852174">
      <w:pPr>
        <w:keepNext w:val="0"/>
        <w:keepLines w:val="0"/>
        <w:pageBreakBefore w:val="0"/>
        <w:widowControl w:val="0"/>
        <w:spacing w:line="300" w:lineRule="auto"/>
        <w:ind w:left="0" w:leftChars="0" w:firstLine="0" w:firstLineChars="0"/>
        <w:jc w:val="center"/>
      </w:pPr>
      <w:r>
        <w:drawing>
          <wp:inline distT="0" distB="0" distL="0" distR="0">
            <wp:extent cx="3081020" cy="502285"/>
            <wp:effectExtent l="0" t="0" r="12700" b="635"/>
            <wp:docPr id="37" name="图片 34"/>
            <wp:cNvGraphicFramePr/>
            <a:graphic xmlns:a="http://schemas.openxmlformats.org/drawingml/2006/main">
              <a:graphicData uri="http://schemas.openxmlformats.org/drawingml/2006/picture">
                <pic:pic xmlns:pic="http://schemas.openxmlformats.org/drawingml/2006/picture">
                  <pic:nvPicPr>
                    <pic:cNvPr id="37" name="图片 34"/>
                    <pic:cNvPicPr/>
                  </pic:nvPicPr>
                  <pic:blipFill>
                    <a:blip r:embed="rId44"/>
                    <a:stretch>
                      <a:fillRect/>
                    </a:stretch>
                  </pic:blipFill>
                  <pic:spPr>
                    <a:xfrm>
                      <a:off x="0" y="0"/>
                      <a:ext cx="3081242" cy="502634"/>
                    </a:xfrm>
                    <a:prstGeom prst="rect">
                      <a:avLst/>
                    </a:prstGeom>
                  </pic:spPr>
                </pic:pic>
              </a:graphicData>
            </a:graphic>
          </wp:inline>
        </w:drawing>
      </w:r>
    </w:p>
    <w:p w14:paraId="693CF62E">
      <w:pPr>
        <w:ind w:left="0" w:leftChars="0" w:firstLine="0" w:firstLineChars="0"/>
        <w:rPr>
          <w:rFonts w:hint="eastAsia"/>
          <w:b/>
          <w:sz w:val="28"/>
        </w:rPr>
      </w:pPr>
      <w:r>
        <w:rPr>
          <w:rFonts w:hint="eastAsia"/>
          <w:b/>
          <w:sz w:val="28"/>
        </w:rPr>
        <w:t>1.5系统公告</w:t>
      </w:r>
    </w:p>
    <w:p w14:paraId="17C28805">
      <w:pPr>
        <w:keepNext w:val="0"/>
        <w:keepLines w:val="0"/>
        <w:pageBreakBefore w:val="0"/>
        <w:widowControl w:val="0"/>
        <w:numPr>
          <w:ilvl w:val="0"/>
          <w:numId w:val="5"/>
        </w:numPr>
        <w:spacing w:before="157" w:beforeLines="50" w:after="157" w:afterLines="50"/>
        <w:rPr>
          <w:rFonts w:hint="default"/>
          <w:sz w:val="24"/>
        </w:rPr>
      </w:pPr>
      <w:r>
        <w:rPr>
          <w:rFonts w:hint="eastAsia"/>
          <w:sz w:val="24"/>
        </w:rPr>
        <w:t>根据条件筛选公告</w:t>
      </w:r>
    </w:p>
    <w:p w14:paraId="724FDFC0">
      <w:pPr>
        <w:keepNext w:val="0"/>
        <w:keepLines w:val="0"/>
        <w:pageBreakBefore w:val="0"/>
        <w:widowControl w:val="0"/>
        <w:spacing w:line="300" w:lineRule="auto"/>
        <w:ind w:firstLine="480" w:firstLineChars="200"/>
        <w:rPr>
          <w:rFonts w:hint="eastAsia"/>
          <w:sz w:val="24"/>
        </w:rPr>
      </w:pPr>
      <w:r>
        <w:rPr>
          <w:rFonts w:hint="eastAsia"/>
          <w:sz w:val="24"/>
        </w:rPr>
        <w:t>在系统公告界面可以根据公告标题/公告类型进行公告的检索查询，检索后的公告会展示公告序号、标题、类型、状态等信息。</w:t>
      </w:r>
    </w:p>
    <w:p w14:paraId="574F1604">
      <w:pPr>
        <w:keepNext w:val="0"/>
        <w:keepLines w:val="0"/>
        <w:pageBreakBefore w:val="0"/>
        <w:widowControl w:val="0"/>
        <w:spacing w:before="157" w:beforeLines="50" w:after="157" w:afterLines="50"/>
        <w:ind w:left="0" w:leftChars="0" w:firstLine="0" w:firstLineChars="0"/>
        <w:jc w:val="center"/>
      </w:pPr>
      <w:r>
        <w:drawing>
          <wp:inline distT="0" distB="0" distL="0" distR="0">
            <wp:extent cx="3980180" cy="2425700"/>
            <wp:effectExtent l="0" t="0" r="1238" b="2572"/>
            <wp:docPr id="38" name="图片 31"/>
            <wp:cNvGraphicFramePr/>
            <a:graphic xmlns:a="http://schemas.openxmlformats.org/drawingml/2006/main">
              <a:graphicData uri="http://schemas.openxmlformats.org/drawingml/2006/picture">
                <pic:pic xmlns:pic="http://schemas.openxmlformats.org/drawingml/2006/picture">
                  <pic:nvPicPr>
                    <pic:cNvPr id="38" name="图片 31"/>
                    <pic:cNvPicPr/>
                  </pic:nvPicPr>
                  <pic:blipFill>
                    <a:blip r:embed="rId45"/>
                    <a:srcRect r="24000"/>
                    <a:stretch>
                      <a:fillRect/>
                    </a:stretch>
                  </pic:blipFill>
                  <pic:spPr>
                    <a:xfrm>
                      <a:off x="0" y="0"/>
                      <a:ext cx="3980212" cy="2426303"/>
                    </a:xfrm>
                    <a:prstGeom prst="rect">
                      <a:avLst/>
                    </a:prstGeom>
                    <a:ln w="2381">
                      <a:noFill/>
                    </a:ln>
                  </pic:spPr>
                </pic:pic>
              </a:graphicData>
            </a:graphic>
          </wp:inline>
        </w:drawing>
      </w:r>
    </w:p>
    <w:p w14:paraId="76A92A93">
      <w:pPr>
        <w:keepNext w:val="0"/>
        <w:keepLines w:val="0"/>
        <w:pageBreakBefore w:val="0"/>
        <w:widowControl w:val="0"/>
        <w:numPr>
          <w:ilvl w:val="0"/>
          <w:numId w:val="5"/>
        </w:numPr>
        <w:spacing w:before="157" w:beforeLines="50" w:after="157" w:afterLines="50"/>
        <w:rPr>
          <w:rFonts w:hint="default"/>
          <w:sz w:val="24"/>
        </w:rPr>
      </w:pPr>
      <w:r>
        <w:rPr>
          <w:rFonts w:hint="eastAsia"/>
          <w:sz w:val="24"/>
        </w:rPr>
        <w:t>新增公告</w:t>
      </w:r>
    </w:p>
    <w:p w14:paraId="235D0164">
      <w:pPr>
        <w:keepNext w:val="0"/>
        <w:keepLines w:val="0"/>
        <w:pageBreakBefore w:val="0"/>
        <w:widowControl w:val="0"/>
        <w:spacing w:line="300" w:lineRule="auto"/>
        <w:ind w:firstLine="480" w:firstLineChars="200"/>
        <w:rPr>
          <w:rFonts w:hint="default"/>
        </w:rPr>
      </w:pPr>
      <w:r>
        <w:rPr>
          <w:rFonts w:hint="eastAsia"/>
          <w:sz w:val="24"/>
        </w:rPr>
        <w:t>点击新增按钮后界面跳转至添加制度公告弹窗，在该弹窗中可以对公告进行编辑，编辑内容包含但不限于公告标题、公告类型公告正文，同时还支持对公告正文字体编辑、插入图片等内容。编辑完成后点击确认则公告发布。</w:t>
      </w:r>
    </w:p>
    <w:p w14:paraId="3D34D7E1">
      <w:pPr>
        <w:keepNext w:val="0"/>
        <w:keepLines w:val="0"/>
        <w:pageBreakBefore w:val="0"/>
        <w:widowControl w:val="0"/>
        <w:spacing w:before="157" w:beforeLines="50" w:after="157" w:afterLines="50"/>
        <w:ind w:left="0" w:leftChars="0" w:firstLine="0" w:firstLineChars="0"/>
        <w:jc w:val="center"/>
      </w:pPr>
      <w:r>
        <w:drawing>
          <wp:inline distT="0" distB="0" distL="0" distR="0">
            <wp:extent cx="4239260" cy="2894330"/>
            <wp:effectExtent l="0" t="0" r="8287" b="667"/>
            <wp:docPr id="39" name="图片 34"/>
            <wp:cNvGraphicFramePr/>
            <a:graphic xmlns:a="http://schemas.openxmlformats.org/drawingml/2006/main">
              <a:graphicData uri="http://schemas.openxmlformats.org/drawingml/2006/picture">
                <pic:pic xmlns:pic="http://schemas.openxmlformats.org/drawingml/2006/picture">
                  <pic:nvPicPr>
                    <pic:cNvPr id="39" name="图片 34"/>
                    <pic:cNvPicPr/>
                  </pic:nvPicPr>
                  <pic:blipFill>
                    <a:blip r:embed="rId46"/>
                    <a:stretch>
                      <a:fillRect/>
                    </a:stretch>
                  </pic:blipFill>
                  <pic:spPr>
                    <a:xfrm>
                      <a:off x="0" y="0"/>
                      <a:ext cx="4239863" cy="2894933"/>
                    </a:xfrm>
                    <a:prstGeom prst="rect">
                      <a:avLst/>
                    </a:prstGeom>
                    <a:ln w="2381">
                      <a:noFill/>
                    </a:ln>
                  </pic:spPr>
                </pic:pic>
              </a:graphicData>
            </a:graphic>
          </wp:inline>
        </w:drawing>
      </w:r>
    </w:p>
    <w:p w14:paraId="0FE1C7E0">
      <w:pPr>
        <w:keepNext w:val="0"/>
        <w:keepLines w:val="0"/>
        <w:pageBreakBefore w:val="0"/>
        <w:widowControl w:val="0"/>
        <w:numPr>
          <w:ilvl w:val="0"/>
          <w:numId w:val="5"/>
        </w:numPr>
        <w:spacing w:before="157" w:beforeLines="50" w:after="157" w:afterLines="50"/>
        <w:rPr>
          <w:rFonts w:hint="default"/>
          <w:sz w:val="24"/>
        </w:rPr>
      </w:pPr>
      <w:r>
        <w:rPr>
          <w:rFonts w:hint="eastAsia"/>
          <w:sz w:val="24"/>
        </w:rPr>
        <w:t>删除公告</w:t>
      </w:r>
    </w:p>
    <w:p w14:paraId="6C96C540">
      <w:pPr>
        <w:keepNext w:val="0"/>
        <w:keepLines w:val="0"/>
        <w:pageBreakBefore w:val="0"/>
        <w:widowControl w:val="0"/>
        <w:spacing w:line="300" w:lineRule="auto"/>
        <w:ind w:firstLine="480" w:firstLineChars="200"/>
        <w:rPr>
          <w:rFonts w:hint="default"/>
          <w:sz w:val="24"/>
        </w:rPr>
      </w:pPr>
      <w:r>
        <w:rPr>
          <w:rFonts w:hint="eastAsia"/>
          <w:sz w:val="24"/>
        </w:rPr>
        <w:t>该界面支持对公告的单个选中删除、批量删除，具体操作参考“删除员工账户”。</w:t>
      </w:r>
    </w:p>
    <w:p w14:paraId="489083A2">
      <w:pPr>
        <w:keepNext w:val="0"/>
        <w:keepLines w:val="0"/>
        <w:pageBreakBefore w:val="0"/>
        <w:widowControl w:val="0"/>
        <w:spacing w:before="157" w:beforeLines="50" w:after="157" w:afterLines="50"/>
        <w:ind w:left="0" w:leftChars="0" w:firstLine="0" w:firstLineChars="0"/>
        <w:jc w:val="center"/>
      </w:pPr>
      <w:r>
        <w:drawing>
          <wp:inline distT="0" distB="0" distL="0" distR="0">
            <wp:extent cx="5266055" cy="2423160"/>
            <wp:effectExtent l="0" t="0" r="667" b="5715"/>
            <wp:docPr id="40" name="图片 35"/>
            <wp:cNvGraphicFramePr/>
            <a:graphic xmlns:a="http://schemas.openxmlformats.org/drawingml/2006/main">
              <a:graphicData uri="http://schemas.openxmlformats.org/drawingml/2006/picture">
                <pic:pic xmlns:pic="http://schemas.openxmlformats.org/drawingml/2006/picture">
                  <pic:nvPicPr>
                    <pic:cNvPr id="40" name="图片 35"/>
                    <pic:cNvPicPr/>
                  </pic:nvPicPr>
                  <pic:blipFill>
                    <a:blip r:embed="rId47"/>
                    <a:stretch>
                      <a:fillRect/>
                    </a:stretch>
                  </pic:blipFill>
                  <pic:spPr>
                    <a:xfrm>
                      <a:off x="0" y="0"/>
                      <a:ext cx="5266658" cy="2423160"/>
                    </a:xfrm>
                    <a:prstGeom prst="rect">
                      <a:avLst/>
                    </a:prstGeom>
                    <a:ln w="2381">
                      <a:noFill/>
                    </a:ln>
                  </pic:spPr>
                </pic:pic>
              </a:graphicData>
            </a:graphic>
          </wp:inline>
        </w:drawing>
      </w:r>
    </w:p>
    <w:p w14:paraId="31DF2441">
      <w:pPr>
        <w:keepNext w:val="0"/>
        <w:keepLines w:val="0"/>
        <w:pageBreakBefore w:val="0"/>
        <w:widowControl w:val="0"/>
        <w:numPr>
          <w:ilvl w:val="0"/>
          <w:numId w:val="5"/>
        </w:numPr>
        <w:spacing w:before="157" w:beforeLines="50" w:after="157" w:afterLines="50"/>
      </w:pPr>
      <w:r>
        <w:rPr>
          <w:rFonts w:hint="eastAsia"/>
          <w:sz w:val="24"/>
        </w:rPr>
        <w:t>修改公告</w:t>
      </w:r>
    </w:p>
    <w:p w14:paraId="260A7780">
      <w:pPr>
        <w:keepNext w:val="0"/>
        <w:keepLines w:val="0"/>
        <w:pageBreakBefore w:val="0"/>
        <w:widowControl w:val="0"/>
        <w:spacing w:line="300" w:lineRule="auto"/>
        <w:ind w:firstLine="480" w:firstLineChars="200"/>
        <w:rPr>
          <w:rFonts w:hint="default"/>
          <w:sz w:val="24"/>
        </w:rPr>
      </w:pPr>
      <w:r>
        <w:rPr>
          <w:rFonts w:hint="eastAsia"/>
          <w:sz w:val="24"/>
        </w:rPr>
        <w:t>在修改公告界面支持对公告的公告标题、公告类型、以及正文进行修改。</w:t>
      </w:r>
    </w:p>
    <w:p w14:paraId="6550B233">
      <w:pPr>
        <w:keepNext w:val="0"/>
        <w:keepLines w:val="0"/>
        <w:pageBreakBefore w:val="0"/>
        <w:widowControl w:val="0"/>
        <w:spacing w:before="157" w:beforeLines="50" w:after="157" w:afterLines="50"/>
        <w:ind w:left="0" w:leftChars="0" w:firstLine="0" w:firstLineChars="0"/>
        <w:jc w:val="center"/>
      </w:pPr>
      <w:r>
        <w:drawing>
          <wp:inline distT="0" distB="0" distL="0" distR="0">
            <wp:extent cx="4498340" cy="3349625"/>
            <wp:effectExtent l="0" t="0" r="6953" b="2572"/>
            <wp:docPr id="41" name="图片 36"/>
            <wp:cNvGraphicFramePr/>
            <a:graphic xmlns:a="http://schemas.openxmlformats.org/drawingml/2006/main">
              <a:graphicData uri="http://schemas.openxmlformats.org/drawingml/2006/picture">
                <pic:pic xmlns:pic="http://schemas.openxmlformats.org/drawingml/2006/picture">
                  <pic:nvPicPr>
                    <pic:cNvPr id="41" name="图片 36"/>
                    <pic:cNvPicPr/>
                  </pic:nvPicPr>
                  <pic:blipFill>
                    <a:blip r:embed="rId48"/>
                    <a:stretch>
                      <a:fillRect/>
                    </a:stretch>
                  </pic:blipFill>
                  <pic:spPr>
                    <a:xfrm>
                      <a:off x="0" y="0"/>
                      <a:ext cx="4498372" cy="3350228"/>
                    </a:xfrm>
                    <a:prstGeom prst="rect">
                      <a:avLst/>
                    </a:prstGeom>
                    <a:ln w="2381">
                      <a:noFill/>
                    </a:ln>
                  </pic:spPr>
                </pic:pic>
              </a:graphicData>
            </a:graphic>
          </wp:inline>
        </w:drawing>
      </w:r>
    </w:p>
    <w:p w14:paraId="3049F578">
      <w:pPr>
        <w:ind w:left="0" w:leftChars="0" w:firstLine="0" w:firstLineChars="0"/>
        <w:rPr>
          <w:rFonts w:hint="eastAsia"/>
          <w:b/>
          <w:sz w:val="28"/>
        </w:rPr>
      </w:pPr>
      <w:r>
        <w:rPr>
          <w:rFonts w:hint="eastAsia"/>
          <w:b/>
          <w:sz w:val="28"/>
        </w:rPr>
        <w:t>1.6通知公告</w:t>
      </w:r>
    </w:p>
    <w:p w14:paraId="015D62CB">
      <w:pPr>
        <w:keepNext w:val="0"/>
        <w:keepLines w:val="0"/>
        <w:pageBreakBefore w:val="0"/>
        <w:widowControl w:val="0"/>
        <w:spacing w:line="300" w:lineRule="auto"/>
        <w:ind w:firstLine="480" w:firstLineChars="200"/>
        <w:jc w:val="center"/>
      </w:pPr>
      <w:r>
        <w:rPr>
          <w:rFonts w:hint="eastAsia"/>
          <w:sz w:val="24"/>
        </w:rPr>
        <w:t>该模块区别于系统公告，是用于公司员工守则、职务任免等业务公告，在该模块中可以对通知公告进行增、删、改、查等操作，详细操作同系统公告。</w:t>
      </w:r>
      <w:r>
        <w:drawing>
          <wp:inline distT="0" distB="0" distL="0" distR="0">
            <wp:extent cx="5264150" cy="2435225"/>
            <wp:effectExtent l="0" t="0" r="2572" b="3143"/>
            <wp:docPr id="42" name="图片 38"/>
            <wp:cNvGraphicFramePr/>
            <a:graphic xmlns:a="http://schemas.openxmlformats.org/drawingml/2006/main">
              <a:graphicData uri="http://schemas.openxmlformats.org/drawingml/2006/picture">
                <pic:pic xmlns:pic="http://schemas.openxmlformats.org/drawingml/2006/picture">
                  <pic:nvPicPr>
                    <pic:cNvPr id="42" name="图片 38"/>
                    <pic:cNvPicPr/>
                  </pic:nvPicPr>
                  <pic:blipFill>
                    <a:blip r:embed="rId49"/>
                    <a:stretch>
                      <a:fillRect/>
                    </a:stretch>
                  </pic:blipFill>
                  <pic:spPr>
                    <a:xfrm>
                      <a:off x="0" y="0"/>
                      <a:ext cx="5264753" cy="2435257"/>
                    </a:xfrm>
                    <a:prstGeom prst="rect">
                      <a:avLst/>
                    </a:prstGeom>
                    <a:ln w="2381">
                      <a:noFill/>
                    </a:ln>
                  </pic:spPr>
                </pic:pic>
              </a:graphicData>
            </a:graphic>
          </wp:inline>
        </w:drawing>
      </w:r>
    </w:p>
    <w:p w14:paraId="504349DD">
      <w:pPr>
        <w:ind w:left="0" w:leftChars="0" w:firstLine="0" w:firstLineChars="0"/>
        <w:rPr>
          <w:rFonts w:hint="eastAsia"/>
          <w:b/>
          <w:sz w:val="28"/>
        </w:rPr>
      </w:pPr>
      <w:r>
        <w:rPr>
          <w:rFonts w:hint="eastAsia"/>
          <w:b/>
          <w:sz w:val="28"/>
        </w:rPr>
        <w:t>1.7岗位管理</w:t>
      </w:r>
    </w:p>
    <w:p w14:paraId="06023118">
      <w:pPr>
        <w:keepNext w:val="0"/>
        <w:keepLines w:val="0"/>
        <w:pageBreakBefore w:val="0"/>
        <w:widowControl w:val="0"/>
        <w:spacing w:line="300" w:lineRule="auto"/>
        <w:ind w:firstLine="480" w:firstLineChars="200"/>
        <w:rPr>
          <w:rFonts w:hint="default"/>
          <w:sz w:val="24"/>
        </w:rPr>
      </w:pPr>
      <w:r>
        <w:rPr>
          <w:rFonts w:hint="eastAsia"/>
          <w:sz w:val="24"/>
        </w:rPr>
        <w:t>人力资源管理的基础及重要组成部分。岗位管理的内涵实质是:因事设岗、人岗相适。进入岗位管理界面后可以浏览查询在职员工岗位信息，在此界面支持对于岗位信息的增加、删除、查看、修改。</w:t>
      </w:r>
    </w:p>
    <w:p w14:paraId="64AAAC25">
      <w:pPr>
        <w:keepNext w:val="0"/>
        <w:keepLines w:val="0"/>
        <w:pageBreakBefore w:val="0"/>
        <w:widowControl w:val="0"/>
        <w:spacing w:before="157" w:beforeLines="50" w:after="157" w:afterLines="50"/>
        <w:ind w:left="0" w:leftChars="0" w:firstLine="0" w:firstLineChars="0"/>
        <w:jc w:val="center"/>
      </w:pPr>
      <w:r>
        <w:drawing>
          <wp:inline distT="0" distB="0" distL="0" distR="0">
            <wp:extent cx="5271770" cy="2459990"/>
            <wp:effectExtent l="0" t="0" r="5048" b="6953"/>
            <wp:docPr id="43" name="图片 39"/>
            <wp:cNvGraphicFramePr/>
            <a:graphic xmlns:a="http://schemas.openxmlformats.org/drawingml/2006/main">
              <a:graphicData uri="http://schemas.openxmlformats.org/drawingml/2006/picture">
                <pic:pic xmlns:pic="http://schemas.openxmlformats.org/drawingml/2006/picture">
                  <pic:nvPicPr>
                    <pic:cNvPr id="43" name="图片 39"/>
                    <pic:cNvPicPr/>
                  </pic:nvPicPr>
                  <pic:blipFill>
                    <a:blip r:embed="rId50"/>
                    <a:stretch>
                      <a:fillRect/>
                    </a:stretch>
                  </pic:blipFill>
                  <pic:spPr>
                    <a:xfrm>
                      <a:off x="0" y="0"/>
                      <a:ext cx="5271802" cy="2460022"/>
                    </a:xfrm>
                    <a:prstGeom prst="rect">
                      <a:avLst/>
                    </a:prstGeom>
                    <a:ln w="2381">
                      <a:noFill/>
                    </a:ln>
                  </pic:spPr>
                </pic:pic>
              </a:graphicData>
            </a:graphic>
          </wp:inline>
        </w:drawing>
      </w:r>
    </w:p>
    <w:p w14:paraId="49F7A1F6">
      <w:pPr>
        <w:keepNext w:val="0"/>
        <w:keepLines w:val="0"/>
        <w:pageBreakBefore w:val="0"/>
        <w:widowControl w:val="0"/>
        <w:spacing w:line="300" w:lineRule="auto"/>
        <w:ind w:firstLine="480" w:firstLineChars="200"/>
        <w:rPr>
          <w:rFonts w:hint="default"/>
          <w:sz w:val="24"/>
        </w:rPr>
      </w:pPr>
      <w:r>
        <w:rPr>
          <w:rFonts w:hint="eastAsia"/>
          <w:sz w:val="24"/>
        </w:rPr>
        <w:t>进入岗位修改时需提交对应人员需要修改的岗位信息，确认信息无误后点击确认完成岗位修改。</w:t>
      </w:r>
    </w:p>
    <w:p w14:paraId="5905024B">
      <w:pPr>
        <w:keepNext w:val="0"/>
        <w:keepLines w:val="0"/>
        <w:pageBreakBefore w:val="0"/>
        <w:widowControl w:val="0"/>
        <w:spacing w:before="157" w:beforeLines="50" w:after="157" w:afterLines="50"/>
        <w:ind w:left="0" w:leftChars="0" w:firstLine="0" w:firstLineChars="0"/>
        <w:jc w:val="center"/>
      </w:pPr>
      <w:r>
        <w:drawing>
          <wp:inline distT="0" distB="0" distL="0" distR="0">
            <wp:extent cx="5269865" cy="3667125"/>
            <wp:effectExtent l="0" t="0" r="6953" b="0"/>
            <wp:docPr id="44" name="图片 40"/>
            <wp:cNvGraphicFramePr/>
            <a:graphic xmlns:a="http://schemas.openxmlformats.org/drawingml/2006/main">
              <a:graphicData uri="http://schemas.openxmlformats.org/drawingml/2006/picture">
                <pic:pic xmlns:pic="http://schemas.openxmlformats.org/drawingml/2006/picture">
                  <pic:nvPicPr>
                    <pic:cNvPr id="44" name="图片 40"/>
                    <pic:cNvPicPr/>
                  </pic:nvPicPr>
                  <pic:blipFill>
                    <a:blip r:embed="rId51"/>
                    <a:stretch>
                      <a:fillRect/>
                    </a:stretch>
                  </pic:blipFill>
                  <pic:spPr>
                    <a:xfrm>
                      <a:off x="0" y="0"/>
                      <a:ext cx="5269897" cy="3667125"/>
                    </a:xfrm>
                    <a:prstGeom prst="rect">
                      <a:avLst/>
                    </a:prstGeom>
                    <a:ln w="2381">
                      <a:noFill/>
                    </a:ln>
                  </pic:spPr>
                </pic:pic>
              </a:graphicData>
            </a:graphic>
          </wp:inline>
        </w:drawing>
      </w:r>
    </w:p>
    <w:p w14:paraId="27A574F6">
      <w:pPr>
        <w:ind w:left="0" w:leftChars="0" w:firstLine="0" w:firstLineChars="0"/>
        <w:rPr>
          <w:rFonts w:hint="eastAsia"/>
          <w:b/>
          <w:sz w:val="28"/>
        </w:rPr>
      </w:pPr>
      <w:r>
        <w:rPr>
          <w:rFonts w:hint="eastAsia"/>
          <w:b/>
          <w:sz w:val="28"/>
        </w:rPr>
        <w:t>1.8字典管理</w:t>
      </w:r>
    </w:p>
    <w:p w14:paraId="547FA51A">
      <w:pPr>
        <w:keepNext w:val="0"/>
        <w:keepLines w:val="0"/>
        <w:pageBreakBefore w:val="0"/>
        <w:widowControl w:val="0"/>
        <w:numPr>
          <w:ilvl w:val="0"/>
          <w:numId w:val="6"/>
        </w:numPr>
        <w:spacing w:before="157" w:beforeLines="50" w:after="157" w:afterLines="50"/>
        <w:rPr>
          <w:rFonts w:hint="eastAsia"/>
          <w:sz w:val="24"/>
        </w:rPr>
      </w:pPr>
      <w:r>
        <w:rPr>
          <w:rFonts w:hint="eastAsia"/>
          <w:sz w:val="24"/>
        </w:rPr>
        <w:t>新增字典</w:t>
      </w:r>
    </w:p>
    <w:p w14:paraId="7CF76235">
      <w:pPr>
        <w:keepNext w:val="0"/>
        <w:keepLines w:val="0"/>
        <w:pageBreakBefore w:val="0"/>
        <w:widowControl w:val="0"/>
        <w:numPr>
          <w:ilvl w:val="0"/>
          <w:numId w:val="6"/>
        </w:numPr>
        <w:spacing w:before="157" w:beforeLines="50" w:after="157" w:afterLines="50"/>
        <w:rPr>
          <w:rFonts w:hint="eastAsia"/>
          <w:sz w:val="24"/>
        </w:rPr>
      </w:pPr>
      <w:r>
        <w:rPr>
          <w:rFonts w:hint="eastAsia"/>
          <w:sz w:val="24"/>
        </w:rPr>
        <w:t>修改字典</w:t>
      </w:r>
    </w:p>
    <w:p w14:paraId="61D97102">
      <w:pPr>
        <w:keepNext w:val="0"/>
        <w:keepLines w:val="0"/>
        <w:pageBreakBefore w:val="0"/>
        <w:widowControl w:val="0"/>
        <w:spacing w:line="300" w:lineRule="auto"/>
        <w:ind w:firstLine="480" w:firstLineChars="200"/>
        <w:rPr>
          <w:rFonts w:hint="default"/>
          <w:sz w:val="24"/>
        </w:rPr>
      </w:pPr>
      <w:r>
        <w:rPr>
          <w:rFonts w:hint="eastAsia"/>
          <w:sz w:val="24"/>
        </w:rPr>
        <w:t>字典名称可以自定义，字典类型需联动数据库字段。按照需求新增修改字典</w:t>
      </w:r>
    </w:p>
    <w:p w14:paraId="34D51D62">
      <w:pPr>
        <w:ind w:left="0" w:leftChars="0" w:firstLine="0" w:firstLineChars="0"/>
        <w:jc w:val="center"/>
      </w:pPr>
      <w:r>
        <w:drawing>
          <wp:inline distT="0" distB="0" distL="0" distR="0">
            <wp:extent cx="4437380" cy="3787775"/>
            <wp:effectExtent l="0" t="0" r="12700" b="6985"/>
            <wp:docPr id="45" name="图片 37"/>
            <wp:cNvGraphicFramePr/>
            <a:graphic xmlns:a="http://schemas.openxmlformats.org/drawingml/2006/main">
              <a:graphicData uri="http://schemas.openxmlformats.org/drawingml/2006/picture">
                <pic:pic xmlns:pic="http://schemas.openxmlformats.org/drawingml/2006/picture">
                  <pic:nvPicPr>
                    <pic:cNvPr id="45" name="图片 37"/>
                    <pic:cNvPicPr/>
                  </pic:nvPicPr>
                  <pic:blipFill>
                    <a:blip r:embed="rId52"/>
                    <a:stretch>
                      <a:fillRect/>
                    </a:stretch>
                  </pic:blipFill>
                  <pic:spPr>
                    <a:xfrm>
                      <a:off x="0" y="0"/>
                      <a:ext cx="4437412" cy="3787807"/>
                    </a:xfrm>
                    <a:prstGeom prst="rect">
                      <a:avLst/>
                    </a:prstGeom>
                  </pic:spPr>
                </pic:pic>
              </a:graphicData>
            </a:graphic>
          </wp:inline>
        </w:drawing>
      </w:r>
    </w:p>
    <w:p w14:paraId="25A5E11E">
      <w:pPr>
        <w:keepNext w:val="0"/>
        <w:keepLines w:val="0"/>
        <w:pageBreakBefore w:val="0"/>
        <w:widowControl w:val="0"/>
        <w:spacing w:line="300" w:lineRule="auto"/>
        <w:ind w:firstLine="480" w:firstLineChars="200"/>
        <w:rPr>
          <w:rFonts w:hint="eastAsia"/>
          <w:sz w:val="24"/>
        </w:rPr>
      </w:pPr>
      <w:r>
        <w:rPr>
          <w:rFonts w:hint="eastAsia"/>
          <w:sz w:val="24"/>
        </w:rPr>
        <w:t>新增/修改完后的字典类型若没有显示新增字典数据那么需要手动点击刷新缓存按钮，否则不会立即显示</w:t>
      </w:r>
    </w:p>
    <w:p w14:paraId="63F0928B">
      <w:pPr>
        <w:ind w:left="0" w:leftChars="0" w:firstLine="0" w:firstLineChars="0"/>
        <w:jc w:val="center"/>
        <w:rPr>
          <w:rFonts w:hint="eastAsia"/>
        </w:rPr>
      </w:pPr>
      <w:r>
        <w:drawing>
          <wp:inline distT="0" distB="0" distL="0" distR="0">
            <wp:extent cx="4429760" cy="1294130"/>
            <wp:effectExtent l="0" t="0" r="8858" b="1238"/>
            <wp:docPr id="46" name="图片 39"/>
            <wp:cNvGraphicFramePr/>
            <a:graphic xmlns:a="http://schemas.openxmlformats.org/drawingml/2006/main">
              <a:graphicData uri="http://schemas.openxmlformats.org/drawingml/2006/picture">
                <pic:pic xmlns:pic="http://schemas.openxmlformats.org/drawingml/2006/picture">
                  <pic:nvPicPr>
                    <pic:cNvPr id="46" name="图片 39"/>
                    <pic:cNvPicPr/>
                  </pic:nvPicPr>
                  <pic:blipFill>
                    <a:blip r:embed="rId53"/>
                    <a:stretch>
                      <a:fillRect/>
                    </a:stretch>
                  </pic:blipFill>
                  <pic:spPr>
                    <a:xfrm>
                      <a:off x="0" y="0"/>
                      <a:ext cx="4429792" cy="1294162"/>
                    </a:xfrm>
                    <a:prstGeom prst="rect">
                      <a:avLst/>
                    </a:prstGeom>
                  </pic:spPr>
                </pic:pic>
              </a:graphicData>
            </a:graphic>
          </wp:inline>
        </w:drawing>
      </w:r>
    </w:p>
    <w:p w14:paraId="15A843E7">
      <w:pPr>
        <w:ind w:left="0" w:leftChars="0" w:firstLine="0" w:firstLineChars="0"/>
        <w:rPr>
          <w:rFonts w:hint="eastAsia" w:eastAsiaTheme="majorEastAsia"/>
          <w:b/>
          <w:sz w:val="28"/>
        </w:rPr>
      </w:pPr>
      <w:r>
        <w:rPr>
          <w:rFonts w:hint="eastAsia"/>
          <w:b/>
          <w:sz w:val="28"/>
        </w:rPr>
        <w:t>1.9参数设置</w:t>
      </w:r>
    </w:p>
    <w:p w14:paraId="38E355EE">
      <w:pPr>
        <w:keepNext w:val="0"/>
        <w:keepLines w:val="0"/>
        <w:pageBreakBefore w:val="0"/>
        <w:widowControl w:val="0"/>
        <w:numPr>
          <w:ilvl w:val="0"/>
          <w:numId w:val="7"/>
        </w:numPr>
        <w:spacing w:before="157" w:beforeLines="50" w:after="157" w:afterLines="50"/>
        <w:rPr>
          <w:rFonts w:hint="eastAsia"/>
          <w:sz w:val="24"/>
        </w:rPr>
      </w:pPr>
      <w:r>
        <w:rPr>
          <w:rFonts w:hint="eastAsia"/>
          <w:sz w:val="24"/>
        </w:rPr>
        <w:t>参数设置</w:t>
      </w:r>
    </w:p>
    <w:p w14:paraId="6F89C74D">
      <w:pPr>
        <w:keepNext w:val="0"/>
        <w:keepLines w:val="0"/>
        <w:pageBreakBefore w:val="0"/>
        <w:widowControl w:val="0"/>
        <w:spacing w:line="300" w:lineRule="auto"/>
        <w:ind w:firstLine="480" w:firstLineChars="200"/>
        <w:rPr>
          <w:rFonts w:hint="default"/>
          <w:sz w:val="24"/>
        </w:rPr>
      </w:pPr>
      <w:r>
        <w:rPr>
          <w:rFonts w:hint="eastAsia"/>
          <w:sz w:val="24"/>
        </w:rPr>
        <w:t>参数设置是指对系统内的边框、皮肤、主题等进行配置，在该模块下可以实现对系统界面的视觉效果的修改，也可以增加新的参数。</w:t>
      </w:r>
    </w:p>
    <w:p w14:paraId="2EAC05F5">
      <w:pPr>
        <w:keepNext w:val="0"/>
        <w:keepLines w:val="0"/>
        <w:pageBreakBefore w:val="0"/>
        <w:widowControl w:val="0"/>
        <w:numPr>
          <w:ilvl w:val="0"/>
          <w:numId w:val="7"/>
        </w:numPr>
        <w:spacing w:before="157" w:beforeLines="50" w:after="157" w:afterLines="50"/>
        <w:rPr>
          <w:rFonts w:hint="eastAsia"/>
          <w:sz w:val="24"/>
        </w:rPr>
      </w:pPr>
      <w:r>
        <w:rPr>
          <w:rFonts w:hint="eastAsia"/>
          <w:sz w:val="24"/>
        </w:rPr>
        <w:t>修改参数</w:t>
      </w:r>
    </w:p>
    <w:p w14:paraId="7F4DF704">
      <w:pPr>
        <w:keepNext w:val="0"/>
        <w:keepLines w:val="0"/>
        <w:pageBreakBefore w:val="0"/>
        <w:widowControl w:val="0"/>
        <w:spacing w:line="300" w:lineRule="auto"/>
        <w:ind w:firstLine="480" w:firstLineChars="200"/>
        <w:rPr>
          <w:rFonts w:hint="eastAsia"/>
          <w:sz w:val="24"/>
        </w:rPr>
      </w:pPr>
      <w:r>
        <w:rPr>
          <w:rFonts w:hint="eastAsia"/>
          <w:sz w:val="24"/>
        </w:rPr>
        <w:t>根据需求新增或者修改新增/修改完后需要手动点击游戏刷新缓存，否则不会立即显示。</w:t>
      </w:r>
    </w:p>
    <w:p w14:paraId="5B65BE62">
      <w:pPr>
        <w:ind w:left="0" w:leftChars="0" w:firstLine="0" w:firstLineChars="0"/>
        <w:jc w:val="center"/>
      </w:pPr>
      <w:r>
        <w:drawing>
          <wp:inline distT="0" distB="0" distL="0" distR="0">
            <wp:extent cx="4888230" cy="4787265"/>
            <wp:effectExtent l="0" t="0" r="7620" b="3810"/>
            <wp:docPr id="47" name="图片 40"/>
            <wp:cNvGraphicFramePr/>
            <a:graphic xmlns:a="http://schemas.openxmlformats.org/drawingml/2006/main">
              <a:graphicData uri="http://schemas.openxmlformats.org/drawingml/2006/picture">
                <pic:pic xmlns:pic="http://schemas.openxmlformats.org/drawingml/2006/picture">
                  <pic:nvPicPr>
                    <pic:cNvPr id="47" name="图片 40"/>
                    <pic:cNvPicPr/>
                  </pic:nvPicPr>
                  <pic:blipFill>
                    <a:blip r:embed="rId54"/>
                    <a:stretch>
                      <a:fillRect/>
                    </a:stretch>
                  </pic:blipFill>
                  <pic:spPr>
                    <a:xfrm>
                      <a:off x="0" y="0"/>
                      <a:ext cx="4888230" cy="4787265"/>
                    </a:xfrm>
                    <a:prstGeom prst="rect">
                      <a:avLst/>
                    </a:prstGeom>
                  </pic:spPr>
                </pic:pic>
              </a:graphicData>
            </a:graphic>
          </wp:inline>
        </w:drawing>
      </w:r>
    </w:p>
    <w:p w14:paraId="08297D19">
      <w:pPr>
        <w:ind w:left="0" w:leftChars="0" w:firstLine="0" w:firstLineChars="0"/>
        <w:rPr>
          <w:rFonts w:hint="eastAsia"/>
          <w:b/>
          <w:sz w:val="28"/>
        </w:rPr>
      </w:pPr>
      <w:r>
        <w:rPr>
          <w:rFonts w:hint="eastAsia"/>
          <w:b/>
          <w:sz w:val="28"/>
        </w:rPr>
        <w:t>1.10日志管理</w:t>
      </w:r>
    </w:p>
    <w:p w14:paraId="6E280DD8">
      <w:pPr>
        <w:keepNext w:val="0"/>
        <w:keepLines w:val="0"/>
        <w:pageBreakBefore w:val="0"/>
        <w:widowControl w:val="0"/>
        <w:numPr>
          <w:ilvl w:val="0"/>
          <w:numId w:val="8"/>
        </w:numPr>
        <w:spacing w:before="157" w:beforeLines="50" w:after="157" w:afterLines="50"/>
        <w:rPr>
          <w:rFonts w:hint="eastAsia"/>
          <w:sz w:val="24"/>
        </w:rPr>
      </w:pPr>
      <w:r>
        <w:rPr>
          <w:rFonts w:hint="eastAsia"/>
          <w:sz w:val="24"/>
        </w:rPr>
        <w:t>操作日志</w:t>
      </w:r>
    </w:p>
    <w:p w14:paraId="659CE79D">
      <w:pPr>
        <w:keepNext w:val="0"/>
        <w:keepLines w:val="0"/>
        <w:pageBreakBefore w:val="0"/>
        <w:widowControl w:val="0"/>
        <w:spacing w:line="300" w:lineRule="auto"/>
        <w:ind w:firstLine="480" w:firstLineChars="200"/>
        <w:jc w:val="center"/>
        <w:rPr>
          <w:rFonts w:hint="eastAsia"/>
          <w:sz w:val="24"/>
        </w:rPr>
      </w:pPr>
      <w:r>
        <w:rPr>
          <w:rFonts w:hint="eastAsia"/>
          <w:sz w:val="24"/>
        </w:rPr>
        <w:t>操作日志是用于记录本系统下各种业务的操作/更新记录，便于技术人员浏览、查询操作日程，便于管理。在该界面可以查询到操作日志编号、操作的系统模块、以及操作类型等。当系统出现问题可以根据日志查询到操作人，联系解决。</w:t>
      </w:r>
      <w:r>
        <w:drawing>
          <wp:inline distT="0" distB="0" distL="0" distR="0">
            <wp:extent cx="5266055" cy="2266950"/>
            <wp:effectExtent l="0" t="0" r="667" b="0"/>
            <wp:docPr id="48" name="图片 42"/>
            <wp:cNvGraphicFramePr/>
            <a:graphic xmlns:a="http://schemas.openxmlformats.org/drawingml/2006/main">
              <a:graphicData uri="http://schemas.openxmlformats.org/drawingml/2006/picture">
                <pic:pic xmlns:pic="http://schemas.openxmlformats.org/drawingml/2006/picture">
                  <pic:nvPicPr>
                    <pic:cNvPr id="48" name="图片 42"/>
                    <pic:cNvPicPr/>
                  </pic:nvPicPr>
                  <pic:blipFill>
                    <a:blip r:embed="rId55"/>
                    <a:stretch>
                      <a:fillRect/>
                    </a:stretch>
                  </pic:blipFill>
                  <pic:spPr>
                    <a:xfrm>
                      <a:off x="0" y="0"/>
                      <a:ext cx="5266658" cy="2266950"/>
                    </a:xfrm>
                    <a:prstGeom prst="rect">
                      <a:avLst/>
                    </a:prstGeom>
                    <a:ln w="2381">
                      <a:noFill/>
                    </a:ln>
                  </pic:spPr>
                </pic:pic>
              </a:graphicData>
            </a:graphic>
          </wp:inline>
        </w:drawing>
      </w:r>
    </w:p>
    <w:p w14:paraId="2BEF7D3B">
      <w:pPr>
        <w:keepNext w:val="0"/>
        <w:keepLines w:val="0"/>
        <w:pageBreakBefore w:val="0"/>
        <w:widowControl w:val="0"/>
        <w:spacing w:line="300" w:lineRule="auto"/>
        <w:ind w:firstLine="480" w:firstLineChars="200"/>
        <w:rPr>
          <w:rFonts w:hint="eastAsia"/>
          <w:sz w:val="24"/>
        </w:rPr>
      </w:pPr>
      <w:r>
        <w:rPr>
          <w:rFonts w:hint="eastAsia"/>
          <w:sz w:val="24"/>
        </w:rPr>
        <w:t>点击详情查看操作内容对应详情</w:t>
      </w:r>
    </w:p>
    <w:p w14:paraId="4697CA9D">
      <w:pPr>
        <w:keepNext w:val="0"/>
        <w:keepLines w:val="0"/>
        <w:pageBreakBefore w:val="0"/>
        <w:widowControl w:val="0"/>
        <w:spacing w:line="300" w:lineRule="auto"/>
        <w:ind w:left="0" w:leftChars="0" w:firstLine="0" w:firstLineChars="0"/>
        <w:jc w:val="center"/>
        <w:rPr>
          <w:rFonts w:hint="eastAsia"/>
          <w:sz w:val="24"/>
        </w:rPr>
      </w:pPr>
      <w:r>
        <w:drawing>
          <wp:inline distT="0" distB="0" distL="0" distR="0">
            <wp:extent cx="4342130" cy="2987675"/>
            <wp:effectExtent l="0" t="0" r="8287" b="8287"/>
            <wp:docPr id="49" name="图片 43"/>
            <wp:cNvGraphicFramePr/>
            <a:graphic xmlns:a="http://schemas.openxmlformats.org/drawingml/2006/main">
              <a:graphicData uri="http://schemas.openxmlformats.org/drawingml/2006/picture">
                <pic:pic xmlns:pic="http://schemas.openxmlformats.org/drawingml/2006/picture">
                  <pic:nvPicPr>
                    <pic:cNvPr id="49" name="图片 43"/>
                    <pic:cNvPicPr/>
                  </pic:nvPicPr>
                  <pic:blipFill>
                    <a:blip r:embed="rId56"/>
                    <a:stretch>
                      <a:fillRect/>
                    </a:stretch>
                  </pic:blipFill>
                  <pic:spPr>
                    <a:xfrm>
                      <a:off x="0" y="0"/>
                      <a:ext cx="4342733" cy="2987992"/>
                    </a:xfrm>
                    <a:prstGeom prst="rect">
                      <a:avLst/>
                    </a:prstGeom>
                  </pic:spPr>
                </pic:pic>
              </a:graphicData>
            </a:graphic>
          </wp:inline>
        </w:drawing>
      </w:r>
    </w:p>
    <w:p w14:paraId="35C758AC">
      <w:pPr>
        <w:keepNext w:val="0"/>
        <w:keepLines w:val="0"/>
        <w:pageBreakBefore w:val="0"/>
        <w:widowControl w:val="0"/>
        <w:numPr>
          <w:ilvl w:val="0"/>
          <w:numId w:val="8"/>
        </w:numPr>
        <w:spacing w:before="157" w:beforeLines="50" w:after="157" w:afterLines="50"/>
        <w:rPr>
          <w:rFonts w:hint="eastAsia"/>
          <w:sz w:val="24"/>
        </w:rPr>
      </w:pPr>
      <w:r>
        <w:rPr>
          <w:rFonts w:hint="eastAsia"/>
          <w:sz w:val="24"/>
        </w:rPr>
        <w:t>登录日志</w:t>
      </w:r>
    </w:p>
    <w:p w14:paraId="3A50FC5B">
      <w:pPr>
        <w:keepNext w:val="0"/>
        <w:keepLines w:val="0"/>
        <w:pageBreakBefore w:val="0"/>
        <w:widowControl w:val="0"/>
        <w:spacing w:line="300" w:lineRule="auto"/>
        <w:ind w:firstLine="480" w:firstLineChars="200"/>
        <w:rPr>
          <w:rFonts w:hint="default"/>
          <w:sz w:val="24"/>
        </w:rPr>
      </w:pPr>
      <w:r>
        <w:rPr>
          <w:rFonts w:hint="eastAsia"/>
          <w:sz w:val="24"/>
        </w:rPr>
        <w:t>该模块用于记录访问即登录者相关信息，例如登录网址、登录日期等登录日志。登录失败/成功会产生出一条日志记录，管理员可通过登录日期/操作成功或者失败来进行查询。</w:t>
      </w:r>
    </w:p>
    <w:p w14:paraId="1C12B4B1">
      <w:pPr>
        <w:keepNext w:val="0"/>
        <w:keepLines w:val="0"/>
        <w:pageBreakBefore w:val="0"/>
        <w:widowControl w:val="0"/>
        <w:spacing w:before="157" w:beforeLines="50" w:after="157" w:afterLines="50"/>
        <w:ind w:left="0" w:leftChars="0" w:firstLine="0" w:firstLineChars="0"/>
        <w:jc w:val="center"/>
      </w:pPr>
      <w:r>
        <w:drawing>
          <wp:inline distT="0" distB="0" distL="0" distR="0">
            <wp:extent cx="5265420" cy="2279015"/>
            <wp:effectExtent l="0" t="0" r="1905" b="6382"/>
            <wp:docPr id="50" name="图片 43"/>
            <wp:cNvGraphicFramePr/>
            <a:graphic xmlns:a="http://schemas.openxmlformats.org/drawingml/2006/main">
              <a:graphicData uri="http://schemas.openxmlformats.org/drawingml/2006/picture">
                <pic:pic xmlns:pic="http://schemas.openxmlformats.org/drawingml/2006/picture">
                  <pic:nvPicPr>
                    <pic:cNvPr id="50" name="图片 43"/>
                    <pic:cNvPicPr/>
                  </pic:nvPicPr>
                  <pic:blipFill>
                    <a:blip r:embed="rId57"/>
                    <a:stretch>
                      <a:fillRect/>
                    </a:stretch>
                  </pic:blipFill>
                  <pic:spPr>
                    <a:xfrm>
                      <a:off x="0" y="0"/>
                      <a:ext cx="5265420" cy="2279618"/>
                    </a:xfrm>
                    <a:prstGeom prst="rect">
                      <a:avLst/>
                    </a:prstGeom>
                    <a:ln w="2381">
                      <a:noFill/>
                    </a:ln>
                  </pic:spPr>
                </pic:pic>
              </a:graphicData>
            </a:graphic>
          </wp:inline>
        </w:drawing>
      </w:r>
    </w:p>
    <w:p w14:paraId="12EAA2AD">
      <w:pPr>
        <w:rPr>
          <w:rFonts w:hint="eastAsia"/>
        </w:rPr>
      </w:pPr>
      <w:r>
        <w:br w:type="page"/>
      </w:r>
    </w:p>
    <w:p w14:paraId="5DE1E520">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1.11邮箱配置管理</w:t>
      </w:r>
    </w:p>
    <w:p w14:paraId="1D506AB2">
      <w:pPr>
        <w:keepNext w:val="0"/>
        <w:keepLines w:val="0"/>
        <w:pageBreakBefore w:val="0"/>
        <w:widowControl w:val="0"/>
        <w:spacing w:line="300" w:lineRule="auto"/>
        <w:ind w:firstLine="480" w:firstLineChars="200"/>
        <w:rPr>
          <w:rFonts w:hint="default"/>
          <w:sz w:val="24"/>
        </w:rPr>
      </w:pPr>
      <w:r>
        <w:rPr>
          <w:rFonts w:hint="eastAsia"/>
          <w:sz w:val="24"/>
        </w:rPr>
        <w:t>邮箱配置管理</w:t>
      </w:r>
    </w:p>
    <w:p w14:paraId="60E30CDC">
      <w:pPr>
        <w:ind w:left="0" w:leftChars="0" w:firstLine="0" w:firstLineChars="0"/>
        <w:jc w:val="center"/>
      </w:pPr>
      <w:r>
        <w:drawing>
          <wp:inline distT="0" distB="0" distL="0" distR="0">
            <wp:extent cx="5269865" cy="2256155"/>
            <wp:effectExtent l="0" t="0" r="6953" b="1238"/>
            <wp:docPr id="51" name="图片 44"/>
            <wp:cNvGraphicFramePr/>
            <a:graphic xmlns:a="http://schemas.openxmlformats.org/drawingml/2006/main">
              <a:graphicData uri="http://schemas.openxmlformats.org/drawingml/2006/picture">
                <pic:pic xmlns:pic="http://schemas.openxmlformats.org/drawingml/2006/picture">
                  <pic:nvPicPr>
                    <pic:cNvPr id="51" name="图片 44"/>
                    <pic:cNvPicPr/>
                  </pic:nvPicPr>
                  <pic:blipFill>
                    <a:blip r:embed="rId58"/>
                    <a:stretch>
                      <a:fillRect/>
                    </a:stretch>
                  </pic:blipFill>
                  <pic:spPr>
                    <a:xfrm>
                      <a:off x="0" y="0"/>
                      <a:ext cx="5269897" cy="2256187"/>
                    </a:xfrm>
                    <a:prstGeom prst="rect">
                      <a:avLst/>
                    </a:prstGeom>
                    <a:ln w="2381">
                      <a:noFill/>
                    </a:ln>
                  </pic:spPr>
                </pic:pic>
              </a:graphicData>
            </a:graphic>
          </wp:inline>
        </w:drawing>
      </w:r>
      <w:r>
        <w:drawing>
          <wp:inline distT="0" distB="0" distL="0" distR="0">
            <wp:extent cx="5256530" cy="2522855"/>
            <wp:effectExtent l="0" t="0" r="1238" b="667"/>
            <wp:docPr id="52" name="图片 45"/>
            <wp:cNvGraphicFramePr/>
            <a:graphic xmlns:a="http://schemas.openxmlformats.org/drawingml/2006/main">
              <a:graphicData uri="http://schemas.openxmlformats.org/drawingml/2006/picture">
                <pic:pic xmlns:pic="http://schemas.openxmlformats.org/drawingml/2006/picture">
                  <pic:nvPicPr>
                    <pic:cNvPr id="52" name="图片 45"/>
                    <pic:cNvPicPr/>
                  </pic:nvPicPr>
                  <pic:blipFill>
                    <a:blip r:embed="rId59"/>
                    <a:stretch>
                      <a:fillRect/>
                    </a:stretch>
                  </pic:blipFill>
                  <pic:spPr>
                    <a:xfrm>
                      <a:off x="0" y="0"/>
                      <a:ext cx="5256562" cy="2523458"/>
                    </a:xfrm>
                    <a:prstGeom prst="rect">
                      <a:avLst/>
                    </a:prstGeom>
                    <a:ln w="2381">
                      <a:noFill/>
                    </a:ln>
                  </pic:spPr>
                </pic:pic>
              </a:graphicData>
            </a:graphic>
          </wp:inline>
        </w:drawing>
      </w:r>
    </w:p>
    <w:p w14:paraId="59DEE878">
      <w:pPr>
        <w:ind w:left="0" w:leftChars="0" w:firstLine="0" w:firstLineChars="0"/>
        <w:rPr>
          <w:rFonts w:hint="eastAsia"/>
          <w:b/>
          <w:sz w:val="28"/>
        </w:rPr>
      </w:pPr>
      <w:r>
        <w:rPr>
          <w:rFonts w:hint="eastAsia"/>
          <w:b/>
          <w:sz w:val="28"/>
        </w:rPr>
        <w:t>1.1</w:t>
      </w:r>
      <w:r>
        <w:rPr>
          <w:rFonts w:hint="eastAsia"/>
          <w:b/>
          <w:sz w:val="28"/>
          <w:lang w:val="en-US" w:eastAsia="zh-CN"/>
        </w:rPr>
        <w:t>2</w:t>
      </w:r>
      <w:r>
        <w:rPr>
          <w:rFonts w:hint="eastAsia"/>
          <w:b/>
          <w:sz w:val="28"/>
        </w:rPr>
        <w:t>企业邮箱管理</w:t>
      </w:r>
    </w:p>
    <w:p w14:paraId="006FC778">
      <w:pPr>
        <w:keepNext w:val="0"/>
        <w:keepLines w:val="0"/>
        <w:pageBreakBefore w:val="0"/>
        <w:widowControl w:val="0"/>
        <w:ind w:firstLine="480" w:firstLineChars="200"/>
        <w:rPr>
          <w:rFonts w:hint="default" w:eastAsiaTheme="minorEastAsia"/>
        </w:rPr>
      </w:pPr>
      <w:r>
        <w:rPr>
          <w:rFonts w:hint="eastAsia"/>
        </w:rPr>
        <w:t>该模块用于企业邮箱的信息维护，用于企业邮箱统一管理。</w:t>
      </w:r>
    </w:p>
    <w:p w14:paraId="4986C07D">
      <w:pPr>
        <w:ind w:left="0" w:leftChars="0" w:firstLine="0" w:firstLineChars="0"/>
        <w:jc w:val="center"/>
        <w:rPr>
          <w:rFonts w:hint="eastAsia"/>
        </w:rPr>
      </w:pPr>
      <w:r>
        <w:drawing>
          <wp:inline distT="0" distB="0" distL="0" distR="0">
            <wp:extent cx="5262245" cy="2459355"/>
            <wp:effectExtent l="0" t="0" r="5048" b="7620"/>
            <wp:docPr id="53" name="图片 8"/>
            <wp:cNvGraphicFramePr/>
            <a:graphic xmlns:a="http://schemas.openxmlformats.org/drawingml/2006/main">
              <a:graphicData uri="http://schemas.openxmlformats.org/drawingml/2006/picture">
                <pic:pic xmlns:pic="http://schemas.openxmlformats.org/drawingml/2006/picture">
                  <pic:nvPicPr>
                    <pic:cNvPr id="53" name="图片 8"/>
                    <pic:cNvPicPr/>
                  </pic:nvPicPr>
                  <pic:blipFill>
                    <a:blip r:embed="rId60"/>
                    <a:stretch>
                      <a:fillRect/>
                    </a:stretch>
                  </pic:blipFill>
                  <pic:spPr>
                    <a:xfrm>
                      <a:off x="0" y="0"/>
                      <a:ext cx="5262277" cy="2459355"/>
                    </a:xfrm>
                    <a:prstGeom prst="rect">
                      <a:avLst/>
                    </a:prstGeom>
                    <a:ln w="2381">
                      <a:noFill/>
                    </a:ln>
                  </pic:spPr>
                </pic:pic>
              </a:graphicData>
            </a:graphic>
          </wp:inline>
        </w:drawing>
      </w:r>
    </w:p>
    <w:p w14:paraId="39A4A8C3">
      <w:pPr>
        <w:pStyle w:val="2"/>
        <w:keepNext/>
        <w:keepLines/>
        <w:pageBreakBefore w:val="0"/>
        <w:widowControl w:val="0"/>
        <w:spacing w:before="10" w:after="10" w:line="240" w:lineRule="auto"/>
        <w:ind w:left="0" w:leftChars="0" w:firstLine="0" w:firstLineChars="0"/>
        <w:rPr>
          <w:rFonts w:hint="eastAsia"/>
        </w:rPr>
      </w:pPr>
      <w:r>
        <w:rPr>
          <w:rFonts w:hint="eastAsia"/>
        </w:rPr>
        <w:t>二、业务平台模块</w:t>
      </w:r>
    </w:p>
    <w:p w14:paraId="4D7A847A">
      <w:pPr>
        <w:pStyle w:val="3"/>
        <w:keepNext/>
        <w:keepLines/>
        <w:pageBreakBefore w:val="0"/>
        <w:widowControl w:val="0"/>
        <w:spacing w:before="10" w:after="10" w:line="240" w:lineRule="auto"/>
        <w:ind w:left="0" w:leftChars="0" w:firstLine="0" w:firstLineChars="0"/>
        <w:rPr>
          <w:rFonts w:hint="eastAsia" w:asciiTheme="minorAscii" w:hAnsiTheme="minorAscii" w:eastAsiaTheme="minorEastAsia" w:cstheme="minorBidi"/>
          <w:b/>
          <w:kern w:val="2"/>
          <w:sz w:val="28"/>
        </w:rPr>
      </w:pPr>
      <w:r>
        <w:rPr>
          <w:rFonts w:hint="eastAsia" w:asciiTheme="minorAscii" w:hAnsiTheme="minorAscii" w:eastAsiaTheme="minorEastAsia" w:cstheme="minorBidi"/>
          <w:b/>
          <w:kern w:val="2"/>
          <w:sz w:val="28"/>
        </w:rPr>
        <w:t>2.1假勤管理</w:t>
      </w:r>
    </w:p>
    <w:p w14:paraId="1C01C427">
      <w:pPr>
        <w:keepNext w:val="0"/>
        <w:keepLines w:val="0"/>
        <w:pageBreakBefore w:val="0"/>
        <w:widowControl w:val="0"/>
        <w:spacing w:line="300" w:lineRule="auto"/>
        <w:ind w:firstLine="480" w:firstLineChars="200"/>
        <w:rPr>
          <w:rFonts w:hint="default"/>
          <w:sz w:val="24"/>
        </w:rPr>
      </w:pPr>
      <w:r>
        <w:rPr>
          <w:rFonts w:hint="eastAsia"/>
          <w:sz w:val="24"/>
        </w:rPr>
        <w:t>假勤管理是业务管理模块的重要模块，该模块主要用于人事业务的基本管理，例如请假、出差、加班，便于人事部门考勤管理。</w:t>
      </w:r>
    </w:p>
    <w:p w14:paraId="436C71C0">
      <w:pPr>
        <w:keepNext w:val="0"/>
        <w:keepLines w:val="0"/>
        <w:pageBreakBefore w:val="0"/>
        <w:widowControl w:val="0"/>
        <w:numPr>
          <w:ilvl w:val="0"/>
          <w:numId w:val="1"/>
        </w:numPr>
        <w:spacing w:before="157" w:beforeLines="50" w:after="157" w:afterLines="50"/>
        <w:rPr>
          <w:rFonts w:hint="default"/>
          <w:sz w:val="24"/>
        </w:rPr>
      </w:pPr>
      <w:r>
        <w:rPr>
          <w:rFonts w:hint="eastAsia"/>
          <w:sz w:val="24"/>
        </w:rPr>
        <w:t>请假业务</w:t>
      </w:r>
    </w:p>
    <w:p w14:paraId="18862974">
      <w:pPr>
        <w:keepNext w:val="0"/>
        <w:keepLines w:val="0"/>
        <w:pageBreakBefore w:val="0"/>
        <w:widowControl w:val="0"/>
        <w:spacing w:line="300" w:lineRule="auto"/>
        <w:ind w:firstLine="480" w:firstLineChars="200"/>
      </w:pPr>
      <w:r>
        <w:rPr>
          <w:rFonts w:hint="eastAsia"/>
          <w:sz w:val="24"/>
        </w:rPr>
        <w:t>当员工需要请假时，可以发起请假申请业务，发起申请时需填写业务单据，若为病假、产假、婚假需上传相关文件提供证明。单据完成后可以选择暂存或者提交业务。</w:t>
      </w:r>
    </w:p>
    <w:p w14:paraId="5F6D44A3">
      <w:pPr>
        <w:pStyle w:val="8"/>
        <w:ind w:left="0" w:leftChars="0" w:firstLine="0" w:firstLineChars="0"/>
        <w:jc w:val="center"/>
      </w:pPr>
      <w:r>
        <w:drawing>
          <wp:inline distT="0" distB="0" distL="0" distR="0">
            <wp:extent cx="5163185" cy="1962785"/>
            <wp:effectExtent l="0" t="0" r="3175" b="3175"/>
            <wp:docPr id="54" name="图片 47"/>
            <wp:cNvGraphicFramePr/>
            <a:graphic xmlns:a="http://schemas.openxmlformats.org/drawingml/2006/main">
              <a:graphicData uri="http://schemas.openxmlformats.org/drawingml/2006/picture">
                <pic:pic xmlns:pic="http://schemas.openxmlformats.org/drawingml/2006/picture">
                  <pic:nvPicPr>
                    <pic:cNvPr id="54" name="图片 47"/>
                    <pic:cNvPicPr/>
                  </pic:nvPicPr>
                  <pic:blipFill>
                    <a:blip r:embed="rId61"/>
                    <a:srcRect l="1000" r="1000"/>
                    <a:stretch>
                      <a:fillRect/>
                    </a:stretch>
                  </pic:blipFill>
                  <pic:spPr>
                    <a:xfrm>
                      <a:off x="0" y="0"/>
                      <a:ext cx="5163217" cy="1962817"/>
                    </a:xfrm>
                    <a:prstGeom prst="rect">
                      <a:avLst/>
                    </a:prstGeom>
                    <a:ln w="2381">
                      <a:noFill/>
                    </a:ln>
                  </pic:spPr>
                </pic:pic>
              </a:graphicData>
            </a:graphic>
          </wp:inline>
        </w:drawing>
      </w:r>
    </w:p>
    <w:p w14:paraId="1233E22A">
      <w:pPr>
        <w:keepNext w:val="0"/>
        <w:keepLines w:val="0"/>
        <w:pageBreakBefore w:val="0"/>
        <w:widowControl w:val="0"/>
        <w:spacing w:line="300" w:lineRule="auto"/>
        <w:ind w:firstLine="480" w:firstLineChars="200"/>
        <w:rPr>
          <w:rFonts w:hint="default"/>
          <w:sz w:val="24"/>
        </w:rPr>
      </w:pPr>
      <w:r>
        <w:rPr>
          <w:rFonts w:hint="eastAsia"/>
          <w:sz w:val="24"/>
        </w:rPr>
        <w:t>提交表单申请后进入下一阶段即选择审批人的流程节点。根据员工对应的部门选择部门负责人再提交申请。此时若有未确定的信息可以暂存请假信息，确认信息后在上级界面修改按钮，点击修改。（附云创软件组织架构）</w:t>
      </w:r>
    </w:p>
    <w:p w14:paraId="01F57CD4">
      <w:pPr>
        <w:keepNext w:val="0"/>
        <w:keepLines w:val="0"/>
        <w:pageBreakBefore w:val="0"/>
        <w:widowControl w:val="0"/>
        <w:spacing w:line="300" w:lineRule="auto"/>
        <w:ind w:left="0" w:leftChars="0" w:firstLine="0" w:firstLineChars="0"/>
        <w:jc w:val="center"/>
      </w:pPr>
      <w:r>
        <w:drawing>
          <wp:inline distT="0" distB="0" distL="0" distR="0">
            <wp:extent cx="5267960" cy="1548765"/>
            <wp:effectExtent l="0" t="0" r="5080" b="5715"/>
            <wp:docPr id="55" name="图片 3"/>
            <wp:cNvGraphicFramePr/>
            <a:graphic xmlns:a="http://schemas.openxmlformats.org/drawingml/2006/main">
              <a:graphicData uri="http://schemas.openxmlformats.org/drawingml/2006/picture">
                <pic:pic xmlns:pic="http://schemas.openxmlformats.org/drawingml/2006/picture">
                  <pic:nvPicPr>
                    <pic:cNvPr id="55" name="图片 3"/>
                    <pic:cNvPicPr/>
                  </pic:nvPicPr>
                  <pic:blipFill>
                    <a:blip r:embed="rId62"/>
                    <a:stretch>
                      <a:fillRect/>
                    </a:stretch>
                  </pic:blipFill>
                  <pic:spPr>
                    <a:xfrm>
                      <a:off x="0" y="0"/>
                      <a:ext cx="5267992" cy="1548765"/>
                    </a:xfrm>
                    <a:prstGeom prst="rect">
                      <a:avLst/>
                    </a:prstGeom>
                    <a:ln w="2381">
                      <a:noFill/>
                    </a:ln>
                  </pic:spPr>
                </pic:pic>
              </a:graphicData>
            </a:graphic>
          </wp:inline>
        </w:drawing>
      </w:r>
    </w:p>
    <w:p w14:paraId="7E8F4460">
      <w:pPr>
        <w:keepNext w:val="0"/>
        <w:keepLines w:val="0"/>
        <w:pageBreakBefore w:val="0"/>
        <w:widowControl w:val="0"/>
        <w:spacing w:line="300" w:lineRule="auto"/>
        <w:jc w:val="center"/>
        <w:rPr>
          <w:rFonts w:hint="default" w:eastAsiaTheme="minorEastAsia"/>
        </w:rPr>
      </w:pPr>
      <w:r>
        <w:drawing>
          <wp:inline distT="0" distB="0" distL="0" distR="0">
            <wp:extent cx="5271135" cy="374015"/>
            <wp:effectExtent l="0" t="0" r="1905" b="6985"/>
            <wp:docPr id="56" name="图片 1"/>
            <wp:cNvGraphicFramePr/>
            <a:graphic xmlns:a="http://schemas.openxmlformats.org/drawingml/2006/main">
              <a:graphicData uri="http://schemas.openxmlformats.org/drawingml/2006/picture">
                <pic:pic xmlns:pic="http://schemas.openxmlformats.org/drawingml/2006/picture">
                  <pic:nvPicPr>
                    <pic:cNvPr id="56" name="图片 1"/>
                    <pic:cNvPicPr/>
                  </pic:nvPicPr>
                  <pic:blipFill>
                    <a:blip r:embed="rId63"/>
                    <a:stretch>
                      <a:fillRect/>
                    </a:stretch>
                  </pic:blipFill>
                  <pic:spPr>
                    <a:xfrm>
                      <a:off x="0" y="0"/>
                      <a:ext cx="5271135" cy="374047"/>
                    </a:xfrm>
                    <a:prstGeom prst="rect">
                      <a:avLst/>
                    </a:prstGeom>
                    <a:ln w="2381">
                      <a:noFill/>
                    </a:ln>
                  </pic:spPr>
                </pic:pic>
              </a:graphicData>
            </a:graphic>
          </wp:inline>
        </w:drawing>
      </w:r>
    </w:p>
    <w:p w14:paraId="358A7010">
      <w:pPr>
        <w:keepNext w:val="0"/>
        <w:keepLines w:val="0"/>
        <w:pageBreakBefore w:val="0"/>
        <w:widowControl w:val="0"/>
        <w:spacing w:line="300" w:lineRule="auto"/>
        <w:ind w:firstLine="480" w:firstLineChars="200"/>
        <w:rPr>
          <w:rFonts w:hint="eastAsia"/>
          <w:sz w:val="24"/>
        </w:rPr>
      </w:pPr>
      <w:r>
        <w:rPr>
          <w:rFonts w:hint="eastAsia"/>
          <w:sz w:val="24"/>
        </w:rPr>
        <w:t>备注：以下为云创软件组织架构图，通过该图可以查看各部门负责人，可在进行相应的业务申请时选择各部门负责人：</w:t>
      </w:r>
    </w:p>
    <w:p w14:paraId="5A8F3C87">
      <w:pPr>
        <w:ind w:left="0" w:leftChars="0" w:firstLine="0" w:firstLineChars="0"/>
        <w:jc w:val="center"/>
      </w:pPr>
      <w:r>
        <w:drawing>
          <wp:inline distT="0" distB="0" distL="0" distR="0">
            <wp:extent cx="5271135" cy="2408555"/>
            <wp:effectExtent l="0" t="0" r="1905" b="14605"/>
            <wp:docPr id="57" name="图片 82"/>
            <wp:cNvGraphicFramePr/>
            <a:graphic xmlns:a="http://schemas.openxmlformats.org/drawingml/2006/main">
              <a:graphicData uri="http://schemas.openxmlformats.org/drawingml/2006/picture">
                <pic:pic xmlns:pic="http://schemas.openxmlformats.org/drawingml/2006/picture">
                  <pic:nvPicPr>
                    <pic:cNvPr id="57" name="图片 82"/>
                    <pic:cNvPicPr/>
                  </pic:nvPicPr>
                  <pic:blipFill>
                    <a:blip r:embed="rId64"/>
                    <a:stretch>
                      <a:fillRect/>
                    </a:stretch>
                  </pic:blipFill>
                  <pic:spPr>
                    <a:xfrm>
                      <a:off x="0" y="0"/>
                      <a:ext cx="5271135" cy="2408587"/>
                    </a:xfrm>
                    <a:prstGeom prst="rect">
                      <a:avLst/>
                    </a:prstGeom>
                  </pic:spPr>
                </pic:pic>
              </a:graphicData>
            </a:graphic>
          </wp:inline>
        </w:drawing>
      </w:r>
    </w:p>
    <w:p w14:paraId="15D419BB">
      <w:r>
        <w:rPr>
          <w:rFonts w:hint="eastAsia"/>
        </w:rPr>
        <w:t>财务部申请人选择华南区域负责人Tina。</w:t>
      </w:r>
    </w:p>
    <w:p w14:paraId="36975E65">
      <w:pPr>
        <w:rPr>
          <w:rFonts w:hint="eastAsia"/>
        </w:rPr>
      </w:pPr>
      <w:r>
        <w:rPr>
          <w:rFonts w:hint="eastAsia"/>
        </w:rPr>
        <w:t>渠道部和品宣部选择北京区域负责人黎志刚。</w:t>
      </w:r>
    </w:p>
    <w:p w14:paraId="74223EC6">
      <w:pPr>
        <w:keepNext w:val="0"/>
        <w:keepLines w:val="0"/>
        <w:pageBreakBefore w:val="0"/>
        <w:widowControl w:val="0"/>
        <w:numPr>
          <w:ilvl w:val="0"/>
          <w:numId w:val="1"/>
        </w:numPr>
        <w:spacing w:before="157" w:beforeLines="50" w:after="157" w:afterLines="50"/>
        <w:rPr>
          <w:rFonts w:hint="default"/>
          <w:sz w:val="24"/>
        </w:rPr>
      </w:pPr>
      <w:r>
        <w:rPr>
          <w:rFonts w:hint="eastAsia"/>
          <w:sz w:val="24"/>
        </w:rPr>
        <w:t>出差业务</w:t>
      </w:r>
    </w:p>
    <w:p w14:paraId="0ACDCAB9">
      <w:pPr>
        <w:keepNext w:val="0"/>
        <w:keepLines w:val="0"/>
        <w:pageBreakBefore w:val="0"/>
        <w:widowControl w:val="0"/>
        <w:spacing w:line="300" w:lineRule="auto"/>
        <w:ind w:firstLine="480" w:firstLineChars="200"/>
        <w:rPr>
          <w:rFonts w:hint="default"/>
          <w:sz w:val="24"/>
        </w:rPr>
      </w:pPr>
      <w:r>
        <w:rPr>
          <w:rFonts w:hint="eastAsia"/>
          <w:sz w:val="24"/>
        </w:rPr>
        <w:t>在出差业务中用户可以查询、浏览相关业务信息，同时在左上方还支持新增出差业务。</w:t>
      </w:r>
    </w:p>
    <w:p w14:paraId="66628836">
      <w:pPr>
        <w:keepNext w:val="0"/>
        <w:keepLines w:val="0"/>
        <w:pageBreakBefore w:val="0"/>
        <w:widowControl w:val="0"/>
        <w:spacing w:before="157" w:beforeLines="50" w:after="157" w:afterLines="50"/>
        <w:ind w:left="0" w:leftChars="0" w:firstLine="0" w:firstLineChars="0"/>
        <w:jc w:val="center"/>
        <w:rPr>
          <w:rFonts w:hint="default"/>
          <w:sz w:val="24"/>
        </w:rPr>
      </w:pPr>
      <w:r>
        <w:drawing>
          <wp:inline distT="0" distB="0" distL="0" distR="0">
            <wp:extent cx="5263515" cy="2459355"/>
            <wp:effectExtent l="0" t="0" r="9525" b="9525"/>
            <wp:docPr id="58" name="图片 48"/>
            <wp:cNvGraphicFramePr/>
            <a:graphic xmlns:a="http://schemas.openxmlformats.org/drawingml/2006/main">
              <a:graphicData uri="http://schemas.openxmlformats.org/drawingml/2006/picture">
                <pic:pic xmlns:pic="http://schemas.openxmlformats.org/drawingml/2006/picture">
                  <pic:nvPicPr>
                    <pic:cNvPr id="58" name="图片 48"/>
                    <pic:cNvPicPr/>
                  </pic:nvPicPr>
                  <pic:blipFill>
                    <a:blip r:embed="rId65"/>
                    <a:stretch>
                      <a:fillRect/>
                    </a:stretch>
                  </pic:blipFill>
                  <pic:spPr>
                    <a:xfrm>
                      <a:off x="0" y="0"/>
                      <a:ext cx="5263515" cy="2459355"/>
                    </a:xfrm>
                    <a:prstGeom prst="rect">
                      <a:avLst/>
                    </a:prstGeom>
                    <a:ln w="2381">
                      <a:noFill/>
                    </a:ln>
                  </pic:spPr>
                </pic:pic>
              </a:graphicData>
            </a:graphic>
          </wp:inline>
        </w:drawing>
      </w:r>
    </w:p>
    <w:p w14:paraId="4A4637B7">
      <w:pPr>
        <w:keepNext w:val="0"/>
        <w:keepLines w:val="0"/>
        <w:pageBreakBefore w:val="0"/>
        <w:widowControl w:val="0"/>
        <w:spacing w:line="300" w:lineRule="auto"/>
        <w:ind w:firstLine="480" w:firstLineChars="200"/>
        <w:rPr>
          <w:rFonts w:hint="default"/>
          <w:sz w:val="24"/>
        </w:rPr>
      </w:pPr>
      <w:r>
        <w:rPr>
          <w:rFonts w:hint="eastAsia"/>
          <w:sz w:val="24"/>
        </w:rPr>
        <w:t>上级下达出差通知后，员工需新增对应的出差申请至相关人员审批核实，如信息需要修改可以返回至上级菜单右侧修改按钮进行出差业务信息的修改。</w:t>
      </w:r>
    </w:p>
    <w:p w14:paraId="7057C881">
      <w:pPr>
        <w:keepNext w:val="0"/>
        <w:keepLines w:val="0"/>
        <w:pageBreakBefore w:val="0"/>
        <w:widowControl w:val="0"/>
        <w:spacing w:before="157" w:beforeLines="50" w:after="157" w:afterLines="50"/>
        <w:ind w:left="0" w:leftChars="0" w:firstLine="0" w:firstLineChars="0"/>
        <w:jc w:val="center"/>
        <w:rPr>
          <w:rFonts w:hint="default"/>
          <w:sz w:val="24"/>
        </w:rPr>
      </w:pPr>
      <w:r>
        <w:drawing>
          <wp:inline distT="0" distB="0" distL="0" distR="0">
            <wp:extent cx="3794760" cy="1269365"/>
            <wp:effectExtent l="0" t="0" r="0" b="10795"/>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66"/>
                    <a:stretch>
                      <a:fillRect/>
                    </a:stretch>
                  </pic:blipFill>
                  <pic:spPr>
                    <a:xfrm>
                      <a:off x="0" y="0"/>
                      <a:ext cx="3794760" cy="1269968"/>
                    </a:xfrm>
                    <a:prstGeom prst="rect">
                      <a:avLst/>
                    </a:prstGeom>
                  </pic:spPr>
                </pic:pic>
              </a:graphicData>
            </a:graphic>
          </wp:inline>
        </w:drawing>
      </w:r>
    </w:p>
    <w:p w14:paraId="071C39DF">
      <w:pPr>
        <w:keepNext w:val="0"/>
        <w:keepLines w:val="0"/>
        <w:pageBreakBefore w:val="0"/>
        <w:widowControl w:val="0"/>
        <w:numPr>
          <w:ilvl w:val="0"/>
          <w:numId w:val="1"/>
        </w:numPr>
        <w:spacing w:before="157" w:beforeLines="50" w:after="157" w:afterLines="50"/>
        <w:rPr>
          <w:rFonts w:hint="eastAsia"/>
          <w:sz w:val="24"/>
        </w:rPr>
      </w:pPr>
      <w:r>
        <w:rPr>
          <w:rFonts w:hint="eastAsia"/>
          <w:sz w:val="24"/>
        </w:rPr>
        <w:t>加班业务</w:t>
      </w:r>
    </w:p>
    <w:p w14:paraId="052E6E85">
      <w:pPr>
        <w:keepNext w:val="0"/>
        <w:keepLines w:val="0"/>
        <w:pageBreakBefore w:val="0"/>
        <w:widowControl w:val="0"/>
        <w:spacing w:line="300" w:lineRule="auto"/>
        <w:ind w:firstLine="480" w:firstLineChars="200"/>
        <w:rPr>
          <w:rFonts w:hint="default"/>
          <w:sz w:val="24"/>
        </w:rPr>
      </w:pPr>
      <w:r>
        <w:rPr>
          <w:rFonts w:hint="eastAsia"/>
          <w:sz w:val="24"/>
        </w:rPr>
        <w:t>此模块用于员工申请加班，申请时需填写具体时间，加班理由，点击提交之后跳转至申请人选择审批人界面。加班业务首页菜单同出差业务，支持对加班业务的信息检索、查看以及新增加班业务。</w:t>
      </w:r>
    </w:p>
    <w:p w14:paraId="6D3AAEA1">
      <w:pPr>
        <w:ind w:left="0" w:leftChars="0" w:firstLine="0" w:firstLineChars="0"/>
        <w:jc w:val="center"/>
      </w:pPr>
      <w:r>
        <w:drawing>
          <wp:inline distT="0" distB="0" distL="0" distR="0">
            <wp:extent cx="5271135" cy="2667635"/>
            <wp:effectExtent l="0" t="0" r="1905" b="14605"/>
            <wp:docPr id="60" name="图片 30"/>
            <wp:cNvGraphicFramePr/>
            <a:graphic xmlns:a="http://schemas.openxmlformats.org/drawingml/2006/main">
              <a:graphicData uri="http://schemas.openxmlformats.org/drawingml/2006/picture">
                <pic:pic xmlns:pic="http://schemas.openxmlformats.org/drawingml/2006/picture">
                  <pic:nvPicPr>
                    <pic:cNvPr id="60" name="图片 30"/>
                    <pic:cNvPicPr/>
                  </pic:nvPicPr>
                  <pic:blipFill>
                    <a:blip r:embed="rId67"/>
                    <a:stretch>
                      <a:fillRect/>
                    </a:stretch>
                  </pic:blipFill>
                  <pic:spPr>
                    <a:xfrm>
                      <a:off x="0" y="0"/>
                      <a:ext cx="5271135" cy="2668238"/>
                    </a:xfrm>
                    <a:prstGeom prst="rect">
                      <a:avLst/>
                    </a:prstGeom>
                    <a:ln w="2381">
                      <a:noFill/>
                    </a:ln>
                  </pic:spPr>
                </pic:pic>
              </a:graphicData>
            </a:graphic>
          </wp:inline>
        </w:drawing>
      </w:r>
    </w:p>
    <w:p w14:paraId="5F8405B5">
      <w:pPr>
        <w:ind w:left="0" w:leftChars="0" w:firstLine="0" w:firstLineChars="0"/>
        <w:rPr>
          <w:rFonts w:hint="eastAsia"/>
          <w:b/>
          <w:sz w:val="28"/>
        </w:rPr>
      </w:pPr>
      <w:r>
        <w:rPr>
          <w:rFonts w:hint="eastAsia"/>
          <w:b/>
          <w:sz w:val="28"/>
        </w:rPr>
        <w:t>2.2人事管理</w:t>
      </w:r>
    </w:p>
    <w:p w14:paraId="55BC9A1B">
      <w:pPr>
        <w:keepNext w:val="0"/>
        <w:keepLines w:val="0"/>
        <w:pageBreakBefore w:val="0"/>
        <w:widowControl w:val="0"/>
        <w:numPr>
          <w:ilvl w:val="0"/>
          <w:numId w:val="2"/>
        </w:numPr>
        <w:spacing w:before="157" w:beforeLines="50" w:after="157" w:afterLines="50"/>
        <w:rPr>
          <w:rFonts w:hint="default"/>
          <w:sz w:val="24"/>
        </w:rPr>
      </w:pPr>
      <w:r>
        <w:rPr>
          <w:rFonts w:hint="eastAsia"/>
          <w:sz w:val="24"/>
        </w:rPr>
        <w:t>招聘需求</w:t>
      </w:r>
    </w:p>
    <w:p w14:paraId="1E2074B7">
      <w:pPr>
        <w:keepNext w:val="0"/>
        <w:keepLines w:val="0"/>
        <w:pageBreakBefore w:val="0"/>
        <w:widowControl w:val="0"/>
        <w:spacing w:line="300" w:lineRule="auto"/>
        <w:ind w:firstLine="480" w:firstLineChars="200"/>
        <w:jc w:val="center"/>
      </w:pPr>
      <w:r>
        <w:rPr>
          <w:rFonts w:hint="eastAsia"/>
          <w:sz w:val="24"/>
        </w:rPr>
        <w:t>用人单位存在用人需求的第一步即是确定招聘需求，该功能可以实现对招聘需求的统一管理，在该模块中可以查询、新增、查看以及删除相关招聘需求。以及对招聘需求的流程状态的查看。</w:t>
      </w:r>
      <w:r>
        <w:drawing>
          <wp:inline distT="0" distB="0" distL="0" distR="0">
            <wp:extent cx="5264150" cy="2444750"/>
            <wp:effectExtent l="0" t="0" r="8890" b="8890"/>
            <wp:docPr id="61" name="图片 50"/>
            <wp:cNvGraphicFramePr/>
            <a:graphic xmlns:a="http://schemas.openxmlformats.org/drawingml/2006/main">
              <a:graphicData uri="http://schemas.openxmlformats.org/drawingml/2006/picture">
                <pic:pic xmlns:pic="http://schemas.openxmlformats.org/drawingml/2006/picture">
                  <pic:nvPicPr>
                    <pic:cNvPr id="61" name="图片 50"/>
                    <pic:cNvPicPr/>
                  </pic:nvPicPr>
                  <pic:blipFill>
                    <a:blip r:embed="rId68"/>
                    <a:stretch>
                      <a:fillRect/>
                    </a:stretch>
                  </pic:blipFill>
                  <pic:spPr>
                    <a:xfrm>
                      <a:off x="0" y="0"/>
                      <a:ext cx="5264753" cy="2444782"/>
                    </a:xfrm>
                    <a:prstGeom prst="rect">
                      <a:avLst/>
                    </a:prstGeom>
                    <a:ln w="2381">
                      <a:noFill/>
                    </a:ln>
                  </pic:spPr>
                </pic:pic>
              </a:graphicData>
            </a:graphic>
          </wp:inline>
        </w:drawing>
      </w:r>
      <w:r>
        <w:drawing>
          <wp:inline distT="0" distB="0" distL="0" distR="0">
            <wp:extent cx="5264150" cy="2972435"/>
            <wp:effectExtent l="0" t="0" r="8890" b="14605"/>
            <wp:docPr id="62" name="图片 55"/>
            <wp:cNvGraphicFramePr/>
            <a:graphic xmlns:a="http://schemas.openxmlformats.org/drawingml/2006/main">
              <a:graphicData uri="http://schemas.openxmlformats.org/drawingml/2006/picture">
                <pic:pic xmlns:pic="http://schemas.openxmlformats.org/drawingml/2006/picture">
                  <pic:nvPicPr>
                    <pic:cNvPr id="62" name="图片 55"/>
                    <pic:cNvPicPr/>
                  </pic:nvPicPr>
                  <pic:blipFill>
                    <a:blip r:embed="rId69"/>
                    <a:stretch>
                      <a:fillRect/>
                    </a:stretch>
                  </pic:blipFill>
                  <pic:spPr>
                    <a:xfrm>
                      <a:off x="0" y="0"/>
                      <a:ext cx="5264753" cy="2973038"/>
                    </a:xfrm>
                    <a:prstGeom prst="rect">
                      <a:avLst/>
                    </a:prstGeom>
                    <a:ln w="2381">
                      <a:noFill/>
                    </a:ln>
                  </pic:spPr>
                </pic:pic>
              </a:graphicData>
            </a:graphic>
          </wp:inline>
        </w:drawing>
      </w:r>
    </w:p>
    <w:p w14:paraId="3F7B7917">
      <w:pPr>
        <w:keepNext w:val="0"/>
        <w:keepLines w:val="0"/>
        <w:pageBreakBefore w:val="0"/>
        <w:widowControl w:val="0"/>
        <w:spacing w:line="300" w:lineRule="auto"/>
        <w:ind w:firstLine="480" w:firstLineChars="200"/>
        <w:rPr>
          <w:rFonts w:hint="eastAsia"/>
          <w:sz w:val="24"/>
        </w:rPr>
      </w:pPr>
      <w:r>
        <w:rPr>
          <w:rFonts w:hint="eastAsia"/>
          <w:sz w:val="24"/>
        </w:rPr>
        <w:t>业务人员有招聘需求时可以在业务平台→人事管理→招聘需求→新增中提交相应的招聘需求，提交后系统出现“添加招聘需求”弹窗，业务人员填写相关信息后点击确认，新增的招聘需求即会上传至系统。</w:t>
      </w:r>
    </w:p>
    <w:p w14:paraId="4D97A221">
      <w:pPr>
        <w:keepNext w:val="0"/>
        <w:keepLines w:val="0"/>
        <w:pageBreakBefore w:val="0"/>
        <w:widowControl w:val="0"/>
        <w:spacing w:line="300" w:lineRule="auto"/>
        <w:ind w:firstLine="480" w:firstLineChars="200"/>
        <w:rPr>
          <w:rFonts w:hint="default"/>
          <w:sz w:val="24"/>
        </w:rPr>
      </w:pPr>
      <w:r>
        <w:rPr>
          <w:rFonts w:hint="eastAsia"/>
          <w:sz w:val="24"/>
        </w:rPr>
        <w:t>对信息有误的且未完成的招聘需求，用户可以返回上级菜单进行撤销。</w:t>
      </w:r>
    </w:p>
    <w:p w14:paraId="49C04F8B">
      <w:pPr>
        <w:ind w:left="0" w:leftChars="0" w:firstLine="0" w:firstLineChars="0"/>
        <w:jc w:val="center"/>
      </w:pPr>
      <w:r>
        <w:drawing>
          <wp:inline distT="0" distB="0" distL="0" distR="0">
            <wp:extent cx="5267960" cy="2964815"/>
            <wp:effectExtent l="0" t="0" r="5080" b="6985"/>
            <wp:docPr id="63" name="图片 56"/>
            <wp:cNvGraphicFramePr/>
            <a:graphic xmlns:a="http://schemas.openxmlformats.org/drawingml/2006/main">
              <a:graphicData uri="http://schemas.openxmlformats.org/drawingml/2006/picture">
                <pic:pic xmlns:pic="http://schemas.openxmlformats.org/drawingml/2006/picture">
                  <pic:nvPicPr>
                    <pic:cNvPr id="63" name="图片 56"/>
                    <pic:cNvPicPr/>
                  </pic:nvPicPr>
                  <pic:blipFill>
                    <a:blip r:embed="rId70"/>
                    <a:stretch>
                      <a:fillRect/>
                    </a:stretch>
                  </pic:blipFill>
                  <pic:spPr>
                    <a:xfrm>
                      <a:off x="0" y="0"/>
                      <a:ext cx="5267992" cy="2965418"/>
                    </a:xfrm>
                    <a:prstGeom prst="rect">
                      <a:avLst/>
                    </a:prstGeom>
                    <a:ln w="2381">
                      <a:noFill/>
                    </a:ln>
                  </pic:spPr>
                </pic:pic>
              </a:graphicData>
            </a:graphic>
          </wp:inline>
        </w:drawing>
      </w:r>
    </w:p>
    <w:p w14:paraId="52CCF8D1">
      <w:pPr>
        <w:keepNext w:val="0"/>
        <w:keepLines w:val="0"/>
        <w:pageBreakBefore w:val="0"/>
        <w:widowControl w:val="0"/>
        <w:numPr>
          <w:ilvl w:val="0"/>
          <w:numId w:val="2"/>
        </w:numPr>
        <w:spacing w:before="157" w:beforeLines="50" w:after="157" w:afterLines="50"/>
        <w:rPr>
          <w:rFonts w:hint="default"/>
          <w:sz w:val="24"/>
        </w:rPr>
      </w:pPr>
      <w:r>
        <w:rPr>
          <w:rFonts w:hint="eastAsia"/>
          <w:sz w:val="24"/>
        </w:rPr>
        <w:t>入职申请</w:t>
      </w:r>
    </w:p>
    <w:p w14:paraId="77238E4A">
      <w:pPr>
        <w:keepNext w:val="0"/>
        <w:keepLines w:val="0"/>
        <w:pageBreakBefore w:val="0"/>
        <w:widowControl w:val="0"/>
        <w:spacing w:line="300" w:lineRule="auto"/>
        <w:ind w:firstLine="480" w:firstLineChars="200"/>
        <w:rPr>
          <w:rFonts w:hint="default"/>
          <w:sz w:val="24"/>
        </w:rPr>
      </w:pPr>
      <w:r>
        <w:rPr>
          <w:rFonts w:hint="eastAsia"/>
          <w:sz w:val="24"/>
        </w:rPr>
        <w:t>招聘需求得到审批确认后，hr会进行相应的招聘工作，面试通过的人员进入到入职申请流程，新员工对应的hr负责人在入职申请模块中新增入职请求。该模块还支持对于入职申请的修改、删除。</w:t>
      </w:r>
    </w:p>
    <w:p w14:paraId="58FB5223">
      <w:pPr>
        <w:keepNext w:val="0"/>
        <w:keepLines w:val="0"/>
        <w:pageBreakBefore w:val="0"/>
        <w:widowControl w:val="0"/>
        <w:spacing w:before="157" w:beforeLines="50" w:after="157" w:afterLines="50"/>
        <w:ind w:left="0" w:leftChars="0" w:firstLine="0" w:firstLineChars="0"/>
        <w:jc w:val="center"/>
        <w:rPr>
          <w:rFonts w:hint="default"/>
          <w:sz w:val="24"/>
        </w:rPr>
      </w:pPr>
      <w:r>
        <w:drawing>
          <wp:inline distT="0" distB="0" distL="0" distR="0">
            <wp:extent cx="5267325" cy="1704975"/>
            <wp:effectExtent l="0" t="0" r="5715" b="1905"/>
            <wp:docPr id="64" name="图片 57"/>
            <wp:cNvGraphicFramePr/>
            <a:graphic xmlns:a="http://schemas.openxmlformats.org/drawingml/2006/main">
              <a:graphicData uri="http://schemas.openxmlformats.org/drawingml/2006/picture">
                <pic:pic xmlns:pic="http://schemas.openxmlformats.org/drawingml/2006/picture">
                  <pic:nvPicPr>
                    <pic:cNvPr id="64" name="图片 57"/>
                    <pic:cNvPicPr/>
                  </pic:nvPicPr>
                  <pic:blipFill>
                    <a:blip r:embed="rId71"/>
                    <a:stretch>
                      <a:fillRect/>
                    </a:stretch>
                  </pic:blipFill>
                  <pic:spPr>
                    <a:xfrm>
                      <a:off x="0" y="0"/>
                      <a:ext cx="5267325" cy="1704975"/>
                    </a:xfrm>
                    <a:prstGeom prst="rect">
                      <a:avLst/>
                    </a:prstGeom>
                    <a:ln w="2381">
                      <a:noFill/>
                    </a:ln>
                  </pic:spPr>
                </pic:pic>
              </a:graphicData>
            </a:graphic>
          </wp:inline>
        </w:drawing>
      </w:r>
    </w:p>
    <w:p w14:paraId="450DDA98">
      <w:pPr>
        <w:keepNext w:val="0"/>
        <w:keepLines w:val="0"/>
        <w:pageBreakBefore w:val="0"/>
        <w:widowControl w:val="0"/>
        <w:numPr>
          <w:ilvl w:val="0"/>
          <w:numId w:val="2"/>
        </w:numPr>
        <w:spacing w:before="157" w:beforeLines="50" w:after="157" w:afterLines="50"/>
        <w:rPr>
          <w:rFonts w:hint="default"/>
          <w:sz w:val="24"/>
        </w:rPr>
      </w:pPr>
      <w:r>
        <w:rPr>
          <w:rFonts w:hint="eastAsia"/>
          <w:sz w:val="24"/>
        </w:rPr>
        <w:t>转正申请</w:t>
      </w:r>
    </w:p>
    <w:p w14:paraId="79DA75CF">
      <w:pPr>
        <w:keepNext w:val="0"/>
        <w:keepLines w:val="0"/>
        <w:pageBreakBefore w:val="0"/>
        <w:widowControl w:val="0"/>
        <w:spacing w:line="300" w:lineRule="auto"/>
        <w:ind w:firstLine="480" w:firstLineChars="200"/>
        <w:rPr>
          <w:rFonts w:hint="default"/>
          <w:sz w:val="24"/>
        </w:rPr>
      </w:pPr>
      <w:r>
        <w:rPr>
          <w:rFonts w:hint="eastAsia"/>
          <w:sz w:val="24"/>
        </w:rPr>
        <w:t>对于存在实习期的员工，在实习期到期或实习期内表现突出的可在此新增转正申请，申请成功员工自动修改为正式员工。该模块也支持对于员工转正申请的查询、查看、修改、删除功能。</w:t>
      </w:r>
    </w:p>
    <w:p w14:paraId="4CF42ECE">
      <w:pPr>
        <w:keepNext w:val="0"/>
        <w:keepLines w:val="0"/>
        <w:pageBreakBefore w:val="0"/>
        <w:widowControl w:val="0"/>
        <w:spacing w:before="157" w:beforeLines="50" w:after="157" w:afterLines="50"/>
        <w:ind w:left="0" w:leftChars="0" w:firstLine="0" w:firstLineChars="0"/>
        <w:jc w:val="center"/>
        <w:rPr>
          <w:rFonts w:hint="default"/>
        </w:rPr>
      </w:pPr>
      <w:r>
        <w:drawing>
          <wp:inline distT="0" distB="0" distL="0" distR="0">
            <wp:extent cx="4387850" cy="1797050"/>
            <wp:effectExtent l="0" t="0" r="1270" b="1270"/>
            <wp:docPr id="65" name="图片 58"/>
            <wp:cNvGraphicFramePr/>
            <a:graphic xmlns:a="http://schemas.openxmlformats.org/drawingml/2006/main">
              <a:graphicData uri="http://schemas.openxmlformats.org/drawingml/2006/picture">
                <pic:pic xmlns:pic="http://schemas.openxmlformats.org/drawingml/2006/picture">
                  <pic:nvPicPr>
                    <pic:cNvPr id="65" name="图片 58"/>
                    <pic:cNvPicPr/>
                  </pic:nvPicPr>
                  <pic:blipFill>
                    <a:blip r:embed="rId72"/>
                    <a:stretch>
                      <a:fillRect/>
                    </a:stretch>
                  </pic:blipFill>
                  <pic:spPr>
                    <a:xfrm>
                      <a:off x="0" y="0"/>
                      <a:ext cx="4387882" cy="1797653"/>
                    </a:xfrm>
                    <a:prstGeom prst="rect">
                      <a:avLst/>
                    </a:prstGeom>
                    <a:ln w="2381">
                      <a:noFill/>
                    </a:ln>
                  </pic:spPr>
                </pic:pic>
              </a:graphicData>
            </a:graphic>
          </wp:inline>
        </w:drawing>
      </w:r>
      <w:r>
        <w:drawing>
          <wp:inline distT="0" distB="0" distL="0" distR="0">
            <wp:extent cx="4431665" cy="2816225"/>
            <wp:effectExtent l="0" t="0" r="3175" b="3175"/>
            <wp:docPr id="66" name="图片 64"/>
            <wp:cNvGraphicFramePr/>
            <a:graphic xmlns:a="http://schemas.openxmlformats.org/drawingml/2006/main">
              <a:graphicData uri="http://schemas.openxmlformats.org/drawingml/2006/picture">
                <pic:pic xmlns:pic="http://schemas.openxmlformats.org/drawingml/2006/picture">
                  <pic:nvPicPr>
                    <pic:cNvPr id="66" name="图片 64"/>
                    <pic:cNvPicPr/>
                  </pic:nvPicPr>
                  <pic:blipFill>
                    <a:blip r:embed="rId73"/>
                    <a:stretch>
                      <a:fillRect/>
                    </a:stretch>
                  </pic:blipFill>
                  <pic:spPr>
                    <a:xfrm>
                      <a:off x="0" y="0"/>
                      <a:ext cx="4432268" cy="2816257"/>
                    </a:xfrm>
                    <a:prstGeom prst="rect">
                      <a:avLst/>
                    </a:prstGeom>
                  </pic:spPr>
                </pic:pic>
              </a:graphicData>
            </a:graphic>
          </wp:inline>
        </w:drawing>
      </w:r>
    </w:p>
    <w:p w14:paraId="2A42BFEE">
      <w:pPr>
        <w:keepNext w:val="0"/>
        <w:keepLines w:val="0"/>
        <w:pageBreakBefore w:val="0"/>
        <w:widowControl w:val="0"/>
        <w:numPr>
          <w:ilvl w:val="0"/>
          <w:numId w:val="2"/>
        </w:numPr>
        <w:spacing w:before="157" w:beforeLines="50" w:after="157" w:afterLines="50"/>
        <w:rPr>
          <w:rFonts w:hint="default"/>
          <w:sz w:val="24"/>
        </w:rPr>
      </w:pPr>
      <w:r>
        <w:rPr>
          <w:rFonts w:hint="eastAsia"/>
          <w:sz w:val="24"/>
        </w:rPr>
        <w:t>离职申请</w:t>
      </w:r>
    </w:p>
    <w:p w14:paraId="25CCAA58">
      <w:pPr>
        <w:keepNext w:val="0"/>
        <w:keepLines w:val="0"/>
        <w:pageBreakBefore w:val="0"/>
        <w:widowControl w:val="0"/>
        <w:spacing w:line="300" w:lineRule="auto"/>
        <w:ind w:firstLine="480" w:firstLineChars="200"/>
        <w:jc w:val="center"/>
        <w:rPr>
          <w:rFonts w:hint="eastAsia"/>
          <w:sz w:val="24"/>
        </w:rPr>
      </w:pPr>
      <w:r>
        <w:rPr>
          <w:rFonts w:hint="eastAsia"/>
          <w:sz w:val="24"/>
        </w:rPr>
        <w:t>员工需要离职则可在此模块提交离职申请，提交申请后返回至此界面可以查看申请的流程状态以及对于草稿状态的申请表单可以进行删除和修改；对于已提交但未完成流程的申请可以进行撤销和修改；对于已完成的离职申请则仅支持查看功能。</w:t>
      </w:r>
      <w:r>
        <w:drawing>
          <wp:inline distT="0" distB="0" distL="0" distR="0">
            <wp:extent cx="5269865" cy="2251710"/>
            <wp:effectExtent l="0" t="0" r="3175" b="3810"/>
            <wp:docPr id="67" name="图片 60"/>
            <wp:cNvGraphicFramePr/>
            <a:graphic xmlns:a="http://schemas.openxmlformats.org/drawingml/2006/main">
              <a:graphicData uri="http://schemas.openxmlformats.org/drawingml/2006/picture">
                <pic:pic xmlns:pic="http://schemas.openxmlformats.org/drawingml/2006/picture">
                  <pic:nvPicPr>
                    <pic:cNvPr id="67" name="图片 60"/>
                    <pic:cNvPicPr/>
                  </pic:nvPicPr>
                  <pic:blipFill>
                    <a:blip r:embed="rId74"/>
                    <a:stretch>
                      <a:fillRect/>
                    </a:stretch>
                  </pic:blipFill>
                  <pic:spPr>
                    <a:xfrm>
                      <a:off x="0" y="0"/>
                      <a:ext cx="5270468" cy="2251710"/>
                    </a:xfrm>
                    <a:prstGeom prst="rect">
                      <a:avLst/>
                    </a:prstGeom>
                    <a:ln w="2381">
                      <a:noFill/>
                    </a:ln>
                  </pic:spPr>
                </pic:pic>
              </a:graphicData>
            </a:graphic>
          </wp:inline>
        </w:drawing>
      </w:r>
    </w:p>
    <w:p w14:paraId="1C458F1C">
      <w:pPr>
        <w:keepNext w:val="0"/>
        <w:keepLines w:val="0"/>
        <w:pageBreakBefore w:val="0"/>
        <w:widowControl w:val="0"/>
        <w:spacing w:line="300" w:lineRule="auto"/>
        <w:ind w:firstLine="480" w:firstLineChars="200"/>
        <w:rPr>
          <w:rFonts w:hint="eastAsia"/>
          <w:sz w:val="24"/>
        </w:rPr>
      </w:pPr>
      <w:r>
        <w:rPr>
          <w:rFonts w:hint="eastAsia"/>
          <w:sz w:val="24"/>
        </w:rPr>
        <w:t>填写离职申请时选择工作的交接人员填写对应的资料，申请人对应当前账号的名称，不能修改。如果员工离职审批通过则账号对应的状态会禁用。</w:t>
      </w:r>
    </w:p>
    <w:p w14:paraId="248790E8">
      <w:pPr>
        <w:keepNext w:val="0"/>
        <w:keepLines w:val="0"/>
        <w:pageBreakBefore w:val="0"/>
        <w:widowControl w:val="0"/>
        <w:spacing w:line="300" w:lineRule="auto"/>
        <w:ind w:left="0" w:leftChars="0" w:firstLine="0" w:firstLineChars="0"/>
        <w:jc w:val="center"/>
        <w:rPr>
          <w:rFonts w:hint="default"/>
          <w:sz w:val="24"/>
        </w:rPr>
      </w:pPr>
      <w:r>
        <w:drawing>
          <wp:inline distT="0" distB="0" distL="0" distR="0">
            <wp:extent cx="5144135" cy="2190750"/>
            <wp:effectExtent l="0" t="0" r="6985" b="3810"/>
            <wp:docPr id="68" name="图片 67"/>
            <wp:cNvGraphicFramePr/>
            <a:graphic xmlns:a="http://schemas.openxmlformats.org/drawingml/2006/main">
              <a:graphicData uri="http://schemas.openxmlformats.org/drawingml/2006/picture">
                <pic:pic xmlns:pic="http://schemas.openxmlformats.org/drawingml/2006/picture">
                  <pic:nvPicPr>
                    <pic:cNvPr id="68" name="图片 67"/>
                    <pic:cNvPicPr/>
                  </pic:nvPicPr>
                  <pic:blipFill>
                    <a:blip r:embed="rId75"/>
                    <a:stretch>
                      <a:fillRect/>
                    </a:stretch>
                  </pic:blipFill>
                  <pic:spPr>
                    <a:xfrm>
                      <a:off x="0" y="0"/>
                      <a:ext cx="5144167" cy="2190750"/>
                    </a:xfrm>
                    <a:prstGeom prst="rect">
                      <a:avLst/>
                    </a:prstGeom>
                  </pic:spPr>
                </pic:pic>
              </a:graphicData>
            </a:graphic>
          </wp:inline>
        </w:drawing>
      </w:r>
    </w:p>
    <w:p w14:paraId="3D0BF727">
      <w:pPr>
        <w:keepNext w:val="0"/>
        <w:keepLines w:val="0"/>
        <w:pageBreakBefore w:val="0"/>
        <w:widowControl w:val="0"/>
        <w:numPr>
          <w:ilvl w:val="0"/>
          <w:numId w:val="2"/>
        </w:numPr>
        <w:spacing w:before="157" w:beforeLines="50" w:after="157" w:afterLines="50"/>
        <w:rPr>
          <w:rFonts w:hint="default"/>
          <w:sz w:val="24"/>
        </w:rPr>
      </w:pPr>
      <w:r>
        <w:rPr>
          <w:rFonts w:hint="eastAsia"/>
          <w:sz w:val="24"/>
        </w:rPr>
        <w:t>调岗申请</w:t>
      </w:r>
    </w:p>
    <w:p w14:paraId="1D5CA86C">
      <w:pPr>
        <w:keepNext w:val="0"/>
        <w:keepLines w:val="0"/>
        <w:pageBreakBefore w:val="0"/>
        <w:widowControl w:val="0"/>
        <w:spacing w:line="300" w:lineRule="auto"/>
        <w:ind w:firstLine="480" w:firstLineChars="200"/>
        <w:rPr>
          <w:rFonts w:hint="default"/>
          <w:sz w:val="24"/>
        </w:rPr>
      </w:pPr>
      <w:r>
        <w:rPr>
          <w:rFonts w:hint="eastAsia"/>
          <w:sz w:val="24"/>
        </w:rPr>
        <w:t>出于对业务需求的变动需要对员工进行岗位调整，可在该模块中新增岗位调整申请，对于新增但未提交的草稿申请可以进行修改、删除；对于提交但未完成的调岗申请可以进行撤销和查看；对于已完成的申请则支持查看功能。</w:t>
      </w:r>
    </w:p>
    <w:p w14:paraId="0A86A7D5">
      <w:pPr>
        <w:keepNext w:val="0"/>
        <w:keepLines w:val="0"/>
        <w:pageBreakBefore w:val="0"/>
        <w:widowControl w:val="0"/>
        <w:spacing w:before="157" w:beforeLines="50" w:after="157" w:afterLines="50"/>
        <w:ind w:left="0" w:leftChars="0" w:firstLine="0" w:firstLineChars="0"/>
        <w:jc w:val="center"/>
        <w:rPr>
          <w:rFonts w:hint="default"/>
          <w:sz w:val="24"/>
        </w:rPr>
      </w:pPr>
      <w:r>
        <w:drawing>
          <wp:inline distT="0" distB="0" distL="0" distR="0">
            <wp:extent cx="5267960" cy="1507490"/>
            <wp:effectExtent l="0" t="0" r="5080" b="1270"/>
            <wp:docPr id="69" name="图片 61"/>
            <wp:cNvGraphicFramePr/>
            <a:graphic xmlns:a="http://schemas.openxmlformats.org/drawingml/2006/main">
              <a:graphicData uri="http://schemas.openxmlformats.org/drawingml/2006/picture">
                <pic:pic xmlns:pic="http://schemas.openxmlformats.org/drawingml/2006/picture">
                  <pic:nvPicPr>
                    <pic:cNvPr id="69" name="图片 61"/>
                    <pic:cNvPicPr/>
                  </pic:nvPicPr>
                  <pic:blipFill>
                    <a:blip r:embed="rId76"/>
                    <a:stretch>
                      <a:fillRect/>
                    </a:stretch>
                  </pic:blipFill>
                  <pic:spPr>
                    <a:xfrm>
                      <a:off x="0" y="0"/>
                      <a:ext cx="5267992" cy="1508093"/>
                    </a:xfrm>
                    <a:prstGeom prst="rect">
                      <a:avLst/>
                    </a:prstGeom>
                    <a:ln w="2381">
                      <a:noFill/>
                    </a:ln>
                  </pic:spPr>
                </pic:pic>
              </a:graphicData>
            </a:graphic>
          </wp:inline>
        </w:drawing>
      </w:r>
    </w:p>
    <w:p w14:paraId="02F50330">
      <w:pPr>
        <w:keepNext w:val="0"/>
        <w:keepLines w:val="0"/>
        <w:pageBreakBefore w:val="0"/>
        <w:widowControl w:val="0"/>
        <w:numPr>
          <w:ilvl w:val="0"/>
          <w:numId w:val="2"/>
        </w:numPr>
        <w:spacing w:before="157" w:beforeLines="50" w:after="157" w:afterLines="50"/>
        <w:rPr>
          <w:rFonts w:hint="default"/>
          <w:sz w:val="24"/>
        </w:rPr>
      </w:pPr>
      <w:r>
        <w:rPr>
          <w:rFonts w:hint="eastAsia"/>
          <w:sz w:val="24"/>
        </w:rPr>
        <w:t>涨薪申请</w:t>
      </w:r>
    </w:p>
    <w:p w14:paraId="14A54867">
      <w:pPr>
        <w:keepNext w:val="0"/>
        <w:keepLines w:val="0"/>
        <w:pageBreakBefore w:val="0"/>
        <w:widowControl w:val="0"/>
        <w:spacing w:line="300" w:lineRule="auto"/>
        <w:ind w:firstLine="480" w:firstLineChars="200"/>
        <w:rPr>
          <w:rFonts w:hint="default"/>
          <w:sz w:val="24"/>
        </w:rPr>
      </w:pPr>
      <w:r>
        <w:rPr>
          <w:rFonts w:hint="eastAsia"/>
          <w:sz w:val="24"/>
        </w:rPr>
        <w:t>条件适配的员工若需进行薪资调整则在该模块新增涨薪申请，填写对应的涨薪需求，提交后的申请可以在此查看处理中的流程状态（根据云创软件涨薪申请相关规定，涨薪申请只在3月份、11月份可以提交）。</w:t>
      </w:r>
    </w:p>
    <w:p w14:paraId="61141E42">
      <w:pPr>
        <w:keepNext w:val="0"/>
        <w:keepLines w:val="0"/>
        <w:pageBreakBefore w:val="0"/>
        <w:widowControl w:val="0"/>
        <w:spacing w:before="157" w:beforeLines="50" w:after="157" w:afterLines="50"/>
        <w:ind w:left="0" w:leftChars="0" w:firstLine="0" w:firstLineChars="0"/>
        <w:jc w:val="center"/>
      </w:pPr>
      <w:r>
        <w:drawing>
          <wp:inline distT="0" distB="0" distL="0" distR="0">
            <wp:extent cx="5262245" cy="1497965"/>
            <wp:effectExtent l="0" t="0" r="10795" b="10795"/>
            <wp:docPr id="70" name="图片 62"/>
            <wp:cNvGraphicFramePr/>
            <a:graphic xmlns:a="http://schemas.openxmlformats.org/drawingml/2006/main">
              <a:graphicData uri="http://schemas.openxmlformats.org/drawingml/2006/picture">
                <pic:pic xmlns:pic="http://schemas.openxmlformats.org/drawingml/2006/picture">
                  <pic:nvPicPr>
                    <pic:cNvPr id="70" name="图片 62"/>
                    <pic:cNvPicPr/>
                  </pic:nvPicPr>
                  <pic:blipFill>
                    <a:blip r:embed="rId77"/>
                    <a:stretch>
                      <a:fillRect/>
                    </a:stretch>
                  </pic:blipFill>
                  <pic:spPr>
                    <a:xfrm>
                      <a:off x="0" y="0"/>
                      <a:ext cx="5262848" cy="1498568"/>
                    </a:xfrm>
                    <a:prstGeom prst="rect">
                      <a:avLst/>
                    </a:prstGeom>
                    <a:ln w="2381">
                      <a:noFill/>
                    </a:ln>
                  </pic:spPr>
                </pic:pic>
              </a:graphicData>
            </a:graphic>
          </wp:inline>
        </w:drawing>
      </w:r>
    </w:p>
    <w:p w14:paraId="4A0512FC">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2.3财务管理</w:t>
      </w:r>
    </w:p>
    <w:p w14:paraId="1C6B64EA">
      <w:pPr>
        <w:keepNext w:val="0"/>
        <w:keepLines w:val="0"/>
        <w:pageBreakBefore w:val="0"/>
        <w:widowControl w:val="0"/>
        <w:numPr>
          <w:ilvl w:val="0"/>
          <w:numId w:val="3"/>
        </w:numPr>
        <w:spacing w:before="157" w:beforeLines="50" w:after="157" w:afterLines="50"/>
        <w:rPr>
          <w:rFonts w:hint="default"/>
          <w:sz w:val="24"/>
        </w:rPr>
      </w:pPr>
      <w:r>
        <w:rPr>
          <w:rFonts w:hint="eastAsia"/>
          <w:sz w:val="24"/>
        </w:rPr>
        <w:t>发工资条</w:t>
      </w:r>
    </w:p>
    <w:p w14:paraId="33C5863A">
      <w:pPr>
        <w:keepNext w:val="0"/>
        <w:keepLines w:val="0"/>
        <w:pageBreakBefore w:val="0"/>
        <w:widowControl w:val="0"/>
        <w:spacing w:line="300" w:lineRule="auto"/>
        <w:ind w:firstLine="480" w:firstLineChars="200"/>
        <w:rPr>
          <w:rFonts w:hint="default"/>
          <w:sz w:val="24"/>
        </w:rPr>
      </w:pPr>
      <w:r>
        <w:rPr>
          <w:rFonts w:hint="eastAsia"/>
          <w:sz w:val="24"/>
        </w:rPr>
        <w:t>在业务平台→财务管理→发工资条模块中，财务人员可在此将整理好的excel工资清单导入/补发工资条进行导入，导入系统后的工资条支持在该模块中查看发放数量、发放数额以及已查收/确认工资条的员工人数。对于存在误差的工资清单支持一键撤回功能。</w:t>
      </w:r>
    </w:p>
    <w:p w14:paraId="721B22C8">
      <w:pPr>
        <w:keepNext w:val="0"/>
        <w:keepLines w:val="0"/>
        <w:pageBreakBefore w:val="0"/>
        <w:widowControl w:val="0"/>
        <w:spacing w:before="157" w:beforeLines="50" w:after="157" w:afterLines="50"/>
        <w:ind w:left="0" w:leftChars="0" w:firstLine="0" w:firstLineChars="0"/>
        <w:jc w:val="center"/>
        <w:rPr>
          <w:rFonts w:hint="default"/>
          <w:sz w:val="24"/>
        </w:rPr>
      </w:pPr>
      <w:r>
        <w:drawing>
          <wp:inline distT="0" distB="0" distL="0" distR="0">
            <wp:extent cx="5264150" cy="1928495"/>
            <wp:effectExtent l="0" t="0" r="8890" b="6985"/>
            <wp:docPr id="71" name="图片 63"/>
            <wp:cNvGraphicFramePr/>
            <a:graphic xmlns:a="http://schemas.openxmlformats.org/drawingml/2006/main">
              <a:graphicData uri="http://schemas.openxmlformats.org/drawingml/2006/picture">
                <pic:pic xmlns:pic="http://schemas.openxmlformats.org/drawingml/2006/picture">
                  <pic:nvPicPr>
                    <pic:cNvPr id="71" name="图片 63"/>
                    <pic:cNvPicPr/>
                  </pic:nvPicPr>
                  <pic:blipFill>
                    <a:blip r:embed="rId78"/>
                    <a:stretch>
                      <a:fillRect/>
                    </a:stretch>
                  </pic:blipFill>
                  <pic:spPr>
                    <a:xfrm>
                      <a:off x="0" y="0"/>
                      <a:ext cx="5264753" cy="1929098"/>
                    </a:xfrm>
                    <a:prstGeom prst="rect">
                      <a:avLst/>
                    </a:prstGeom>
                    <a:ln w="2381">
                      <a:noFill/>
                    </a:ln>
                  </pic:spPr>
                </pic:pic>
              </a:graphicData>
            </a:graphic>
          </wp:inline>
        </w:drawing>
      </w:r>
    </w:p>
    <w:p w14:paraId="4B51F5F2">
      <w:pPr>
        <w:keepNext w:val="0"/>
        <w:keepLines w:val="0"/>
        <w:pageBreakBefore w:val="0"/>
        <w:widowControl w:val="0"/>
        <w:numPr>
          <w:ilvl w:val="0"/>
          <w:numId w:val="3"/>
        </w:numPr>
        <w:spacing w:before="157" w:beforeLines="50" w:after="157" w:afterLines="50"/>
        <w:rPr>
          <w:rFonts w:hint="default"/>
          <w:sz w:val="24"/>
        </w:rPr>
      </w:pPr>
      <w:r>
        <w:rPr>
          <w:rFonts w:hint="eastAsia"/>
          <w:sz w:val="24"/>
        </w:rPr>
        <w:t>工资条</w:t>
      </w:r>
    </w:p>
    <w:p w14:paraId="7EE3C8BF">
      <w:pPr>
        <w:keepNext w:val="0"/>
        <w:keepLines w:val="0"/>
        <w:pageBreakBefore w:val="0"/>
        <w:widowControl w:val="0"/>
        <w:spacing w:line="300" w:lineRule="auto"/>
        <w:ind w:firstLine="480" w:firstLineChars="200"/>
        <w:rPr>
          <w:rFonts w:hint="default"/>
          <w:sz w:val="24"/>
        </w:rPr>
      </w:pPr>
      <w:r>
        <w:rPr>
          <w:rFonts w:hint="eastAsia"/>
          <w:sz w:val="24"/>
        </w:rPr>
        <w:t>个人工资条详情请前往手机端查看</w:t>
      </w:r>
    </w:p>
    <w:p w14:paraId="1948C370">
      <w:pPr>
        <w:keepNext w:val="0"/>
        <w:keepLines w:val="0"/>
        <w:pageBreakBefore w:val="0"/>
        <w:widowControl w:val="0"/>
        <w:spacing w:before="157" w:beforeLines="50" w:after="157" w:afterLines="50"/>
        <w:ind w:left="0" w:leftChars="0" w:firstLine="0" w:firstLineChars="0"/>
        <w:jc w:val="center"/>
        <w:rPr>
          <w:rFonts w:hint="default"/>
          <w:sz w:val="24"/>
        </w:rPr>
      </w:pPr>
      <w:r>
        <w:drawing>
          <wp:inline distT="0" distB="0" distL="0" distR="0">
            <wp:extent cx="5259705" cy="1115060"/>
            <wp:effectExtent l="0" t="0" r="13335" b="12700"/>
            <wp:docPr id="72" name="图片 64"/>
            <wp:cNvGraphicFramePr/>
            <a:graphic xmlns:a="http://schemas.openxmlformats.org/drawingml/2006/main">
              <a:graphicData uri="http://schemas.openxmlformats.org/drawingml/2006/picture">
                <pic:pic xmlns:pic="http://schemas.openxmlformats.org/drawingml/2006/picture">
                  <pic:nvPicPr>
                    <pic:cNvPr id="72" name="图片 64"/>
                    <pic:cNvPicPr/>
                  </pic:nvPicPr>
                  <pic:blipFill>
                    <a:blip r:embed="rId79"/>
                    <a:stretch>
                      <a:fillRect/>
                    </a:stretch>
                  </pic:blipFill>
                  <pic:spPr>
                    <a:xfrm>
                      <a:off x="0" y="0"/>
                      <a:ext cx="5259705" cy="1115663"/>
                    </a:xfrm>
                    <a:prstGeom prst="rect">
                      <a:avLst/>
                    </a:prstGeom>
                    <a:ln w="2381">
                      <a:noFill/>
                    </a:ln>
                  </pic:spPr>
                </pic:pic>
              </a:graphicData>
            </a:graphic>
          </wp:inline>
        </w:drawing>
      </w:r>
    </w:p>
    <w:p w14:paraId="75133869">
      <w:pPr>
        <w:keepNext w:val="0"/>
        <w:keepLines w:val="0"/>
        <w:pageBreakBefore w:val="0"/>
        <w:widowControl w:val="0"/>
        <w:numPr>
          <w:ilvl w:val="0"/>
          <w:numId w:val="3"/>
        </w:numPr>
        <w:spacing w:before="157" w:beforeLines="50" w:after="157" w:afterLines="50"/>
        <w:rPr>
          <w:rFonts w:hint="default"/>
          <w:sz w:val="24"/>
        </w:rPr>
      </w:pPr>
      <w:r>
        <w:rPr>
          <w:rFonts w:hint="eastAsia"/>
          <w:sz w:val="24"/>
        </w:rPr>
        <w:t>备用金</w:t>
      </w:r>
    </w:p>
    <w:p w14:paraId="6E10798B">
      <w:pPr>
        <w:keepNext w:val="0"/>
        <w:keepLines w:val="0"/>
        <w:pageBreakBefore w:val="0"/>
        <w:widowControl w:val="0"/>
        <w:spacing w:line="300" w:lineRule="auto"/>
        <w:ind w:firstLine="480" w:firstLineChars="200"/>
        <w:rPr>
          <w:rFonts w:hint="default"/>
          <w:sz w:val="24"/>
        </w:rPr>
      </w:pPr>
      <w:r>
        <w:rPr>
          <w:rFonts w:hint="eastAsia"/>
          <w:sz w:val="24"/>
        </w:rPr>
        <w:t>此模块用于申请借款，提交申请时需填写相关信息，点击提交之后员工选择审批人后该信息将进入工作流中。对于草稿状态的信息可进行删除、修改，提交后不可修改，只能撤回再进行修改。</w:t>
      </w:r>
    </w:p>
    <w:p w14:paraId="388B1D42">
      <w:pPr>
        <w:ind w:left="0" w:leftChars="0" w:firstLine="0" w:firstLineChars="0"/>
        <w:jc w:val="center"/>
        <w:rPr>
          <w:sz w:val="24"/>
        </w:rPr>
      </w:pPr>
      <w:r>
        <w:drawing>
          <wp:inline distT="0" distB="0" distL="0" distR="0">
            <wp:extent cx="5262245" cy="1532255"/>
            <wp:effectExtent l="0" t="0" r="10795" b="6985"/>
            <wp:docPr id="73" name="图片 65"/>
            <wp:cNvGraphicFramePr/>
            <a:graphic xmlns:a="http://schemas.openxmlformats.org/drawingml/2006/main">
              <a:graphicData uri="http://schemas.openxmlformats.org/drawingml/2006/picture">
                <pic:pic xmlns:pic="http://schemas.openxmlformats.org/drawingml/2006/picture">
                  <pic:nvPicPr>
                    <pic:cNvPr id="73" name="图片 65"/>
                    <pic:cNvPicPr/>
                  </pic:nvPicPr>
                  <pic:blipFill>
                    <a:blip r:embed="rId80"/>
                    <a:stretch>
                      <a:fillRect/>
                    </a:stretch>
                  </pic:blipFill>
                  <pic:spPr>
                    <a:xfrm>
                      <a:off x="0" y="0"/>
                      <a:ext cx="5262848" cy="1532858"/>
                    </a:xfrm>
                    <a:prstGeom prst="rect">
                      <a:avLst/>
                    </a:prstGeom>
                    <a:ln w="2381">
                      <a:noFill/>
                    </a:ln>
                  </pic:spPr>
                </pic:pic>
              </a:graphicData>
            </a:graphic>
          </wp:inline>
        </w:drawing>
      </w:r>
    </w:p>
    <w:p w14:paraId="54B88B5D">
      <w:pPr>
        <w:keepNext w:val="0"/>
        <w:keepLines w:val="0"/>
        <w:pageBreakBefore w:val="0"/>
        <w:widowControl w:val="0"/>
        <w:spacing w:before="157" w:beforeLines="50" w:after="157" w:afterLines="50"/>
        <w:rPr>
          <w:rFonts w:hint="default"/>
          <w:sz w:val="24"/>
        </w:rPr>
      </w:pPr>
    </w:p>
    <w:p w14:paraId="75FCDAEF">
      <w:pPr>
        <w:keepNext w:val="0"/>
        <w:keepLines w:val="0"/>
        <w:pageBreakBefore w:val="0"/>
        <w:widowControl w:val="0"/>
        <w:numPr>
          <w:ilvl w:val="0"/>
          <w:numId w:val="3"/>
        </w:numPr>
        <w:spacing w:before="157" w:beforeLines="50" w:after="157" w:afterLines="50"/>
        <w:rPr>
          <w:rFonts w:hint="default"/>
          <w:sz w:val="24"/>
        </w:rPr>
      </w:pPr>
      <w:r>
        <w:rPr>
          <w:rFonts w:hint="eastAsia"/>
          <w:sz w:val="24"/>
        </w:rPr>
        <w:t>报销业务</w:t>
      </w:r>
    </w:p>
    <w:p w14:paraId="54DF094E">
      <w:pPr>
        <w:keepNext w:val="0"/>
        <w:keepLines w:val="0"/>
        <w:pageBreakBefore w:val="0"/>
        <w:widowControl w:val="0"/>
        <w:spacing w:line="300" w:lineRule="auto"/>
        <w:ind w:firstLine="480" w:firstLineChars="200"/>
        <w:rPr>
          <w:rFonts w:hint="default"/>
          <w:sz w:val="24"/>
        </w:rPr>
      </w:pPr>
      <w:r>
        <w:rPr>
          <w:rFonts w:hint="eastAsia"/>
          <w:sz w:val="24"/>
        </w:rPr>
        <w:t>需要申请报销可在此模块中新增报销业务，新增业务需提交相关信息以及报销明细。同理，对于存入草稿的申请支持修改和删除而正在处理中的申请可以进行撤销以及查看，已完成的申请则只可进行查看功能。</w:t>
      </w:r>
    </w:p>
    <w:p w14:paraId="62637E04">
      <w:pPr>
        <w:keepNext w:val="0"/>
        <w:keepLines w:val="0"/>
        <w:pageBreakBefore w:val="0"/>
        <w:widowControl w:val="0"/>
        <w:spacing w:before="157" w:beforeLines="50" w:after="157" w:afterLines="50"/>
        <w:ind w:left="0" w:leftChars="0" w:firstLine="0" w:firstLineChars="0"/>
        <w:jc w:val="center"/>
        <w:rPr>
          <w:rFonts w:hint="default"/>
          <w:sz w:val="24"/>
        </w:rPr>
      </w:pPr>
      <w:r>
        <w:drawing>
          <wp:inline distT="0" distB="0" distL="0" distR="0">
            <wp:extent cx="5269865" cy="1364615"/>
            <wp:effectExtent l="0" t="0" r="3175" b="6985"/>
            <wp:docPr id="74" name="图片 66"/>
            <wp:cNvGraphicFramePr/>
            <a:graphic xmlns:a="http://schemas.openxmlformats.org/drawingml/2006/main">
              <a:graphicData uri="http://schemas.openxmlformats.org/drawingml/2006/picture">
                <pic:pic xmlns:pic="http://schemas.openxmlformats.org/drawingml/2006/picture">
                  <pic:nvPicPr>
                    <pic:cNvPr id="74" name="图片 66"/>
                    <pic:cNvPicPr/>
                  </pic:nvPicPr>
                  <pic:blipFill>
                    <a:blip r:embed="rId81"/>
                    <a:stretch>
                      <a:fillRect/>
                    </a:stretch>
                  </pic:blipFill>
                  <pic:spPr>
                    <a:xfrm>
                      <a:off x="0" y="0"/>
                      <a:ext cx="5269897" cy="1365218"/>
                    </a:xfrm>
                    <a:prstGeom prst="rect">
                      <a:avLst/>
                    </a:prstGeom>
                    <a:ln w="2381">
                      <a:noFill/>
                    </a:ln>
                  </pic:spPr>
                </pic:pic>
              </a:graphicData>
            </a:graphic>
          </wp:inline>
        </w:drawing>
      </w:r>
    </w:p>
    <w:p w14:paraId="722E6C84">
      <w:pPr>
        <w:keepNext w:val="0"/>
        <w:keepLines w:val="0"/>
        <w:pageBreakBefore w:val="0"/>
        <w:widowControl w:val="0"/>
        <w:numPr>
          <w:ilvl w:val="0"/>
          <w:numId w:val="3"/>
        </w:numPr>
        <w:spacing w:before="157" w:beforeLines="50" w:after="157" w:afterLines="50"/>
        <w:rPr>
          <w:rFonts w:hint="default"/>
          <w:sz w:val="24"/>
        </w:rPr>
      </w:pPr>
      <w:r>
        <w:rPr>
          <w:rFonts w:hint="eastAsia"/>
          <w:sz w:val="24"/>
        </w:rPr>
        <w:t>发票管理</w:t>
      </w:r>
    </w:p>
    <w:p w14:paraId="18D6C739">
      <w:pPr>
        <w:keepNext w:val="0"/>
        <w:keepLines w:val="0"/>
        <w:pageBreakBefore w:val="0"/>
        <w:widowControl w:val="0"/>
        <w:spacing w:before="157" w:beforeLines="50" w:after="157" w:afterLines="50"/>
        <w:ind w:firstLine="420"/>
        <w:rPr>
          <w:rFonts w:hint="default"/>
          <w:sz w:val="24"/>
        </w:rPr>
      </w:pPr>
      <w:r>
        <w:rPr>
          <w:rFonts w:hint="eastAsia"/>
          <w:sz w:val="24"/>
        </w:rPr>
        <w:t>业务存在需求可在此模块中新增发票以及查看发票相关信息。对应供应商业务，发票的面值固定不变，后面的付款功能付了钱后，发票管理的未付金额会减少，实时查看未付完的金额。</w:t>
      </w:r>
    </w:p>
    <w:p w14:paraId="030A9B52">
      <w:pPr>
        <w:keepNext w:val="0"/>
        <w:keepLines w:val="0"/>
        <w:pageBreakBefore w:val="0"/>
        <w:widowControl w:val="0"/>
        <w:spacing w:before="157" w:beforeLines="50" w:after="157" w:afterLines="50"/>
        <w:ind w:left="0" w:leftChars="0" w:firstLine="0" w:firstLineChars="0"/>
        <w:jc w:val="center"/>
      </w:pPr>
      <w:r>
        <w:drawing>
          <wp:inline distT="0" distB="0" distL="0" distR="0">
            <wp:extent cx="5261610" cy="1467485"/>
            <wp:effectExtent l="0" t="0" r="11430" b="10795"/>
            <wp:docPr id="75" name="图片 67"/>
            <wp:cNvGraphicFramePr/>
            <a:graphic xmlns:a="http://schemas.openxmlformats.org/drawingml/2006/main">
              <a:graphicData uri="http://schemas.openxmlformats.org/drawingml/2006/picture">
                <pic:pic xmlns:pic="http://schemas.openxmlformats.org/drawingml/2006/picture">
                  <pic:nvPicPr>
                    <pic:cNvPr id="75" name="图片 67"/>
                    <pic:cNvPicPr/>
                  </pic:nvPicPr>
                  <pic:blipFill>
                    <a:blip r:embed="rId82"/>
                    <a:stretch>
                      <a:fillRect/>
                    </a:stretch>
                  </pic:blipFill>
                  <pic:spPr>
                    <a:xfrm>
                      <a:off x="0" y="0"/>
                      <a:ext cx="5261610" cy="1467517"/>
                    </a:xfrm>
                    <a:prstGeom prst="rect">
                      <a:avLst/>
                    </a:prstGeom>
                    <a:ln w="2381">
                      <a:noFill/>
                    </a:ln>
                  </pic:spPr>
                </pic:pic>
              </a:graphicData>
            </a:graphic>
          </wp:inline>
        </w:drawing>
      </w:r>
    </w:p>
    <w:p w14:paraId="1595FEAB">
      <w:pPr>
        <w:keepNext w:val="0"/>
        <w:keepLines w:val="0"/>
        <w:pageBreakBefore w:val="0"/>
        <w:widowControl w:val="0"/>
        <w:spacing w:before="157" w:beforeLines="50" w:after="157" w:afterLines="50"/>
        <w:ind w:left="0" w:leftChars="0" w:firstLine="0" w:firstLineChars="0"/>
        <w:jc w:val="center"/>
        <w:rPr>
          <w:rFonts w:hint="default"/>
        </w:rPr>
      </w:pPr>
      <w:r>
        <w:drawing>
          <wp:inline distT="0" distB="0" distL="0" distR="0">
            <wp:extent cx="5273675" cy="2106930"/>
            <wp:effectExtent l="0" t="0" r="14605" b="11430"/>
            <wp:docPr id="76" name="图片 61"/>
            <wp:cNvGraphicFramePr/>
            <a:graphic xmlns:a="http://schemas.openxmlformats.org/drawingml/2006/main">
              <a:graphicData uri="http://schemas.openxmlformats.org/drawingml/2006/picture">
                <pic:pic xmlns:pic="http://schemas.openxmlformats.org/drawingml/2006/picture">
                  <pic:nvPicPr>
                    <pic:cNvPr id="76" name="图片 61"/>
                    <pic:cNvPicPr/>
                  </pic:nvPicPr>
                  <pic:blipFill>
                    <a:blip r:embed="rId83"/>
                    <a:stretch>
                      <a:fillRect/>
                    </a:stretch>
                  </pic:blipFill>
                  <pic:spPr>
                    <a:xfrm>
                      <a:off x="0" y="0"/>
                      <a:ext cx="5274278" cy="2106930"/>
                    </a:xfrm>
                    <a:prstGeom prst="rect">
                      <a:avLst/>
                    </a:prstGeom>
                  </pic:spPr>
                </pic:pic>
              </a:graphicData>
            </a:graphic>
          </wp:inline>
        </w:drawing>
      </w:r>
    </w:p>
    <w:p w14:paraId="0E707E8E">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2.4法务管理</w:t>
      </w:r>
    </w:p>
    <w:p w14:paraId="139AC5B1">
      <w:pPr>
        <w:keepNext w:val="0"/>
        <w:keepLines w:val="0"/>
        <w:pageBreakBefore w:val="0"/>
        <w:widowControl w:val="0"/>
        <w:numPr>
          <w:ilvl w:val="0"/>
          <w:numId w:val="4"/>
        </w:numPr>
        <w:spacing w:before="157" w:beforeLines="50" w:after="157" w:afterLines="50"/>
        <w:rPr>
          <w:rFonts w:hint="default"/>
          <w:sz w:val="24"/>
        </w:rPr>
      </w:pPr>
      <w:r>
        <w:rPr>
          <w:rFonts w:hint="eastAsia"/>
          <w:sz w:val="24"/>
        </w:rPr>
        <w:t>用章申请</w:t>
      </w:r>
    </w:p>
    <w:p w14:paraId="34BAB98F">
      <w:pPr>
        <w:keepNext w:val="0"/>
        <w:keepLines w:val="0"/>
        <w:pageBreakBefore w:val="0"/>
        <w:widowControl w:val="0"/>
        <w:spacing w:before="157" w:beforeLines="50" w:after="157" w:afterLines="50"/>
        <w:ind w:firstLine="420"/>
        <w:rPr>
          <w:rFonts w:hint="eastAsia"/>
        </w:rPr>
      </w:pPr>
      <w:r>
        <w:rPr>
          <w:rFonts w:hint="eastAsia"/>
          <w:sz w:val="24"/>
        </w:rPr>
        <w:t>此模块用于申请用章，申请时需填写相关信息，点击提交之后员工选择审批人后该信息将进入工作流中。</w:t>
      </w:r>
    </w:p>
    <w:p w14:paraId="31FBD5D0">
      <w:pPr>
        <w:keepNext w:val="0"/>
        <w:keepLines w:val="0"/>
        <w:pageBreakBefore w:val="0"/>
        <w:widowControl w:val="0"/>
        <w:spacing w:before="157" w:beforeLines="50" w:after="157" w:afterLines="50"/>
        <w:rPr>
          <w:rFonts w:hint="eastAsia"/>
        </w:rPr>
      </w:pPr>
      <w:r>
        <w:rPr>
          <w:rFonts w:hint="eastAsia"/>
          <w:sz w:val="24"/>
        </w:rPr>
        <w:t>1.添加</w:t>
      </w:r>
    </w:p>
    <w:p w14:paraId="2CF58F4B">
      <w:pPr>
        <w:keepNext w:val="0"/>
        <w:keepLines w:val="0"/>
        <w:pageBreakBefore w:val="0"/>
        <w:widowControl w:val="0"/>
        <w:spacing w:before="157" w:beforeLines="50" w:after="157" w:afterLines="50"/>
        <w:ind w:firstLine="420"/>
        <w:rPr>
          <w:rFonts w:hint="eastAsia"/>
          <w:sz w:val="24"/>
        </w:rPr>
      </w:pPr>
      <w:r>
        <w:rPr>
          <w:rFonts w:hint="eastAsia"/>
          <w:sz w:val="24"/>
        </w:rPr>
        <w:t>用户点击添加按钮即可申请用章，点击提交之后员工选择审批人后该信息将进入工作流中。</w:t>
      </w:r>
    </w:p>
    <w:p w14:paraId="640239F5">
      <w:pPr>
        <w:ind w:left="0" w:leftChars="0" w:firstLine="0" w:firstLineChars="0"/>
        <w:jc w:val="center"/>
        <w:rPr>
          <w:sz w:val="24"/>
        </w:rPr>
      </w:pPr>
      <w:r>
        <w:drawing>
          <wp:inline distT="0" distB="0" distL="0" distR="0">
            <wp:extent cx="3522980" cy="1720215"/>
            <wp:effectExtent l="0" t="0" r="12700" b="1905"/>
            <wp:docPr id="77" name="图片 1"/>
            <wp:cNvGraphicFramePr/>
            <a:graphic xmlns:a="http://schemas.openxmlformats.org/drawingml/2006/main">
              <a:graphicData uri="http://schemas.openxmlformats.org/drawingml/2006/picture">
                <pic:pic xmlns:pic="http://schemas.openxmlformats.org/drawingml/2006/picture">
                  <pic:nvPicPr>
                    <pic:cNvPr id="77" name="图片 1"/>
                    <pic:cNvPicPr/>
                  </pic:nvPicPr>
                  <pic:blipFill>
                    <a:blip r:embed="rId84"/>
                    <a:stretch>
                      <a:fillRect/>
                    </a:stretch>
                  </pic:blipFill>
                  <pic:spPr>
                    <a:xfrm>
                      <a:off x="0" y="0"/>
                      <a:ext cx="3523012" cy="1720215"/>
                    </a:xfrm>
                    <a:prstGeom prst="rect">
                      <a:avLst/>
                    </a:prstGeom>
                  </pic:spPr>
                </pic:pic>
              </a:graphicData>
            </a:graphic>
          </wp:inline>
        </w:drawing>
      </w:r>
    </w:p>
    <w:p w14:paraId="258DB4EF">
      <w:pPr>
        <w:rPr>
          <w:sz w:val="24"/>
        </w:rPr>
      </w:pPr>
      <w:r>
        <w:rPr>
          <w:rFonts w:hint="eastAsia"/>
          <w:sz w:val="24"/>
        </w:rPr>
        <w:t>2.修改</w:t>
      </w:r>
    </w:p>
    <w:p w14:paraId="111C0201">
      <w:pPr>
        <w:keepNext w:val="0"/>
        <w:keepLines w:val="0"/>
        <w:pageBreakBefore w:val="0"/>
        <w:widowControl w:val="0"/>
        <w:spacing w:before="157" w:beforeLines="50" w:after="157" w:afterLines="50"/>
        <w:ind w:firstLine="420"/>
        <w:rPr>
          <w:rFonts w:hint="eastAsia"/>
          <w:sz w:val="24"/>
        </w:rPr>
      </w:pPr>
      <w:r>
        <w:rPr>
          <w:rFonts w:hint="eastAsia"/>
          <w:sz w:val="24"/>
        </w:rPr>
        <w:t>已提交信息不可修改对于草稿状态的信息可进行修改，提交后不可修改，只能撤回之后在进行修改。</w:t>
      </w:r>
    </w:p>
    <w:p w14:paraId="17DD894E">
      <w:pPr>
        <w:ind w:left="0" w:leftChars="0" w:firstLine="0" w:firstLineChars="0"/>
        <w:jc w:val="center"/>
        <w:rPr>
          <w:sz w:val="24"/>
        </w:rPr>
      </w:pPr>
      <w:r>
        <w:drawing>
          <wp:inline distT="0" distB="0" distL="0" distR="0">
            <wp:extent cx="5261610" cy="234950"/>
            <wp:effectExtent l="0" t="0" r="11430" b="8890"/>
            <wp:docPr id="78" name="图片 241159320"/>
            <wp:cNvGraphicFramePr/>
            <a:graphic xmlns:a="http://schemas.openxmlformats.org/drawingml/2006/main">
              <a:graphicData uri="http://schemas.openxmlformats.org/drawingml/2006/picture">
                <pic:pic xmlns:pic="http://schemas.openxmlformats.org/drawingml/2006/picture">
                  <pic:nvPicPr>
                    <pic:cNvPr id="78" name="图片 241159320"/>
                    <pic:cNvPicPr/>
                  </pic:nvPicPr>
                  <pic:blipFill>
                    <a:blip r:embed="rId85"/>
                    <a:stretch>
                      <a:fillRect/>
                    </a:stretch>
                  </pic:blipFill>
                  <pic:spPr>
                    <a:xfrm>
                      <a:off x="0" y="0"/>
                      <a:ext cx="5261610" cy="234982"/>
                    </a:xfrm>
                    <a:prstGeom prst="rect">
                      <a:avLst/>
                    </a:prstGeom>
                    <a:ln w="2381">
                      <a:noFill/>
                    </a:ln>
                  </pic:spPr>
                </pic:pic>
              </a:graphicData>
            </a:graphic>
          </wp:inline>
        </w:drawing>
      </w:r>
    </w:p>
    <w:p w14:paraId="7AA50DF4">
      <w:pPr>
        <w:rPr>
          <w:sz w:val="24"/>
        </w:rPr>
      </w:pPr>
      <w:r>
        <w:rPr>
          <w:rFonts w:hint="eastAsia"/>
          <w:sz w:val="24"/>
        </w:rPr>
        <w:t>3.删除</w:t>
      </w:r>
    </w:p>
    <w:p w14:paraId="6599EDE2">
      <w:pPr>
        <w:keepNext w:val="0"/>
        <w:keepLines w:val="0"/>
        <w:pageBreakBefore w:val="0"/>
        <w:widowControl w:val="0"/>
        <w:spacing w:before="157" w:beforeLines="50" w:after="157" w:afterLines="50"/>
        <w:ind w:firstLine="420"/>
        <w:rPr>
          <w:rFonts w:hint="eastAsia"/>
          <w:sz w:val="24"/>
        </w:rPr>
      </w:pPr>
      <w:r>
        <w:rPr>
          <w:rFonts w:hint="eastAsia"/>
          <w:sz w:val="24"/>
        </w:rPr>
        <w:t>用户可点击信息后方的删除按钮进行单条删除。</w:t>
      </w:r>
    </w:p>
    <w:p w14:paraId="0E0561EC">
      <w:pPr>
        <w:ind w:left="0" w:leftChars="0" w:firstLine="0" w:firstLineChars="0"/>
        <w:jc w:val="center"/>
      </w:pPr>
      <w:r>
        <w:drawing>
          <wp:inline distT="0" distB="0" distL="0" distR="0">
            <wp:extent cx="5261610" cy="234950"/>
            <wp:effectExtent l="0" t="0" r="11430" b="8890"/>
            <wp:docPr id="79" name="图片 1825120745"/>
            <wp:cNvGraphicFramePr/>
            <a:graphic xmlns:a="http://schemas.openxmlformats.org/drawingml/2006/main">
              <a:graphicData uri="http://schemas.openxmlformats.org/drawingml/2006/picture">
                <pic:pic xmlns:pic="http://schemas.openxmlformats.org/drawingml/2006/picture">
                  <pic:nvPicPr>
                    <pic:cNvPr id="79" name="图片 1825120745"/>
                    <pic:cNvPicPr/>
                  </pic:nvPicPr>
                  <pic:blipFill>
                    <a:blip r:embed="rId85"/>
                    <a:stretch>
                      <a:fillRect/>
                    </a:stretch>
                  </pic:blipFill>
                  <pic:spPr>
                    <a:xfrm>
                      <a:off x="0" y="0"/>
                      <a:ext cx="5261610" cy="234982"/>
                    </a:xfrm>
                    <a:prstGeom prst="rect">
                      <a:avLst/>
                    </a:prstGeom>
                    <a:ln w="2381">
                      <a:noFill/>
                    </a:ln>
                  </pic:spPr>
                </pic:pic>
              </a:graphicData>
            </a:graphic>
          </wp:inline>
        </w:drawing>
      </w:r>
    </w:p>
    <w:p w14:paraId="3A7845AA">
      <w:pPr>
        <w:keepNext w:val="0"/>
        <w:keepLines w:val="0"/>
        <w:pageBreakBefore w:val="0"/>
        <w:widowControl w:val="0"/>
        <w:numPr>
          <w:ilvl w:val="0"/>
          <w:numId w:val="4"/>
        </w:numPr>
        <w:spacing w:before="157" w:beforeLines="50" w:after="157" w:afterLines="50"/>
        <w:rPr>
          <w:rFonts w:hint="default"/>
          <w:sz w:val="24"/>
        </w:rPr>
      </w:pPr>
      <w:r>
        <w:rPr>
          <w:rFonts w:hint="eastAsia"/>
          <w:sz w:val="24"/>
        </w:rPr>
        <w:t>合同管理</w:t>
      </w:r>
    </w:p>
    <w:p w14:paraId="4CB377FF">
      <w:pPr>
        <w:keepNext w:val="0"/>
        <w:keepLines w:val="0"/>
        <w:pageBreakBefore w:val="0"/>
        <w:widowControl w:val="0"/>
        <w:spacing w:before="157" w:beforeLines="50" w:after="157" w:afterLines="50"/>
        <w:ind w:firstLine="420"/>
        <w:rPr>
          <w:rFonts w:hint="default"/>
          <w:sz w:val="24"/>
        </w:rPr>
      </w:pPr>
      <w:r>
        <w:rPr>
          <w:rFonts w:hint="eastAsia"/>
          <w:sz w:val="24"/>
        </w:rPr>
        <w:t>此模块可以查看公司所签署合同包括但不限于劳动合同、合约合同，也支持对于合同的新增、删除、修改以及合同状态、合同负责人、流程状态等信息的查询。</w:t>
      </w:r>
    </w:p>
    <w:p w14:paraId="63DAAAF1">
      <w:pPr>
        <w:ind w:left="0" w:leftChars="0" w:firstLine="0" w:firstLineChars="0"/>
        <w:jc w:val="center"/>
      </w:pPr>
      <w:r>
        <w:drawing>
          <wp:inline distT="0" distB="0" distL="0" distR="0">
            <wp:extent cx="5269865" cy="1387475"/>
            <wp:effectExtent l="0" t="0" r="3175" b="14605"/>
            <wp:docPr id="80" name="图片 68"/>
            <wp:cNvGraphicFramePr/>
            <a:graphic xmlns:a="http://schemas.openxmlformats.org/drawingml/2006/main">
              <a:graphicData uri="http://schemas.openxmlformats.org/drawingml/2006/picture">
                <pic:pic xmlns:pic="http://schemas.openxmlformats.org/drawingml/2006/picture">
                  <pic:nvPicPr>
                    <pic:cNvPr id="80" name="图片 68"/>
                    <pic:cNvPicPr/>
                  </pic:nvPicPr>
                  <pic:blipFill>
                    <a:blip r:embed="rId86"/>
                    <a:stretch>
                      <a:fillRect/>
                    </a:stretch>
                  </pic:blipFill>
                  <pic:spPr>
                    <a:xfrm>
                      <a:off x="0" y="0"/>
                      <a:ext cx="5269897" cy="1388078"/>
                    </a:xfrm>
                    <a:prstGeom prst="rect">
                      <a:avLst/>
                    </a:prstGeom>
                    <a:ln w="2381">
                      <a:noFill/>
                    </a:ln>
                  </pic:spPr>
                </pic:pic>
              </a:graphicData>
            </a:graphic>
          </wp:inline>
        </w:drawing>
      </w:r>
    </w:p>
    <w:p w14:paraId="353AA138">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2.5行政管理</w:t>
      </w:r>
    </w:p>
    <w:p w14:paraId="72D2BC6C">
      <w:pPr>
        <w:keepNext w:val="0"/>
        <w:keepLines w:val="0"/>
        <w:pageBreakBefore w:val="0"/>
        <w:widowControl w:val="0"/>
        <w:numPr>
          <w:ilvl w:val="0"/>
          <w:numId w:val="5"/>
        </w:numPr>
        <w:spacing w:before="157" w:beforeLines="50" w:after="157" w:afterLines="50"/>
        <w:rPr>
          <w:rFonts w:hint="default"/>
          <w:sz w:val="24"/>
        </w:rPr>
      </w:pPr>
      <w:r>
        <w:rPr>
          <w:rFonts w:hint="eastAsia"/>
          <w:sz w:val="24"/>
        </w:rPr>
        <w:t>采购申请</w:t>
      </w:r>
    </w:p>
    <w:p w14:paraId="24D3D9A8">
      <w:pPr>
        <w:keepNext w:val="0"/>
        <w:keepLines w:val="0"/>
        <w:pageBreakBefore w:val="0"/>
        <w:widowControl w:val="0"/>
        <w:spacing w:before="157" w:beforeLines="50" w:after="157" w:afterLines="50"/>
        <w:ind w:firstLine="420"/>
        <w:rPr>
          <w:rFonts w:hint="eastAsia"/>
          <w:sz w:val="24"/>
        </w:rPr>
      </w:pPr>
      <w:r>
        <w:rPr>
          <w:rFonts w:hint="eastAsia"/>
          <w:sz w:val="24"/>
        </w:rPr>
        <w:t>此模块用于申请采购，申请时需填写交付时间，采购明细、相关票据等，点击提交之后员工选择审批人后该信息将进入工作流中。</w:t>
      </w:r>
    </w:p>
    <w:p w14:paraId="770517CC">
      <w:pPr>
        <w:keepNext w:val="0"/>
        <w:keepLines w:val="0"/>
        <w:pageBreakBefore w:val="0"/>
        <w:widowControl w:val="0"/>
        <w:spacing w:before="157" w:beforeLines="50" w:after="157" w:afterLines="50"/>
        <w:rPr>
          <w:sz w:val="24"/>
        </w:rPr>
      </w:pPr>
      <w:r>
        <w:rPr>
          <w:rFonts w:hint="eastAsia"/>
          <w:sz w:val="24"/>
        </w:rPr>
        <w:t>1</w:t>
      </w:r>
      <w:r>
        <w:rPr>
          <w:sz w:val="24"/>
        </w:rPr>
        <w:t>.</w:t>
      </w:r>
      <w:r>
        <w:rPr>
          <w:rFonts w:hint="eastAsia"/>
          <w:sz w:val="24"/>
        </w:rPr>
        <w:t>添加采购</w:t>
      </w:r>
    </w:p>
    <w:p w14:paraId="125A676A">
      <w:pPr>
        <w:keepNext w:val="0"/>
        <w:keepLines w:val="0"/>
        <w:pageBreakBefore w:val="0"/>
        <w:widowControl w:val="0"/>
        <w:ind w:firstLine="480" w:firstLineChars="200"/>
        <w:jc w:val="center"/>
        <w:rPr>
          <w:rFonts w:hint="eastAsia"/>
          <w:sz w:val="24"/>
        </w:rPr>
      </w:pPr>
      <w:r>
        <w:rPr>
          <w:rFonts w:hint="eastAsia"/>
          <w:sz w:val="24"/>
        </w:rPr>
        <w:t>用户点击添加按钮即可申请采购，点击提交，员工选择审批人后该信息将进入</w:t>
      </w:r>
    </w:p>
    <w:p w14:paraId="6760F947">
      <w:pPr>
        <w:keepNext w:val="0"/>
        <w:keepLines w:val="0"/>
        <w:pageBreakBefore w:val="0"/>
        <w:widowControl w:val="0"/>
        <w:jc w:val="both"/>
        <w:rPr>
          <w:rFonts w:hint="eastAsia"/>
          <w:sz w:val="24"/>
        </w:rPr>
      </w:pPr>
      <w:r>
        <w:rPr>
          <w:rFonts w:hint="eastAsia"/>
          <w:sz w:val="24"/>
        </w:rPr>
        <w:t>工作</w:t>
      </w:r>
    </w:p>
    <w:p w14:paraId="739DFA60">
      <w:pPr>
        <w:keepNext w:val="0"/>
        <w:keepLines w:val="0"/>
        <w:pageBreakBefore w:val="0"/>
        <w:widowControl w:val="0"/>
        <w:ind w:firstLine="480" w:firstLineChars="200"/>
        <w:jc w:val="center"/>
        <w:rPr>
          <w:sz w:val="24"/>
        </w:rPr>
      </w:pPr>
      <w:r>
        <w:drawing>
          <wp:inline distT="0" distB="0" distL="0" distR="0">
            <wp:extent cx="5273675" cy="2974340"/>
            <wp:effectExtent l="0" t="0" r="14605" b="12700"/>
            <wp:docPr id="81" name="图片 1"/>
            <wp:cNvGraphicFramePr/>
            <a:graphic xmlns:a="http://schemas.openxmlformats.org/drawingml/2006/main">
              <a:graphicData uri="http://schemas.openxmlformats.org/drawingml/2006/picture">
                <pic:pic xmlns:pic="http://schemas.openxmlformats.org/drawingml/2006/picture">
                  <pic:nvPicPr>
                    <pic:cNvPr id="81" name="图片 1"/>
                    <pic:cNvPicPr/>
                  </pic:nvPicPr>
                  <pic:blipFill>
                    <a:blip r:embed="rId87"/>
                    <a:stretch>
                      <a:fillRect/>
                    </a:stretch>
                  </pic:blipFill>
                  <pic:spPr>
                    <a:xfrm>
                      <a:off x="0" y="0"/>
                      <a:ext cx="5274278" cy="2974943"/>
                    </a:xfrm>
                    <a:prstGeom prst="rect">
                      <a:avLst/>
                    </a:prstGeom>
                  </pic:spPr>
                </pic:pic>
              </a:graphicData>
            </a:graphic>
          </wp:inline>
        </w:drawing>
      </w:r>
    </w:p>
    <w:p w14:paraId="1FC76363">
      <w:pPr>
        <w:rPr>
          <w:sz w:val="24"/>
        </w:rPr>
      </w:pPr>
      <w:r>
        <w:rPr>
          <w:rFonts w:hint="eastAsia"/>
          <w:sz w:val="24"/>
        </w:rPr>
        <w:t>2.修改采购信息，已提交信息不可修改</w:t>
      </w:r>
    </w:p>
    <w:p w14:paraId="763D2D3E">
      <w:pPr>
        <w:keepNext w:val="0"/>
        <w:keepLines w:val="0"/>
        <w:pageBreakBefore w:val="0"/>
        <w:widowControl w:val="0"/>
        <w:spacing w:before="157" w:beforeLines="50" w:after="157" w:afterLines="50"/>
        <w:ind w:firstLine="420"/>
        <w:rPr>
          <w:rFonts w:hint="eastAsia"/>
          <w:sz w:val="24"/>
        </w:rPr>
      </w:pPr>
      <w:r>
        <w:rPr>
          <w:rFonts w:hint="eastAsia"/>
          <w:sz w:val="24"/>
        </w:rPr>
        <w:t>对于草稿状态的信息可进行修改，提交后不可修改，只能撤回在修改</w:t>
      </w:r>
    </w:p>
    <w:p w14:paraId="42693D1A">
      <w:pPr>
        <w:ind w:left="0" w:leftChars="0" w:firstLine="0" w:firstLineChars="0"/>
        <w:jc w:val="center"/>
        <w:rPr>
          <w:sz w:val="24"/>
        </w:rPr>
      </w:pPr>
      <w:r>
        <w:drawing>
          <wp:inline distT="0" distB="0" distL="0" distR="0">
            <wp:extent cx="5261610" cy="234950"/>
            <wp:effectExtent l="0" t="0" r="11430" b="8890"/>
            <wp:docPr id="82" name="图片 1713255795"/>
            <wp:cNvGraphicFramePr/>
            <a:graphic xmlns:a="http://schemas.openxmlformats.org/drawingml/2006/main">
              <a:graphicData uri="http://schemas.openxmlformats.org/drawingml/2006/picture">
                <pic:pic xmlns:pic="http://schemas.openxmlformats.org/drawingml/2006/picture">
                  <pic:nvPicPr>
                    <pic:cNvPr id="82" name="图片 1713255795"/>
                    <pic:cNvPicPr/>
                  </pic:nvPicPr>
                  <pic:blipFill>
                    <a:blip r:embed="rId85"/>
                    <a:stretch>
                      <a:fillRect/>
                    </a:stretch>
                  </pic:blipFill>
                  <pic:spPr>
                    <a:xfrm>
                      <a:off x="0" y="0"/>
                      <a:ext cx="5261610" cy="234982"/>
                    </a:xfrm>
                    <a:prstGeom prst="rect">
                      <a:avLst/>
                    </a:prstGeom>
                    <a:ln w="2381">
                      <a:noFill/>
                    </a:ln>
                  </pic:spPr>
                </pic:pic>
              </a:graphicData>
            </a:graphic>
          </wp:inline>
        </w:drawing>
      </w:r>
    </w:p>
    <w:p w14:paraId="3BD50BA8">
      <w:pPr>
        <w:rPr>
          <w:sz w:val="24"/>
        </w:rPr>
      </w:pPr>
      <w:r>
        <w:rPr>
          <w:rFonts w:hint="eastAsia"/>
          <w:sz w:val="24"/>
        </w:rPr>
        <w:t>3.删除采购信息</w:t>
      </w:r>
    </w:p>
    <w:p w14:paraId="5A26F8EE">
      <w:pPr>
        <w:keepNext w:val="0"/>
        <w:keepLines w:val="0"/>
        <w:pageBreakBefore w:val="0"/>
        <w:widowControl w:val="0"/>
        <w:spacing w:before="157" w:beforeLines="50" w:after="157" w:afterLines="50"/>
        <w:ind w:firstLine="420"/>
        <w:rPr>
          <w:sz w:val="24"/>
        </w:rPr>
      </w:pPr>
      <w:r>
        <w:rPr>
          <w:rFonts w:hint="eastAsia"/>
          <w:sz w:val="24"/>
        </w:rPr>
        <w:t>用户可勾选信息前方勾选框，点击删除按钮实现批量删除，也可点击信息后方的删除按钮进行单条删除。</w:t>
      </w:r>
    </w:p>
    <w:p w14:paraId="1C356F07">
      <w:pPr>
        <w:ind w:left="0" w:leftChars="0" w:firstLine="0" w:firstLineChars="0"/>
        <w:jc w:val="center"/>
        <w:rPr>
          <w:rFonts w:hint="eastAsia"/>
          <w:sz w:val="24"/>
        </w:rPr>
      </w:pPr>
      <w:r>
        <w:drawing>
          <wp:inline distT="0" distB="0" distL="0" distR="0">
            <wp:extent cx="5273675" cy="2427605"/>
            <wp:effectExtent l="0" t="0" r="14605" b="10795"/>
            <wp:docPr id="83" name="图片 1"/>
            <wp:cNvGraphicFramePr/>
            <a:graphic xmlns:a="http://schemas.openxmlformats.org/drawingml/2006/main">
              <a:graphicData uri="http://schemas.openxmlformats.org/drawingml/2006/picture">
                <pic:pic xmlns:pic="http://schemas.openxmlformats.org/drawingml/2006/picture">
                  <pic:nvPicPr>
                    <pic:cNvPr id="83" name="图片 1"/>
                    <pic:cNvPicPr/>
                  </pic:nvPicPr>
                  <pic:blipFill>
                    <a:blip r:embed="rId88"/>
                    <a:stretch>
                      <a:fillRect/>
                    </a:stretch>
                  </pic:blipFill>
                  <pic:spPr>
                    <a:xfrm>
                      <a:off x="0" y="0"/>
                      <a:ext cx="5274278" cy="2428208"/>
                    </a:xfrm>
                    <a:prstGeom prst="rect">
                      <a:avLst/>
                    </a:prstGeom>
                  </pic:spPr>
                </pic:pic>
              </a:graphicData>
            </a:graphic>
          </wp:inline>
        </w:drawing>
      </w:r>
    </w:p>
    <w:p w14:paraId="469A8171">
      <w:pPr>
        <w:ind w:left="0" w:leftChars="0" w:firstLine="0" w:firstLineChars="0"/>
        <w:rPr>
          <w:rFonts w:hint="eastAsia"/>
          <w:b/>
          <w:sz w:val="28"/>
        </w:rPr>
      </w:pPr>
      <w:r>
        <w:rPr>
          <w:rFonts w:hint="eastAsia"/>
          <w:b/>
          <w:sz w:val="28"/>
        </w:rPr>
        <w:t>2.6业务管理</w:t>
      </w:r>
    </w:p>
    <w:p w14:paraId="446CB016">
      <w:pPr>
        <w:keepNext w:val="0"/>
        <w:keepLines w:val="0"/>
        <w:pageBreakBefore w:val="0"/>
        <w:widowControl w:val="0"/>
        <w:numPr>
          <w:ilvl w:val="0"/>
          <w:numId w:val="6"/>
        </w:numPr>
        <w:spacing w:before="157" w:beforeLines="50" w:after="157" w:afterLines="50"/>
        <w:rPr>
          <w:rFonts w:hint="default"/>
          <w:sz w:val="24"/>
        </w:rPr>
      </w:pPr>
      <w:r>
        <w:rPr>
          <w:rFonts w:hint="eastAsia"/>
          <w:sz w:val="24"/>
        </w:rPr>
        <w:t>立项申请</w:t>
      </w:r>
    </w:p>
    <w:p w14:paraId="54A5374C">
      <w:pPr>
        <w:keepNext w:val="0"/>
        <w:keepLines w:val="0"/>
        <w:pageBreakBefore w:val="0"/>
        <w:widowControl w:val="0"/>
        <w:spacing w:line="300" w:lineRule="auto"/>
        <w:ind w:firstLine="480" w:firstLineChars="200"/>
        <w:rPr>
          <w:rFonts w:hint="default"/>
          <w:sz w:val="24"/>
        </w:rPr>
      </w:pPr>
      <w:r>
        <w:rPr>
          <w:rFonts w:hint="eastAsia"/>
          <w:sz w:val="24"/>
        </w:rPr>
        <w:t>该模块用于项目申请，键入该模块可以进行新增项目，点击新增项目后需填写相关资料，该模块同时还支持对于项目对应流程状态的查看、编辑、删除和修改。</w:t>
      </w:r>
    </w:p>
    <w:p w14:paraId="4C12896B">
      <w:pPr>
        <w:keepNext w:val="0"/>
        <w:keepLines w:val="0"/>
        <w:pageBreakBefore w:val="0"/>
        <w:widowControl w:val="0"/>
        <w:spacing w:before="157" w:beforeLines="50" w:after="157" w:afterLines="50"/>
        <w:ind w:left="0" w:leftChars="0" w:firstLine="0" w:firstLineChars="0"/>
        <w:jc w:val="center"/>
        <w:rPr>
          <w:rFonts w:hint="default"/>
          <w:sz w:val="24"/>
        </w:rPr>
      </w:pPr>
      <w:r>
        <w:drawing>
          <wp:inline distT="0" distB="0" distL="0" distR="0">
            <wp:extent cx="5269865" cy="1819275"/>
            <wp:effectExtent l="0" t="0" r="3175" b="9525"/>
            <wp:docPr id="84" name="图片 69"/>
            <wp:cNvGraphicFramePr/>
            <a:graphic xmlns:a="http://schemas.openxmlformats.org/drawingml/2006/main">
              <a:graphicData uri="http://schemas.openxmlformats.org/drawingml/2006/picture">
                <pic:pic xmlns:pic="http://schemas.openxmlformats.org/drawingml/2006/picture">
                  <pic:nvPicPr>
                    <pic:cNvPr id="84" name="图片 69"/>
                    <pic:cNvPicPr/>
                  </pic:nvPicPr>
                  <pic:blipFill>
                    <a:blip r:embed="rId89"/>
                    <a:stretch>
                      <a:fillRect/>
                    </a:stretch>
                  </pic:blipFill>
                  <pic:spPr>
                    <a:xfrm>
                      <a:off x="0" y="0"/>
                      <a:ext cx="5269897" cy="1819275"/>
                    </a:xfrm>
                    <a:prstGeom prst="rect">
                      <a:avLst/>
                    </a:prstGeom>
                    <a:ln w="2381">
                      <a:noFill/>
                    </a:ln>
                  </pic:spPr>
                </pic:pic>
              </a:graphicData>
            </a:graphic>
          </wp:inline>
        </w:drawing>
      </w:r>
    </w:p>
    <w:p w14:paraId="56BAC61A">
      <w:pPr>
        <w:keepNext w:val="0"/>
        <w:keepLines w:val="0"/>
        <w:pageBreakBefore w:val="0"/>
        <w:widowControl w:val="0"/>
        <w:numPr>
          <w:ilvl w:val="0"/>
          <w:numId w:val="6"/>
        </w:numPr>
        <w:spacing w:before="157" w:beforeLines="50" w:after="157" w:afterLines="50"/>
        <w:rPr>
          <w:rFonts w:hint="default"/>
          <w:sz w:val="24"/>
        </w:rPr>
      </w:pPr>
      <w:r>
        <w:rPr>
          <w:rFonts w:hint="eastAsia"/>
          <w:sz w:val="24"/>
        </w:rPr>
        <w:t>供应商业务</w:t>
      </w:r>
    </w:p>
    <w:p w14:paraId="3AC7F515">
      <w:pPr>
        <w:keepNext w:val="0"/>
        <w:keepLines w:val="0"/>
        <w:pageBreakBefore w:val="0"/>
        <w:widowControl w:val="0"/>
        <w:spacing w:line="300" w:lineRule="auto"/>
        <w:ind w:firstLine="480" w:firstLineChars="200"/>
        <w:rPr>
          <w:rFonts w:hint="eastAsia"/>
          <w:sz w:val="24"/>
        </w:rPr>
      </w:pPr>
      <w:r>
        <w:rPr>
          <w:rFonts w:hint="eastAsia"/>
          <w:sz w:val="24"/>
        </w:rPr>
        <w:t>可以对供应商信息进行增删改查的操作。</w:t>
      </w:r>
    </w:p>
    <w:p w14:paraId="69373DF1">
      <w:pPr>
        <w:ind w:left="0" w:leftChars="0" w:firstLine="0" w:firstLineChars="0"/>
        <w:jc w:val="center"/>
        <w:rPr>
          <w:rFonts w:hint="default"/>
          <w:sz w:val="24"/>
        </w:rPr>
      </w:pPr>
      <w:r>
        <w:drawing>
          <wp:inline distT="0" distB="0" distL="0" distR="0">
            <wp:extent cx="5273675" cy="1564640"/>
            <wp:effectExtent l="0" t="0" r="14605" b="5080"/>
            <wp:docPr id="85" name="图片 60"/>
            <wp:cNvGraphicFramePr/>
            <a:graphic xmlns:a="http://schemas.openxmlformats.org/drawingml/2006/main">
              <a:graphicData uri="http://schemas.openxmlformats.org/drawingml/2006/picture">
                <pic:pic xmlns:pic="http://schemas.openxmlformats.org/drawingml/2006/picture">
                  <pic:nvPicPr>
                    <pic:cNvPr id="85" name="图片 60"/>
                    <pic:cNvPicPr/>
                  </pic:nvPicPr>
                  <pic:blipFill>
                    <a:blip r:embed="rId90"/>
                    <a:stretch>
                      <a:fillRect/>
                    </a:stretch>
                  </pic:blipFill>
                  <pic:spPr>
                    <a:xfrm>
                      <a:off x="0" y="0"/>
                      <a:ext cx="5274278" cy="1565243"/>
                    </a:xfrm>
                    <a:prstGeom prst="rect">
                      <a:avLst/>
                    </a:prstGeom>
                  </pic:spPr>
                </pic:pic>
              </a:graphicData>
            </a:graphic>
          </wp:inline>
        </w:drawing>
      </w:r>
    </w:p>
    <w:p w14:paraId="11FF55B1">
      <w:pPr>
        <w:keepNext w:val="0"/>
        <w:keepLines w:val="0"/>
        <w:pageBreakBefore w:val="0"/>
        <w:widowControl w:val="0"/>
        <w:numPr>
          <w:ilvl w:val="0"/>
          <w:numId w:val="6"/>
        </w:numPr>
        <w:spacing w:before="157" w:beforeLines="50" w:after="157" w:afterLines="50"/>
        <w:rPr>
          <w:rFonts w:hint="default"/>
          <w:sz w:val="24"/>
        </w:rPr>
      </w:pPr>
      <w:r>
        <w:rPr>
          <w:rFonts w:hint="eastAsia"/>
          <w:sz w:val="24"/>
        </w:rPr>
        <w:t>付款跟踪</w:t>
      </w:r>
    </w:p>
    <w:p w14:paraId="1023D5C9">
      <w:pPr>
        <w:keepNext w:val="0"/>
        <w:keepLines w:val="0"/>
        <w:pageBreakBefore w:val="0"/>
        <w:widowControl w:val="0"/>
        <w:spacing w:line="300" w:lineRule="auto"/>
        <w:ind w:firstLine="480" w:firstLineChars="200"/>
        <w:rPr>
          <w:rFonts w:hint="eastAsia"/>
          <w:sz w:val="24"/>
        </w:rPr>
      </w:pPr>
      <w:r>
        <w:rPr>
          <w:rFonts w:hint="eastAsia"/>
          <w:sz w:val="24"/>
        </w:rPr>
        <w:t>指定人员可对供应商名下的发票进行新增付款申请操作（注意：如果不选择供应商无法弹出发票）保存后选择审批人进行审批，如果审批不通过，则回退发票金额，删除付款功能的实现需要先撤回申请才能删除。</w:t>
      </w:r>
    </w:p>
    <w:p w14:paraId="7F87442A">
      <w:pPr>
        <w:ind w:left="0" w:leftChars="0" w:firstLine="0" w:firstLineChars="0"/>
        <w:jc w:val="center"/>
        <w:rPr>
          <w:rFonts w:hint="default"/>
          <w:sz w:val="24"/>
        </w:rPr>
      </w:pPr>
      <w:r>
        <w:drawing>
          <wp:inline distT="0" distB="0" distL="0" distR="0">
            <wp:extent cx="4274820" cy="2809875"/>
            <wp:effectExtent l="0" t="0" r="7620" b="9525"/>
            <wp:docPr id="86" name="图片 63"/>
            <wp:cNvGraphicFramePr/>
            <a:graphic xmlns:a="http://schemas.openxmlformats.org/drawingml/2006/main">
              <a:graphicData uri="http://schemas.openxmlformats.org/drawingml/2006/picture">
                <pic:pic xmlns:pic="http://schemas.openxmlformats.org/drawingml/2006/picture">
                  <pic:nvPicPr>
                    <pic:cNvPr id="86" name="图片 63"/>
                    <pic:cNvPicPr/>
                  </pic:nvPicPr>
                  <pic:blipFill>
                    <a:blip r:embed="rId91"/>
                    <a:stretch>
                      <a:fillRect/>
                    </a:stretch>
                  </pic:blipFill>
                  <pic:spPr>
                    <a:xfrm>
                      <a:off x="0" y="0"/>
                      <a:ext cx="4274820" cy="2809875"/>
                    </a:xfrm>
                    <a:prstGeom prst="rect">
                      <a:avLst/>
                    </a:prstGeom>
                  </pic:spPr>
                </pic:pic>
              </a:graphicData>
            </a:graphic>
          </wp:inline>
        </w:drawing>
      </w:r>
    </w:p>
    <w:p w14:paraId="27BEB283">
      <w:pPr>
        <w:keepNext w:val="0"/>
        <w:keepLines w:val="0"/>
        <w:pageBreakBefore w:val="0"/>
        <w:widowControl w:val="0"/>
        <w:numPr>
          <w:ilvl w:val="0"/>
          <w:numId w:val="6"/>
        </w:numPr>
        <w:spacing w:before="157" w:beforeLines="50" w:after="157" w:afterLines="50"/>
        <w:rPr>
          <w:rFonts w:hint="default"/>
          <w:sz w:val="24"/>
        </w:rPr>
      </w:pPr>
      <w:r>
        <w:rPr>
          <w:rFonts w:hint="eastAsia"/>
          <w:sz w:val="24"/>
        </w:rPr>
        <w:t>供应商付款</w:t>
      </w:r>
    </w:p>
    <w:p w14:paraId="08687CEE">
      <w:pPr>
        <w:keepNext w:val="0"/>
        <w:keepLines w:val="0"/>
        <w:pageBreakBefore w:val="0"/>
        <w:widowControl w:val="0"/>
        <w:spacing w:line="300" w:lineRule="auto"/>
        <w:ind w:firstLine="480" w:firstLineChars="200"/>
        <w:rPr>
          <w:rFonts w:hint="default"/>
          <w:sz w:val="24"/>
        </w:rPr>
      </w:pPr>
      <w:r>
        <w:rPr>
          <w:rFonts w:hint="eastAsia"/>
          <w:sz w:val="24"/>
        </w:rPr>
        <w:t>该模块可以查询供应商相关信息以及进行供应商付款业务的信息维护。</w:t>
      </w:r>
    </w:p>
    <w:p w14:paraId="51BBB10B">
      <w:pPr>
        <w:ind w:left="0" w:leftChars="0" w:firstLine="0" w:firstLineChars="0"/>
        <w:jc w:val="center"/>
      </w:pPr>
      <w:r>
        <w:drawing>
          <wp:inline distT="0" distB="0" distL="0" distR="0">
            <wp:extent cx="5271770" cy="1909445"/>
            <wp:effectExtent l="0" t="0" r="1270" b="10795"/>
            <wp:docPr id="87" name="图片 70"/>
            <wp:cNvGraphicFramePr/>
            <a:graphic xmlns:a="http://schemas.openxmlformats.org/drawingml/2006/main">
              <a:graphicData uri="http://schemas.openxmlformats.org/drawingml/2006/picture">
                <pic:pic xmlns:pic="http://schemas.openxmlformats.org/drawingml/2006/picture">
                  <pic:nvPicPr>
                    <pic:cNvPr id="87" name="图片 70"/>
                    <pic:cNvPicPr/>
                  </pic:nvPicPr>
                  <pic:blipFill>
                    <a:blip r:embed="rId92"/>
                    <a:stretch>
                      <a:fillRect/>
                    </a:stretch>
                  </pic:blipFill>
                  <pic:spPr>
                    <a:xfrm>
                      <a:off x="0" y="0"/>
                      <a:ext cx="5272373" cy="1910048"/>
                    </a:xfrm>
                    <a:prstGeom prst="rect">
                      <a:avLst/>
                    </a:prstGeom>
                    <a:ln w="2381">
                      <a:noFill/>
                    </a:ln>
                  </pic:spPr>
                </pic:pic>
              </a:graphicData>
            </a:graphic>
          </wp:inline>
        </w:drawing>
      </w:r>
    </w:p>
    <w:p w14:paraId="358E6DEB">
      <w:pPr>
        <w:rPr>
          <w:rFonts w:hint="eastAsia"/>
        </w:rPr>
      </w:pPr>
      <w:r>
        <w:br w:type="page"/>
      </w:r>
    </w:p>
    <w:p w14:paraId="5B1C645E">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2.7人事办公</w:t>
      </w:r>
    </w:p>
    <w:p w14:paraId="0696FB38">
      <w:pPr>
        <w:keepNext w:val="0"/>
        <w:keepLines w:val="0"/>
        <w:pageBreakBefore w:val="0"/>
        <w:widowControl w:val="0"/>
        <w:numPr>
          <w:ilvl w:val="0"/>
          <w:numId w:val="7"/>
        </w:numPr>
        <w:spacing w:before="157" w:beforeLines="50" w:after="157" w:afterLines="50"/>
        <w:rPr>
          <w:rFonts w:hint="eastAsia"/>
          <w:sz w:val="24"/>
        </w:rPr>
      </w:pPr>
      <w:r>
        <w:rPr>
          <w:rFonts w:hint="eastAsia"/>
          <w:sz w:val="24"/>
        </w:rPr>
        <w:t>花名册</w:t>
      </w:r>
    </w:p>
    <w:p w14:paraId="5EF9AC0E">
      <w:pPr>
        <w:keepNext w:val="0"/>
        <w:keepLines w:val="0"/>
        <w:pageBreakBefore w:val="0"/>
        <w:widowControl w:val="0"/>
        <w:spacing w:line="300" w:lineRule="auto"/>
        <w:ind w:firstLine="480" w:firstLineChars="200"/>
        <w:rPr>
          <w:rFonts w:hint="eastAsia"/>
          <w:sz w:val="24"/>
        </w:rPr>
      </w:pPr>
      <w:r>
        <w:rPr>
          <w:rFonts w:hint="eastAsia"/>
          <w:sz w:val="24"/>
        </w:rPr>
        <w:t>人事可录入导出花名册，用户首次创建账号时需完善个人信息，完善信息后会录入到花名册列表供人事查看修改。</w:t>
      </w:r>
    </w:p>
    <w:p w14:paraId="16C13353">
      <w:pPr>
        <w:ind w:left="0" w:leftChars="0" w:firstLine="0" w:firstLineChars="0"/>
        <w:jc w:val="center"/>
        <w:rPr>
          <w:rFonts w:hint="eastAsia"/>
        </w:rPr>
      </w:pPr>
      <w:r>
        <w:drawing>
          <wp:inline distT="0" distB="0" distL="0" distR="0">
            <wp:extent cx="5273675" cy="2679065"/>
            <wp:effectExtent l="0" t="0" r="14605" b="3175"/>
            <wp:docPr id="88" name="图片 1"/>
            <wp:cNvGraphicFramePr/>
            <a:graphic xmlns:a="http://schemas.openxmlformats.org/drawingml/2006/main">
              <a:graphicData uri="http://schemas.openxmlformats.org/drawingml/2006/picture">
                <pic:pic xmlns:pic="http://schemas.openxmlformats.org/drawingml/2006/picture">
                  <pic:nvPicPr>
                    <pic:cNvPr id="88" name="图片 1"/>
                    <pic:cNvPicPr/>
                  </pic:nvPicPr>
                  <pic:blipFill>
                    <a:blip r:embed="rId93"/>
                    <a:stretch>
                      <a:fillRect/>
                    </a:stretch>
                  </pic:blipFill>
                  <pic:spPr>
                    <a:xfrm>
                      <a:off x="0" y="0"/>
                      <a:ext cx="5274278" cy="2679668"/>
                    </a:xfrm>
                    <a:prstGeom prst="rect">
                      <a:avLst/>
                    </a:prstGeom>
                  </pic:spPr>
                </pic:pic>
              </a:graphicData>
            </a:graphic>
          </wp:inline>
        </w:drawing>
      </w:r>
    </w:p>
    <w:p w14:paraId="56916501">
      <w:pPr>
        <w:keepNext w:val="0"/>
        <w:keepLines w:val="0"/>
        <w:pageBreakBefore w:val="0"/>
        <w:widowControl w:val="0"/>
        <w:spacing w:before="157" w:beforeLines="50" w:after="157" w:afterLines="50"/>
        <w:rPr>
          <w:rFonts w:hint="eastAsia"/>
          <w:sz w:val="24"/>
        </w:rPr>
      </w:pPr>
    </w:p>
    <w:p w14:paraId="19DDC167">
      <w:pPr>
        <w:keepNext w:val="0"/>
        <w:keepLines w:val="0"/>
        <w:pageBreakBefore w:val="0"/>
        <w:widowControl w:val="0"/>
        <w:numPr>
          <w:ilvl w:val="0"/>
          <w:numId w:val="7"/>
        </w:numPr>
        <w:spacing w:before="157" w:beforeLines="50" w:after="157" w:afterLines="50"/>
        <w:rPr>
          <w:rFonts w:hint="eastAsia"/>
          <w:sz w:val="24"/>
        </w:rPr>
      </w:pPr>
      <w:r>
        <w:rPr>
          <w:rFonts w:hint="eastAsia"/>
          <w:sz w:val="24"/>
        </w:rPr>
        <w:t>发件箱</w:t>
      </w:r>
    </w:p>
    <w:p w14:paraId="5C2559F9">
      <w:pPr>
        <w:keepNext w:val="0"/>
        <w:keepLines w:val="0"/>
        <w:pageBreakBefore w:val="0"/>
        <w:widowControl w:val="0"/>
        <w:spacing w:line="300" w:lineRule="auto"/>
        <w:ind w:firstLine="480" w:firstLineChars="200"/>
        <w:rPr>
          <w:rFonts w:hint="default"/>
          <w:sz w:val="24"/>
        </w:rPr>
      </w:pPr>
      <w:r>
        <w:rPr>
          <w:rFonts w:hint="eastAsia"/>
          <w:sz w:val="24"/>
        </w:rPr>
        <w:t>可在此模块中进行邮件发送或将文件上传至该以及完成增删改查基础操作</w:t>
      </w:r>
    </w:p>
    <w:p w14:paraId="1048F6BB">
      <w:pPr>
        <w:keepNext w:val="0"/>
        <w:keepLines w:val="0"/>
        <w:pageBreakBefore w:val="0"/>
        <w:widowControl w:val="0"/>
        <w:spacing w:before="157" w:beforeLines="50" w:after="157" w:afterLines="50"/>
        <w:ind w:left="0" w:leftChars="0" w:firstLine="0" w:firstLineChars="0"/>
        <w:jc w:val="center"/>
        <w:rPr>
          <w:rFonts w:hint="eastAsia"/>
          <w:sz w:val="24"/>
        </w:rPr>
      </w:pPr>
      <w:r>
        <w:drawing>
          <wp:inline distT="0" distB="0" distL="0" distR="0">
            <wp:extent cx="5257800" cy="2234565"/>
            <wp:effectExtent l="0" t="0" r="0" b="5715"/>
            <wp:docPr id="89" name="图片 71"/>
            <wp:cNvGraphicFramePr/>
            <a:graphic xmlns:a="http://schemas.openxmlformats.org/drawingml/2006/main">
              <a:graphicData uri="http://schemas.openxmlformats.org/drawingml/2006/picture">
                <pic:pic xmlns:pic="http://schemas.openxmlformats.org/drawingml/2006/picture">
                  <pic:nvPicPr>
                    <pic:cNvPr id="89" name="图片 71"/>
                    <pic:cNvPicPr/>
                  </pic:nvPicPr>
                  <pic:blipFill>
                    <a:blip r:embed="rId94"/>
                    <a:stretch>
                      <a:fillRect/>
                    </a:stretch>
                  </pic:blipFill>
                  <pic:spPr>
                    <a:xfrm>
                      <a:off x="0" y="0"/>
                      <a:ext cx="5257800" cy="2234565"/>
                    </a:xfrm>
                    <a:prstGeom prst="rect">
                      <a:avLst/>
                    </a:prstGeom>
                    <a:ln w="2381">
                      <a:noFill/>
                    </a:ln>
                  </pic:spPr>
                </pic:pic>
              </a:graphicData>
            </a:graphic>
          </wp:inline>
        </w:drawing>
      </w:r>
    </w:p>
    <w:p w14:paraId="5CA8C4BC">
      <w:pPr>
        <w:keepNext w:val="0"/>
        <w:keepLines w:val="0"/>
        <w:pageBreakBefore w:val="0"/>
        <w:widowControl w:val="0"/>
        <w:numPr>
          <w:ilvl w:val="0"/>
          <w:numId w:val="7"/>
        </w:numPr>
        <w:spacing w:before="157" w:beforeLines="50" w:after="157" w:afterLines="50"/>
        <w:rPr>
          <w:rFonts w:hint="eastAsia"/>
          <w:sz w:val="24"/>
        </w:rPr>
      </w:pPr>
      <w:r>
        <w:rPr>
          <w:rFonts w:hint="eastAsia"/>
          <w:sz w:val="24"/>
        </w:rPr>
        <w:t>邮箱</w:t>
      </w:r>
    </w:p>
    <w:p w14:paraId="5C491CEA">
      <w:pPr>
        <w:keepNext w:val="0"/>
        <w:keepLines w:val="0"/>
        <w:pageBreakBefore w:val="0"/>
        <w:widowControl w:val="0"/>
        <w:spacing w:line="300" w:lineRule="auto"/>
        <w:ind w:firstLine="480" w:firstLineChars="200"/>
        <w:rPr>
          <w:rFonts w:hint="default"/>
          <w:sz w:val="24"/>
        </w:rPr>
      </w:pPr>
      <w:r>
        <w:rPr>
          <w:rFonts w:hint="eastAsia"/>
          <w:sz w:val="24"/>
        </w:rPr>
        <w:t>此模块用于邮件收集的统一管理。</w:t>
      </w:r>
    </w:p>
    <w:p w14:paraId="7568AD25">
      <w:pPr>
        <w:keepNext w:val="0"/>
        <w:keepLines w:val="0"/>
        <w:pageBreakBefore w:val="0"/>
        <w:widowControl w:val="0"/>
        <w:spacing w:before="157" w:beforeLines="50" w:after="157" w:afterLines="50"/>
        <w:ind w:left="0" w:leftChars="0" w:firstLine="0" w:firstLineChars="0"/>
        <w:jc w:val="center"/>
        <w:rPr>
          <w:rFonts w:hint="eastAsia"/>
          <w:sz w:val="24"/>
        </w:rPr>
      </w:pPr>
      <w:r>
        <w:drawing>
          <wp:inline distT="0" distB="0" distL="0" distR="0">
            <wp:extent cx="5265420" cy="1911350"/>
            <wp:effectExtent l="0" t="0" r="7620" b="8890"/>
            <wp:docPr id="90" name="图片 72"/>
            <wp:cNvGraphicFramePr/>
            <a:graphic xmlns:a="http://schemas.openxmlformats.org/drawingml/2006/main">
              <a:graphicData uri="http://schemas.openxmlformats.org/drawingml/2006/picture">
                <pic:pic xmlns:pic="http://schemas.openxmlformats.org/drawingml/2006/picture">
                  <pic:nvPicPr>
                    <pic:cNvPr id="90" name="图片 72"/>
                    <pic:cNvPicPr/>
                  </pic:nvPicPr>
                  <pic:blipFill>
                    <a:blip r:embed="rId95"/>
                    <a:stretch>
                      <a:fillRect/>
                    </a:stretch>
                  </pic:blipFill>
                  <pic:spPr>
                    <a:xfrm>
                      <a:off x="0" y="0"/>
                      <a:ext cx="5265420" cy="1911382"/>
                    </a:xfrm>
                    <a:prstGeom prst="rect">
                      <a:avLst/>
                    </a:prstGeom>
                    <a:ln w="2381">
                      <a:noFill/>
                    </a:ln>
                  </pic:spPr>
                </pic:pic>
              </a:graphicData>
            </a:graphic>
          </wp:inline>
        </w:drawing>
      </w:r>
    </w:p>
    <w:p w14:paraId="66F56109">
      <w:pPr>
        <w:keepNext w:val="0"/>
        <w:keepLines w:val="0"/>
        <w:pageBreakBefore w:val="0"/>
        <w:widowControl w:val="0"/>
        <w:numPr>
          <w:ilvl w:val="0"/>
          <w:numId w:val="7"/>
        </w:numPr>
        <w:spacing w:before="157" w:beforeLines="50" w:after="157" w:afterLines="50"/>
        <w:rPr>
          <w:rFonts w:hint="eastAsia"/>
          <w:sz w:val="24"/>
        </w:rPr>
      </w:pPr>
      <w:r>
        <w:rPr>
          <w:rFonts w:hint="eastAsia"/>
          <w:sz w:val="24"/>
        </w:rPr>
        <w:t>聊天通讯</w:t>
      </w:r>
    </w:p>
    <w:p w14:paraId="2B6E4A6A">
      <w:pPr>
        <w:keepNext w:val="0"/>
        <w:keepLines w:val="0"/>
        <w:pageBreakBefore w:val="0"/>
        <w:widowControl w:val="0"/>
        <w:spacing w:before="157" w:beforeLines="50" w:after="157" w:afterLines="50"/>
        <w:ind w:leftChars="200"/>
        <w:rPr>
          <w:rFonts w:hint="default"/>
          <w:sz w:val="24"/>
        </w:rPr>
      </w:pPr>
      <w:r>
        <w:rPr>
          <w:rFonts w:hint="eastAsia"/>
          <w:sz w:val="24"/>
        </w:rPr>
        <w:t>敬请期待</w:t>
      </w:r>
    </w:p>
    <w:p w14:paraId="2C9F6501">
      <w:pPr>
        <w:keepNext w:val="0"/>
        <w:keepLines w:val="0"/>
        <w:pageBreakBefore w:val="0"/>
        <w:widowControl w:val="0"/>
        <w:numPr>
          <w:ilvl w:val="0"/>
          <w:numId w:val="7"/>
        </w:numPr>
        <w:spacing w:before="157" w:beforeLines="50" w:after="157" w:afterLines="50"/>
        <w:rPr>
          <w:rFonts w:hint="eastAsia"/>
          <w:sz w:val="24"/>
        </w:rPr>
      </w:pPr>
      <w:r>
        <w:rPr>
          <w:rFonts w:hint="eastAsia"/>
          <w:sz w:val="24"/>
        </w:rPr>
        <w:t>在线文档</w:t>
      </w:r>
    </w:p>
    <w:p w14:paraId="7B128AA2">
      <w:pPr>
        <w:keepNext w:val="0"/>
        <w:keepLines w:val="0"/>
        <w:pageBreakBefore w:val="0"/>
        <w:widowControl w:val="0"/>
        <w:spacing w:before="157" w:beforeLines="50" w:after="157" w:afterLines="50"/>
        <w:ind w:firstLine="480" w:firstLineChars="200"/>
        <w:rPr>
          <w:rFonts w:hint="default"/>
          <w:sz w:val="24"/>
        </w:rPr>
      </w:pPr>
      <w:r>
        <w:rPr>
          <w:rFonts w:hint="eastAsia"/>
          <w:sz w:val="24"/>
        </w:rPr>
        <w:t>支持对文档的在线编辑、增删查改功能。</w:t>
      </w:r>
    </w:p>
    <w:p w14:paraId="3C2FAD8F">
      <w:pPr>
        <w:keepNext w:val="0"/>
        <w:keepLines w:val="0"/>
        <w:pageBreakBefore w:val="0"/>
        <w:widowControl w:val="0"/>
        <w:spacing w:before="157" w:beforeLines="50" w:after="157" w:afterLines="50"/>
        <w:ind w:left="0" w:leftChars="0" w:firstLine="0" w:firstLineChars="0"/>
        <w:jc w:val="center"/>
      </w:pPr>
      <w:r>
        <w:drawing>
          <wp:inline distT="0" distB="0" distL="0" distR="0">
            <wp:extent cx="5252085" cy="2509520"/>
            <wp:effectExtent l="0" t="0" r="5715" b="5080"/>
            <wp:docPr id="91" name="图片 7"/>
            <wp:cNvGraphicFramePr/>
            <a:graphic xmlns:a="http://schemas.openxmlformats.org/drawingml/2006/main">
              <a:graphicData uri="http://schemas.openxmlformats.org/drawingml/2006/picture">
                <pic:pic xmlns:pic="http://schemas.openxmlformats.org/drawingml/2006/picture">
                  <pic:nvPicPr>
                    <pic:cNvPr id="91" name="图片 7"/>
                    <pic:cNvPicPr/>
                  </pic:nvPicPr>
                  <pic:blipFill>
                    <a:blip r:embed="rId96"/>
                    <a:stretch>
                      <a:fillRect/>
                    </a:stretch>
                  </pic:blipFill>
                  <pic:spPr>
                    <a:xfrm>
                      <a:off x="0" y="0"/>
                      <a:ext cx="5252085" cy="2509552"/>
                    </a:xfrm>
                    <a:prstGeom prst="rect">
                      <a:avLst/>
                    </a:prstGeom>
                    <a:ln w="2381">
                      <a:noFill/>
                    </a:ln>
                  </pic:spPr>
                </pic:pic>
              </a:graphicData>
            </a:graphic>
          </wp:inline>
        </w:drawing>
      </w:r>
    </w:p>
    <w:p w14:paraId="0EBBA6A4">
      <w:pPr>
        <w:keepNext w:val="0"/>
        <w:keepLines w:val="0"/>
        <w:pageBreakBefore w:val="0"/>
        <w:widowControl w:val="0"/>
        <w:numPr>
          <w:ilvl w:val="0"/>
          <w:numId w:val="7"/>
        </w:numPr>
        <w:spacing w:before="157" w:beforeLines="50" w:after="157" w:afterLines="50"/>
        <w:rPr>
          <w:rFonts w:hint="eastAsia"/>
          <w:sz w:val="24"/>
        </w:rPr>
      </w:pPr>
      <w:r>
        <w:rPr>
          <w:rFonts w:hint="eastAsia"/>
          <w:sz w:val="24"/>
        </w:rPr>
        <w:t>假期调整</w:t>
      </w:r>
    </w:p>
    <w:p w14:paraId="3C0676B1">
      <w:pPr>
        <w:keepNext w:val="0"/>
        <w:keepLines w:val="0"/>
        <w:pageBreakBefore w:val="0"/>
        <w:widowControl w:val="0"/>
        <w:spacing w:before="157" w:beforeLines="50" w:after="157" w:afterLines="50"/>
        <w:ind w:firstLine="480" w:firstLineChars="200"/>
        <w:rPr>
          <w:rFonts w:hint="default"/>
        </w:rPr>
      </w:pPr>
      <w:r>
        <w:rPr>
          <w:rFonts w:hint="eastAsia"/>
        </w:rPr>
        <w:t>该模块有权限的用户可以对员工的假期状态、假期时间进行修改、编辑等操作。</w:t>
      </w:r>
    </w:p>
    <w:p w14:paraId="21183E6E">
      <w:pPr>
        <w:keepNext w:val="0"/>
        <w:keepLines w:val="0"/>
        <w:pageBreakBefore w:val="0"/>
        <w:widowControl w:val="0"/>
        <w:spacing w:before="157" w:beforeLines="50" w:after="157" w:afterLines="50"/>
        <w:ind w:left="0" w:leftChars="0" w:firstLine="0" w:firstLineChars="0"/>
        <w:jc w:val="center"/>
        <w:rPr>
          <w:rFonts w:hint="default"/>
        </w:rPr>
      </w:pPr>
      <w:r>
        <w:drawing>
          <wp:inline distT="0" distB="0" distL="0" distR="0">
            <wp:extent cx="5107940" cy="2379980"/>
            <wp:effectExtent l="0" t="0" r="12700" b="12700"/>
            <wp:docPr id="92" name="图片 10"/>
            <wp:cNvGraphicFramePr/>
            <a:graphic xmlns:a="http://schemas.openxmlformats.org/drawingml/2006/main">
              <a:graphicData uri="http://schemas.openxmlformats.org/drawingml/2006/picture">
                <pic:pic xmlns:pic="http://schemas.openxmlformats.org/drawingml/2006/picture">
                  <pic:nvPicPr>
                    <pic:cNvPr id="92" name="图片 10"/>
                    <pic:cNvPicPr/>
                  </pic:nvPicPr>
                  <pic:blipFill>
                    <a:blip r:embed="rId97"/>
                    <a:stretch>
                      <a:fillRect/>
                    </a:stretch>
                  </pic:blipFill>
                  <pic:spPr>
                    <a:xfrm>
                      <a:off x="0" y="0"/>
                      <a:ext cx="5108543" cy="2380583"/>
                    </a:xfrm>
                    <a:prstGeom prst="rect">
                      <a:avLst/>
                    </a:prstGeom>
                    <a:ln w="2381">
                      <a:noFill/>
                    </a:ln>
                  </pic:spPr>
                </pic:pic>
              </a:graphicData>
            </a:graphic>
          </wp:inline>
        </w:drawing>
      </w:r>
    </w:p>
    <w:p w14:paraId="0762EE4B"/>
    <w:p w14:paraId="3D03155D">
      <w:pPr>
        <w:ind w:left="0" w:leftChars="0" w:firstLine="0" w:firstLineChars="0"/>
      </w:pPr>
    </w:p>
    <w:p w14:paraId="416AD73F">
      <w:pPr>
        <w:ind w:left="0" w:leftChars="0" w:firstLine="0" w:firstLineChars="0"/>
      </w:pPr>
    </w:p>
    <w:p w14:paraId="576F8EF0">
      <w:pPr>
        <w:ind w:left="0" w:leftChars="0" w:firstLine="0" w:firstLineChars="0"/>
      </w:pPr>
    </w:p>
    <w:p w14:paraId="6BEDE81A">
      <w:pPr>
        <w:ind w:left="0" w:leftChars="0" w:firstLine="0" w:firstLineChars="0"/>
      </w:pPr>
    </w:p>
    <w:p w14:paraId="1B983A94">
      <w:pPr>
        <w:ind w:left="0" w:leftChars="0" w:firstLine="0" w:firstLineChars="0"/>
      </w:pPr>
    </w:p>
    <w:p w14:paraId="594CB2F5">
      <w:pPr>
        <w:ind w:left="0" w:leftChars="0" w:firstLine="0" w:firstLineChars="0"/>
      </w:pPr>
    </w:p>
    <w:p w14:paraId="6E41994B">
      <w:pPr>
        <w:ind w:left="0" w:leftChars="0" w:firstLine="0" w:firstLineChars="0"/>
      </w:pPr>
    </w:p>
    <w:p w14:paraId="1143F970">
      <w:pPr>
        <w:ind w:left="0" w:leftChars="0" w:firstLine="0" w:firstLineChars="0"/>
      </w:pPr>
    </w:p>
    <w:p w14:paraId="0D8221D5">
      <w:pPr>
        <w:ind w:left="0" w:leftChars="0" w:firstLine="0" w:firstLineChars="0"/>
      </w:pPr>
    </w:p>
    <w:p w14:paraId="78A76CE4">
      <w:pPr>
        <w:ind w:left="0" w:leftChars="0" w:firstLine="0" w:firstLineChars="0"/>
      </w:pPr>
    </w:p>
    <w:p w14:paraId="31E50EFF">
      <w:pPr>
        <w:ind w:left="0" w:leftChars="0" w:firstLine="0" w:firstLineChars="0"/>
      </w:pPr>
    </w:p>
    <w:p w14:paraId="1BAC05FA">
      <w:pPr>
        <w:ind w:left="0" w:leftChars="0" w:firstLine="0" w:firstLineChars="0"/>
      </w:pPr>
    </w:p>
    <w:p w14:paraId="569C0F7A">
      <w:pPr>
        <w:ind w:left="0" w:leftChars="0" w:firstLine="0" w:firstLineChars="0"/>
      </w:pPr>
    </w:p>
    <w:p w14:paraId="1AD58C62">
      <w:pPr>
        <w:ind w:left="0" w:leftChars="0" w:firstLine="0" w:firstLineChars="0"/>
      </w:pPr>
    </w:p>
    <w:p w14:paraId="687CCA96">
      <w:pPr>
        <w:ind w:left="0" w:leftChars="0" w:firstLine="0" w:firstLineChars="0"/>
      </w:pPr>
    </w:p>
    <w:p w14:paraId="11C16D27">
      <w:pPr>
        <w:ind w:left="0" w:leftChars="0" w:firstLine="0" w:firstLineChars="0"/>
      </w:pPr>
    </w:p>
    <w:p w14:paraId="4AE84F30">
      <w:pPr>
        <w:ind w:left="0" w:leftChars="0" w:firstLine="0" w:firstLineChars="0"/>
      </w:pPr>
    </w:p>
    <w:p w14:paraId="243681FC">
      <w:pPr>
        <w:ind w:left="0" w:leftChars="0" w:firstLine="0" w:firstLineChars="0"/>
      </w:pPr>
    </w:p>
    <w:p w14:paraId="4587E47F">
      <w:pPr>
        <w:ind w:left="0" w:leftChars="0" w:firstLine="0" w:firstLineChars="0"/>
      </w:pPr>
    </w:p>
    <w:p w14:paraId="19F2B8B3">
      <w:pPr>
        <w:ind w:left="0" w:leftChars="0" w:firstLine="0" w:firstLineChars="0"/>
      </w:pPr>
    </w:p>
    <w:p w14:paraId="0978ACD9">
      <w:pPr>
        <w:ind w:left="0" w:leftChars="0" w:firstLine="0" w:firstLineChars="0"/>
      </w:pPr>
    </w:p>
    <w:p w14:paraId="07144684">
      <w:pPr>
        <w:ind w:left="0" w:leftChars="0" w:firstLine="0" w:firstLineChars="0"/>
      </w:pPr>
    </w:p>
    <w:p w14:paraId="0BE5B957">
      <w:pPr>
        <w:ind w:left="0" w:leftChars="0" w:firstLine="0" w:firstLineChars="0"/>
      </w:pPr>
    </w:p>
    <w:p w14:paraId="3308C4A1">
      <w:pPr>
        <w:ind w:left="0" w:leftChars="0" w:firstLine="0" w:firstLineChars="0"/>
      </w:pPr>
    </w:p>
    <w:p w14:paraId="4C89A886">
      <w:pPr>
        <w:pStyle w:val="2"/>
        <w:keepNext/>
        <w:keepLines/>
        <w:pageBreakBefore w:val="0"/>
        <w:widowControl w:val="0"/>
        <w:spacing w:before="10" w:after="10" w:line="240" w:lineRule="auto"/>
        <w:ind w:left="0" w:leftChars="0" w:firstLine="0" w:firstLineChars="0"/>
        <w:rPr>
          <w:rFonts w:hint="eastAsia"/>
        </w:rPr>
      </w:pPr>
      <w:r>
        <w:rPr>
          <w:rFonts w:hint="eastAsia"/>
          <w:lang w:val="en-US" w:eastAsia="zh-CN"/>
        </w:rPr>
        <w:t>三、</w:t>
      </w:r>
      <w:r>
        <w:rPr>
          <w:rFonts w:hint="eastAsia"/>
        </w:rPr>
        <w:t>工作流模块</w:t>
      </w:r>
    </w:p>
    <w:p w14:paraId="3622260E">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3.1分组模型信息</w:t>
      </w:r>
    </w:p>
    <w:p w14:paraId="4D8281AD">
      <w:pPr>
        <w:ind w:firstLine="420"/>
        <w:rPr>
          <w:rFonts w:hint="default"/>
        </w:rPr>
      </w:pPr>
      <w:r>
        <w:rPr>
          <w:rFonts w:hint="eastAsia"/>
        </w:rPr>
        <w:t>对于本系统中需要用到的业务进行归类分组，定义其字典类型、模型名称以及全类名。</w:t>
      </w:r>
    </w:p>
    <w:p w14:paraId="0CFD10F9">
      <w:pPr>
        <w:ind w:left="0" w:leftChars="0" w:firstLine="0" w:firstLineChars="0"/>
        <w:jc w:val="center"/>
      </w:pPr>
      <w:r>
        <w:drawing>
          <wp:inline distT="0" distB="0" distL="0" distR="0">
            <wp:extent cx="5260340" cy="2230755"/>
            <wp:effectExtent l="0" t="0" r="12700" b="9525"/>
            <wp:docPr id="93" name="图片 73"/>
            <wp:cNvGraphicFramePr/>
            <a:graphic xmlns:a="http://schemas.openxmlformats.org/drawingml/2006/main">
              <a:graphicData uri="http://schemas.openxmlformats.org/drawingml/2006/picture">
                <pic:pic xmlns:pic="http://schemas.openxmlformats.org/drawingml/2006/picture">
                  <pic:nvPicPr>
                    <pic:cNvPr id="93" name="图片 73"/>
                    <pic:cNvPicPr/>
                  </pic:nvPicPr>
                  <pic:blipFill>
                    <a:blip r:embed="rId98"/>
                    <a:stretch>
                      <a:fillRect/>
                    </a:stretch>
                  </pic:blipFill>
                  <pic:spPr>
                    <a:xfrm>
                      <a:off x="0" y="0"/>
                      <a:ext cx="5260372" cy="2230755"/>
                    </a:xfrm>
                    <a:prstGeom prst="rect">
                      <a:avLst/>
                    </a:prstGeom>
                    <a:ln w="2381">
                      <a:noFill/>
                    </a:ln>
                  </pic:spPr>
                </pic:pic>
              </a:graphicData>
            </a:graphic>
          </wp:inline>
        </w:drawing>
      </w:r>
    </w:p>
    <w:p w14:paraId="1FEAC632">
      <w:pPr>
        <w:rPr>
          <w:rFonts w:hint="eastAsia"/>
        </w:rPr>
      </w:pPr>
    </w:p>
    <w:p w14:paraId="596CCA1F">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3.2模型管理</w:t>
      </w:r>
    </w:p>
    <w:p w14:paraId="339CE24D">
      <w:pPr>
        <w:rPr>
          <w:rFonts w:hint="eastAsia" w:eastAsiaTheme="minorEastAsia"/>
        </w:rPr>
      </w:pPr>
      <w:r>
        <w:rPr>
          <w:rFonts w:hint="eastAsia"/>
        </w:rPr>
        <w:t>管理员可添加工作流模型，在模型内定义流程走向，设计流程设计流程结束后部署生效。</w:t>
      </w:r>
    </w:p>
    <w:p w14:paraId="58D99E3B">
      <w:pPr>
        <w:rPr>
          <w:color w:val="FF0000"/>
        </w:rPr>
      </w:pPr>
      <w:r>
        <w:rPr>
          <w:rFonts w:hint="eastAsia"/>
          <w:color w:val="FF0000"/>
        </w:rPr>
        <w:t>标识key请联系开发人员获取</w:t>
      </w:r>
    </w:p>
    <w:p w14:paraId="3F4C9863">
      <w:pPr>
        <w:ind w:left="0" w:leftChars="0" w:firstLine="0" w:firstLineChars="0"/>
        <w:jc w:val="center"/>
        <w:rPr>
          <w:rFonts w:ascii="黑体" w:hAnsi="黑体" w:eastAsia="黑体"/>
          <w:b/>
          <w:sz w:val="32"/>
        </w:rPr>
      </w:pPr>
      <w:r>
        <w:drawing>
          <wp:inline distT="0" distB="0" distL="0" distR="0">
            <wp:extent cx="5273675" cy="1762760"/>
            <wp:effectExtent l="0" t="0" r="14605" b="5080"/>
            <wp:docPr id="94" name="图片 68"/>
            <wp:cNvGraphicFramePr/>
            <a:graphic xmlns:a="http://schemas.openxmlformats.org/drawingml/2006/main">
              <a:graphicData uri="http://schemas.openxmlformats.org/drawingml/2006/picture">
                <pic:pic xmlns:pic="http://schemas.openxmlformats.org/drawingml/2006/picture">
                  <pic:nvPicPr>
                    <pic:cNvPr id="94" name="图片 68"/>
                    <pic:cNvPicPr/>
                  </pic:nvPicPr>
                  <pic:blipFill>
                    <a:blip r:embed="rId99"/>
                    <a:stretch>
                      <a:fillRect/>
                    </a:stretch>
                  </pic:blipFill>
                  <pic:spPr>
                    <a:xfrm>
                      <a:off x="0" y="0"/>
                      <a:ext cx="5274278" cy="1762788"/>
                    </a:xfrm>
                    <a:prstGeom prst="rect">
                      <a:avLst/>
                    </a:prstGeom>
                  </pic:spPr>
                </pic:pic>
              </a:graphicData>
            </a:graphic>
          </wp:inline>
        </w:drawing>
      </w:r>
    </w:p>
    <w:p w14:paraId="41F06AAC">
      <w:pPr>
        <w:ind w:left="0" w:leftChars="0" w:firstLine="0" w:firstLineChars="0"/>
        <w:jc w:val="center"/>
      </w:pPr>
      <w:r>
        <w:drawing>
          <wp:inline distT="0" distB="0" distL="0" distR="0">
            <wp:extent cx="5262245" cy="2191385"/>
            <wp:effectExtent l="0" t="0" r="10795" b="3175"/>
            <wp:docPr id="95" name="图片 8"/>
            <wp:cNvGraphicFramePr/>
            <a:graphic xmlns:a="http://schemas.openxmlformats.org/drawingml/2006/main">
              <a:graphicData uri="http://schemas.openxmlformats.org/drawingml/2006/picture">
                <pic:pic xmlns:pic="http://schemas.openxmlformats.org/drawingml/2006/picture">
                  <pic:nvPicPr>
                    <pic:cNvPr id="95" name="图片 8"/>
                    <pic:cNvPicPr/>
                  </pic:nvPicPr>
                  <pic:blipFill>
                    <a:blip r:embed="rId100"/>
                    <a:stretch>
                      <a:fillRect/>
                    </a:stretch>
                  </pic:blipFill>
                  <pic:spPr>
                    <a:xfrm>
                      <a:off x="0" y="0"/>
                      <a:ext cx="5262848" cy="2191988"/>
                    </a:xfrm>
                    <a:prstGeom prst="rect">
                      <a:avLst/>
                    </a:prstGeom>
                    <a:ln w="2381">
                      <a:noFill/>
                    </a:ln>
                  </pic:spPr>
                </pic:pic>
              </a:graphicData>
            </a:graphic>
          </wp:inline>
        </w:drawing>
      </w:r>
    </w:p>
    <w:p w14:paraId="6214AAA9">
      <w:pPr>
        <w:rPr>
          <w:sz w:val="24"/>
        </w:rPr>
      </w:pPr>
      <w:r>
        <w:rPr>
          <w:rFonts w:hint="eastAsia"/>
        </w:rPr>
        <w:t>可自定义设置流程状态，排他网关是进行条件判断的，并行网关可支持同时进行两个流程。</w:t>
      </w:r>
    </w:p>
    <w:p w14:paraId="41AA3AF0">
      <w:pPr>
        <w:ind w:left="0" w:leftChars="0" w:firstLine="0" w:firstLineChars="0"/>
        <w:rPr>
          <w:rFonts w:hint="eastAsia"/>
          <w:b/>
          <w:sz w:val="28"/>
        </w:rPr>
      </w:pPr>
      <w:r>
        <w:rPr>
          <w:rFonts w:hint="eastAsia"/>
          <w:b/>
          <w:sz w:val="28"/>
        </w:rPr>
        <w:t>3.3业务规则</w:t>
      </w:r>
    </w:p>
    <w:p w14:paraId="6A3F0799">
      <w:pPr>
        <w:ind w:left="0" w:leftChars="0" w:firstLine="0" w:firstLineChars="0"/>
        <w:jc w:val="center"/>
        <w:rPr>
          <w:rFonts w:hint="eastAsia"/>
        </w:rPr>
      </w:pPr>
      <w:r>
        <w:drawing>
          <wp:inline distT="0" distB="0" distL="0" distR="0">
            <wp:extent cx="5260340" cy="2065655"/>
            <wp:effectExtent l="0" t="0" r="12700" b="6985"/>
            <wp:docPr id="96" name="图片 74"/>
            <wp:cNvGraphicFramePr/>
            <a:graphic xmlns:a="http://schemas.openxmlformats.org/drawingml/2006/main">
              <a:graphicData uri="http://schemas.openxmlformats.org/drawingml/2006/picture">
                <pic:pic xmlns:pic="http://schemas.openxmlformats.org/drawingml/2006/picture">
                  <pic:nvPicPr>
                    <pic:cNvPr id="96" name="图片 74"/>
                    <pic:cNvPicPr/>
                  </pic:nvPicPr>
                  <pic:blipFill>
                    <a:blip r:embed="rId101"/>
                    <a:stretch>
                      <a:fillRect/>
                    </a:stretch>
                  </pic:blipFill>
                  <pic:spPr>
                    <a:xfrm>
                      <a:off x="0" y="0"/>
                      <a:ext cx="5260943" cy="2065687"/>
                    </a:xfrm>
                    <a:prstGeom prst="rect">
                      <a:avLst/>
                    </a:prstGeom>
                    <a:ln w="2381">
                      <a:noFill/>
                    </a:ln>
                  </pic:spPr>
                </pic:pic>
              </a:graphicData>
            </a:graphic>
          </wp:inline>
        </w:drawing>
      </w:r>
    </w:p>
    <w:p w14:paraId="0895680B">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3.4消息通知</w:t>
      </w:r>
    </w:p>
    <w:p w14:paraId="348B57D7">
      <w:r>
        <w:rPr>
          <w:rFonts w:hint="eastAsia"/>
        </w:rPr>
        <w:t>此模块可查看员工提交的所有申请事件，可支持批量删除，导出数据，和修改阅读状态等。</w:t>
      </w:r>
    </w:p>
    <w:p w14:paraId="4B8F4E5A">
      <w:pPr>
        <w:ind w:left="0" w:leftChars="0" w:firstLine="0" w:firstLineChars="0"/>
        <w:jc w:val="center"/>
        <w:rPr>
          <w:rFonts w:hint="eastAsia"/>
        </w:rPr>
      </w:pPr>
      <w:r>
        <w:drawing>
          <wp:inline distT="0" distB="0" distL="0" distR="0">
            <wp:extent cx="5265420" cy="452120"/>
            <wp:effectExtent l="0" t="0" r="7620" b="5080"/>
            <wp:docPr id="97" name="图片 9"/>
            <wp:cNvGraphicFramePr/>
            <a:graphic xmlns:a="http://schemas.openxmlformats.org/drawingml/2006/main">
              <a:graphicData uri="http://schemas.openxmlformats.org/drawingml/2006/picture">
                <pic:pic xmlns:pic="http://schemas.openxmlformats.org/drawingml/2006/picture">
                  <pic:nvPicPr>
                    <pic:cNvPr id="97" name="图片 9"/>
                    <pic:cNvPicPr/>
                  </pic:nvPicPr>
                  <pic:blipFill>
                    <a:blip r:embed="rId102"/>
                    <a:stretch>
                      <a:fillRect/>
                    </a:stretch>
                  </pic:blipFill>
                  <pic:spPr>
                    <a:xfrm>
                      <a:off x="0" y="0"/>
                      <a:ext cx="5265420" cy="452152"/>
                    </a:xfrm>
                    <a:prstGeom prst="rect">
                      <a:avLst/>
                    </a:prstGeom>
                    <a:ln w="2381">
                      <a:noFill/>
                    </a:ln>
                  </pic:spPr>
                </pic:pic>
              </a:graphicData>
            </a:graphic>
          </wp:inline>
        </w:drawing>
      </w:r>
    </w:p>
    <w:p w14:paraId="799A716B">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3.5流程定义</w:t>
      </w:r>
    </w:p>
    <w:p w14:paraId="0508548B">
      <w:pPr>
        <w:pStyle w:val="8"/>
        <w:keepNext w:val="0"/>
        <w:keepLines w:val="0"/>
        <w:pageBreakBefore w:val="0"/>
        <w:widowControl w:val="0"/>
        <w:ind w:firstLine="480" w:firstLineChars="200"/>
      </w:pPr>
      <w:r>
        <w:rPr>
          <w:rFonts w:hint="eastAsia"/>
        </w:rPr>
        <w:t>流程定义：设计部署完模型后流程定义会显示对应的模型，能实时获取流程设计中的任务节点，点击任务节点可设置审批人员，若需要申请人自己选择审批人，可在申请人下一节点中选择弹窗选人（注：每个流程审批节点的设置都需要进行保存）。</w:t>
      </w:r>
    </w:p>
    <w:p w14:paraId="206B13A2">
      <w:pPr>
        <w:ind w:left="0" w:leftChars="0" w:firstLine="0" w:firstLineChars="0"/>
        <w:jc w:val="center"/>
        <w:rPr>
          <w:rFonts w:hint="eastAsia"/>
        </w:rPr>
      </w:pPr>
      <w:r>
        <w:drawing>
          <wp:inline distT="0" distB="0" distL="0" distR="0">
            <wp:extent cx="5273675" cy="2922905"/>
            <wp:effectExtent l="0" t="0" r="14605" b="3175"/>
            <wp:docPr id="98" name="图片 73"/>
            <wp:cNvGraphicFramePr/>
            <a:graphic xmlns:a="http://schemas.openxmlformats.org/drawingml/2006/main">
              <a:graphicData uri="http://schemas.openxmlformats.org/drawingml/2006/picture">
                <pic:pic xmlns:pic="http://schemas.openxmlformats.org/drawingml/2006/picture">
                  <pic:nvPicPr>
                    <pic:cNvPr id="98" name="图片 73"/>
                    <pic:cNvPicPr/>
                  </pic:nvPicPr>
                  <pic:blipFill>
                    <a:blip r:embed="rId103"/>
                    <a:stretch>
                      <a:fillRect/>
                    </a:stretch>
                  </pic:blipFill>
                  <pic:spPr>
                    <a:xfrm>
                      <a:off x="0" y="0"/>
                      <a:ext cx="5274278" cy="2922937"/>
                    </a:xfrm>
                    <a:prstGeom prst="rect">
                      <a:avLst/>
                    </a:prstGeom>
                  </pic:spPr>
                </pic:pic>
              </a:graphicData>
            </a:graphic>
          </wp:inline>
        </w:drawing>
      </w:r>
    </w:p>
    <w:p w14:paraId="6118DD1F">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3.6运行中的实例</w:t>
      </w:r>
    </w:p>
    <w:p w14:paraId="645CF5DE">
      <w:pPr>
        <w:rPr>
          <w:sz w:val="24"/>
        </w:rPr>
      </w:pPr>
      <w:r>
        <w:rPr>
          <w:rFonts w:hint="eastAsia"/>
          <w:sz w:val="24"/>
        </w:rPr>
        <w:t>此模块可查看运行中的流程实例，管理员可把这个流程实例作废或者挂起、删除。</w:t>
      </w:r>
    </w:p>
    <w:p w14:paraId="79B2FAF8">
      <w:pPr>
        <w:rPr>
          <w:sz w:val="24"/>
        </w:rPr>
      </w:pPr>
      <w:r>
        <w:rPr>
          <w:rFonts w:hint="eastAsia"/>
          <w:sz w:val="24"/>
        </w:rPr>
        <w:t>作废和挂起后流程将不在进行。</w:t>
      </w:r>
    </w:p>
    <w:p w14:paraId="38672F4E">
      <w:pPr>
        <w:ind w:left="0" w:leftChars="0" w:firstLine="0" w:firstLineChars="0"/>
        <w:jc w:val="center"/>
        <w:rPr>
          <w:rFonts w:hint="eastAsia"/>
        </w:rPr>
      </w:pPr>
      <w:r>
        <w:drawing>
          <wp:inline distT="0" distB="0" distL="0" distR="0">
            <wp:extent cx="5271770" cy="510540"/>
            <wp:effectExtent l="0" t="0" r="1270" b="7620"/>
            <wp:docPr id="99" name="图片 10"/>
            <wp:cNvGraphicFramePr/>
            <a:graphic xmlns:a="http://schemas.openxmlformats.org/drawingml/2006/main">
              <a:graphicData uri="http://schemas.openxmlformats.org/drawingml/2006/picture">
                <pic:pic xmlns:pic="http://schemas.openxmlformats.org/drawingml/2006/picture">
                  <pic:nvPicPr>
                    <pic:cNvPr id="99" name="图片 10"/>
                    <pic:cNvPicPr/>
                  </pic:nvPicPr>
                  <pic:blipFill>
                    <a:blip r:embed="rId104"/>
                    <a:stretch>
                      <a:fillRect/>
                    </a:stretch>
                  </pic:blipFill>
                  <pic:spPr>
                    <a:xfrm>
                      <a:off x="0" y="0"/>
                      <a:ext cx="5271802" cy="510540"/>
                    </a:xfrm>
                    <a:prstGeom prst="rect">
                      <a:avLst/>
                    </a:prstGeom>
                    <a:ln w="2381">
                      <a:noFill/>
                    </a:ln>
                  </pic:spPr>
                </pic:pic>
              </a:graphicData>
            </a:graphic>
          </wp:inline>
        </w:drawing>
      </w:r>
    </w:p>
    <w:p w14:paraId="7771BE1E">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3.7已完成的实例</w:t>
      </w:r>
    </w:p>
    <w:p w14:paraId="711862AD">
      <w:pPr>
        <w:rPr>
          <w:sz w:val="24"/>
        </w:rPr>
      </w:pPr>
      <w:r>
        <w:rPr>
          <w:rFonts w:hint="eastAsia"/>
          <w:sz w:val="24"/>
        </w:rPr>
        <w:t>此模块是查看完成后的流程实例，管理员可删除数据</w:t>
      </w:r>
    </w:p>
    <w:p w14:paraId="7063D0CA">
      <w:pPr>
        <w:ind w:left="0" w:leftChars="0" w:firstLine="0" w:firstLineChars="0"/>
        <w:jc w:val="center"/>
        <w:rPr>
          <w:rFonts w:hint="eastAsia"/>
        </w:rPr>
      </w:pPr>
      <w:r>
        <w:drawing>
          <wp:inline distT="0" distB="0" distL="0" distR="0">
            <wp:extent cx="5262245" cy="415925"/>
            <wp:effectExtent l="0" t="0" r="10795" b="10795"/>
            <wp:docPr id="100" name="图片 11"/>
            <wp:cNvGraphicFramePr/>
            <a:graphic xmlns:a="http://schemas.openxmlformats.org/drawingml/2006/main">
              <a:graphicData uri="http://schemas.openxmlformats.org/drawingml/2006/picture">
                <pic:pic xmlns:pic="http://schemas.openxmlformats.org/drawingml/2006/picture">
                  <pic:nvPicPr>
                    <pic:cNvPr id="100" name="图片 11"/>
                    <pic:cNvPicPr/>
                  </pic:nvPicPr>
                  <pic:blipFill>
                    <a:blip r:embed="rId105"/>
                    <a:stretch>
                      <a:fillRect/>
                    </a:stretch>
                  </pic:blipFill>
                  <pic:spPr>
                    <a:xfrm>
                      <a:off x="0" y="0"/>
                      <a:ext cx="5262277" cy="416528"/>
                    </a:xfrm>
                    <a:prstGeom prst="rect">
                      <a:avLst/>
                    </a:prstGeom>
                    <a:ln w="2381">
                      <a:noFill/>
                    </a:ln>
                  </pic:spPr>
                </pic:pic>
              </a:graphicData>
            </a:graphic>
          </wp:inline>
        </w:drawing>
      </w:r>
    </w:p>
    <w:p w14:paraId="12E39ABE">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3.8待办任务</w:t>
      </w:r>
    </w:p>
    <w:p w14:paraId="4FA39828">
      <w:r>
        <w:rPr>
          <w:rFonts w:hint="eastAsia"/>
        </w:rPr>
        <w:t>此模块是办理审批任务，员工申请的审批将显示在此，用户可点击办理进行审批，或者点击审批记录查看之前审批的历史</w:t>
      </w:r>
    </w:p>
    <w:p w14:paraId="73F858C9">
      <w:pPr>
        <w:ind w:left="0" w:leftChars="0" w:firstLine="0" w:firstLineChars="0"/>
        <w:jc w:val="center"/>
      </w:pPr>
      <w:r>
        <w:drawing>
          <wp:inline distT="0" distB="0" distL="0" distR="0">
            <wp:extent cx="5264150" cy="442595"/>
            <wp:effectExtent l="0" t="0" r="8890" b="14605"/>
            <wp:docPr id="101" name="图片 14"/>
            <wp:cNvGraphicFramePr/>
            <a:graphic xmlns:a="http://schemas.openxmlformats.org/drawingml/2006/main">
              <a:graphicData uri="http://schemas.openxmlformats.org/drawingml/2006/picture">
                <pic:pic xmlns:pic="http://schemas.openxmlformats.org/drawingml/2006/picture">
                  <pic:nvPicPr>
                    <pic:cNvPr id="101" name="图片 14"/>
                    <pic:cNvPicPr/>
                  </pic:nvPicPr>
                  <pic:blipFill>
                    <a:blip r:embed="rId106"/>
                    <a:stretch>
                      <a:fillRect/>
                    </a:stretch>
                  </pic:blipFill>
                  <pic:spPr>
                    <a:xfrm>
                      <a:off x="0" y="0"/>
                      <a:ext cx="5264753" cy="443198"/>
                    </a:xfrm>
                    <a:prstGeom prst="rect">
                      <a:avLst/>
                    </a:prstGeom>
                    <a:ln w="2381">
                      <a:noFill/>
                    </a:ln>
                  </pic:spPr>
                </pic:pic>
              </a:graphicData>
            </a:graphic>
          </wp:inline>
        </w:drawing>
      </w:r>
    </w:p>
    <w:p w14:paraId="1D899B63">
      <w:pPr>
        <w:ind w:left="0" w:leftChars="0" w:firstLine="0" w:firstLineChars="0"/>
        <w:jc w:val="both"/>
        <w:rPr>
          <w:rFonts w:hint="eastAsia"/>
        </w:rPr>
      </w:pPr>
      <w:r>
        <w:drawing>
          <wp:inline distT="0" distB="0" distL="0" distR="0">
            <wp:extent cx="5273675" cy="1447800"/>
            <wp:effectExtent l="0" t="0" r="14605" b="0"/>
            <wp:docPr id="102" name="图片 15"/>
            <wp:cNvGraphicFramePr/>
            <a:graphic xmlns:a="http://schemas.openxmlformats.org/drawingml/2006/main">
              <a:graphicData uri="http://schemas.openxmlformats.org/drawingml/2006/picture">
                <pic:pic xmlns:pic="http://schemas.openxmlformats.org/drawingml/2006/picture">
                  <pic:nvPicPr>
                    <pic:cNvPr id="102" name="图片 15"/>
                    <pic:cNvPicPr/>
                  </pic:nvPicPr>
                  <pic:blipFill>
                    <a:blip r:embed="rId107"/>
                    <a:stretch>
                      <a:fillRect/>
                    </a:stretch>
                  </pic:blipFill>
                  <pic:spPr>
                    <a:xfrm>
                      <a:off x="0" y="0"/>
                      <a:ext cx="5273707" cy="1447800"/>
                    </a:xfrm>
                    <a:prstGeom prst="rect">
                      <a:avLst/>
                    </a:prstGeom>
                    <a:ln w="2381">
                      <a:noFill/>
                    </a:ln>
                  </pic:spPr>
                </pic:pic>
              </a:graphicData>
            </a:graphic>
          </wp:inline>
        </w:drawing>
      </w:r>
      <w:r>
        <w:drawing>
          <wp:inline distT="0" distB="0" distL="0" distR="0">
            <wp:extent cx="5262245" cy="1158875"/>
            <wp:effectExtent l="0" t="0" r="10795" b="14605"/>
            <wp:docPr id="103" name="图片 16"/>
            <wp:cNvGraphicFramePr/>
            <a:graphic xmlns:a="http://schemas.openxmlformats.org/drawingml/2006/main">
              <a:graphicData uri="http://schemas.openxmlformats.org/drawingml/2006/picture">
                <pic:pic xmlns:pic="http://schemas.openxmlformats.org/drawingml/2006/picture">
                  <pic:nvPicPr>
                    <pic:cNvPr id="103" name="图片 16"/>
                    <pic:cNvPicPr/>
                  </pic:nvPicPr>
                  <pic:blipFill>
                    <a:blip r:embed="rId108"/>
                    <a:stretch>
                      <a:fillRect/>
                    </a:stretch>
                  </pic:blipFill>
                  <pic:spPr>
                    <a:xfrm>
                      <a:off x="0" y="0"/>
                      <a:ext cx="5262848" cy="1158907"/>
                    </a:xfrm>
                    <a:prstGeom prst="rect">
                      <a:avLst/>
                    </a:prstGeom>
                    <a:ln w="2381">
                      <a:noFill/>
                    </a:ln>
                  </pic:spPr>
                </pic:pic>
              </a:graphicData>
            </a:graphic>
          </wp:inline>
        </w:drawing>
      </w:r>
    </w:p>
    <w:p w14:paraId="0E2423CA">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3.9已办任务</w:t>
      </w:r>
    </w:p>
    <w:p w14:paraId="6C00A8AB">
      <w:r>
        <w:rPr>
          <w:rFonts w:hint="eastAsia"/>
        </w:rPr>
        <w:t>代办任务完成后（成功/失败）会进入到已办任务供查看</w:t>
      </w:r>
    </w:p>
    <w:p w14:paraId="544C28E6">
      <w:pPr>
        <w:ind w:left="0" w:leftChars="0" w:firstLine="0" w:firstLineChars="0"/>
        <w:jc w:val="center"/>
        <w:rPr>
          <w:rFonts w:hint="eastAsia"/>
        </w:rPr>
      </w:pPr>
      <w:r>
        <w:drawing>
          <wp:inline distT="0" distB="0" distL="0" distR="0">
            <wp:extent cx="5271770" cy="381635"/>
            <wp:effectExtent l="0" t="0" r="1270" b="14605"/>
            <wp:docPr id="104" name="图片 18"/>
            <wp:cNvGraphicFramePr/>
            <a:graphic xmlns:a="http://schemas.openxmlformats.org/drawingml/2006/main">
              <a:graphicData uri="http://schemas.openxmlformats.org/drawingml/2006/picture">
                <pic:pic xmlns:pic="http://schemas.openxmlformats.org/drawingml/2006/picture">
                  <pic:nvPicPr>
                    <pic:cNvPr id="104" name="图片 18"/>
                    <pic:cNvPicPr/>
                  </pic:nvPicPr>
                  <pic:blipFill>
                    <a:blip r:embed="rId109"/>
                    <a:stretch>
                      <a:fillRect/>
                    </a:stretch>
                  </pic:blipFill>
                  <pic:spPr>
                    <a:xfrm>
                      <a:off x="0" y="0"/>
                      <a:ext cx="5272373" cy="381667"/>
                    </a:xfrm>
                    <a:prstGeom prst="rect">
                      <a:avLst/>
                    </a:prstGeom>
                    <a:ln w="2381">
                      <a:noFill/>
                    </a:ln>
                  </pic:spPr>
                </pic:pic>
              </a:graphicData>
            </a:graphic>
          </wp:inline>
        </w:drawing>
      </w:r>
    </w:p>
    <w:p w14:paraId="449AE4DA">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3.10模型类型管理</w:t>
      </w:r>
    </w:p>
    <w:p w14:paraId="78C38271">
      <w:pPr>
        <w:ind w:left="0" w:leftChars="0" w:firstLine="0" w:firstLineChars="0"/>
        <w:jc w:val="center"/>
      </w:pPr>
      <w:r>
        <w:drawing>
          <wp:inline distT="0" distB="0" distL="0" distR="0">
            <wp:extent cx="5233035" cy="2943225"/>
            <wp:effectExtent l="0" t="0" r="9525" b="13335"/>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a:blip r:embed="rId110"/>
                    <a:stretch>
                      <a:fillRect/>
                    </a:stretch>
                  </pic:blipFill>
                  <pic:spPr>
                    <a:xfrm>
                      <a:off x="0" y="0"/>
                      <a:ext cx="5233035" cy="2943225"/>
                    </a:xfrm>
                    <a:prstGeom prst="rect">
                      <a:avLst/>
                    </a:prstGeom>
                    <a:ln w="2381">
                      <a:noFill/>
                    </a:ln>
                  </pic:spPr>
                </pic:pic>
              </a:graphicData>
            </a:graphic>
          </wp:inline>
        </w:drawing>
      </w:r>
    </w:p>
    <w:p w14:paraId="2055307A">
      <w:r>
        <w:drawing>
          <wp:inline distT="0" distB="0" distL="0" distR="0">
            <wp:extent cx="5262245" cy="402590"/>
            <wp:effectExtent l="0" t="0" r="10795" b="8890"/>
            <wp:docPr id="106" name="图片 12"/>
            <wp:cNvGraphicFramePr/>
            <a:graphic xmlns:a="http://schemas.openxmlformats.org/drawingml/2006/main">
              <a:graphicData uri="http://schemas.openxmlformats.org/drawingml/2006/picture">
                <pic:pic xmlns:pic="http://schemas.openxmlformats.org/drawingml/2006/picture">
                  <pic:nvPicPr>
                    <pic:cNvPr id="106" name="图片 12"/>
                    <pic:cNvPicPr/>
                  </pic:nvPicPr>
                  <pic:blipFill>
                    <a:blip r:embed="rId111"/>
                    <a:stretch>
                      <a:fillRect/>
                    </a:stretch>
                  </pic:blipFill>
                  <pic:spPr>
                    <a:xfrm>
                      <a:off x="0" y="0"/>
                      <a:ext cx="5262848" cy="402622"/>
                    </a:xfrm>
                    <a:prstGeom prst="rect">
                      <a:avLst/>
                    </a:prstGeom>
                    <a:ln w="2381">
                      <a:noFill/>
                    </a:ln>
                  </pic:spPr>
                </pic:pic>
              </a:graphicData>
            </a:graphic>
          </wp:inline>
        </w:drawing>
      </w:r>
    </w:p>
    <w:p w14:paraId="3E034EA1">
      <w:pPr>
        <w:rPr>
          <w:rFonts w:hint="eastAsia"/>
          <w:color w:val="FF0000"/>
        </w:rPr>
      </w:pPr>
      <w:r>
        <w:rPr>
          <w:rFonts w:hint="eastAsia"/>
        </w:rPr>
        <w:t>此模块是管理流程设计中的流程key，</w:t>
      </w:r>
      <w:r>
        <w:rPr>
          <w:rFonts w:hint="eastAsia"/>
          <w:color w:val="FF0000"/>
        </w:rPr>
        <w:t>请联系开发人员添加</w:t>
      </w:r>
    </w:p>
    <w:p w14:paraId="066E9CB4"/>
    <w:p w14:paraId="3364410E">
      <w:pPr>
        <w:ind w:left="0" w:leftChars="0" w:firstLine="0" w:firstLineChars="0"/>
      </w:pPr>
    </w:p>
    <w:p w14:paraId="1ADDA4FC">
      <w:pPr>
        <w:ind w:left="0" w:leftChars="0" w:firstLine="0" w:firstLineChars="0"/>
      </w:pPr>
    </w:p>
    <w:p w14:paraId="2E152183">
      <w:pPr>
        <w:pStyle w:val="2"/>
        <w:keepNext/>
        <w:keepLines/>
        <w:pageBreakBefore w:val="0"/>
        <w:widowControl w:val="0"/>
        <w:spacing w:before="10" w:after="10" w:line="240" w:lineRule="auto"/>
        <w:ind w:left="0" w:leftChars="0" w:firstLine="0" w:firstLineChars="0"/>
        <w:rPr>
          <w:rFonts w:hint="eastAsia"/>
        </w:rPr>
      </w:pPr>
      <w:r>
        <w:rPr>
          <w:rFonts w:hint="eastAsia"/>
        </w:rPr>
        <w:t>四、任务管理模块</w:t>
      </w:r>
    </w:p>
    <w:p w14:paraId="1D74C3CE">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4.1我的待办</w:t>
      </w:r>
    </w:p>
    <w:p w14:paraId="31DAE66E">
      <w:pPr>
        <w:keepNext w:val="0"/>
        <w:keepLines w:val="0"/>
        <w:pageBreakBefore w:val="0"/>
        <w:widowControl w:val="0"/>
        <w:spacing w:line="300" w:lineRule="auto"/>
        <w:ind w:firstLine="480" w:firstLineChars="200"/>
        <w:rPr>
          <w:rFonts w:hint="default"/>
          <w:sz w:val="24"/>
        </w:rPr>
      </w:pPr>
      <w:r>
        <w:rPr>
          <w:rFonts w:hint="eastAsia"/>
          <w:sz w:val="24"/>
        </w:rPr>
        <w:t>我的待办模块是针对有权限的用户对于业务审批发起的审批进行办理、批改的模块。该模块对假勤管理、人事管理、财务管理、法务管理等各项业务做了分类，可单击相对页面进行跳转至相应的业务审批。同时还支持查看审批记录以及批量委托业务。</w:t>
      </w:r>
    </w:p>
    <w:p w14:paraId="1EDE8BE9">
      <w:pPr>
        <w:keepNext w:val="0"/>
        <w:keepLines w:val="0"/>
        <w:pageBreakBefore w:val="0"/>
        <w:widowControl w:val="0"/>
        <w:spacing w:line="300" w:lineRule="auto"/>
        <w:ind w:firstLine="480" w:firstLineChars="200"/>
        <w:rPr>
          <w:rFonts w:hint="default"/>
          <w:sz w:val="24"/>
        </w:rPr>
      </w:pPr>
      <w:r>
        <w:rPr>
          <w:rFonts w:hint="eastAsia"/>
          <w:sz w:val="24"/>
        </w:rPr>
        <w:t>代办界面是需要当前用户进行办理的任务列表界面，所有的待办任务都需要当前用户进行办理审批。</w:t>
      </w:r>
    </w:p>
    <w:p w14:paraId="2B61D21D">
      <w:pPr>
        <w:ind w:left="0" w:leftChars="0" w:firstLine="0" w:firstLineChars="0"/>
        <w:jc w:val="center"/>
        <w:rPr>
          <w:rFonts w:hint="eastAsia"/>
        </w:rPr>
      </w:pPr>
      <w:r>
        <w:drawing>
          <wp:inline distT="0" distB="0" distL="0" distR="0">
            <wp:extent cx="5263515" cy="2501265"/>
            <wp:effectExtent l="0" t="0" r="9525" b="13335"/>
            <wp:docPr id="107" name="图片 107"/>
            <wp:cNvGraphicFramePr/>
            <a:graphic xmlns:a="http://schemas.openxmlformats.org/drawingml/2006/main">
              <a:graphicData uri="http://schemas.openxmlformats.org/drawingml/2006/picture">
                <pic:pic xmlns:pic="http://schemas.openxmlformats.org/drawingml/2006/picture">
                  <pic:nvPicPr>
                    <pic:cNvPr id="107" name="图片 107"/>
                    <pic:cNvPicPr/>
                  </pic:nvPicPr>
                  <pic:blipFill>
                    <a:blip r:embed="rId112"/>
                    <a:stretch>
                      <a:fillRect/>
                    </a:stretch>
                  </pic:blipFill>
                  <pic:spPr>
                    <a:xfrm>
                      <a:off x="0" y="0"/>
                      <a:ext cx="5263515" cy="2501265"/>
                    </a:xfrm>
                    <a:prstGeom prst="rect">
                      <a:avLst/>
                    </a:prstGeom>
                    <a:ln w="2381">
                      <a:noFill/>
                    </a:ln>
                  </pic:spPr>
                </pic:pic>
              </a:graphicData>
            </a:graphic>
          </wp:inline>
        </w:drawing>
      </w:r>
    </w:p>
    <w:p w14:paraId="6BABDDA5">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4.2我的发起</w:t>
      </w:r>
    </w:p>
    <w:p w14:paraId="577C353F">
      <w:pPr>
        <w:keepNext w:val="0"/>
        <w:keepLines w:val="0"/>
        <w:pageBreakBefore w:val="0"/>
        <w:widowControl w:val="0"/>
        <w:spacing w:line="300" w:lineRule="auto"/>
        <w:ind w:firstLine="480" w:firstLineChars="200"/>
        <w:rPr>
          <w:rFonts w:hint="default"/>
          <w:sz w:val="24"/>
        </w:rPr>
      </w:pPr>
      <w:r>
        <w:rPr>
          <w:rFonts w:hint="eastAsia"/>
          <w:sz w:val="24"/>
        </w:rPr>
        <w:t>该模块是针对当前登录用户发起的业务进行查看。此模块的数据均是当前用户发起的流程，点击查看按钮可查询业务单据和审批意见和流程进度。</w:t>
      </w:r>
    </w:p>
    <w:p w14:paraId="53C17BA9">
      <w:pPr>
        <w:ind w:left="0" w:leftChars="0" w:firstLine="0" w:firstLineChars="0"/>
        <w:jc w:val="center"/>
        <w:rPr>
          <w:rFonts w:hint="eastAsia"/>
        </w:rPr>
      </w:pPr>
      <w:r>
        <w:drawing>
          <wp:inline distT="0" distB="0" distL="0" distR="0">
            <wp:extent cx="5262245" cy="2284730"/>
            <wp:effectExtent l="0" t="0" r="10795" b="1270"/>
            <wp:docPr id="108" name="图片 108"/>
            <wp:cNvGraphicFramePr/>
            <a:graphic xmlns:a="http://schemas.openxmlformats.org/drawingml/2006/main">
              <a:graphicData uri="http://schemas.openxmlformats.org/drawingml/2006/picture">
                <pic:pic xmlns:pic="http://schemas.openxmlformats.org/drawingml/2006/picture">
                  <pic:nvPicPr>
                    <pic:cNvPr id="108" name="图片 108"/>
                    <pic:cNvPicPr/>
                  </pic:nvPicPr>
                  <pic:blipFill>
                    <a:blip r:embed="rId113"/>
                    <a:stretch>
                      <a:fillRect/>
                    </a:stretch>
                  </pic:blipFill>
                  <pic:spPr>
                    <a:xfrm>
                      <a:off x="0" y="0"/>
                      <a:ext cx="5262277" cy="2285333"/>
                    </a:xfrm>
                    <a:prstGeom prst="rect">
                      <a:avLst/>
                    </a:prstGeom>
                    <a:ln w="2381">
                      <a:noFill/>
                    </a:ln>
                  </pic:spPr>
                </pic:pic>
              </a:graphicData>
            </a:graphic>
          </wp:inline>
        </w:drawing>
      </w:r>
    </w:p>
    <w:p w14:paraId="76285973">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4.3抄送给我</w:t>
      </w:r>
    </w:p>
    <w:p w14:paraId="51F477B6">
      <w:pPr>
        <w:keepNext w:val="0"/>
        <w:keepLines w:val="0"/>
        <w:pageBreakBefore w:val="0"/>
        <w:widowControl w:val="0"/>
        <w:spacing w:line="300" w:lineRule="auto"/>
        <w:ind w:firstLine="480" w:firstLineChars="200"/>
        <w:rPr>
          <w:rFonts w:hint="default"/>
          <w:sz w:val="24"/>
        </w:rPr>
      </w:pPr>
      <w:r>
        <w:rPr>
          <w:rFonts w:hint="eastAsia"/>
          <w:sz w:val="24"/>
        </w:rPr>
        <w:t>该模块用于记录、查询所需要抄送至“我”的业务。</w:t>
      </w:r>
    </w:p>
    <w:p w14:paraId="3EE0FB8A">
      <w:pPr>
        <w:ind w:left="0" w:leftChars="0" w:firstLine="0" w:firstLineChars="0"/>
        <w:jc w:val="center"/>
        <w:rPr>
          <w:rFonts w:hint="eastAsia"/>
        </w:rPr>
      </w:pPr>
      <w:r>
        <w:drawing>
          <wp:inline distT="0" distB="0" distL="0" distR="0">
            <wp:extent cx="5265420" cy="2242185"/>
            <wp:effectExtent l="0" t="0" r="7620" b="13335"/>
            <wp:docPr id="109" name="图片 4"/>
            <wp:cNvGraphicFramePr/>
            <a:graphic xmlns:a="http://schemas.openxmlformats.org/drawingml/2006/main">
              <a:graphicData uri="http://schemas.openxmlformats.org/drawingml/2006/picture">
                <pic:pic xmlns:pic="http://schemas.openxmlformats.org/drawingml/2006/picture">
                  <pic:nvPicPr>
                    <pic:cNvPr id="109" name="图片 4"/>
                    <pic:cNvPicPr/>
                  </pic:nvPicPr>
                  <pic:blipFill>
                    <a:blip r:embed="rId114"/>
                    <a:stretch>
                      <a:fillRect/>
                    </a:stretch>
                  </pic:blipFill>
                  <pic:spPr>
                    <a:xfrm>
                      <a:off x="0" y="0"/>
                      <a:ext cx="5265420" cy="2242185"/>
                    </a:xfrm>
                    <a:prstGeom prst="rect">
                      <a:avLst/>
                    </a:prstGeom>
                    <a:ln w="2381">
                      <a:noFill/>
                    </a:ln>
                  </pic:spPr>
                </pic:pic>
              </a:graphicData>
            </a:graphic>
          </wp:inline>
        </w:drawing>
      </w:r>
    </w:p>
    <w:p w14:paraId="21F98EE7">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4.4我的已办</w:t>
      </w:r>
    </w:p>
    <w:p w14:paraId="5A5D8711">
      <w:pPr>
        <w:keepNext w:val="0"/>
        <w:keepLines w:val="0"/>
        <w:pageBreakBefore w:val="0"/>
        <w:widowControl w:val="0"/>
        <w:spacing w:line="300" w:lineRule="auto"/>
        <w:ind w:firstLine="480" w:firstLineChars="200"/>
        <w:rPr>
          <w:rFonts w:hint="default"/>
          <w:sz w:val="24"/>
        </w:rPr>
      </w:pPr>
      <w:r>
        <w:rPr>
          <w:rFonts w:hint="eastAsia"/>
          <w:sz w:val="24"/>
        </w:rPr>
        <w:t>该模块是对于用户已完成的业务进行统一管理、便于查询的模块。</w:t>
      </w:r>
    </w:p>
    <w:p w14:paraId="7054994F">
      <w:pPr>
        <w:ind w:left="0" w:leftChars="0" w:firstLine="0" w:firstLineChars="0"/>
        <w:jc w:val="center"/>
        <w:rPr>
          <w:rFonts w:hint="eastAsia"/>
        </w:rPr>
      </w:pPr>
      <w:r>
        <w:drawing>
          <wp:inline distT="0" distB="0" distL="0" distR="0">
            <wp:extent cx="5261610" cy="1777365"/>
            <wp:effectExtent l="0" t="0" r="11430" b="5715"/>
            <wp:docPr id="110" name="图片 5"/>
            <wp:cNvGraphicFramePr/>
            <a:graphic xmlns:a="http://schemas.openxmlformats.org/drawingml/2006/main">
              <a:graphicData uri="http://schemas.openxmlformats.org/drawingml/2006/picture">
                <pic:pic xmlns:pic="http://schemas.openxmlformats.org/drawingml/2006/picture">
                  <pic:nvPicPr>
                    <pic:cNvPr id="110" name="图片 5"/>
                    <pic:cNvPicPr/>
                  </pic:nvPicPr>
                  <pic:blipFill>
                    <a:blip r:embed="rId115"/>
                    <a:stretch>
                      <a:fillRect/>
                    </a:stretch>
                  </pic:blipFill>
                  <pic:spPr>
                    <a:xfrm>
                      <a:off x="0" y="0"/>
                      <a:ext cx="5261610" cy="1777365"/>
                    </a:xfrm>
                    <a:prstGeom prst="rect">
                      <a:avLst/>
                    </a:prstGeom>
                    <a:ln w="2381">
                      <a:noFill/>
                    </a:ln>
                  </pic:spPr>
                </pic:pic>
              </a:graphicData>
            </a:graphic>
          </wp:inline>
        </w:drawing>
      </w:r>
    </w:p>
    <w:p w14:paraId="4C417EDB"/>
    <w:p w14:paraId="079AE96D">
      <w:pPr>
        <w:ind w:left="0" w:leftChars="0" w:firstLine="0" w:firstLineChars="0"/>
      </w:pPr>
    </w:p>
    <w:p w14:paraId="394C1230">
      <w:pPr>
        <w:ind w:left="0" w:leftChars="0" w:firstLine="0" w:firstLineChars="0"/>
      </w:pPr>
    </w:p>
    <w:p w14:paraId="5F9DAE19">
      <w:pPr>
        <w:ind w:left="0" w:leftChars="0" w:firstLine="0" w:firstLineChars="0"/>
      </w:pPr>
    </w:p>
    <w:p w14:paraId="5286C9AC">
      <w:pPr>
        <w:ind w:left="0" w:leftChars="0" w:firstLine="0" w:firstLineChars="0"/>
      </w:pPr>
    </w:p>
    <w:p w14:paraId="252750F2">
      <w:pPr>
        <w:ind w:left="0" w:leftChars="0" w:firstLine="0" w:firstLineChars="0"/>
      </w:pPr>
    </w:p>
    <w:p w14:paraId="160478E4">
      <w:pPr>
        <w:ind w:left="0" w:leftChars="0" w:firstLine="0" w:firstLineChars="0"/>
      </w:pPr>
    </w:p>
    <w:p w14:paraId="182F7DBE">
      <w:pPr>
        <w:ind w:left="0" w:leftChars="0" w:firstLine="0" w:firstLineChars="0"/>
      </w:pPr>
    </w:p>
    <w:p w14:paraId="384B2440">
      <w:pPr>
        <w:ind w:left="0" w:leftChars="0" w:firstLine="0" w:firstLineChars="0"/>
      </w:pPr>
    </w:p>
    <w:p w14:paraId="2D987900">
      <w:pPr>
        <w:ind w:left="0" w:leftChars="0" w:firstLine="0" w:firstLineChars="0"/>
      </w:pPr>
    </w:p>
    <w:p w14:paraId="0AE458BD">
      <w:pPr>
        <w:ind w:left="0" w:leftChars="0" w:firstLine="0" w:firstLineChars="0"/>
      </w:pPr>
    </w:p>
    <w:p w14:paraId="782C99D8">
      <w:pPr>
        <w:ind w:left="0" w:leftChars="0" w:firstLine="0" w:firstLineChars="0"/>
      </w:pPr>
    </w:p>
    <w:p w14:paraId="451F0A07">
      <w:pPr>
        <w:ind w:left="0" w:leftChars="0" w:firstLine="0" w:firstLineChars="0"/>
      </w:pPr>
    </w:p>
    <w:p w14:paraId="278A5E66">
      <w:pPr>
        <w:ind w:left="0" w:leftChars="0" w:firstLine="0" w:firstLineChars="0"/>
      </w:pPr>
    </w:p>
    <w:p w14:paraId="3B432C0B">
      <w:pPr>
        <w:ind w:left="0" w:leftChars="0" w:firstLine="0" w:firstLineChars="0"/>
      </w:pPr>
    </w:p>
    <w:p w14:paraId="08AE2172">
      <w:pPr>
        <w:ind w:left="0" w:leftChars="0" w:firstLine="0" w:firstLineChars="0"/>
      </w:pPr>
    </w:p>
    <w:p w14:paraId="64035A20">
      <w:pPr>
        <w:pStyle w:val="2"/>
        <w:keepNext/>
        <w:keepLines/>
        <w:pageBreakBefore w:val="0"/>
        <w:widowControl w:val="0"/>
        <w:spacing w:before="10" w:after="10" w:line="240" w:lineRule="auto"/>
        <w:ind w:left="0" w:leftChars="0" w:firstLine="0" w:firstLineChars="0"/>
        <w:rPr>
          <w:rFonts w:hint="default"/>
        </w:rPr>
      </w:pPr>
      <w:r>
        <w:rPr>
          <w:rFonts w:hint="eastAsia"/>
        </w:rPr>
        <w:t>五、报表管理模块</w:t>
      </w:r>
    </w:p>
    <w:p w14:paraId="666BC81F">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5.1请假报表</w:t>
      </w:r>
    </w:p>
    <w:p w14:paraId="6CAA28DF">
      <w:pPr>
        <w:pStyle w:val="8"/>
        <w:keepNext w:val="0"/>
        <w:keepLines w:val="0"/>
        <w:pageBreakBefore w:val="0"/>
        <w:widowControl w:val="0"/>
        <w:spacing w:line="300" w:lineRule="auto"/>
        <w:ind w:firstLine="480" w:firstLineChars="200"/>
        <w:rPr>
          <w:rFonts w:hint="eastAsia" w:asciiTheme="minorHAnsi" w:hAnsiTheme="minorHAnsi" w:eastAsiaTheme="minorEastAsia" w:cstheme="minorBidi"/>
          <w:kern w:val="2"/>
          <w:sz w:val="24"/>
        </w:rPr>
      </w:pPr>
      <w:r>
        <w:rPr>
          <w:rFonts w:hint="eastAsia" w:asciiTheme="minorHAnsi" w:hAnsiTheme="minorHAnsi" w:eastAsiaTheme="minorEastAsia" w:cstheme="minorBidi"/>
          <w:kern w:val="2"/>
          <w:sz w:val="24"/>
        </w:rPr>
        <w:t>对请假信息做汇总并显示出矩形图，可根据信息精准查询（选择旁边对应</w:t>
      </w:r>
      <w:r>
        <w:rPr>
          <w:rFonts w:hint="eastAsia" w:cstheme="minorBidi"/>
          <w:kern w:val="2"/>
          <w:sz w:val="24"/>
        </w:rPr>
        <w:t>的</w:t>
      </w:r>
      <w:r>
        <w:rPr>
          <w:rFonts w:hint="eastAsia" w:asciiTheme="minorHAnsi" w:hAnsiTheme="minorHAnsi" w:eastAsiaTheme="minorEastAsia" w:cstheme="minorBidi"/>
          <w:kern w:val="2"/>
          <w:sz w:val="24"/>
        </w:rPr>
        <w:t>部门或公司显示出该部门或公司的数据）</w:t>
      </w:r>
    </w:p>
    <w:p w14:paraId="672F29BD">
      <w:pPr>
        <w:keepNext w:val="0"/>
        <w:keepLines w:val="0"/>
        <w:pageBreakBefore w:val="0"/>
        <w:widowControl w:val="0"/>
        <w:spacing w:line="300" w:lineRule="auto"/>
        <w:ind w:firstLine="480" w:firstLineChars="200"/>
        <w:rPr>
          <w:rFonts w:hint="eastAsia" w:asciiTheme="minorHAnsi" w:hAnsiTheme="minorHAnsi" w:eastAsiaTheme="minorEastAsia" w:cstheme="minorBidi"/>
          <w:kern w:val="2"/>
          <w:sz w:val="24"/>
        </w:rPr>
      </w:pPr>
      <w:r>
        <w:rPr>
          <w:rFonts w:hint="eastAsia" w:asciiTheme="minorHAnsi" w:hAnsiTheme="minorHAnsi" w:eastAsiaTheme="minorEastAsia" w:cstheme="minorBidi"/>
          <w:kern w:val="2"/>
          <w:sz w:val="24"/>
        </w:rPr>
        <w:t>点击矩形图可以显示对应的数据（请假人和详情信息）</w:t>
      </w:r>
    </w:p>
    <w:p w14:paraId="7CC400F3">
      <w:pPr>
        <w:ind w:left="0" w:leftChars="0" w:firstLine="0" w:firstLineChars="0"/>
        <w:jc w:val="center"/>
        <w:rPr>
          <w:rFonts w:hint="eastAsia"/>
        </w:rPr>
      </w:pPr>
      <w:r>
        <w:drawing>
          <wp:inline distT="0" distB="0" distL="0" distR="0">
            <wp:extent cx="5012055" cy="2860040"/>
            <wp:effectExtent l="0" t="0" r="1905" b="5080"/>
            <wp:docPr id="111" name="图片 69"/>
            <wp:cNvGraphicFramePr/>
            <a:graphic xmlns:a="http://schemas.openxmlformats.org/drawingml/2006/main">
              <a:graphicData uri="http://schemas.openxmlformats.org/drawingml/2006/picture">
                <pic:pic xmlns:pic="http://schemas.openxmlformats.org/drawingml/2006/picture">
                  <pic:nvPicPr>
                    <pic:cNvPr id="111" name="图片 69"/>
                    <pic:cNvPicPr/>
                  </pic:nvPicPr>
                  <pic:blipFill>
                    <a:blip r:embed="rId116"/>
                    <a:stretch>
                      <a:fillRect/>
                    </a:stretch>
                  </pic:blipFill>
                  <pic:spPr>
                    <a:xfrm>
                      <a:off x="0" y="0"/>
                      <a:ext cx="5012055" cy="2860643"/>
                    </a:xfrm>
                    <a:prstGeom prst="rect">
                      <a:avLst/>
                    </a:prstGeom>
                  </pic:spPr>
                </pic:pic>
              </a:graphicData>
            </a:graphic>
          </wp:inline>
        </w:drawing>
      </w:r>
    </w:p>
    <w:p w14:paraId="2A6F24D0">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5.2报销报表</w:t>
      </w:r>
    </w:p>
    <w:p w14:paraId="24669E78">
      <w:pPr>
        <w:pStyle w:val="8"/>
        <w:keepNext w:val="0"/>
        <w:keepLines w:val="0"/>
        <w:pageBreakBefore w:val="0"/>
        <w:widowControl w:val="0"/>
        <w:spacing w:line="300" w:lineRule="auto"/>
        <w:ind w:firstLine="480" w:firstLineChars="200"/>
        <w:rPr>
          <w:rFonts w:hint="eastAsia" w:asciiTheme="minorHAnsi" w:hAnsiTheme="minorHAnsi" w:eastAsiaTheme="minorEastAsia" w:cstheme="minorBidi"/>
          <w:kern w:val="2"/>
          <w:sz w:val="24"/>
        </w:rPr>
      </w:pPr>
      <w:r>
        <w:rPr>
          <w:rFonts w:hint="eastAsia" w:asciiTheme="minorHAnsi" w:hAnsiTheme="minorHAnsi" w:eastAsiaTheme="minorEastAsia" w:cstheme="minorBidi"/>
          <w:kern w:val="2"/>
          <w:sz w:val="24"/>
        </w:rPr>
        <w:t>对报销信息做出汇总并显示出矩形图，可根据信息精准查询（选择旁边对应的部门或公司打印出改部门或公司的数据）</w:t>
      </w:r>
      <w:r>
        <w:rPr>
          <w:rFonts w:hint="eastAsia" w:cstheme="minorBidi"/>
          <w:kern w:val="2"/>
          <w:sz w:val="24"/>
        </w:rPr>
        <w:t>。</w:t>
      </w:r>
    </w:p>
    <w:p w14:paraId="5DB3EE90">
      <w:pPr>
        <w:pStyle w:val="8"/>
        <w:keepNext w:val="0"/>
        <w:keepLines w:val="0"/>
        <w:pageBreakBefore w:val="0"/>
        <w:widowControl w:val="0"/>
        <w:spacing w:line="300" w:lineRule="auto"/>
        <w:ind w:firstLine="480" w:firstLineChars="200"/>
        <w:rPr>
          <w:rFonts w:hint="eastAsia" w:asciiTheme="minorHAnsi" w:hAnsiTheme="minorHAnsi" w:eastAsiaTheme="minorEastAsia" w:cstheme="minorBidi"/>
          <w:kern w:val="2"/>
          <w:sz w:val="24"/>
        </w:rPr>
      </w:pPr>
      <w:r>
        <w:rPr>
          <w:rFonts w:hint="eastAsia" w:asciiTheme="minorHAnsi" w:hAnsiTheme="minorHAnsi" w:eastAsiaTheme="minorEastAsia" w:cstheme="minorBidi"/>
          <w:kern w:val="2"/>
          <w:sz w:val="24"/>
        </w:rPr>
        <w:t>点击矩形图可以显示对应的数据（报销申请人）再点击查看可以查看对应的详细信息</w:t>
      </w:r>
      <w:r>
        <w:rPr>
          <w:rFonts w:hint="eastAsia" w:cstheme="minorBidi"/>
          <w:kern w:val="2"/>
          <w:sz w:val="24"/>
        </w:rPr>
        <w:t>。</w:t>
      </w:r>
    </w:p>
    <w:p w14:paraId="0E443891">
      <w:pPr>
        <w:ind w:left="0" w:leftChars="0" w:firstLine="0" w:firstLineChars="0"/>
        <w:jc w:val="center"/>
        <w:rPr>
          <w:rFonts w:hint="eastAsia"/>
        </w:rPr>
      </w:pPr>
      <w:r>
        <w:drawing>
          <wp:inline distT="0" distB="0" distL="0" distR="0">
            <wp:extent cx="4507230" cy="2503805"/>
            <wp:effectExtent l="0" t="0" r="3810" b="10795"/>
            <wp:docPr id="112" name="图片 70"/>
            <wp:cNvGraphicFramePr/>
            <a:graphic xmlns:a="http://schemas.openxmlformats.org/drawingml/2006/main">
              <a:graphicData uri="http://schemas.openxmlformats.org/drawingml/2006/picture">
                <pic:pic xmlns:pic="http://schemas.openxmlformats.org/drawingml/2006/picture">
                  <pic:nvPicPr>
                    <pic:cNvPr id="112" name="图片 70"/>
                    <pic:cNvPicPr/>
                  </pic:nvPicPr>
                  <pic:blipFill>
                    <a:blip r:embed="rId117"/>
                    <a:stretch>
                      <a:fillRect/>
                    </a:stretch>
                  </pic:blipFill>
                  <pic:spPr>
                    <a:xfrm>
                      <a:off x="0" y="0"/>
                      <a:ext cx="4507230" cy="2503837"/>
                    </a:xfrm>
                    <a:prstGeom prst="rect">
                      <a:avLst/>
                    </a:prstGeom>
                  </pic:spPr>
                </pic:pic>
              </a:graphicData>
            </a:graphic>
          </wp:inline>
        </w:drawing>
      </w:r>
    </w:p>
    <w:p w14:paraId="1C966167">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5.3加班报表</w:t>
      </w:r>
    </w:p>
    <w:p w14:paraId="5D7D46B2">
      <w:pPr>
        <w:pStyle w:val="8"/>
        <w:keepNext w:val="0"/>
        <w:keepLines w:val="0"/>
        <w:pageBreakBefore w:val="0"/>
        <w:widowControl w:val="0"/>
        <w:spacing w:line="300" w:lineRule="auto"/>
        <w:ind w:firstLine="480" w:firstLineChars="200"/>
        <w:rPr>
          <w:rFonts w:hint="default" w:asciiTheme="minorHAnsi" w:hAnsiTheme="minorHAnsi" w:eastAsiaTheme="minorEastAsia" w:cstheme="minorBidi"/>
          <w:kern w:val="2"/>
          <w:sz w:val="24"/>
        </w:rPr>
      </w:pPr>
      <w:r>
        <w:rPr>
          <w:rFonts w:hint="eastAsia" w:asciiTheme="minorHAnsi" w:hAnsiTheme="minorHAnsi" w:eastAsiaTheme="minorEastAsia" w:cstheme="minorBidi"/>
          <w:kern w:val="2"/>
          <w:sz w:val="24"/>
        </w:rPr>
        <w:t>对于加班信息、申请做出的数据统计并且可以根据信息精准查询公司/部门的具体详情。</w:t>
      </w:r>
    </w:p>
    <w:p w14:paraId="6E040125">
      <w:pPr>
        <w:ind w:left="0" w:leftChars="0" w:firstLine="0" w:firstLineChars="0"/>
        <w:jc w:val="center"/>
        <w:rPr>
          <w:rFonts w:hint="eastAsia"/>
        </w:rPr>
      </w:pPr>
      <w:r>
        <w:drawing>
          <wp:inline distT="0" distB="0" distL="0" distR="0">
            <wp:extent cx="5254625" cy="1958975"/>
            <wp:effectExtent l="0" t="0" r="3175" b="6985"/>
            <wp:docPr id="113" name="图片 6"/>
            <wp:cNvGraphicFramePr/>
            <a:graphic xmlns:a="http://schemas.openxmlformats.org/drawingml/2006/main">
              <a:graphicData uri="http://schemas.openxmlformats.org/drawingml/2006/picture">
                <pic:pic xmlns:pic="http://schemas.openxmlformats.org/drawingml/2006/picture">
                  <pic:nvPicPr>
                    <pic:cNvPr id="113" name="图片 6"/>
                    <pic:cNvPicPr/>
                  </pic:nvPicPr>
                  <pic:blipFill>
                    <a:blip r:embed="rId118"/>
                    <a:stretch>
                      <a:fillRect/>
                    </a:stretch>
                  </pic:blipFill>
                  <pic:spPr>
                    <a:xfrm>
                      <a:off x="0" y="0"/>
                      <a:ext cx="5255228" cy="1959007"/>
                    </a:xfrm>
                    <a:prstGeom prst="rect">
                      <a:avLst/>
                    </a:prstGeom>
                    <a:ln w="2381">
                      <a:noFill/>
                    </a:ln>
                  </pic:spPr>
                </pic:pic>
              </a:graphicData>
            </a:graphic>
          </wp:inline>
        </w:drawing>
      </w:r>
    </w:p>
    <w:p w14:paraId="091ED7CA">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5.4出差报表</w:t>
      </w:r>
    </w:p>
    <w:p w14:paraId="559ADB71">
      <w:pPr>
        <w:pStyle w:val="8"/>
        <w:keepNext w:val="0"/>
        <w:keepLines w:val="0"/>
        <w:pageBreakBefore w:val="0"/>
        <w:widowControl w:val="0"/>
        <w:spacing w:line="300" w:lineRule="auto"/>
        <w:ind w:firstLine="480" w:firstLineChars="200"/>
        <w:rPr>
          <w:rFonts w:hint="eastAsia" w:asciiTheme="minorHAnsi" w:hAnsiTheme="minorHAnsi" w:eastAsiaTheme="minorEastAsia" w:cstheme="minorBidi"/>
          <w:kern w:val="2"/>
          <w:sz w:val="24"/>
        </w:rPr>
      </w:pPr>
      <w:r>
        <w:rPr>
          <w:rFonts w:hint="eastAsia" w:asciiTheme="minorHAnsi" w:hAnsiTheme="minorHAnsi" w:eastAsiaTheme="minorEastAsia" w:cstheme="minorBidi"/>
          <w:kern w:val="2"/>
          <w:sz w:val="24"/>
        </w:rPr>
        <w:t>对出差信息做出汇总并显示出矩形图，可根据信息精准查询（选择旁边对应的部门或公司打印出改部门或公司的数据）</w:t>
      </w:r>
      <w:r>
        <w:rPr>
          <w:rFonts w:hint="eastAsia" w:cstheme="minorBidi"/>
          <w:kern w:val="2"/>
          <w:sz w:val="24"/>
        </w:rPr>
        <w:t>。</w:t>
      </w:r>
    </w:p>
    <w:p w14:paraId="2AD9CABD">
      <w:pPr>
        <w:pStyle w:val="8"/>
        <w:ind w:firstLine="480" w:firstLineChars="200"/>
      </w:pPr>
      <w:r>
        <w:rPr>
          <w:rFonts w:hint="eastAsia" w:asciiTheme="minorHAnsi" w:hAnsiTheme="minorHAnsi" w:eastAsiaTheme="minorEastAsia" w:cstheme="minorBidi"/>
          <w:kern w:val="2"/>
          <w:sz w:val="24"/>
        </w:rPr>
        <w:t>点击矩形图可以显示对应的数据（报销申请人）再点击查看可以查看对应的详细信息</w:t>
      </w:r>
      <w:r>
        <w:rPr>
          <w:rFonts w:hint="eastAsia" w:cstheme="minorBidi"/>
          <w:kern w:val="2"/>
          <w:sz w:val="24"/>
        </w:rPr>
        <w:t>。</w:t>
      </w:r>
    </w:p>
    <w:p w14:paraId="6B1440C8">
      <w:pPr>
        <w:ind w:left="0" w:leftChars="0" w:firstLine="0" w:firstLineChars="0"/>
        <w:jc w:val="center"/>
      </w:pPr>
      <w:r>
        <w:drawing>
          <wp:inline distT="0" distB="0" distL="0" distR="0">
            <wp:extent cx="5516880" cy="3150870"/>
            <wp:effectExtent l="0" t="0" r="0" b="3810"/>
            <wp:docPr id="114" name="图片 72"/>
            <wp:cNvGraphicFramePr/>
            <a:graphic xmlns:a="http://schemas.openxmlformats.org/drawingml/2006/main">
              <a:graphicData uri="http://schemas.openxmlformats.org/drawingml/2006/picture">
                <pic:pic xmlns:pic="http://schemas.openxmlformats.org/drawingml/2006/picture">
                  <pic:nvPicPr>
                    <pic:cNvPr id="114" name="图片 72"/>
                    <pic:cNvPicPr/>
                  </pic:nvPicPr>
                  <pic:blipFill>
                    <a:blip r:embed="rId119"/>
                    <a:stretch>
                      <a:fillRect/>
                    </a:stretch>
                  </pic:blipFill>
                  <pic:spPr>
                    <a:xfrm>
                      <a:off x="0" y="0"/>
                      <a:ext cx="5517452" cy="3151471"/>
                    </a:xfrm>
                    <a:prstGeom prst="rect">
                      <a:avLst/>
                    </a:prstGeom>
                  </pic:spPr>
                </pic:pic>
              </a:graphicData>
            </a:graphic>
          </wp:inline>
        </w:drawing>
      </w:r>
    </w:p>
    <w:p w14:paraId="62A74DEF"/>
    <w:p w14:paraId="29F9C7CE">
      <w:pPr>
        <w:ind w:left="0" w:leftChars="0" w:firstLine="0" w:firstLineChars="0"/>
      </w:pPr>
    </w:p>
    <w:p w14:paraId="63F38006">
      <w:pPr>
        <w:ind w:left="0" w:leftChars="0" w:firstLine="0" w:firstLineChars="0"/>
      </w:pPr>
    </w:p>
    <w:p w14:paraId="164AD624">
      <w:pPr>
        <w:ind w:left="0" w:leftChars="0" w:firstLine="0" w:firstLineChars="0"/>
      </w:pPr>
    </w:p>
    <w:p w14:paraId="279B3115">
      <w:pPr>
        <w:ind w:left="0" w:leftChars="0" w:firstLine="0" w:firstLineChars="0"/>
      </w:pPr>
    </w:p>
    <w:p w14:paraId="66AC1229">
      <w:pPr>
        <w:pStyle w:val="2"/>
        <w:keepNext/>
        <w:keepLines/>
        <w:pageBreakBefore w:val="0"/>
        <w:widowControl w:val="0"/>
        <w:spacing w:before="10" w:after="10" w:line="240" w:lineRule="auto"/>
        <w:ind w:left="0" w:leftChars="0" w:firstLine="0" w:firstLineChars="0"/>
        <w:rPr>
          <w:rFonts w:hint="eastAsia"/>
        </w:rPr>
      </w:pPr>
      <w:r>
        <w:rPr>
          <w:rFonts w:hint="eastAsia"/>
          <w:lang w:val="en-US" w:eastAsia="zh-CN"/>
        </w:rPr>
        <w:t>六、</w:t>
      </w:r>
      <w:r>
        <w:rPr>
          <w:rFonts w:hint="eastAsia"/>
        </w:rPr>
        <w:t>系统工具模块</w:t>
      </w:r>
    </w:p>
    <w:p w14:paraId="70BBB4CA">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6.1表单构成</w:t>
      </w:r>
    </w:p>
    <w:p w14:paraId="31F2C408">
      <w:pPr>
        <w:ind w:left="240"/>
        <w:rPr>
          <w:rFonts w:hint="eastAsia" w:eastAsiaTheme="minorEastAsia"/>
        </w:rPr>
      </w:pPr>
      <w:r>
        <w:rPr>
          <w:rFonts w:hint="eastAsia"/>
        </w:rPr>
        <w:t>可对一些简单的表单进行可视化生成vue代码，根据自己的需求自定义一些属性。</w:t>
      </w:r>
    </w:p>
    <w:p w14:paraId="1E3D6189">
      <w:pPr>
        <w:ind w:left="0" w:leftChars="0" w:firstLine="0" w:firstLineChars="0"/>
        <w:jc w:val="center"/>
        <w:rPr>
          <w:rFonts w:hint="eastAsia"/>
        </w:rPr>
      </w:pPr>
      <w:r>
        <w:drawing>
          <wp:inline distT="0" distB="0" distL="0" distR="0">
            <wp:extent cx="5273675" cy="2989580"/>
            <wp:effectExtent l="0" t="0" r="14605" b="12700"/>
            <wp:docPr id="115" name="图片 49"/>
            <wp:cNvGraphicFramePr/>
            <a:graphic xmlns:a="http://schemas.openxmlformats.org/drawingml/2006/main">
              <a:graphicData uri="http://schemas.openxmlformats.org/drawingml/2006/picture">
                <pic:pic xmlns:pic="http://schemas.openxmlformats.org/drawingml/2006/picture">
                  <pic:nvPicPr>
                    <pic:cNvPr id="115" name="图片 49"/>
                    <pic:cNvPicPr/>
                  </pic:nvPicPr>
                  <pic:blipFill>
                    <a:blip r:embed="rId120"/>
                    <a:stretch>
                      <a:fillRect/>
                    </a:stretch>
                  </pic:blipFill>
                  <pic:spPr>
                    <a:xfrm>
                      <a:off x="0" y="0"/>
                      <a:ext cx="5274278" cy="2989612"/>
                    </a:xfrm>
                    <a:prstGeom prst="rect">
                      <a:avLst/>
                    </a:prstGeom>
                  </pic:spPr>
                </pic:pic>
              </a:graphicData>
            </a:graphic>
          </wp:inline>
        </w:drawing>
      </w:r>
    </w:p>
    <w:p w14:paraId="2EC97B15">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6.2代码生成</w:t>
      </w:r>
    </w:p>
    <w:p w14:paraId="5D15E98E">
      <w:pPr>
        <w:rPr>
          <w:rFonts w:hint="eastAsia" w:eastAsiaTheme="minorEastAsia"/>
        </w:rPr>
      </w:pPr>
      <w:r>
        <w:rPr>
          <w:rFonts w:hint="eastAsia"/>
        </w:rPr>
        <w:t>首先点击导入进到界面，选择需要导入的表。</w:t>
      </w:r>
    </w:p>
    <w:p w14:paraId="030DCA59">
      <w:pPr>
        <w:ind w:left="0" w:leftChars="0" w:firstLine="0" w:firstLineChars="0"/>
        <w:jc w:val="center"/>
        <w:rPr>
          <w:sz w:val="28"/>
        </w:rPr>
      </w:pPr>
      <w:r>
        <w:drawing>
          <wp:inline distT="0" distB="0" distL="0" distR="0">
            <wp:extent cx="4892675" cy="3315335"/>
            <wp:effectExtent l="0" t="0" r="14605" b="6985"/>
            <wp:docPr id="116" name="图片 50"/>
            <wp:cNvGraphicFramePr/>
            <a:graphic xmlns:a="http://schemas.openxmlformats.org/drawingml/2006/main">
              <a:graphicData uri="http://schemas.openxmlformats.org/drawingml/2006/picture">
                <pic:pic xmlns:pic="http://schemas.openxmlformats.org/drawingml/2006/picture">
                  <pic:nvPicPr>
                    <pic:cNvPr id="116" name="图片 50"/>
                    <pic:cNvPicPr/>
                  </pic:nvPicPr>
                  <pic:blipFill>
                    <a:blip r:embed="rId121"/>
                    <a:stretch>
                      <a:fillRect/>
                    </a:stretch>
                  </pic:blipFill>
                  <pic:spPr>
                    <a:xfrm>
                      <a:off x="0" y="0"/>
                      <a:ext cx="4892707" cy="3315938"/>
                    </a:xfrm>
                    <a:prstGeom prst="rect">
                      <a:avLst/>
                    </a:prstGeom>
                  </pic:spPr>
                </pic:pic>
              </a:graphicData>
            </a:graphic>
          </wp:inline>
        </w:drawing>
      </w:r>
    </w:p>
    <w:p w14:paraId="42655366">
      <w:r>
        <w:rPr>
          <w:rFonts w:hint="eastAsia"/>
        </w:rPr>
        <w:t>可修改代码的字段名，字段类型等</w:t>
      </w:r>
    </w:p>
    <w:p w14:paraId="48BDFF1B">
      <w:pPr>
        <w:ind w:left="0" w:leftChars="0" w:firstLine="0" w:firstLineChars="0"/>
        <w:jc w:val="center"/>
        <w:rPr>
          <w:sz w:val="28"/>
        </w:rPr>
      </w:pPr>
      <w:r>
        <w:drawing>
          <wp:inline distT="0" distB="0" distL="0" distR="0">
            <wp:extent cx="5273675" cy="2998470"/>
            <wp:effectExtent l="0" t="0" r="14605" b="3810"/>
            <wp:docPr id="117" name="图片 52"/>
            <wp:cNvGraphicFramePr/>
            <a:graphic xmlns:a="http://schemas.openxmlformats.org/drawingml/2006/main">
              <a:graphicData uri="http://schemas.openxmlformats.org/drawingml/2006/picture">
                <pic:pic xmlns:pic="http://schemas.openxmlformats.org/drawingml/2006/picture">
                  <pic:nvPicPr>
                    <pic:cNvPr id="117" name="图片 52"/>
                    <pic:cNvPicPr/>
                  </pic:nvPicPr>
                  <pic:blipFill>
                    <a:blip r:embed="rId122"/>
                    <a:stretch>
                      <a:fillRect/>
                    </a:stretch>
                  </pic:blipFill>
                  <pic:spPr>
                    <a:xfrm>
                      <a:off x="0" y="0"/>
                      <a:ext cx="5274278" cy="2998470"/>
                    </a:xfrm>
                    <a:prstGeom prst="rect">
                      <a:avLst/>
                    </a:prstGeom>
                  </pic:spPr>
                </pic:pic>
              </a:graphicData>
            </a:graphic>
          </wp:inline>
        </w:drawing>
      </w:r>
    </w:p>
    <w:p w14:paraId="1BBB1ED6">
      <w:pPr>
        <w:keepNext w:val="0"/>
        <w:keepLines w:val="0"/>
        <w:pageBreakBefore w:val="0"/>
        <w:widowControl w:val="0"/>
      </w:pPr>
      <w:r>
        <w:rPr>
          <w:rFonts w:hint="eastAsia"/>
        </w:rPr>
        <w:t>不想下载可以点击预览复制粘贴,如下图：</w:t>
      </w:r>
    </w:p>
    <w:p w14:paraId="4C95637F">
      <w:pPr>
        <w:ind w:left="0" w:leftChars="0" w:firstLine="0" w:firstLineChars="0"/>
        <w:jc w:val="center"/>
      </w:pPr>
      <w:r>
        <w:drawing>
          <wp:inline distT="0" distB="0" distL="0" distR="0">
            <wp:extent cx="5267960" cy="2589530"/>
            <wp:effectExtent l="0" t="0" r="5080" b="1270"/>
            <wp:docPr id="118" name="图片 53"/>
            <wp:cNvGraphicFramePr/>
            <a:graphic xmlns:a="http://schemas.openxmlformats.org/drawingml/2006/main">
              <a:graphicData uri="http://schemas.openxmlformats.org/drawingml/2006/picture">
                <pic:pic xmlns:pic="http://schemas.openxmlformats.org/drawingml/2006/picture">
                  <pic:nvPicPr>
                    <pic:cNvPr id="118" name="图片 53"/>
                    <pic:cNvPicPr/>
                  </pic:nvPicPr>
                  <pic:blipFill>
                    <a:blip r:embed="rId123"/>
                    <a:stretch>
                      <a:fillRect/>
                    </a:stretch>
                  </pic:blipFill>
                  <pic:spPr>
                    <a:xfrm>
                      <a:off x="0" y="0"/>
                      <a:ext cx="5267992" cy="2589562"/>
                    </a:xfrm>
                    <a:prstGeom prst="rect">
                      <a:avLst/>
                    </a:prstGeom>
                  </pic:spPr>
                </pic:pic>
              </a:graphicData>
            </a:graphic>
          </wp:inline>
        </w:drawing>
      </w:r>
    </w:p>
    <w:p w14:paraId="62CEDBE9">
      <w:pPr>
        <w:keepNext w:val="0"/>
        <w:keepLines w:val="0"/>
        <w:pageBreakBefore w:val="0"/>
        <w:widowControl w:val="0"/>
      </w:pPr>
      <w:r>
        <w:rPr>
          <w:rFonts w:hint="eastAsia"/>
        </w:rPr>
        <w:t>修改完成后选择后点击生成即可得到一套文件（zip压缩文件）</w:t>
      </w:r>
    </w:p>
    <w:p w14:paraId="7FE25FD6">
      <w:pPr>
        <w:ind w:left="0" w:leftChars="0" w:firstLine="0" w:firstLineChars="0"/>
        <w:jc w:val="center"/>
        <w:rPr>
          <w:b/>
        </w:rPr>
      </w:pPr>
      <w:r>
        <w:drawing>
          <wp:inline distT="0" distB="0" distL="0" distR="0">
            <wp:extent cx="5273675" cy="2642870"/>
            <wp:effectExtent l="0" t="0" r="14605" b="8890"/>
            <wp:docPr id="119" name="图片 51"/>
            <wp:cNvGraphicFramePr/>
            <a:graphic xmlns:a="http://schemas.openxmlformats.org/drawingml/2006/main">
              <a:graphicData uri="http://schemas.openxmlformats.org/drawingml/2006/picture">
                <pic:pic xmlns:pic="http://schemas.openxmlformats.org/drawingml/2006/picture">
                  <pic:nvPicPr>
                    <pic:cNvPr id="119" name="图片 51"/>
                    <pic:cNvPicPr/>
                  </pic:nvPicPr>
                  <pic:blipFill>
                    <a:blip r:embed="rId124"/>
                    <a:stretch>
                      <a:fillRect/>
                    </a:stretch>
                  </pic:blipFill>
                  <pic:spPr>
                    <a:xfrm>
                      <a:off x="0" y="0"/>
                      <a:ext cx="5274278" cy="2643473"/>
                    </a:xfrm>
                    <a:prstGeom prst="rect">
                      <a:avLst/>
                    </a:prstGeom>
                  </pic:spPr>
                </pic:pic>
              </a:graphicData>
            </a:graphic>
          </wp:inline>
        </w:drawing>
      </w:r>
    </w:p>
    <w:p w14:paraId="1BD89A78">
      <w:pPr>
        <w:rPr>
          <w:rFonts w:hint="eastAsia"/>
        </w:rPr>
      </w:pPr>
    </w:p>
    <w:p w14:paraId="40F3DE22">
      <w:pPr>
        <w:pStyle w:val="3"/>
        <w:keepNext/>
        <w:keepLines/>
        <w:pageBreakBefore w:val="0"/>
        <w:widowControl w:val="0"/>
        <w:spacing w:before="10" w:after="10" w:line="240" w:lineRule="auto"/>
        <w:ind w:left="0" w:leftChars="0" w:firstLine="0" w:firstLineChars="0"/>
        <w:rPr>
          <w:rFonts w:hint="default"/>
          <w:b/>
          <w:sz w:val="28"/>
        </w:rPr>
      </w:pPr>
      <w:r>
        <w:rPr>
          <w:rFonts w:hint="eastAsia"/>
          <w:b/>
          <w:sz w:val="28"/>
        </w:rPr>
        <w:t>6.3系统接口</w:t>
      </w:r>
    </w:p>
    <w:p w14:paraId="301B1B9D">
      <w:pPr>
        <w:ind w:left="240"/>
        <w:rPr>
          <w:rFonts w:hint="eastAsia" w:eastAsiaTheme="minorEastAsia"/>
        </w:rPr>
      </w:pPr>
      <w:r>
        <w:rPr>
          <w:rFonts w:hint="eastAsia"/>
        </w:rPr>
        <w:t>系统接口是查看系统有哪些接口（如新增用户等）需要提供内部账号密码。</w:t>
      </w:r>
    </w:p>
    <w:p w14:paraId="6C505D63">
      <w:r>
        <w:br w:type="page"/>
      </w:r>
    </w:p>
    <w:p w14:paraId="4D78F9AF">
      <w:pPr>
        <w:pStyle w:val="2"/>
        <w:keepNext/>
        <w:keepLines/>
        <w:pageBreakBefore w:val="0"/>
        <w:widowControl w:val="0"/>
        <w:spacing w:before="10" w:after="10" w:line="240" w:lineRule="auto"/>
        <w:ind w:left="0" w:leftChars="0" w:firstLine="0" w:firstLineChars="0"/>
        <w:rPr>
          <w:rFonts w:hint="eastAsia"/>
        </w:rPr>
      </w:pPr>
      <w:r>
        <w:rPr>
          <w:rFonts w:hint="eastAsia"/>
        </w:rPr>
        <w:t>七、系统监控模块</w:t>
      </w:r>
    </w:p>
    <w:p w14:paraId="71CFAEFB">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7.1在线用户</w:t>
      </w:r>
    </w:p>
    <w:p w14:paraId="70B800B1">
      <w:pPr>
        <w:ind w:left="240"/>
      </w:pPr>
      <w:r>
        <w:rPr>
          <w:rFonts w:hint="eastAsia"/>
        </w:rPr>
        <w:t>可以对当前在线的用户进行监控或强退操作。</w:t>
      </w:r>
    </w:p>
    <w:p w14:paraId="3CA323BB">
      <w:pPr>
        <w:ind w:left="0" w:leftChars="0" w:firstLine="0" w:firstLineChars="0"/>
        <w:jc w:val="center"/>
        <w:rPr>
          <w:rFonts w:hint="eastAsia"/>
        </w:rPr>
      </w:pPr>
      <w:r>
        <w:drawing>
          <wp:inline distT="0" distB="0" distL="0" distR="0">
            <wp:extent cx="5516880" cy="1579245"/>
            <wp:effectExtent l="0" t="0" r="0" b="5715"/>
            <wp:docPr id="120" name="图片 46"/>
            <wp:cNvGraphicFramePr/>
            <a:graphic xmlns:a="http://schemas.openxmlformats.org/drawingml/2006/main">
              <a:graphicData uri="http://schemas.openxmlformats.org/drawingml/2006/picture">
                <pic:pic xmlns:pic="http://schemas.openxmlformats.org/drawingml/2006/picture">
                  <pic:nvPicPr>
                    <pic:cNvPr id="120" name="图片 46"/>
                    <pic:cNvPicPr/>
                  </pic:nvPicPr>
                  <pic:blipFill>
                    <a:blip r:embed="rId125"/>
                    <a:stretch>
                      <a:fillRect/>
                    </a:stretch>
                  </pic:blipFill>
                  <pic:spPr>
                    <a:xfrm>
                      <a:off x="0" y="0"/>
                      <a:ext cx="5517452" cy="1579633"/>
                    </a:xfrm>
                    <a:prstGeom prst="rect">
                      <a:avLst/>
                    </a:prstGeom>
                  </pic:spPr>
                </pic:pic>
              </a:graphicData>
            </a:graphic>
          </wp:inline>
        </w:drawing>
      </w:r>
    </w:p>
    <w:p w14:paraId="2C53B11E">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7.2数据监控</w:t>
      </w:r>
    </w:p>
    <w:p w14:paraId="476B9E7B">
      <w:pPr>
        <w:keepNext w:val="0"/>
        <w:keepLines w:val="0"/>
        <w:pageBreakBefore w:val="0"/>
        <w:widowControl w:val="0"/>
        <w:spacing w:line="300" w:lineRule="auto"/>
        <w:ind w:firstLine="480" w:firstLineChars="200"/>
        <w:rPr>
          <w:rFonts w:hint="eastAsia" w:eastAsiaTheme="minorEastAsia"/>
          <w:sz w:val="24"/>
        </w:rPr>
      </w:pPr>
      <w:r>
        <w:rPr>
          <w:rFonts w:hint="eastAsia"/>
          <w:sz w:val="24"/>
        </w:rPr>
        <w:t>可以对数据项目的详情进行查看，需要登录相关账号（内部账号）。</w:t>
      </w:r>
    </w:p>
    <w:p w14:paraId="23B6BC6C">
      <w:pPr>
        <w:ind w:left="0" w:leftChars="0" w:firstLine="0" w:firstLineChars="0"/>
        <w:jc w:val="center"/>
        <w:rPr>
          <w:rFonts w:hint="eastAsia"/>
        </w:rPr>
      </w:pPr>
      <w:r>
        <w:drawing>
          <wp:inline distT="0" distB="0" distL="0" distR="0">
            <wp:extent cx="5315585" cy="2180590"/>
            <wp:effectExtent l="0" t="0" r="3175" b="13970"/>
            <wp:docPr id="121" name="图片 47"/>
            <wp:cNvGraphicFramePr/>
            <a:graphic xmlns:a="http://schemas.openxmlformats.org/drawingml/2006/main">
              <a:graphicData uri="http://schemas.openxmlformats.org/drawingml/2006/picture">
                <pic:pic xmlns:pic="http://schemas.openxmlformats.org/drawingml/2006/picture">
                  <pic:nvPicPr>
                    <pic:cNvPr id="121" name="图片 47"/>
                    <pic:cNvPicPr/>
                  </pic:nvPicPr>
                  <pic:blipFill>
                    <a:blip r:embed="rId126"/>
                    <a:stretch>
                      <a:fillRect/>
                    </a:stretch>
                  </pic:blipFill>
                  <pic:spPr>
                    <a:xfrm>
                      <a:off x="0" y="0"/>
                      <a:ext cx="5315585" cy="2180590"/>
                    </a:xfrm>
                    <a:prstGeom prst="rect">
                      <a:avLst/>
                    </a:prstGeom>
                  </pic:spPr>
                </pic:pic>
              </a:graphicData>
            </a:graphic>
          </wp:inline>
        </w:drawing>
      </w:r>
    </w:p>
    <w:p w14:paraId="78BDC51F">
      <w:pPr>
        <w:pStyle w:val="3"/>
        <w:keepNext/>
        <w:keepLines/>
        <w:pageBreakBefore w:val="0"/>
        <w:widowControl w:val="0"/>
        <w:spacing w:before="10" w:after="10" w:line="240" w:lineRule="auto"/>
        <w:ind w:left="0" w:leftChars="0" w:firstLine="0" w:firstLineChars="0"/>
        <w:rPr>
          <w:rFonts w:hint="eastAsia"/>
          <w:b/>
          <w:sz w:val="28"/>
        </w:rPr>
      </w:pPr>
      <w:r>
        <w:rPr>
          <w:rFonts w:hint="eastAsia"/>
          <w:b/>
          <w:sz w:val="28"/>
        </w:rPr>
        <w:t>7.3缓存数据</w:t>
      </w:r>
    </w:p>
    <w:p w14:paraId="26990847">
      <w:pPr>
        <w:pStyle w:val="8"/>
        <w:keepNext w:val="0"/>
        <w:keepLines w:val="0"/>
        <w:pageBreakBefore w:val="0"/>
        <w:widowControl w:val="0"/>
        <w:spacing w:line="300" w:lineRule="auto"/>
        <w:ind w:firstLine="480" w:firstLineChars="200"/>
        <w:rPr>
          <w:rFonts w:hint="eastAsia" w:asciiTheme="minorHAnsi" w:hAnsiTheme="minorHAnsi" w:eastAsiaTheme="minorEastAsia" w:cstheme="minorBidi"/>
          <w:kern w:val="2"/>
          <w:sz w:val="24"/>
        </w:rPr>
      </w:pPr>
      <w:r>
        <w:rPr>
          <w:rFonts w:hint="eastAsia" w:asciiTheme="minorHAnsi" w:hAnsiTheme="minorHAnsi" w:eastAsiaTheme="minorEastAsia" w:cstheme="minorBidi"/>
          <w:kern w:val="2"/>
          <w:sz w:val="24"/>
        </w:rPr>
        <w:t>可以对redis的基本信息显示到页面进行查看</w:t>
      </w:r>
      <w:r>
        <w:rPr>
          <w:rFonts w:hint="eastAsia" w:cstheme="minorBidi"/>
          <w:kern w:val="2"/>
          <w:sz w:val="24"/>
        </w:rPr>
        <w:t>。</w:t>
      </w:r>
    </w:p>
    <w:p w14:paraId="3D9AB25A">
      <w:pPr>
        <w:ind w:left="0" w:leftChars="0" w:firstLine="0" w:firstLineChars="0"/>
        <w:jc w:val="center"/>
      </w:pPr>
      <w:r>
        <w:drawing>
          <wp:inline distT="0" distB="0" distL="0" distR="0">
            <wp:extent cx="5123180" cy="2468880"/>
            <wp:effectExtent l="0" t="0" r="12700" b="0"/>
            <wp:docPr id="122" name="图片 48"/>
            <wp:cNvGraphicFramePr/>
            <a:graphic xmlns:a="http://schemas.openxmlformats.org/drawingml/2006/main">
              <a:graphicData uri="http://schemas.openxmlformats.org/drawingml/2006/picture">
                <pic:pic xmlns:pic="http://schemas.openxmlformats.org/drawingml/2006/picture">
                  <pic:nvPicPr>
                    <pic:cNvPr id="122" name="图片 48"/>
                    <pic:cNvPicPr/>
                  </pic:nvPicPr>
                  <pic:blipFill>
                    <a:blip r:embed="rId127"/>
                    <a:stretch>
                      <a:fillRect/>
                    </a:stretch>
                  </pic:blipFill>
                  <pic:spPr>
                    <a:xfrm>
                      <a:off x="0" y="0"/>
                      <a:ext cx="5123180" cy="2468880"/>
                    </a:xfrm>
                    <a:prstGeom prst="rect">
                      <a:avLst/>
                    </a:prstGeom>
                  </pic:spPr>
                </pic:pic>
              </a:graphicData>
            </a:graphic>
          </wp:inline>
        </w:drawing>
      </w:r>
      <w:bookmarkStart w:id="0" w:name="_GoBack"/>
      <w:bookmarkEnd w:id="0"/>
    </w:p>
    <w:sectPr>
      <w:headerReference r:id="rId5" w:type="default"/>
      <w:footerReference r:id="rId6" w:type="default"/>
      <w:pgSz w:w="11905" w:h="16837"/>
      <w:pgMar w:top="1440" w:right="1800" w:bottom="1440" w:left="1417" w:header="850" w:footer="991"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3CD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31A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decimal"/>
      <w:lvlText w:val="(%1)"/>
      <w:lvlJc w:val="left"/>
      <w:pPr>
        <w:ind w:left="420" w:hanging="420"/>
      </w:pPr>
    </w:lvl>
  </w:abstractNum>
  <w:abstractNum w:abstractNumId="1">
    <w:nsid w:val="BF205925"/>
    <w:multiLevelType w:val="singleLevel"/>
    <w:tmpl w:val="BF205925"/>
    <w:lvl w:ilvl="0" w:tentative="0">
      <w:start w:val="1"/>
      <w:numFmt w:val="decimal"/>
      <w:lvlText w:val="(%1)"/>
      <w:lvlJc w:val="left"/>
      <w:pPr>
        <w:ind w:left="420" w:hanging="420"/>
      </w:pPr>
    </w:lvl>
  </w:abstractNum>
  <w:abstractNum w:abstractNumId="2">
    <w:nsid w:val="CF092B84"/>
    <w:multiLevelType w:val="singleLevel"/>
    <w:tmpl w:val="CF092B84"/>
    <w:lvl w:ilvl="0" w:tentative="0">
      <w:start w:val="1"/>
      <w:numFmt w:val="decimal"/>
      <w:lvlText w:val="(%1)"/>
      <w:lvlJc w:val="left"/>
      <w:pPr>
        <w:ind w:left="420" w:hanging="420"/>
      </w:pPr>
    </w:lvl>
  </w:abstractNum>
  <w:abstractNum w:abstractNumId="3">
    <w:nsid w:val="0053208E"/>
    <w:multiLevelType w:val="singleLevel"/>
    <w:tmpl w:val="0053208E"/>
    <w:lvl w:ilvl="0" w:tentative="0">
      <w:start w:val="1"/>
      <w:numFmt w:val="decimal"/>
      <w:lvlText w:val="(%1)"/>
      <w:lvlJc w:val="left"/>
      <w:pPr>
        <w:ind w:left="420" w:hanging="420"/>
      </w:pPr>
    </w:lvl>
  </w:abstractNum>
  <w:abstractNum w:abstractNumId="4">
    <w:nsid w:val="03D62ECE"/>
    <w:multiLevelType w:val="singleLevel"/>
    <w:tmpl w:val="03D62ECE"/>
    <w:lvl w:ilvl="0" w:tentative="0">
      <w:start w:val="1"/>
      <w:numFmt w:val="decimal"/>
      <w:lvlText w:val="(%1)"/>
      <w:lvlJc w:val="left"/>
      <w:pPr>
        <w:ind w:left="420" w:hanging="420"/>
      </w:pPr>
    </w:lvl>
  </w:abstractNum>
  <w:abstractNum w:abstractNumId="5">
    <w:nsid w:val="25B654F3"/>
    <w:multiLevelType w:val="singleLevel"/>
    <w:tmpl w:val="25B654F3"/>
    <w:lvl w:ilvl="0" w:tentative="0">
      <w:start w:val="1"/>
      <w:numFmt w:val="decimal"/>
      <w:lvlText w:val="(%1)"/>
      <w:lvlJc w:val="left"/>
      <w:pPr>
        <w:ind w:left="420" w:hanging="420"/>
      </w:pPr>
    </w:lvl>
  </w:abstractNum>
  <w:abstractNum w:abstractNumId="6">
    <w:nsid w:val="59ADCABA"/>
    <w:multiLevelType w:val="singleLevel"/>
    <w:tmpl w:val="59ADCABA"/>
    <w:lvl w:ilvl="0" w:tentative="0">
      <w:start w:val="1"/>
      <w:numFmt w:val="decimal"/>
      <w:lvlText w:val="(%1)"/>
      <w:lvlJc w:val="left"/>
      <w:pPr>
        <w:ind w:left="420" w:hanging="420"/>
      </w:pPr>
    </w:lvl>
  </w:abstractNum>
  <w:abstractNum w:abstractNumId="7">
    <w:nsid w:val="72183CF9"/>
    <w:multiLevelType w:val="singleLevel"/>
    <w:tmpl w:val="72183CF9"/>
    <w:lvl w:ilvl="0" w:tentative="0">
      <w:start w:val="1"/>
      <w:numFmt w:val="decimal"/>
      <w:lvlText w:val="(%1)"/>
      <w:lvlJc w:val="left"/>
      <w:pPr>
        <w:ind w:left="420" w:hanging="420"/>
      </w:p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FiNDllMDFmMjY0NzBkMDJhYmNmYTVmZjViODUwZjgifQ=="/>
  </w:docVars>
  <w:rsids>
    <w:rsidRoot w:val="00000000"/>
    <w:rsid w:val="01E90844"/>
    <w:rsid w:val="03F80913"/>
    <w:rsid w:val="05DD39A8"/>
    <w:rsid w:val="0DC352A5"/>
    <w:rsid w:val="14857505"/>
    <w:rsid w:val="1F514BD4"/>
    <w:rsid w:val="20452BFE"/>
    <w:rsid w:val="208F4E36"/>
    <w:rsid w:val="23DD12E4"/>
    <w:rsid w:val="24A9374C"/>
    <w:rsid w:val="290679BD"/>
    <w:rsid w:val="2BAE323B"/>
    <w:rsid w:val="2D5026CD"/>
    <w:rsid w:val="2EF014AF"/>
    <w:rsid w:val="31544839"/>
    <w:rsid w:val="316A4C98"/>
    <w:rsid w:val="35A00207"/>
    <w:rsid w:val="390C4A9F"/>
    <w:rsid w:val="3E5A61D7"/>
    <w:rsid w:val="43291B47"/>
    <w:rsid w:val="43AC5B43"/>
    <w:rsid w:val="46651C69"/>
    <w:rsid w:val="4775307B"/>
    <w:rsid w:val="4F7F01E1"/>
    <w:rsid w:val="526919EB"/>
    <w:rsid w:val="53A6772E"/>
    <w:rsid w:val="55573BDA"/>
    <w:rsid w:val="5C1C68C8"/>
    <w:rsid w:val="5E402EA6"/>
    <w:rsid w:val="5EB8703A"/>
    <w:rsid w:val="61E54874"/>
    <w:rsid w:val="6ACC2C9C"/>
    <w:rsid w:val="6C946FE5"/>
    <w:rsid w:val="716F6541"/>
    <w:rsid w:val="74734DA0"/>
    <w:rsid w:val="74F33160"/>
    <w:rsid w:val="7CB237B9"/>
    <w:rsid w:val="7ED71E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line="300" w:lineRule="auto"/>
      <w:ind w:firstLine="420" w:firstLineChars="200"/>
    </w:pPr>
    <w:rPr>
      <w:rFonts w:asciiTheme="minorAscii" w:hAnsiTheme="minorAscii" w:eastAsiaTheme="minorEastAsia" w:cstheme="minorBidi"/>
      <w:kern w:val="2"/>
      <w:sz w:val="24"/>
    </w:rPr>
  </w:style>
  <w:style w:type="paragraph" w:styleId="2">
    <w:name w:val="heading 1"/>
    <w:basedOn w:val="1"/>
    <w:uiPriority w:val="0"/>
    <w:pPr>
      <w:keepNext/>
      <w:keepLines/>
      <w:spacing w:before="340" w:after="330" w:line="578" w:lineRule="auto"/>
    </w:pPr>
    <w:rPr>
      <w:rFonts w:eastAsia="黑体" w:asciiTheme="minorAscii" w:hAnsiTheme="minorAscii"/>
      <w:b/>
      <w:kern w:val="44"/>
      <w:sz w:val="32"/>
    </w:rPr>
  </w:style>
  <w:style w:type="paragraph" w:styleId="3">
    <w:name w:val="heading 2"/>
    <w:basedOn w:val="1"/>
    <w:uiPriority w:val="0"/>
    <w:pPr>
      <w:keepNext/>
      <w:keepLines/>
      <w:spacing w:before="260" w:after="260" w:line="415" w:lineRule="auto"/>
    </w:pPr>
    <w:rPr>
      <w:rFonts w:asciiTheme="majorHAnsi" w:hAnsiTheme="majorHAnsi" w:eastAsiaTheme="majorEastAsia" w:cstheme="majorBidi"/>
      <w:b/>
      <w:sz w:val="32"/>
    </w:rPr>
  </w:style>
  <w:style w:type="character" w:default="1" w:styleId="7">
    <w:name w:val="Default Paragraph Font"/>
    <w:uiPriority w:val="0"/>
  </w:style>
  <w:style w:type="table" w:default="1" w:styleId="5">
    <w:name w:val="Normal Table"/>
    <w:qFormat/>
    <w:uiPriority w:val="0"/>
    <w:tblPr>
      <w:tblCellMar>
        <w:top w:w="0" w:type="dxa"/>
        <w:left w:w="108" w:type="dxa"/>
        <w:bottom w:w="0" w:type="dxa"/>
        <w:right w:w="108" w:type="dxa"/>
      </w:tblCellMar>
    </w:tblPr>
  </w:style>
  <w:style w:type="paragraph" w:styleId="4">
    <w:name w:val="header"/>
    <w:basedOn w:val="1"/>
    <w:uiPriority w:val="0"/>
    <w:pPr>
      <w:pBdr>
        <w:bottom w:val="single" w:color="000000" w:sz="6" w:space="1"/>
      </w:pBdr>
      <w:jc w:val="center"/>
    </w:pPr>
    <w:rPr>
      <w:sz w:val="18"/>
    </w:rPr>
  </w:style>
  <w:style w:type="table" w:styleId="6">
    <w:name w:val="Table Grid"/>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style>
  <w:style w:type="paragraph" w:styleId="8">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jpe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46</Pages>
  <Words>2536</Words>
  <Characters>2563</Characters>
  <TotalTime>2</TotalTime>
  <ScaleCrop>false</ScaleCrop>
  <LinksUpToDate>false</LinksUpToDate>
  <CharactersWithSpaces>2564</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1970-01-01T00:00:00Z</dcterms:created>
  <dc:creator>DingTalk</dc:creator>
  <dc:description>DingTalk Document</dc:description>
  <cp:lastModifiedBy>柒</cp:lastModifiedBy>
  <dcterms:modified xsi:type="dcterms:W3CDTF">2024-09-10T10:26:47Z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4A05D97C6B124FCC8915976AD039C758_12</vt:lpwstr>
  </property>
</Properties>
</file>