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B7E16E">
      <w:pPr>
        <w:pStyle w:val="2"/>
        <w:ind w:left="340"/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全自动锁操作及联网说明书（猫眼</w:t>
      </w:r>
      <w:r>
        <w:rPr>
          <w:rFonts w:hint="eastAsia" w:ascii="微软雅黑" w:hAnsi="微软雅黑" w:eastAsia="微软雅黑" w:cs="微软雅黑"/>
          <w:sz w:val="28"/>
          <w:szCs w:val="28"/>
        </w:rPr>
        <w:t>＆人脸＆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对讲版）</w:t>
      </w:r>
    </w:p>
    <w:p w14:paraId="2C455C74">
      <w:pPr>
        <w:pStyle w:val="5"/>
        <w:ind w:left="2322"/>
        <w:rPr>
          <w:rFonts w:ascii="Times New Roman"/>
          <w:sz w:val="20"/>
        </w:rPr>
      </w:pPr>
    </w:p>
    <w:p w14:paraId="68F288B5">
      <w:pPr>
        <w:pStyle w:val="5"/>
        <w:spacing w:before="2"/>
        <w:rPr>
          <w:rFonts w:ascii="Times New Roman"/>
          <w:sz w:val="24"/>
        </w:rPr>
      </w:pPr>
    </w:p>
    <w:p w14:paraId="41C4161E">
      <w:pPr>
        <w:pStyle w:val="2"/>
        <w:ind w:left="340"/>
      </w:pPr>
      <w:r>
        <w:t>一、锁体图</w:t>
      </w:r>
    </w:p>
    <w:p w14:paraId="0C9E1C24">
      <w:pPr>
        <w:pStyle w:val="5"/>
        <w:rPr>
          <w:b/>
          <w:sz w:val="20"/>
        </w:rPr>
      </w:pPr>
    </w:p>
    <w:p w14:paraId="1085F857">
      <w:pPr>
        <w:pStyle w:val="5"/>
        <w:rPr>
          <w:b/>
          <w:sz w:val="20"/>
        </w:rPr>
      </w:pPr>
    </w:p>
    <w:p w14:paraId="65DF7685">
      <w:pPr>
        <w:pStyle w:val="5"/>
        <w:rPr>
          <w:b/>
          <w:sz w:val="20"/>
        </w:rPr>
      </w:pPr>
    </w:p>
    <w:p w14:paraId="05E40FEA">
      <w:pPr>
        <w:pStyle w:val="5"/>
        <w:spacing w:before="5"/>
        <w:rPr>
          <w:b/>
          <w:sz w:val="24"/>
        </w:rPr>
      </w:pPr>
    </w:p>
    <w:p w14:paraId="68ACC601">
      <w:pPr>
        <w:spacing w:after="0"/>
        <w:rPr>
          <w:sz w:val="24"/>
        </w:rPr>
        <w:sectPr>
          <w:type w:val="continuous"/>
          <w:pgSz w:w="11910" w:h="16840"/>
          <w:pgMar w:top="880" w:right="1680" w:bottom="280" w:left="860" w:header="720" w:footer="720" w:gutter="0"/>
          <w:cols w:space="720" w:num="1"/>
        </w:sectPr>
      </w:pPr>
    </w:p>
    <w:p w14:paraId="20D12ECB">
      <w:pPr>
        <w:pStyle w:val="5"/>
        <w:rPr>
          <w:b/>
          <w:sz w:val="20"/>
        </w:rPr>
      </w:pPr>
    </w:p>
    <w:p w14:paraId="51D061FB">
      <w:pPr>
        <w:pStyle w:val="5"/>
        <w:spacing w:before="1"/>
        <w:rPr>
          <w:b/>
          <w:sz w:val="13"/>
        </w:rPr>
      </w:pPr>
    </w:p>
    <w:p w14:paraId="64BD81FC">
      <w:pPr>
        <w:spacing w:before="0"/>
        <w:ind w:left="226" w:right="0" w:firstLine="0"/>
        <w:jc w:val="left"/>
        <w:rPr>
          <w:rFonts w:hint="eastAsia" w:ascii="黑体" w:eastAsia="黑体"/>
          <w:sz w:val="20"/>
        </w:rPr>
      </w:pPr>
      <w:r>
        <w:rPr>
          <w:rFonts w:hint="eastAsia" w:ascii="黑体" w:eastAsia="黑体"/>
          <w:sz w:val="20"/>
        </w:rPr>
        <w:t>斜锁舌</w:t>
      </w:r>
    </w:p>
    <w:p w14:paraId="2E69A2B2">
      <w:pPr>
        <w:spacing w:before="74"/>
        <w:ind w:left="226" w:right="0" w:firstLine="0"/>
        <w:jc w:val="left"/>
        <w:rPr>
          <w:rFonts w:hint="eastAsia" w:ascii="黑体" w:eastAsia="黑体"/>
          <w:sz w:val="20"/>
        </w:rPr>
      </w:pPr>
      <w:r>
        <w:br w:type="column"/>
      </w:r>
      <w:r>
        <w:rPr>
          <w:rFonts w:hint="eastAsia" w:ascii="黑体" w:eastAsia="黑体"/>
          <w:sz w:val="20"/>
        </w:rPr>
        <w:t>1 往上拨开换向片，斜舌弹出。</w:t>
      </w:r>
    </w:p>
    <w:p w14:paraId="400F8FF0">
      <w:pPr>
        <w:spacing w:before="2" w:line="242" w:lineRule="auto"/>
        <w:ind w:left="235" w:right="532" w:firstLine="2"/>
        <w:jc w:val="left"/>
        <w:rPr>
          <w:rFonts w:hint="eastAsia" w:ascii="黑体" w:hAnsi="黑体" w:eastAsia="黑体"/>
          <w:sz w:val="20"/>
        </w:r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ragraph">
                  <wp:posOffset>-912495</wp:posOffset>
                </wp:positionV>
                <wp:extent cx="3253105" cy="5363210"/>
                <wp:effectExtent l="0" t="4445" r="4445" b="23495"/>
                <wp:wrapNone/>
                <wp:docPr id="323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3105" cy="5363210"/>
                          <a:chOff x="1768" y="-1438"/>
                          <a:chExt cx="5123" cy="8446"/>
                        </a:xfrm>
                      </wpg:grpSpPr>
                      <wps:wsp>
                        <wps:cNvPr id="76" name="直线 6"/>
                        <wps:cNvCnPr/>
                        <wps:spPr>
                          <a:xfrm>
                            <a:off x="4919" y="5639"/>
                            <a:ext cx="0" cy="6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7" name="直线 7"/>
                        <wps:cNvCnPr/>
                        <wps:spPr>
                          <a:xfrm>
                            <a:off x="4919" y="5704"/>
                            <a:ext cx="91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8" name="直线 8"/>
                        <wps:cNvCnPr/>
                        <wps:spPr>
                          <a:xfrm flipV="1">
                            <a:off x="5010" y="5639"/>
                            <a:ext cx="0" cy="6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" name="直线 9"/>
                        <wps:cNvCnPr/>
                        <wps:spPr>
                          <a:xfrm>
                            <a:off x="4919" y="5405"/>
                            <a:ext cx="0" cy="6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1" name="直线 10"/>
                        <wps:cNvCnPr/>
                        <wps:spPr>
                          <a:xfrm flipH="1">
                            <a:off x="4835" y="5471"/>
                            <a:ext cx="84" cy="8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2" name="直线 11"/>
                        <wps:cNvCnPr/>
                        <wps:spPr>
                          <a:xfrm>
                            <a:off x="4835" y="5555"/>
                            <a:ext cx="84" cy="8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3" name="任意多边形 12"/>
                        <wps:cNvSpPr/>
                        <wps:spPr>
                          <a:xfrm>
                            <a:off x="-54" y="12962"/>
                            <a:ext cx="54" cy="54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" h="5490">
                                <a:moveTo>
                                  <a:pt x="6230" y="-12922"/>
                                </a:moveTo>
                                <a:lnTo>
                                  <a:pt x="6230" y="-7433"/>
                                </a:lnTo>
                                <a:moveTo>
                                  <a:pt x="6230" y="-12922"/>
                                </a:moveTo>
                                <a:lnTo>
                                  <a:pt x="6177" y="-1290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" name="任意多边形 13"/>
                        <wps:cNvSpPr/>
                        <wps:spPr>
                          <a:xfrm>
                            <a:off x="-352" y="12940"/>
                            <a:ext cx="352" cy="37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2" h="374">
                                <a:moveTo>
                                  <a:pt x="6529" y="-7411"/>
                                </a:moveTo>
                                <a:lnTo>
                                  <a:pt x="6177" y="-7059"/>
                                </a:lnTo>
                                <a:moveTo>
                                  <a:pt x="6529" y="-7411"/>
                                </a:moveTo>
                                <a:lnTo>
                                  <a:pt x="6476" y="-7433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" name="直线 14"/>
                        <wps:cNvCnPr/>
                        <wps:spPr>
                          <a:xfrm>
                            <a:off x="5825" y="-311"/>
                            <a:ext cx="352" cy="35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" name="直线 15"/>
                        <wps:cNvCnPr/>
                        <wps:spPr>
                          <a:xfrm flipV="1">
                            <a:off x="2962" y="284"/>
                            <a:ext cx="0" cy="24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" name="直线 16"/>
                        <wps:cNvCnPr/>
                        <wps:spPr>
                          <a:xfrm flipH="1">
                            <a:off x="2962" y="284"/>
                            <a:ext cx="422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" name="直线 17"/>
                        <wps:cNvCnPr/>
                        <wps:spPr>
                          <a:xfrm flipV="1">
                            <a:off x="3384" y="284"/>
                            <a:ext cx="0" cy="24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0" name="直线 18"/>
                        <wps:cNvCnPr/>
                        <wps:spPr>
                          <a:xfrm flipV="1">
                            <a:off x="2945" y="-1438"/>
                            <a:ext cx="0" cy="844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1" name="直线 19"/>
                        <wps:cNvCnPr/>
                        <wps:spPr>
                          <a:xfrm>
                            <a:off x="2857" y="7008"/>
                            <a:ext cx="88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3" name="任意多边形 20"/>
                        <wps:cNvSpPr/>
                        <wps:spPr>
                          <a:xfrm>
                            <a:off x="0" y="12368"/>
                            <a:ext cx="2" cy="6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30">
                                <a:moveTo>
                                  <a:pt x="2084" y="-8395"/>
                                </a:moveTo>
                                <a:lnTo>
                                  <a:pt x="2084" y="-8360"/>
                                </a:lnTo>
                                <a:moveTo>
                                  <a:pt x="2084" y="-8395"/>
                                </a:moveTo>
                                <a:lnTo>
                                  <a:pt x="2084" y="-899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4" name="直线 21"/>
                        <wps:cNvCnPr/>
                        <wps:spPr>
                          <a:xfrm>
                            <a:off x="2084" y="3343"/>
                            <a:ext cx="77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5" name="直线 22"/>
                        <wps:cNvCnPr/>
                        <wps:spPr>
                          <a:xfrm>
                            <a:off x="2084" y="1562"/>
                            <a:ext cx="77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6" name="直线 23"/>
                        <wps:cNvCnPr/>
                        <wps:spPr>
                          <a:xfrm>
                            <a:off x="2330" y="5282"/>
                            <a:ext cx="527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7" name="任意多边形 24"/>
                        <wps:cNvSpPr/>
                        <wps:spPr>
                          <a:xfrm>
                            <a:off x="0" y="12962"/>
                            <a:ext cx="527" cy="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7" h="35">
                                <a:moveTo>
                                  <a:pt x="2330" y="-8346"/>
                                </a:moveTo>
                                <a:lnTo>
                                  <a:pt x="2857" y="-8346"/>
                                </a:lnTo>
                                <a:moveTo>
                                  <a:pt x="2330" y="-8346"/>
                                </a:moveTo>
                                <a:lnTo>
                                  <a:pt x="2330" y="-831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8" name="直线 25"/>
                        <wps:cNvCnPr/>
                        <wps:spPr>
                          <a:xfrm flipV="1">
                            <a:off x="2084" y="2488"/>
                            <a:ext cx="0" cy="59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" name="直线 26"/>
                        <wps:cNvCnPr/>
                        <wps:spPr>
                          <a:xfrm>
                            <a:off x="2084" y="3118"/>
                            <a:ext cx="77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0" name="直线 27"/>
                        <wps:cNvCnPr/>
                        <wps:spPr>
                          <a:xfrm>
                            <a:off x="2857" y="-1438"/>
                            <a:ext cx="88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1" name="直线 28"/>
                        <wps:cNvCnPr/>
                        <wps:spPr>
                          <a:xfrm>
                            <a:off x="2084" y="2453"/>
                            <a:ext cx="77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2" name="直线 29"/>
                        <wps:cNvCnPr/>
                        <wps:spPr>
                          <a:xfrm>
                            <a:off x="2084" y="2228"/>
                            <a:ext cx="77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3" name="直线 30"/>
                        <wps:cNvCnPr/>
                        <wps:spPr>
                          <a:xfrm flipV="1">
                            <a:off x="2084" y="1598"/>
                            <a:ext cx="0" cy="59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4" name="直线 31"/>
                        <wps:cNvCnPr/>
                        <wps:spPr>
                          <a:xfrm flipV="1">
                            <a:off x="2330" y="4652"/>
                            <a:ext cx="0" cy="59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" name="直线 32"/>
                        <wps:cNvCnPr/>
                        <wps:spPr>
                          <a:xfrm>
                            <a:off x="2084" y="3343"/>
                            <a:ext cx="0" cy="3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6" name="直线 33"/>
                        <wps:cNvCnPr/>
                        <wps:spPr>
                          <a:xfrm>
                            <a:off x="2084" y="2453"/>
                            <a:ext cx="0" cy="3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8" name="直线 34"/>
                        <wps:cNvCnPr/>
                        <wps:spPr>
                          <a:xfrm>
                            <a:off x="2084" y="4008"/>
                            <a:ext cx="77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9" name="直线 35"/>
                        <wps:cNvCnPr/>
                        <wps:spPr>
                          <a:xfrm>
                            <a:off x="2330" y="5247"/>
                            <a:ext cx="0" cy="3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" name="直线 36"/>
                        <wps:cNvCnPr/>
                        <wps:spPr>
                          <a:xfrm>
                            <a:off x="2084" y="2192"/>
                            <a:ext cx="0" cy="3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1" name="直线 37"/>
                        <wps:cNvCnPr/>
                        <wps:spPr>
                          <a:xfrm>
                            <a:off x="2084" y="3083"/>
                            <a:ext cx="0" cy="3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2" name="直线 38"/>
                        <wps:cNvCnPr/>
                        <wps:spPr>
                          <a:xfrm>
                            <a:off x="2084" y="1562"/>
                            <a:ext cx="0" cy="3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3" name="直线 39"/>
                        <wps:cNvCnPr/>
                        <wps:spPr>
                          <a:xfrm>
                            <a:off x="2416" y="723"/>
                            <a:ext cx="235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4" name="直线 40"/>
                        <wps:cNvCnPr/>
                        <wps:spPr>
                          <a:xfrm flipH="1">
                            <a:off x="2401" y="55"/>
                            <a:ext cx="35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" name="直线 41"/>
                        <wps:cNvCnPr/>
                        <wps:spPr>
                          <a:xfrm flipV="1">
                            <a:off x="2400" y="55"/>
                            <a:ext cx="0" cy="70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2" name="直线 42"/>
                        <wps:cNvCnPr/>
                        <wps:spPr>
                          <a:xfrm flipH="1">
                            <a:off x="2416" y="90"/>
                            <a:ext cx="235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" name="直线 43"/>
                        <wps:cNvCnPr/>
                        <wps:spPr>
                          <a:xfrm flipH="1">
                            <a:off x="2754" y="55"/>
                            <a:ext cx="10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" name="直线 44"/>
                        <wps:cNvCnPr/>
                        <wps:spPr>
                          <a:xfrm>
                            <a:off x="2755" y="758"/>
                            <a:ext cx="102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" name="直线 45"/>
                        <wps:cNvCnPr/>
                        <wps:spPr>
                          <a:xfrm>
                            <a:off x="2401" y="758"/>
                            <a:ext cx="344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" name="直线 46"/>
                        <wps:cNvCnPr/>
                        <wps:spPr>
                          <a:xfrm flipV="1">
                            <a:off x="2857" y="-1438"/>
                            <a:ext cx="0" cy="844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" name="直线 47"/>
                        <wps:cNvCnPr/>
                        <wps:spPr>
                          <a:xfrm>
                            <a:off x="3436" y="-315"/>
                            <a:ext cx="0" cy="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9" name="直线 48"/>
                        <wps:cNvCnPr/>
                        <wps:spPr>
                          <a:xfrm>
                            <a:off x="3436" y="-400"/>
                            <a:ext cx="0" cy="7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0" name="直线 49"/>
                        <wps:cNvCnPr/>
                        <wps:spPr>
                          <a:xfrm>
                            <a:off x="3436" y="-330"/>
                            <a:ext cx="0" cy="1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1" name="直线 50"/>
                        <wps:cNvCnPr/>
                        <wps:spPr>
                          <a:xfrm flipV="1">
                            <a:off x="3998" y="-315"/>
                            <a:ext cx="0" cy="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7" name="直线 51"/>
                        <wps:cNvCnPr/>
                        <wps:spPr>
                          <a:xfrm flipV="1">
                            <a:off x="3998" y="-329"/>
                            <a:ext cx="0" cy="1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8" name="直线 52"/>
                        <wps:cNvCnPr/>
                        <wps:spPr>
                          <a:xfrm>
                            <a:off x="2945" y="-311"/>
                            <a:ext cx="288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9" name="直线 53"/>
                        <wps:cNvCnPr/>
                        <wps:spPr>
                          <a:xfrm flipH="1">
                            <a:off x="5803" y="-311"/>
                            <a:ext cx="22" cy="5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0" name="直线 54"/>
                        <wps:cNvCnPr/>
                        <wps:spPr>
                          <a:xfrm flipH="1">
                            <a:off x="5003" y="2944"/>
                            <a:ext cx="77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1" name="直线 55"/>
                        <wps:cNvCnPr/>
                        <wps:spPr>
                          <a:xfrm flipH="1">
                            <a:off x="4269" y="6287"/>
                            <a:ext cx="17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2" name="直线 56"/>
                        <wps:cNvCnPr/>
                        <wps:spPr>
                          <a:xfrm flipH="1" flipV="1">
                            <a:off x="4111" y="6287"/>
                            <a:ext cx="18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3" name="直线 57"/>
                        <wps:cNvCnPr/>
                        <wps:spPr>
                          <a:xfrm flipH="1">
                            <a:off x="4129" y="6304"/>
                            <a:ext cx="14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4" name="直线 58"/>
                        <wps:cNvCnPr/>
                        <wps:spPr>
                          <a:xfrm flipH="1">
                            <a:off x="4286" y="6287"/>
                            <a:ext cx="89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5" name="直线 59"/>
                        <wps:cNvCnPr/>
                        <wps:spPr>
                          <a:xfrm flipH="1">
                            <a:off x="4392" y="6304"/>
                            <a:ext cx="14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6" name="直线 60"/>
                        <wps:cNvCnPr/>
                        <wps:spPr>
                          <a:xfrm flipH="1" flipV="1">
                            <a:off x="4374" y="6287"/>
                            <a:ext cx="18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2" name="直线 61"/>
                        <wps:cNvCnPr/>
                        <wps:spPr>
                          <a:xfrm flipH="1">
                            <a:off x="4532" y="6287"/>
                            <a:ext cx="18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" name="直线 62"/>
                        <wps:cNvCnPr/>
                        <wps:spPr>
                          <a:xfrm flipH="1">
                            <a:off x="4550" y="6287"/>
                            <a:ext cx="28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4" name="直线 63"/>
                        <wps:cNvCnPr/>
                        <wps:spPr>
                          <a:xfrm>
                            <a:off x="4613" y="6322"/>
                            <a:ext cx="0" cy="1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3" name="直线 64"/>
                        <wps:cNvCnPr/>
                        <wps:spPr>
                          <a:xfrm flipH="1">
                            <a:off x="3865" y="6304"/>
                            <a:ext cx="141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4" name="直线 65"/>
                        <wps:cNvCnPr/>
                        <wps:spPr>
                          <a:xfrm flipH="1">
                            <a:off x="4006" y="6287"/>
                            <a:ext cx="17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5" name="直线 66"/>
                        <wps:cNvCnPr/>
                        <wps:spPr>
                          <a:xfrm flipH="1" flipV="1">
                            <a:off x="3848" y="6287"/>
                            <a:ext cx="17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6" name="直线 67"/>
                        <wps:cNvCnPr/>
                        <wps:spPr>
                          <a:xfrm flipV="1">
                            <a:off x="3682" y="5970"/>
                            <a:ext cx="0" cy="2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7" name="直线 68"/>
                        <wps:cNvCnPr/>
                        <wps:spPr>
                          <a:xfrm flipV="1">
                            <a:off x="3682" y="5954"/>
                            <a:ext cx="0" cy="1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8" name="直线 69"/>
                        <wps:cNvCnPr/>
                        <wps:spPr>
                          <a:xfrm flipV="1">
                            <a:off x="3682" y="5935"/>
                            <a:ext cx="0" cy="1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9" name="直线 70"/>
                        <wps:cNvCnPr/>
                        <wps:spPr>
                          <a:xfrm flipH="1">
                            <a:off x="3718" y="6287"/>
                            <a:ext cx="13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0" name="直线 71"/>
                        <wps:cNvCnPr/>
                        <wps:spPr>
                          <a:xfrm flipV="1">
                            <a:off x="3998" y="5882"/>
                            <a:ext cx="0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1" name="直线 72"/>
                        <wps:cNvCnPr/>
                        <wps:spPr>
                          <a:xfrm>
                            <a:off x="3682" y="5935"/>
                            <a:ext cx="316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2" name="直线 73"/>
                        <wps:cNvCnPr/>
                        <wps:spPr>
                          <a:xfrm>
                            <a:off x="3436" y="5954"/>
                            <a:ext cx="0" cy="1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3" name="直线 74"/>
                        <wps:cNvCnPr/>
                        <wps:spPr>
                          <a:xfrm>
                            <a:off x="3436" y="5970"/>
                            <a:ext cx="0" cy="40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4" name="直线 75"/>
                        <wps:cNvCnPr/>
                        <wps:spPr>
                          <a:xfrm>
                            <a:off x="3436" y="5885"/>
                            <a:ext cx="0" cy="6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5" name="直线 76"/>
                        <wps:cNvCnPr/>
                        <wps:spPr>
                          <a:xfrm>
                            <a:off x="3436" y="5882"/>
                            <a:ext cx="0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6" name="直线 77"/>
                        <wps:cNvCnPr/>
                        <wps:spPr>
                          <a:xfrm flipH="1">
                            <a:off x="3436" y="5954"/>
                            <a:ext cx="246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7" name="直线 78"/>
                        <wps:cNvCnPr/>
                        <wps:spPr>
                          <a:xfrm flipH="1">
                            <a:off x="4023" y="6287"/>
                            <a:ext cx="88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8" name="直线 79"/>
                        <wps:cNvCnPr/>
                        <wps:spPr>
                          <a:xfrm flipV="1">
                            <a:off x="3998" y="5885"/>
                            <a:ext cx="0" cy="5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9" name="直线 80"/>
                        <wps:cNvCnPr/>
                        <wps:spPr>
                          <a:xfrm flipH="1">
                            <a:off x="2945" y="5882"/>
                            <a:ext cx="288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0" name="直线 81"/>
                        <wps:cNvCnPr/>
                        <wps:spPr>
                          <a:xfrm flipH="1">
                            <a:off x="4964" y="315"/>
                            <a:ext cx="70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1" name="直线 82"/>
                        <wps:cNvCnPr/>
                        <wps:spPr>
                          <a:xfrm>
                            <a:off x="5146" y="4698"/>
                            <a:ext cx="0" cy="6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2" name="直线 83"/>
                        <wps:cNvCnPr/>
                        <wps:spPr>
                          <a:xfrm flipH="1">
                            <a:off x="4795" y="-105"/>
                            <a:ext cx="167" cy="1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3" name="直线 84"/>
                        <wps:cNvCnPr/>
                        <wps:spPr>
                          <a:xfrm>
                            <a:off x="5003" y="2817"/>
                            <a:ext cx="77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4" name="直线 85"/>
                        <wps:cNvCnPr/>
                        <wps:spPr>
                          <a:xfrm flipH="1">
                            <a:off x="2962" y="530"/>
                            <a:ext cx="422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5" name="直线 86"/>
                        <wps:cNvCnPr/>
                        <wps:spPr>
                          <a:xfrm>
                            <a:off x="4789" y="120"/>
                            <a:ext cx="166" cy="2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6" name="直线 87"/>
                        <wps:cNvCnPr/>
                        <wps:spPr>
                          <a:xfrm flipH="1" flipV="1">
                            <a:off x="5803" y="5830"/>
                            <a:ext cx="22" cy="5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7" name="直线 88"/>
                        <wps:cNvCnPr/>
                        <wps:spPr>
                          <a:xfrm>
                            <a:off x="4547" y="4301"/>
                            <a:ext cx="6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8" name="直线 89"/>
                        <wps:cNvCnPr/>
                        <wps:spPr>
                          <a:xfrm>
                            <a:off x="4610" y="4301"/>
                            <a:ext cx="0" cy="22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9" name="直线 90"/>
                        <wps:cNvCnPr/>
                        <wps:spPr>
                          <a:xfrm flipV="1">
                            <a:off x="5667" y="315"/>
                            <a:ext cx="0" cy="18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0" name="直线 91"/>
                        <wps:cNvCnPr/>
                        <wps:spPr>
                          <a:xfrm flipV="1">
                            <a:off x="4547" y="4301"/>
                            <a:ext cx="0" cy="22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1" name="直线 92"/>
                        <wps:cNvCnPr/>
                        <wps:spPr>
                          <a:xfrm>
                            <a:off x="4924" y="4698"/>
                            <a:ext cx="0" cy="6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2" name="直线 93"/>
                        <wps:cNvCnPr/>
                        <wps:spPr>
                          <a:xfrm>
                            <a:off x="4964" y="315"/>
                            <a:ext cx="0" cy="18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3" name="直线 94"/>
                        <wps:cNvCnPr/>
                        <wps:spPr>
                          <a:xfrm>
                            <a:off x="4924" y="4761"/>
                            <a:ext cx="222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4" name="直线 95"/>
                        <wps:cNvCnPr/>
                        <wps:spPr>
                          <a:xfrm>
                            <a:off x="4964" y="498"/>
                            <a:ext cx="70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5" name="直线 96"/>
                        <wps:cNvCnPr/>
                        <wps:spPr>
                          <a:xfrm>
                            <a:off x="4924" y="4698"/>
                            <a:ext cx="222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6" name="直线 97"/>
                        <wps:cNvCnPr/>
                        <wps:spPr>
                          <a:xfrm flipH="1">
                            <a:off x="4547" y="4522"/>
                            <a:ext cx="6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7" name="直线 98"/>
                        <wps:cNvCnPr/>
                        <wps:spPr>
                          <a:xfrm flipH="1">
                            <a:off x="3682" y="-364"/>
                            <a:ext cx="282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8" name="直线 99"/>
                        <wps:cNvCnPr/>
                        <wps:spPr>
                          <a:xfrm>
                            <a:off x="4550" y="-716"/>
                            <a:ext cx="28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9" name="直线 100"/>
                        <wps:cNvCnPr/>
                        <wps:spPr>
                          <a:xfrm flipH="1">
                            <a:off x="3542" y="-910"/>
                            <a:ext cx="1036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0" name="直线 101"/>
                        <wps:cNvCnPr/>
                        <wps:spPr>
                          <a:xfrm>
                            <a:off x="4286" y="-716"/>
                            <a:ext cx="89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1" name="直线 102"/>
                        <wps:cNvCnPr/>
                        <wps:spPr>
                          <a:xfrm>
                            <a:off x="3865" y="-733"/>
                            <a:ext cx="141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2" name="直线 103"/>
                        <wps:cNvCnPr/>
                        <wps:spPr>
                          <a:xfrm>
                            <a:off x="4269" y="-733"/>
                            <a:ext cx="17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3" name="直线 104"/>
                        <wps:cNvCnPr/>
                        <wps:spPr>
                          <a:xfrm flipV="1">
                            <a:off x="3848" y="-733"/>
                            <a:ext cx="17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4" name="直线 105"/>
                        <wps:cNvCnPr/>
                        <wps:spPr>
                          <a:xfrm flipH="1">
                            <a:off x="3436" y="-330"/>
                            <a:ext cx="562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5" name="直线 106"/>
                        <wps:cNvCnPr/>
                        <wps:spPr>
                          <a:xfrm>
                            <a:off x="4129" y="-733"/>
                            <a:ext cx="14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6" name="直线 107"/>
                        <wps:cNvCnPr/>
                        <wps:spPr>
                          <a:xfrm flipV="1">
                            <a:off x="4111" y="-733"/>
                            <a:ext cx="18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7" name="直线 108"/>
                        <wps:cNvCnPr/>
                        <wps:spPr>
                          <a:xfrm flipV="1">
                            <a:off x="4374" y="-733"/>
                            <a:ext cx="18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8" name="直线 109"/>
                        <wps:cNvCnPr/>
                        <wps:spPr>
                          <a:xfrm>
                            <a:off x="4023" y="-716"/>
                            <a:ext cx="88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9" name="直线 110"/>
                        <wps:cNvCnPr/>
                        <wps:spPr>
                          <a:xfrm flipV="1">
                            <a:off x="3682" y="-681"/>
                            <a:ext cx="0" cy="28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0" name="直线 111"/>
                        <wps:cNvCnPr/>
                        <wps:spPr>
                          <a:xfrm>
                            <a:off x="4532" y="-733"/>
                            <a:ext cx="18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1" name="直线 112"/>
                        <wps:cNvCnPr/>
                        <wps:spPr>
                          <a:xfrm>
                            <a:off x="4392" y="-733"/>
                            <a:ext cx="14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2" name="直线 113"/>
                        <wps:cNvCnPr/>
                        <wps:spPr>
                          <a:xfrm flipV="1">
                            <a:off x="3682" y="-400"/>
                            <a:ext cx="0" cy="3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3" name="直线 114"/>
                        <wps:cNvCnPr/>
                        <wps:spPr>
                          <a:xfrm>
                            <a:off x="3718" y="-716"/>
                            <a:ext cx="13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4" name="直线 115"/>
                        <wps:cNvCnPr/>
                        <wps:spPr>
                          <a:xfrm>
                            <a:off x="3436" y="-804"/>
                            <a:ext cx="0" cy="40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5" name="直线 116"/>
                        <wps:cNvCnPr/>
                        <wps:spPr>
                          <a:xfrm>
                            <a:off x="4613" y="-874"/>
                            <a:ext cx="0" cy="1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6" name="直线 117"/>
                        <wps:cNvCnPr/>
                        <wps:spPr>
                          <a:xfrm>
                            <a:off x="4006" y="-733"/>
                            <a:ext cx="17" cy="17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7" name="直线 118"/>
                        <wps:cNvCnPr/>
                        <wps:spPr>
                          <a:xfrm>
                            <a:off x="2330" y="4617"/>
                            <a:ext cx="527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8" name="直线 119"/>
                        <wps:cNvCnPr/>
                        <wps:spPr>
                          <a:xfrm>
                            <a:off x="2945" y="5882"/>
                            <a:ext cx="288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9" name="直线 120"/>
                        <wps:cNvCnPr/>
                        <wps:spPr>
                          <a:xfrm flipH="1">
                            <a:off x="3436" y="-330"/>
                            <a:ext cx="562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0" name="直线 121"/>
                        <wps:cNvCnPr/>
                        <wps:spPr>
                          <a:xfrm flipV="1">
                            <a:off x="6177" y="41"/>
                            <a:ext cx="0" cy="548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1" name="直线 122"/>
                        <wps:cNvCnPr/>
                        <wps:spPr>
                          <a:xfrm flipH="1">
                            <a:off x="2945" y="-311"/>
                            <a:ext cx="288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2" name="直线 123"/>
                        <wps:cNvCnPr/>
                        <wps:spPr>
                          <a:xfrm flipH="1">
                            <a:off x="2330" y="5282"/>
                            <a:ext cx="527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3" name="直线 124"/>
                        <wps:cNvCnPr/>
                        <wps:spPr>
                          <a:xfrm flipH="1">
                            <a:off x="3436" y="5954"/>
                            <a:ext cx="246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4" name="直线 125"/>
                        <wps:cNvCnPr/>
                        <wps:spPr>
                          <a:xfrm>
                            <a:off x="5825" y="-311"/>
                            <a:ext cx="352" cy="35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5" name="直线 126"/>
                        <wps:cNvCnPr/>
                        <wps:spPr>
                          <a:xfrm flipH="1">
                            <a:off x="5825" y="5530"/>
                            <a:ext cx="352" cy="35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6" name="直线 127"/>
                        <wps:cNvCnPr/>
                        <wps:spPr>
                          <a:xfrm flipV="1">
                            <a:off x="5010" y="5405"/>
                            <a:ext cx="0" cy="6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7" name="直线 128"/>
                        <wps:cNvCnPr/>
                        <wps:spPr>
                          <a:xfrm flipH="1" flipV="1">
                            <a:off x="5010" y="5471"/>
                            <a:ext cx="84" cy="8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48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88" y="5378"/>
                            <a:ext cx="352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807" y="3401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0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63" y="5618"/>
                            <a:ext cx="12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1" name="图片 1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30" y="704"/>
                            <a:ext cx="12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2" name="图片 1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245" y="2025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图片 1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07" y="2169"/>
                            <a:ext cx="17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4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16" y="4581"/>
                            <a:ext cx="12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852" y="344"/>
                            <a:ext cx="12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36" y="6374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7" name="任意多边形 138"/>
                        <wps:cNvSpPr/>
                        <wps:spPr>
                          <a:xfrm>
                            <a:off x="4578" y="6444"/>
                            <a:ext cx="35" cy="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" h="36">
                                <a:moveTo>
                                  <a:pt x="0" y="35"/>
                                </a:moveTo>
                                <a:lnTo>
                                  <a:pt x="11" y="34"/>
                                </a:lnTo>
                                <a:lnTo>
                                  <a:pt x="21" y="28"/>
                                </a:lnTo>
                                <a:lnTo>
                                  <a:pt x="29" y="21"/>
                                </a:lnTo>
                                <a:lnTo>
                                  <a:pt x="34" y="11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8" name="任意多边形 139"/>
                        <wps:cNvSpPr/>
                        <wps:spPr>
                          <a:xfrm>
                            <a:off x="3682" y="6251"/>
                            <a:ext cx="36" cy="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" h="36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7" y="21"/>
                                </a:lnTo>
                                <a:lnTo>
                                  <a:pt x="15" y="29"/>
                                </a:lnTo>
                                <a:lnTo>
                                  <a:pt x="24" y="34"/>
                                </a:lnTo>
                                <a:lnTo>
                                  <a:pt x="36" y="36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9" name="任意多边形 140"/>
                        <wps:cNvSpPr/>
                        <wps:spPr>
                          <a:xfrm>
                            <a:off x="4578" y="6286"/>
                            <a:ext cx="35" cy="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" h="35">
                                <a:moveTo>
                                  <a:pt x="35" y="35"/>
                                </a:moveTo>
                                <a:lnTo>
                                  <a:pt x="34" y="24"/>
                                </a:lnTo>
                                <a:lnTo>
                                  <a:pt x="29" y="14"/>
                                </a:lnTo>
                                <a:lnTo>
                                  <a:pt x="21" y="7"/>
                                </a:lnTo>
                                <a:lnTo>
                                  <a:pt x="1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0" name="直线 141"/>
                        <wps:cNvCnPr/>
                        <wps:spPr>
                          <a:xfrm flipV="1">
                            <a:off x="4789" y="3988"/>
                            <a:ext cx="0" cy="42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1" name="任意多边形 142"/>
                        <wps:cNvSpPr/>
                        <wps:spPr>
                          <a:xfrm>
                            <a:off x="-492" y="12382"/>
                            <a:ext cx="632" cy="10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2" h="1004">
                                <a:moveTo>
                                  <a:pt x="5633" y="-8395"/>
                                </a:moveTo>
                                <a:lnTo>
                                  <a:pt x="5633" y="-7972"/>
                                </a:lnTo>
                                <a:moveTo>
                                  <a:pt x="5633" y="-8395"/>
                                </a:moveTo>
                                <a:lnTo>
                                  <a:pt x="5663" y="-8418"/>
                                </a:lnTo>
                                <a:lnTo>
                                  <a:pt x="5690" y="-8445"/>
                                </a:lnTo>
                                <a:lnTo>
                                  <a:pt x="5715" y="-8475"/>
                                </a:lnTo>
                                <a:lnTo>
                                  <a:pt x="5734" y="-8508"/>
                                </a:lnTo>
                                <a:lnTo>
                                  <a:pt x="5751" y="-8543"/>
                                </a:lnTo>
                                <a:lnTo>
                                  <a:pt x="5763" y="-8579"/>
                                </a:lnTo>
                                <a:lnTo>
                                  <a:pt x="5770" y="-8617"/>
                                </a:lnTo>
                                <a:lnTo>
                                  <a:pt x="5773" y="-8655"/>
                                </a:lnTo>
                                <a:lnTo>
                                  <a:pt x="5771" y="-8693"/>
                                </a:lnTo>
                                <a:lnTo>
                                  <a:pt x="5764" y="-8731"/>
                                </a:lnTo>
                                <a:lnTo>
                                  <a:pt x="5753" y="-8768"/>
                                </a:lnTo>
                                <a:lnTo>
                                  <a:pt x="5738" y="-8803"/>
                                </a:lnTo>
                                <a:lnTo>
                                  <a:pt x="5718" y="-8837"/>
                                </a:lnTo>
                                <a:lnTo>
                                  <a:pt x="5694" y="-8867"/>
                                </a:lnTo>
                                <a:lnTo>
                                  <a:pt x="5667" y="-8894"/>
                                </a:lnTo>
                                <a:lnTo>
                                  <a:pt x="5637" y="-8918"/>
                                </a:lnTo>
                                <a:lnTo>
                                  <a:pt x="5604" y="-8938"/>
                                </a:lnTo>
                                <a:lnTo>
                                  <a:pt x="5569" y="-8954"/>
                                </a:lnTo>
                                <a:lnTo>
                                  <a:pt x="5533" y="-8966"/>
                                </a:lnTo>
                                <a:lnTo>
                                  <a:pt x="5495" y="-8972"/>
                                </a:lnTo>
                                <a:lnTo>
                                  <a:pt x="5456" y="-8975"/>
                                </a:lnTo>
                                <a:lnTo>
                                  <a:pt x="5418" y="-8972"/>
                                </a:lnTo>
                                <a:lnTo>
                                  <a:pt x="5381" y="-8966"/>
                                </a:lnTo>
                                <a:lnTo>
                                  <a:pt x="5344" y="-8954"/>
                                </a:lnTo>
                                <a:lnTo>
                                  <a:pt x="5309" y="-8938"/>
                                </a:lnTo>
                                <a:lnTo>
                                  <a:pt x="5276" y="-8918"/>
                                </a:lnTo>
                                <a:lnTo>
                                  <a:pt x="5246" y="-8894"/>
                                </a:lnTo>
                                <a:lnTo>
                                  <a:pt x="5219" y="-8867"/>
                                </a:lnTo>
                                <a:lnTo>
                                  <a:pt x="5195" y="-8837"/>
                                </a:lnTo>
                                <a:lnTo>
                                  <a:pt x="5176" y="-8803"/>
                                </a:lnTo>
                                <a:lnTo>
                                  <a:pt x="5160" y="-8768"/>
                                </a:lnTo>
                                <a:lnTo>
                                  <a:pt x="5149" y="-8731"/>
                                </a:lnTo>
                                <a:lnTo>
                                  <a:pt x="5143" y="-8693"/>
                                </a:lnTo>
                                <a:lnTo>
                                  <a:pt x="5141" y="-8655"/>
                                </a:lnTo>
                                <a:lnTo>
                                  <a:pt x="5143" y="-8617"/>
                                </a:lnTo>
                                <a:lnTo>
                                  <a:pt x="5151" y="-8579"/>
                                </a:lnTo>
                                <a:lnTo>
                                  <a:pt x="5162" y="-8543"/>
                                </a:lnTo>
                                <a:lnTo>
                                  <a:pt x="5178" y="-8508"/>
                                </a:lnTo>
                                <a:lnTo>
                                  <a:pt x="5199" y="-8475"/>
                                </a:lnTo>
                                <a:lnTo>
                                  <a:pt x="5223" y="-8445"/>
                                </a:lnTo>
                                <a:lnTo>
                                  <a:pt x="5251" y="-8418"/>
                                </a:lnTo>
                                <a:lnTo>
                                  <a:pt x="5281" y="-8395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62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04" y="3877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3" name="图片 1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87" y="5377"/>
                            <a:ext cx="35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4" name="直线 145"/>
                        <wps:cNvCnPr/>
                        <wps:spPr>
                          <a:xfrm flipV="1">
                            <a:off x="5109" y="1205"/>
                            <a:ext cx="0" cy="25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5" name="直线 146"/>
                        <wps:cNvCnPr/>
                        <wps:spPr>
                          <a:xfrm>
                            <a:off x="4820" y="1205"/>
                            <a:ext cx="0" cy="25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6" name="直线 147"/>
                        <wps:cNvCnPr/>
                        <wps:spPr>
                          <a:xfrm flipH="1">
                            <a:off x="4838" y="1188"/>
                            <a:ext cx="25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7" name="直线 148"/>
                        <wps:cNvCnPr/>
                        <wps:spPr>
                          <a:xfrm>
                            <a:off x="4838" y="1476"/>
                            <a:ext cx="253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8" name="任意多边形 149"/>
                        <wps:cNvSpPr/>
                        <wps:spPr>
                          <a:xfrm>
                            <a:off x="4820" y="1187"/>
                            <a:ext cx="18" cy="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" h="18">
                                <a:moveTo>
                                  <a:pt x="18" y="0"/>
                                </a:moveTo>
                                <a:lnTo>
                                  <a:pt x="10" y="2"/>
                                </a:lnTo>
                                <a:lnTo>
                                  <a:pt x="3" y="9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9" name="任意多边形 150"/>
                        <wps:cNvSpPr/>
                        <wps:spPr>
                          <a:xfrm>
                            <a:off x="5091" y="1187"/>
                            <a:ext cx="18" cy="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" h="18">
                                <a:moveTo>
                                  <a:pt x="18" y="17"/>
                                </a:moveTo>
                                <a:lnTo>
                                  <a:pt x="15" y="9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0" name="任意多边形 151"/>
                        <wps:cNvSpPr/>
                        <wps:spPr>
                          <a:xfrm>
                            <a:off x="4820" y="1458"/>
                            <a:ext cx="18" cy="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" h="18">
                                <a:moveTo>
                                  <a:pt x="0" y="0"/>
                                </a:moveTo>
                                <a:lnTo>
                                  <a:pt x="3" y="10"/>
                                </a:lnTo>
                                <a:lnTo>
                                  <a:pt x="10" y="16"/>
                                </a:lnTo>
                                <a:lnTo>
                                  <a:pt x="18" y="18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1" name="任意多边形 152"/>
                        <wps:cNvSpPr/>
                        <wps:spPr>
                          <a:xfrm>
                            <a:off x="4701" y="1068"/>
                            <a:ext cx="527" cy="5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7" h="528">
                                <a:moveTo>
                                  <a:pt x="527" y="264"/>
                                </a:moveTo>
                                <a:lnTo>
                                  <a:pt x="518" y="196"/>
                                </a:lnTo>
                                <a:lnTo>
                                  <a:pt x="492" y="132"/>
                                </a:lnTo>
                                <a:lnTo>
                                  <a:pt x="450" y="77"/>
                                </a:lnTo>
                                <a:lnTo>
                                  <a:pt x="396" y="36"/>
                                </a:lnTo>
                                <a:lnTo>
                                  <a:pt x="332" y="9"/>
                                </a:lnTo>
                                <a:lnTo>
                                  <a:pt x="263" y="0"/>
                                </a:lnTo>
                                <a:lnTo>
                                  <a:pt x="229" y="2"/>
                                </a:lnTo>
                                <a:lnTo>
                                  <a:pt x="163" y="20"/>
                                </a:lnTo>
                                <a:lnTo>
                                  <a:pt x="104" y="55"/>
                                </a:lnTo>
                                <a:lnTo>
                                  <a:pt x="55" y="104"/>
                                </a:lnTo>
                                <a:lnTo>
                                  <a:pt x="20" y="163"/>
                                </a:lnTo>
                                <a:lnTo>
                                  <a:pt x="2" y="230"/>
                                </a:lnTo>
                                <a:lnTo>
                                  <a:pt x="0" y="264"/>
                                </a:lnTo>
                                <a:lnTo>
                                  <a:pt x="2" y="298"/>
                                </a:lnTo>
                                <a:lnTo>
                                  <a:pt x="20" y="365"/>
                                </a:lnTo>
                                <a:lnTo>
                                  <a:pt x="55" y="425"/>
                                </a:lnTo>
                                <a:lnTo>
                                  <a:pt x="104" y="473"/>
                                </a:lnTo>
                                <a:lnTo>
                                  <a:pt x="163" y="508"/>
                                </a:lnTo>
                                <a:lnTo>
                                  <a:pt x="229" y="525"/>
                                </a:lnTo>
                                <a:lnTo>
                                  <a:pt x="263" y="528"/>
                                </a:lnTo>
                                <a:lnTo>
                                  <a:pt x="298" y="525"/>
                                </a:lnTo>
                                <a:lnTo>
                                  <a:pt x="365" y="508"/>
                                </a:lnTo>
                                <a:lnTo>
                                  <a:pt x="424" y="473"/>
                                </a:lnTo>
                                <a:lnTo>
                                  <a:pt x="472" y="425"/>
                                </a:lnTo>
                                <a:lnTo>
                                  <a:pt x="507" y="365"/>
                                </a:lnTo>
                                <a:lnTo>
                                  <a:pt x="525" y="298"/>
                                </a:lnTo>
                                <a:lnTo>
                                  <a:pt x="527" y="264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2" name="任意多边形 153"/>
                        <wps:cNvSpPr/>
                        <wps:spPr>
                          <a:xfrm>
                            <a:off x="5091" y="1458"/>
                            <a:ext cx="18" cy="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" h="18">
                                <a:moveTo>
                                  <a:pt x="0" y="18"/>
                                </a:moveTo>
                                <a:lnTo>
                                  <a:pt x="9" y="16"/>
                                </a:lnTo>
                                <a:lnTo>
                                  <a:pt x="15" y="1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73" name="图片 1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88" y="4411"/>
                            <a:ext cx="35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4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213" y="-71"/>
                            <a:ext cx="14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5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163" y="-171"/>
                            <a:ext cx="12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6" name="任意多边形 157"/>
                        <wps:cNvSpPr/>
                        <wps:spPr>
                          <a:xfrm>
                            <a:off x="4940" y="2816"/>
                            <a:ext cx="64" cy="1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" h="128">
                                <a:moveTo>
                                  <a:pt x="63" y="0"/>
                                </a:moveTo>
                                <a:lnTo>
                                  <a:pt x="9" y="32"/>
                                </a:lnTo>
                                <a:lnTo>
                                  <a:pt x="0" y="63"/>
                                </a:lnTo>
                                <a:lnTo>
                                  <a:pt x="2" y="80"/>
                                </a:lnTo>
                                <a:lnTo>
                                  <a:pt x="9" y="95"/>
                                </a:lnTo>
                                <a:lnTo>
                                  <a:pt x="18" y="108"/>
                                </a:lnTo>
                                <a:lnTo>
                                  <a:pt x="32" y="118"/>
                                </a:lnTo>
                                <a:lnTo>
                                  <a:pt x="47" y="124"/>
                                </a:lnTo>
                                <a:lnTo>
                                  <a:pt x="63" y="127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77" name="图片 1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168" y="3877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8" name="任意多边形 159"/>
                        <wps:cNvSpPr/>
                        <wps:spPr>
                          <a:xfrm>
                            <a:off x="4955" y="-106"/>
                            <a:ext cx="16" cy="2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" h="250">
                                <a:moveTo>
                                  <a:pt x="0" y="249"/>
                                </a:moveTo>
                                <a:lnTo>
                                  <a:pt x="9" y="200"/>
                                </a:lnTo>
                                <a:lnTo>
                                  <a:pt x="14" y="150"/>
                                </a:lnTo>
                                <a:lnTo>
                                  <a:pt x="15" y="100"/>
                                </a:lnTo>
                                <a:lnTo>
                                  <a:pt x="13" y="5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9" name="任意多边形 160"/>
                        <wps:cNvSpPr/>
                        <wps:spPr>
                          <a:xfrm>
                            <a:off x="5776" y="2816"/>
                            <a:ext cx="64" cy="1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" h="128">
                                <a:moveTo>
                                  <a:pt x="0" y="127"/>
                                </a:moveTo>
                                <a:lnTo>
                                  <a:pt x="55" y="95"/>
                                </a:lnTo>
                                <a:lnTo>
                                  <a:pt x="64" y="63"/>
                                </a:lnTo>
                                <a:lnTo>
                                  <a:pt x="61" y="47"/>
                                </a:lnTo>
                                <a:lnTo>
                                  <a:pt x="55" y="32"/>
                                </a:lnTo>
                                <a:lnTo>
                                  <a:pt x="45" y="18"/>
                                </a:lnTo>
                                <a:lnTo>
                                  <a:pt x="32" y="9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80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655" y="-39"/>
                            <a:ext cx="12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1" name="任意多边形 162"/>
                        <wps:cNvSpPr/>
                        <wps:spPr>
                          <a:xfrm>
                            <a:off x="4789" y="-91"/>
                            <a:ext cx="14" cy="2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" h="212">
                                <a:moveTo>
                                  <a:pt x="0" y="211"/>
                                </a:moveTo>
                                <a:lnTo>
                                  <a:pt x="10" y="159"/>
                                </a:lnTo>
                                <a:lnTo>
                                  <a:pt x="14" y="106"/>
                                </a:lnTo>
                                <a:lnTo>
                                  <a:pt x="13" y="53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2" name="任意多边形 163"/>
                        <wps:cNvSpPr/>
                        <wps:spPr>
                          <a:xfrm>
                            <a:off x="3682" y="-717"/>
                            <a:ext cx="36" cy="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" h="36">
                                <a:moveTo>
                                  <a:pt x="36" y="0"/>
                                </a:moveTo>
                                <a:lnTo>
                                  <a:pt x="24" y="2"/>
                                </a:lnTo>
                                <a:lnTo>
                                  <a:pt x="15" y="6"/>
                                </a:lnTo>
                                <a:lnTo>
                                  <a:pt x="7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3" name="任意多边形 164"/>
                        <wps:cNvSpPr/>
                        <wps:spPr>
                          <a:xfrm>
                            <a:off x="4578" y="-752"/>
                            <a:ext cx="35" cy="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" h="35">
                                <a:moveTo>
                                  <a:pt x="0" y="35"/>
                                </a:moveTo>
                                <a:lnTo>
                                  <a:pt x="11" y="34"/>
                                </a:lnTo>
                                <a:lnTo>
                                  <a:pt x="21" y="28"/>
                                </a:lnTo>
                                <a:lnTo>
                                  <a:pt x="29" y="20"/>
                                </a:lnTo>
                                <a:lnTo>
                                  <a:pt x="34" y="1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84" name="图片 16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436" y="-910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5" name="任意多边形 166"/>
                        <wps:cNvSpPr/>
                        <wps:spPr>
                          <a:xfrm>
                            <a:off x="4578" y="-910"/>
                            <a:ext cx="35" cy="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" h="36">
                                <a:moveTo>
                                  <a:pt x="35" y="36"/>
                                </a:moveTo>
                                <a:lnTo>
                                  <a:pt x="34" y="25"/>
                                </a:lnTo>
                                <a:lnTo>
                                  <a:pt x="29" y="15"/>
                                </a:lnTo>
                                <a:lnTo>
                                  <a:pt x="21" y="7"/>
                                </a:lnTo>
                                <a:lnTo>
                                  <a:pt x="1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6" name="任意多边形 167"/>
                        <wps:cNvSpPr/>
                        <wps:spPr>
                          <a:xfrm>
                            <a:off x="2693" y="54"/>
                            <a:ext cx="164" cy="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" h="37">
                                <a:moveTo>
                                  <a:pt x="164" y="36"/>
                                </a:moveTo>
                                <a:lnTo>
                                  <a:pt x="105" y="4"/>
                                </a:lnTo>
                                <a:lnTo>
                                  <a:pt x="61" y="0"/>
                                </a:lnTo>
                                <a:lnTo>
                                  <a:pt x="40" y="2"/>
                                </a:lnTo>
                                <a:lnTo>
                                  <a:pt x="29" y="4"/>
                                </a:lnTo>
                                <a:lnTo>
                                  <a:pt x="19" y="7"/>
                                </a:lnTo>
                                <a:lnTo>
                                  <a:pt x="9" y="11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7" name="任意多边形 168"/>
                        <wps:cNvSpPr/>
                        <wps:spPr>
                          <a:xfrm>
                            <a:off x="2651" y="73"/>
                            <a:ext cx="43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" h="17">
                                <a:moveTo>
                                  <a:pt x="0" y="16"/>
                                </a:moveTo>
                                <a:lnTo>
                                  <a:pt x="11" y="15"/>
                                </a:lnTo>
                                <a:lnTo>
                                  <a:pt x="22" y="12"/>
                                </a:lnTo>
                                <a:lnTo>
                                  <a:pt x="33" y="7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8" name="任意多边形 169"/>
                        <wps:cNvSpPr/>
                        <wps:spPr>
                          <a:xfrm>
                            <a:off x="2408" y="73"/>
                            <a:ext cx="8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" h="17">
                                <a:moveTo>
                                  <a:pt x="0" y="0"/>
                                </a:moveTo>
                                <a:lnTo>
                                  <a:pt x="2" y="6"/>
                                </a:lnTo>
                                <a:lnTo>
                                  <a:pt x="4" y="12"/>
                                </a:lnTo>
                                <a:lnTo>
                                  <a:pt x="6" y="15"/>
                                </a:lnTo>
                                <a:lnTo>
                                  <a:pt x="8" y="16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9" name="任意多边形 170"/>
                        <wps:cNvSpPr/>
                        <wps:spPr>
                          <a:xfrm>
                            <a:off x="2408" y="723"/>
                            <a:ext cx="8" cy="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" h="17">
                                <a:moveTo>
                                  <a:pt x="8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0" name="任意多边形 171"/>
                        <wps:cNvSpPr/>
                        <wps:spPr>
                          <a:xfrm>
                            <a:off x="-43" y="12944"/>
                            <a:ext cx="206" cy="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6" h="37">
                                <a:moveTo>
                                  <a:pt x="2735" y="-12204"/>
                                </a:moveTo>
                                <a:lnTo>
                                  <a:pt x="2744" y="-12198"/>
                                </a:lnTo>
                                <a:lnTo>
                                  <a:pt x="2754" y="-12192"/>
                                </a:lnTo>
                                <a:lnTo>
                                  <a:pt x="2764" y="-12189"/>
                                </a:lnTo>
                                <a:lnTo>
                                  <a:pt x="2775" y="-12187"/>
                                </a:lnTo>
                                <a:lnTo>
                                  <a:pt x="2796" y="-12186"/>
                                </a:lnTo>
                                <a:lnTo>
                                  <a:pt x="2818" y="-12186"/>
                                </a:lnTo>
                                <a:lnTo>
                                  <a:pt x="2840" y="-12190"/>
                                </a:lnTo>
                                <a:lnTo>
                                  <a:pt x="2862" y="-12196"/>
                                </a:lnTo>
                                <a:lnTo>
                                  <a:pt x="2884" y="-12206"/>
                                </a:lnTo>
                                <a:lnTo>
                                  <a:pt x="2894" y="-12212"/>
                                </a:lnTo>
                                <a:lnTo>
                                  <a:pt x="2897" y="-12217"/>
                                </a:lnTo>
                                <a:lnTo>
                                  <a:pt x="2899" y="-12223"/>
                                </a:lnTo>
                                <a:moveTo>
                                  <a:pt x="2735" y="-12204"/>
                                </a:moveTo>
                                <a:lnTo>
                                  <a:pt x="2726" y="-12212"/>
                                </a:lnTo>
                                <a:lnTo>
                                  <a:pt x="2715" y="-12217"/>
                                </a:lnTo>
                                <a:lnTo>
                                  <a:pt x="2704" y="-12220"/>
                                </a:lnTo>
                                <a:lnTo>
                                  <a:pt x="2693" y="-1222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1" name="任意多边形 172"/>
                        <wps:cNvSpPr/>
                        <wps:spPr>
                          <a:xfrm>
                            <a:off x="2399" y="54"/>
                            <a:ext cx="9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20">
                                <a:moveTo>
                                  <a:pt x="8" y="19"/>
                                </a:moveTo>
                                <a:lnTo>
                                  <a:pt x="6" y="10"/>
                                </a:lnTo>
                                <a:lnTo>
                                  <a:pt x="4" y="4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2" name="直线 173"/>
                        <wps:cNvCnPr/>
                        <wps:spPr>
                          <a:xfrm flipV="1">
                            <a:off x="3998" y="-330"/>
                            <a:ext cx="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3" name="任意多边形 174"/>
                        <wps:cNvSpPr/>
                        <wps:spPr>
                          <a:xfrm>
                            <a:off x="2399" y="739"/>
                            <a:ext cx="9" cy="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19">
                                <a:moveTo>
                                  <a:pt x="0" y="18"/>
                                </a:moveTo>
                                <a:lnTo>
                                  <a:pt x="3" y="18"/>
                                </a:lnTo>
                                <a:lnTo>
                                  <a:pt x="4" y="14"/>
                                </a:lnTo>
                                <a:lnTo>
                                  <a:pt x="6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4" name="任意多边形 175"/>
                        <wps:cNvSpPr/>
                        <wps:spPr>
                          <a:xfrm>
                            <a:off x="3963" y="-365"/>
                            <a:ext cx="35" cy="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" h="34">
                                <a:moveTo>
                                  <a:pt x="34" y="34"/>
                                </a:moveTo>
                                <a:lnTo>
                                  <a:pt x="34" y="32"/>
                                </a:lnTo>
                                <a:lnTo>
                                  <a:pt x="34" y="30"/>
                                </a:lnTo>
                                <a:lnTo>
                                  <a:pt x="33" y="26"/>
                                </a:lnTo>
                                <a:lnTo>
                                  <a:pt x="31" y="20"/>
                                </a:lnTo>
                                <a:lnTo>
                                  <a:pt x="26" y="13"/>
                                </a:lnTo>
                                <a:lnTo>
                                  <a:pt x="20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5" name="任意多边形 176"/>
                        <wps:cNvSpPr/>
                        <wps:spPr>
                          <a:xfrm>
                            <a:off x="2312" y="391"/>
                            <a:ext cx="88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8" h="30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8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96" name="任意多边形 177"/>
                        <wps:cNvSpPr/>
                        <wps:spPr>
                          <a:xfrm>
                            <a:off x="2312" y="391"/>
                            <a:ext cx="88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8" h="30">
                                <a:moveTo>
                                  <a:pt x="0" y="0"/>
                                </a:moveTo>
                                <a:lnTo>
                                  <a:pt x="88" y="15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7" name="直线 178"/>
                        <wps:cNvCnPr/>
                        <wps:spPr>
                          <a:xfrm flipH="1">
                            <a:off x="1768" y="407"/>
                            <a:ext cx="544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8" name="任意多边形 179"/>
                        <wps:cNvSpPr/>
                        <wps:spPr>
                          <a:xfrm>
                            <a:off x="1996" y="2770"/>
                            <a:ext cx="89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29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88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99" name="任意多边形 180"/>
                        <wps:cNvSpPr/>
                        <wps:spPr>
                          <a:xfrm>
                            <a:off x="1996" y="2770"/>
                            <a:ext cx="89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29">
                                <a:moveTo>
                                  <a:pt x="0" y="0"/>
                                </a:moveTo>
                                <a:lnTo>
                                  <a:pt x="88" y="14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0" name="直线 181"/>
                        <wps:cNvCnPr/>
                        <wps:spPr>
                          <a:xfrm flipH="1">
                            <a:off x="1768" y="2785"/>
                            <a:ext cx="228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1" name="任意多边形 182"/>
                        <wps:cNvSpPr/>
                        <wps:spPr>
                          <a:xfrm>
                            <a:off x="2242" y="4935"/>
                            <a:ext cx="89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29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8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2" name="任意多边形 183"/>
                        <wps:cNvSpPr/>
                        <wps:spPr>
                          <a:xfrm>
                            <a:off x="2242" y="4935"/>
                            <a:ext cx="89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29">
                                <a:moveTo>
                                  <a:pt x="0" y="0"/>
                                </a:moveTo>
                                <a:lnTo>
                                  <a:pt x="88" y="15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3" name="直线 184"/>
                        <wps:cNvCnPr/>
                        <wps:spPr>
                          <a:xfrm flipH="1">
                            <a:off x="1768" y="4950"/>
                            <a:ext cx="474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4" name="任意多边形 185"/>
                        <wps:cNvSpPr/>
                        <wps:spPr>
                          <a:xfrm>
                            <a:off x="2735" y="6342"/>
                            <a:ext cx="88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8" h="3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8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5" name="任意多边形 186"/>
                        <wps:cNvSpPr/>
                        <wps:spPr>
                          <a:xfrm>
                            <a:off x="2735" y="6342"/>
                            <a:ext cx="88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8" h="30">
                                <a:moveTo>
                                  <a:pt x="0" y="0"/>
                                </a:moveTo>
                                <a:lnTo>
                                  <a:pt x="88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6" name="直线 187"/>
                        <wps:cNvCnPr/>
                        <wps:spPr>
                          <a:xfrm flipH="1">
                            <a:off x="1768" y="6357"/>
                            <a:ext cx="967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7" name="任意多边形 188"/>
                        <wps:cNvSpPr/>
                        <wps:spPr>
                          <a:xfrm>
                            <a:off x="4964" y="1317"/>
                            <a:ext cx="89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29">
                                <a:moveTo>
                                  <a:pt x="88" y="0"/>
                                </a:moveTo>
                                <a:lnTo>
                                  <a:pt x="0" y="14"/>
                                </a:lnTo>
                                <a:lnTo>
                                  <a:pt x="88" y="29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8" name="任意多边形 189"/>
                        <wps:cNvSpPr/>
                        <wps:spPr>
                          <a:xfrm>
                            <a:off x="4964" y="1317"/>
                            <a:ext cx="89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29">
                                <a:moveTo>
                                  <a:pt x="88" y="29"/>
                                </a:moveTo>
                                <a:lnTo>
                                  <a:pt x="0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29"/>
                                </a:lnTo>
                              </a:path>
                            </a:pathLst>
                          </a:custGeom>
                          <a:noFill/>
                          <a:ln w="152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9" name="直线 190"/>
                        <wps:cNvCnPr/>
                        <wps:spPr>
                          <a:xfrm>
                            <a:off x="5052" y="1332"/>
                            <a:ext cx="1839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0" name="任意多边形 191"/>
                        <wps:cNvSpPr/>
                        <wps:spPr>
                          <a:xfrm>
                            <a:off x="4870" y="-4"/>
                            <a:ext cx="89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30">
                                <a:moveTo>
                                  <a:pt x="88" y="0"/>
                                </a:moveTo>
                                <a:lnTo>
                                  <a:pt x="0" y="14"/>
                                </a:lnTo>
                                <a:lnTo>
                                  <a:pt x="88" y="29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1" name="任意多边形 192"/>
                        <wps:cNvSpPr/>
                        <wps:spPr>
                          <a:xfrm>
                            <a:off x="4870" y="-4"/>
                            <a:ext cx="89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30">
                                <a:moveTo>
                                  <a:pt x="88" y="29"/>
                                </a:moveTo>
                                <a:lnTo>
                                  <a:pt x="0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29"/>
                                </a:lnTo>
                              </a:path>
                            </a:pathLst>
                          </a:custGeom>
                          <a:noFill/>
                          <a:ln w="152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2" name="直线 193"/>
                        <wps:cNvCnPr/>
                        <wps:spPr>
                          <a:xfrm>
                            <a:off x="4959" y="11"/>
                            <a:ext cx="1932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3" name="任意多边形 194"/>
                        <wps:cNvSpPr/>
                        <wps:spPr>
                          <a:xfrm>
                            <a:off x="4964" y="3710"/>
                            <a:ext cx="89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30">
                                <a:moveTo>
                                  <a:pt x="88" y="0"/>
                                </a:moveTo>
                                <a:lnTo>
                                  <a:pt x="0" y="15"/>
                                </a:lnTo>
                                <a:lnTo>
                                  <a:pt x="88" y="3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4" name="任意多边形 195"/>
                        <wps:cNvSpPr/>
                        <wps:spPr>
                          <a:xfrm>
                            <a:off x="4964" y="3710"/>
                            <a:ext cx="89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30">
                                <a:moveTo>
                                  <a:pt x="88" y="30"/>
                                </a:moveTo>
                                <a:lnTo>
                                  <a:pt x="0" y="15"/>
                                </a:lnTo>
                                <a:lnTo>
                                  <a:pt x="88" y="0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52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5" name="直线 196"/>
                        <wps:cNvCnPr/>
                        <wps:spPr>
                          <a:xfrm>
                            <a:off x="5052" y="3725"/>
                            <a:ext cx="1839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6" name="任意多边形 197"/>
                        <wps:cNvSpPr/>
                        <wps:spPr>
                          <a:xfrm>
                            <a:off x="4964" y="5539"/>
                            <a:ext cx="89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30">
                                <a:moveTo>
                                  <a:pt x="88" y="0"/>
                                </a:moveTo>
                                <a:lnTo>
                                  <a:pt x="0" y="15"/>
                                </a:lnTo>
                                <a:lnTo>
                                  <a:pt x="88" y="3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7" name="任意多边形 198"/>
                        <wps:cNvSpPr/>
                        <wps:spPr>
                          <a:xfrm>
                            <a:off x="4964" y="5539"/>
                            <a:ext cx="89" cy="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30">
                                <a:moveTo>
                                  <a:pt x="88" y="30"/>
                                </a:moveTo>
                                <a:lnTo>
                                  <a:pt x="0" y="15"/>
                                </a:lnTo>
                                <a:lnTo>
                                  <a:pt x="88" y="0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52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8" name="直线 199"/>
                        <wps:cNvCnPr/>
                        <wps:spPr>
                          <a:xfrm>
                            <a:off x="5052" y="5555"/>
                            <a:ext cx="1839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9" name="任意多边形 200"/>
                        <wps:cNvSpPr/>
                        <wps:spPr>
                          <a:xfrm>
                            <a:off x="4613" y="6419"/>
                            <a:ext cx="89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29">
                                <a:moveTo>
                                  <a:pt x="88" y="0"/>
                                </a:moveTo>
                                <a:lnTo>
                                  <a:pt x="0" y="14"/>
                                </a:lnTo>
                                <a:lnTo>
                                  <a:pt x="88" y="29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0" name="任意多边形 201"/>
                        <wps:cNvSpPr/>
                        <wps:spPr>
                          <a:xfrm>
                            <a:off x="4613" y="6419"/>
                            <a:ext cx="89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" h="29">
                                <a:moveTo>
                                  <a:pt x="88" y="29"/>
                                </a:moveTo>
                                <a:lnTo>
                                  <a:pt x="0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29"/>
                                </a:lnTo>
                              </a:path>
                            </a:pathLst>
                          </a:custGeom>
                          <a:noFill/>
                          <a:ln w="152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1" name="直线 202"/>
                        <wps:cNvCnPr/>
                        <wps:spPr>
                          <a:xfrm>
                            <a:off x="4701" y="6434"/>
                            <a:ext cx="219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2" name="文本框 203"/>
                        <wps:cNvSpPr txBox="1"/>
                        <wps:spPr>
                          <a:xfrm>
                            <a:off x="3542" y="6247"/>
                            <a:ext cx="1057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1E7489">
                              <w:pPr>
                                <w:tabs>
                                  <w:tab w:val="left" w:pos="1036"/>
                                </w:tabs>
                                <w:spacing w:before="0" w:line="224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88.35pt;margin-top:-71.85pt;height:422.3pt;width:256.15pt;mso-position-horizontal-relative:page;z-index:-251654144;mso-width-relative:page;mso-height-relative:page;" coordorigin="1768,-1438" coordsize="5123,8446" o:gfxdata="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">
                <o:lock v:ext="edit" aspectratio="f"/>
                <v:line id="直线 6" o:spid="_x0000_s1026" o:spt="20" style="position:absolute;left:4919;top:5639;height:65;width:0;" filled="f" stroked="t" coordsize="21600,21600" o:gfxdata="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GNqr4A&#10;AADb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7" o:spid="_x0000_s1026" o:spt="20" style="position:absolute;left:4919;top:5704;height:0;width:91;" filled="f" stroked="t" coordsize="21600,21600" o:gfxdata="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0oMb4A&#10;AADb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8" o:spid="_x0000_s1026" o:spt="20" style="position:absolute;left:5010;top:5639;flip:y;height:65;width:0;" filled="f" stroked="t" coordsize="21600,21600" o:gfxdata="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G7V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9" o:spid="_x0000_s1026" o:spt="20" style="position:absolute;left:4919;top:5405;height:66;width:0;" filled="f" stroked="t" coordsize="21600,21600" o:gfxdata="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6HAYrsAAADb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0" o:spid="_x0000_s1026" o:spt="20" style="position:absolute;left:4835;top:5471;flip:x;height:84;width:84;" filled="f" stroked="t" coordsize="21600,21600" o:gfxdata="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KTT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1" o:spid="_x0000_s1026" o:spt="20" style="position:absolute;left:4835;top:5555;height:84;width:84;" filled="f" stroked="t" coordsize="21600,21600" o:gfxdata="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/7jr4A&#10;AADb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12" o:spid="_x0000_s1026" o:spt="100" style="position:absolute;left:-54;top:12962;height:5490;width:54;" filled="f" stroked="t" coordsize="54,5490" o:gfxdata="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ocdu/&#10;AAAA2wAAAA8AAAAAAAAAAQAgAAAAIgAAAGRycy9kb3ducmV2LnhtbFBLAQIUABQAAAAIAIdO4kAz&#10;LwWeOwAAADkAAAAQAAAAAAAAAAEAIAAAAA4BAABkcnMvc2hhcGV4bWwueG1sUEsFBgAAAAAGAAYA&#10;WwEAALgDAAAAAA==&#10;" path="m6230,-12922l6230,-7433m6230,-12922l6177,-1290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3" o:spid="_x0000_s1026" o:spt="100" style="position:absolute;left:-352;top:12940;height:374;width:352;" filled="f" stroked="t" coordsize="352,374" o:gfxdata="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CU9q/&#10;AAAA2wAAAA8AAAAAAAAAAQAgAAAAIgAAAGRycy9kb3ducmV2LnhtbFBLAQIUABQAAAAIAIdO4kAz&#10;LwWeOwAAADkAAAAQAAAAAAAAAAEAIAAAAA4BAABkcnMvc2hhcGV4bWwueG1sUEsFBgAAAAAGAAYA&#10;WwEAALgDAAAAAA==&#10;" path="m6529,-7411l6177,-7059m6529,-7411l6476,-7433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14" o:spid="_x0000_s1026" o:spt="20" style="position:absolute;left:5825;top:-311;height:352;width:352;" filled="f" stroked="t" coordsize="21600,21600" o:gfxdata="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T9jb4A&#10;AADb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5" o:spid="_x0000_s1026" o:spt="20" style="position:absolute;left:2962;top:284;flip:y;height:246;width:0;" filled="f" stroked="t" coordsize="21600,21600" o:gfxdata="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wJDr4A&#10;AADb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6" o:spid="_x0000_s1026" o:spt="20" style="position:absolute;left:2962;top:284;flip:x;height:0;width:422;" filled="f" stroked="t" coordsize="21600,21600" o:gfxdata="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E518ugAAANs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7" o:spid="_x0000_s1026" o:spt="20" style="position:absolute;left:3384;top:284;flip:y;height:246;width:0;" filled="f" stroked="t" coordsize="21600,21600" o:gfxdata="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84574A&#10;AADb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8" o:spid="_x0000_s1026" o:spt="20" style="position:absolute;left:2945;top:-1438;flip:y;height:8446;width:0;" filled="f" stroked="t" coordsize="21600,21600" o:gfxdata="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8B6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9" o:spid="_x0000_s1026" o:spt="20" style="position:absolute;left:2857;top:7008;height:0;width:88;" filled="f" stroked="t" coordsize="21600,21600" o:gfxdata="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TzJL4A&#10;AADb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0" o:spid="_x0000_s1026" o:spt="100" style="position:absolute;left:0;top:12368;height:630;width:2;" filled="f" stroked="t" coordsize="1,630" o:gfxdata="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2PEjr4A&#10;AADbAAAADwAAAAAAAAABACAAAAAiAAAAZHJzL2Rvd25yZXYueG1sUEsBAhQAFAAAAAgAh07iQDMv&#10;BZ47AAAAOQAAABAAAAAAAAAAAQAgAAAADQEAAGRycy9zaGFwZXhtbC54bWxQSwUGAAAAAAYABgBb&#10;AQAAtwMAAAAA&#10;" path="m2084,-8395l2084,-8360m2084,-8395l2084,-899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1" o:spid="_x0000_s1026" o:spt="20" style="position:absolute;left:2084;top:3343;height:0;width:773;" filled="f" stroked="t" coordsize="21600,21600" o:gfxdata="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Q1C8vQAA&#10;ANs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2" o:spid="_x0000_s1026" o:spt="20" style="position:absolute;left:2084;top:1562;height:0;width:773;" filled="f" stroked="t" coordsize="21600,21600" o:gfxdata="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D/UnvQAA&#10;ANs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3" o:spid="_x0000_s1026" o:spt="20" style="position:absolute;left:2330;top:5282;height:0;width:527;" filled="f" stroked="t" coordsize="21600,21600" o:gfxdata="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1rUL4A&#10;AADb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4" o:spid="_x0000_s1026" o:spt="100" style="position:absolute;left:0;top:12962;height:35;width:527;" filled="f" stroked="t" coordsize="527,35" o:gfxdata="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Avw6vQAA&#10;ANsAAAAPAAAAAAAAAAEAIAAAACIAAABkcnMvZG93bnJldi54bWxQSwECFAAUAAAACACHTuJAMy8F&#10;njsAAAA5AAAAEAAAAAAAAAABACAAAAAMAQAAZHJzL3NoYXBleG1sLnhtbFBLBQYAAAAABgAGAFsB&#10;AAC2AwAAAAA=&#10;" path="m2330,-8346l2857,-8346m2330,-8346l2330,-831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5" o:spid="_x0000_s1026" o:spt="20" style="position:absolute;left:2084;top:2488;flip:y;height:595;width:0;" filled="f" stroked="t" coordsize="21600,21600" o:gfxdata="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KC6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6" o:spid="_x0000_s1026" o:spt="20" style="position:absolute;left:2084;top:3118;height:0;width:773;" filled="f" stroked="t" coordsize="21600,21600" o:gfxdata="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0L/Ir4A&#10;AADb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7" o:spid="_x0000_s1026" o:spt="20" style="position:absolute;left:2857;top:-1438;height:0;width:88;" filled="f" stroked="t" coordsize="21600,21600" o:gfxdata="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/Y6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8" o:spid="_x0000_s1026" o:spt="20" style="position:absolute;left:2084;top:2453;height:0;width:773;" filled="f" stroked="t" coordsize="21600,21600" o:gfxdata="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DfX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9" o:spid="_x0000_s1026" o:spt="20" style="position:absolute;left:2084;top:2228;height:0;width:773;" filled="f" stroked="t" coordsize="21600,21600" o:gfxdata="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keMH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0" o:spid="_x0000_s1026" o:spt="20" style="position:absolute;left:2084;top:1598;flip:y;height:594;width:0;" filled="f" stroked="t" coordsize="21600,21600" o:gfxdata="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EuVC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1" o:spid="_x0000_s1026" o:spt="20" style="position:absolute;left:2330;top:4652;flip:y;height:595;width:0;" filled="f" stroked="t" coordsize="21600,21600" o:gfxdata="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+302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2" o:spid="_x0000_s1026" o:spt="20" style="position:absolute;left:2084;top:3343;height:35;width:0;" filled="f" stroked="t" coordsize="21600,21600" o:gfxdata="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4e3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3" o:spid="_x0000_s1026" o:spt="20" style="position:absolute;left:2084;top:2453;height:35;width:0;" filled="f" stroked="t" coordsize="21600,21600" o:gfxdata="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quUE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4" o:spid="_x0000_s1026" o:spt="20" style="position:absolute;left:2084;top:4008;height:0;width:773;" filled="f" stroked="t" coordsize="21600,21600" o:gfxdata="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nU7b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5" o:spid="_x0000_s1026" o:spt="20" style="position:absolute;left:2330;top:5247;height:35;width:0;" filled="f" stroked="t" coordsize="21600,21600" o:gfxdata="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1cX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6" o:spid="_x0000_s1026" o:spt="20" style="position:absolute;left:2084;top:2192;height:36;width:0;" filled="f" stroked="t" coordsize="21600,21600" o:gfxdata="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9ZON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7" o:spid="_x0000_s1026" o:spt="20" style="position:absolute;left:2084;top:3083;height:35;width:0;" filled="f" stroked="t" coordsize="21600,21600" o:gfxdata="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rrrb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8" o:spid="_x0000_s1026" o:spt="20" style="position:absolute;left:2084;top:1562;height:36;width:0;" filled="f" stroked="t" coordsize="21600,21600" o:gfxdata="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Idd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9" o:spid="_x0000_s1026" o:spt="20" style="position:absolute;left:2416;top:723;height:0;width:235;" filled="f" stroked="t" coordsize="21600,21600" o:gfxdata="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E0E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40" o:spid="_x0000_s1026" o:spt="20" style="position:absolute;left:2401;top:55;flip:x;height:0;width:353;" filled="f" stroked="t" coordsize="21600,21600" o:gfxdata="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Iuvr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41" o:spid="_x0000_s1026" o:spt="20" style="position:absolute;left:2400;top:55;flip:y;height:703;width:0;" filled="f" stroked="t" coordsize="21600,21600" o:gfxdata="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I0R1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42" o:spid="_x0000_s1026" o:spt="20" style="position:absolute;left:2416;top:90;flip:x;height:0;width:235;" filled="f" stroked="t" coordsize="21600,21600" o:gfxdata="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rHL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43" o:spid="_x0000_s1026" o:spt="20" style="position:absolute;left:2754;top:55;flip:x;height:0;width:103;" filled="f" stroked="t" coordsize="21600,21600" o:gfxdata="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p7ki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44" o:spid="_x0000_s1026" o:spt="20" style="position:absolute;left:2755;top:758;height:0;width:102;" filled="f" stroked="t" coordsize="21600,21600" o:gfxdata="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oGCi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45" o:spid="_x0000_s1026" o:spt="20" style="position:absolute;left:2401;top:758;height:0;width:344;" filled="f" stroked="t" coordsize="21600,21600" o:gfxdata="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0nE7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46" o:spid="_x0000_s1026" o:spt="20" style="position:absolute;left:2857;top:-1438;flip:y;height:8446;width:0;" filled="f" stroked="t" coordsize="21600,21600" o:gfxdata="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QGr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47" o:spid="_x0000_s1026" o:spt="20" style="position:absolute;left:3436;top:-315;height:4;width:0;" filled="f" stroked="t" coordsize="21600,21600" o:gfxdata="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lMc/7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48" o:spid="_x0000_s1026" o:spt="20" style="position:absolute;left:3436;top:-400;height:70;width:0;" filled="f" stroked="t" coordsize="21600,21600" o:gfxdata="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AtFr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49" o:spid="_x0000_s1026" o:spt="20" style="position:absolute;left:3436;top:-330;height:15;width:0;" filled="f" stroked="t" coordsize="21600,21600" o:gfxdata="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MSV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50" o:spid="_x0000_s1026" o:spt="20" style="position:absolute;left:3998;top:-315;flip:y;height:4;width:0;" filled="f" stroked="t" coordsize="21600,21600" o:gfxdata="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4BQT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51" o:spid="_x0000_s1026" o:spt="20" style="position:absolute;left:3998;top:-329;flip:y;height:14;width:0;" filled="f" stroked="t" coordsize="21600,21600" o:gfxdata="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RSn8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52" o:spid="_x0000_s1026" o:spt="20" style="position:absolute;left:2945;top:-311;height:0;width:2880;" filled="f" stroked="t" coordsize="21600,21600" o:gfxdata="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UeUL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53" o:spid="_x0000_s1026" o:spt="20" style="position:absolute;left:5803;top:-311;flip:x;height:52;width:22;" filled="f" stroked="t" coordsize="21600,21600" o:gfxdata="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lhgV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54" o:spid="_x0000_s1026" o:spt="20" style="position:absolute;left:5003;top:2944;flip:x;height:0;width:773;" filled="f" stroked="t" coordsize="21600,21600" o:gfxdata="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qsL1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55" o:spid="_x0000_s1026" o:spt="20" style="position:absolute;left:4269;top:6287;flip:x;height:17;width:17;" filled="f" stroked="t" coordsize="21600,21600" o:gfxdata="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5mdu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56" o:spid="_x0000_s1026" o:spt="20" style="position:absolute;left:4111;top:6287;flip:x y;height:17;width:18;" filled="f" stroked="t" coordsize="21600,21600" o:gfxdata="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vbzc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57" o:spid="_x0000_s1026" o:spt="20" style="position:absolute;left:4129;top:6304;flip:x;height:0;width:140;" filled="f" stroked="t" coordsize="21600,21600" o:gfxdata="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eFyC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58" o:spid="_x0000_s1026" o:spt="20" style="position:absolute;left:4286;top:6287;flip:x;height:0;width:89;" filled="f" stroked="t" coordsize="21600,21600" o:gfxdata="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kcT2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59" o:spid="_x0000_s1026" o:spt="20" style="position:absolute;left:4392;top:6304;flip:x;height:0;width:140;" filled="f" stroked="t" coordsize="21600,21600" o:gfxdata="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3WFt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60" o:spid="_x0000_s1026" o:spt="20" style="position:absolute;left:4374;top:6287;flip:x y;height:17;width:18;" filled="f" stroked="t" coordsize="21600,21600" o:gfxdata="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hrrf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61" o:spid="_x0000_s1026" o:spt="20" style="position:absolute;left:4532;top:6287;flip:x;height:17;width:18;" filled="f" stroked="t" coordsize="21600,21600" o:gfxdata="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tb8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62" o:spid="_x0000_s1026" o:spt="20" style="position:absolute;left:4550;top:6287;flip:x;height:0;width:28;" filled="f" stroked="t" coordsize="21600,21600" o:gfxdata="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ocpf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63" o:spid="_x0000_s1026" o:spt="20" style="position:absolute;left:4613;top:6322;height:123;width:0;" filled="f" stroked="t" coordsize="21600,21600" o:gfxdata="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h/H1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64" o:spid="_x0000_s1026" o:spt="20" style="position:absolute;left:3865;top:6304;flip:x;height:0;width:141;" filled="f" stroked="t" coordsize="21600,21600" o:gfxdata="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weYY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65" o:spid="_x0000_s1026" o:spt="20" style="position:absolute;left:4006;top:6287;flip:x;height:17;width:17;" filled="f" stroked="t" coordsize="21600,21600" o:gfxdata="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KH5s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66" o:spid="_x0000_s1026" o:spt="20" style="position:absolute;left:3848;top:6287;flip:x y;height:17;width:17;" filled="f" stroked="t" coordsize="21600,21600" o:gfxdata="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7Z4y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67" o:spid="_x0000_s1026" o:spt="20" style="position:absolute;left:3682;top:5970;flip:y;height:281;width:0;" filled="f" stroked="t" coordsize="21600,21600" o:gfxdata="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tkWA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68" o:spid="_x0000_s1026" o:spt="20" style="position:absolute;left:3682;top:5954;flip:y;height:16;width:0;" filled="f" stroked="t" coordsize="21600,21600" o:gfxdata="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+uAb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69" o:spid="_x0000_s1026" o:spt="20" style="position:absolute;left:3682;top:5935;flip:y;height:19;width:0;" filled="f" stroked="t" coordsize="21600,21600" o:gfxdata="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ldG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70" o:spid="_x0000_s1026" o:spt="20" style="position:absolute;left:3718;top:6287;flip:x;height:0;width:130;" filled="f" stroked="t" coordsize="21600,21600" o:gfxdata="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KdHy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71" o:spid="_x0000_s1026" o:spt="20" style="position:absolute;left:3998;top:5882;flip:y;height:3;width:0;" filled="f" stroked="t" coordsize="21600,21600" o:gfxdata="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yu6y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72" o:spid="_x0000_s1026" o:spt="20" style="position:absolute;left:3682;top:5935;height:0;width:316;" filled="f" stroked="t" coordsize="21600,21600" o:gfxdata="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Uno97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73" o:spid="_x0000_s1026" o:spt="20" style="position:absolute;left:3436;top:5954;height:16;width:0;" filled="f" stroked="t" coordsize="21600,21600" o:gfxdata="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Zt2g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74" o:spid="_x0000_s1026" o:spt="20" style="position:absolute;left:3436;top:5970;height:405;width:0;" filled="f" stroked="t" coordsize="21600,21600" o:gfxdata="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19Mb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75" o:spid="_x0000_s1026" o:spt="20" style="position:absolute;left:3436;top:5885;height:69;width:0;" filled="f" stroked="t" coordsize="21600,21600" o:gfxdata="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Pktv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76" o:spid="_x0000_s1026" o:spt="20" style="position:absolute;left:3436;top:5882;height:3;width:0;" filled="f" stroked="t" coordsize="21600,21600" o:gfxdata="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cu70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77" o:spid="_x0000_s1026" o:spt="20" style="position:absolute;left:3436;top:5954;flip:x;height:0;width:246;" filled="f" stroked="t" coordsize="21600,21600" o:gfxdata="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b9Nd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78" o:spid="_x0000_s1026" o:spt="20" style="position:absolute;left:4023;top:6287;flip:x;height:0;width:88;" filled="f" stroked="t" coordsize="21600,21600" o:gfxdata="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I3bG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79" o:spid="_x0000_s1026" o:spt="20" style="position:absolute;left:3998;top:5885;flip:y;height:50;width:0;" filled="f" stroked="t" coordsize="21600,21600" o:gfxdata="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vOK0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80" o:spid="_x0000_s1026" o:spt="20" style="position:absolute;left:2945;top:5882;flip:x;height:0;width:2880;" filled="f" stroked="t" coordsize="21600,21600" o:gfxdata="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8Ecv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81" o:spid="_x0000_s1026" o:spt="20" style="position:absolute;left:4964;top:315;flip:x;height:0;width:703;" filled="f" stroked="t" coordsize="21600,21600" o:gfxdata="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UaSb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82" o:spid="_x0000_s1026" o:spt="20" style="position:absolute;left:5146;top:4698;height:63;width:0;" filled="f" stroked="t" coordsize="21600,21600" o:gfxdata="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mHAy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83" o:spid="_x0000_s1026" o:spt="20" style="position:absolute;left:4795;top:-105;flip:x;height:14;width:167;" filled="f" stroked="t" coordsize="21600,21600" o:gfxdata="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3shpb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84" o:spid="_x0000_s1026" o:spt="20" style="position:absolute;left:5003;top:2817;height:0;width:773;" filled="f" stroked="t" coordsize="21600,21600" o:gfxdata="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4J+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85" o:spid="_x0000_s1026" o:spt="20" style="position:absolute;left:2962;top:530;flip:x;height:0;width:422;" filled="f" stroked="t" coordsize="21600,21600" o:gfxdata="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eHE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86" o:spid="_x0000_s1026" o:spt="20" style="position:absolute;left:4789;top:120;height:24;width:166;" filled="f" stroked="t" coordsize="21600,21600" o:gfxdata="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RoP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87" o:spid="_x0000_s1026" o:spt="20" style="position:absolute;left:5803;top:5830;flip:x y;height:52;width:22;" filled="f" stroked="t" coordsize="21600,21600" o:gfxdata="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JYm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88" o:spid="_x0000_s1026" o:spt="20" style="position:absolute;left:4547;top:4301;height:0;width:63;" filled="f" stroked="t" coordsize="21600,21600" o:gfxdata="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wyHj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89" o:spid="_x0000_s1026" o:spt="20" style="position:absolute;left:4610;top:4301;height:221;width:0;" filled="f" stroked="t" coordsize="21600,21600" o:gfxdata="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XLWR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90" o:spid="_x0000_s1026" o:spt="20" style="position:absolute;left:5667;top:315;flip:y;height:183;width:0;" filled="f" stroked="t" coordsize="21600,21600" o:gfxdata="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fs9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91" o:spid="_x0000_s1026" o:spt="20" style="position:absolute;left:4547;top:4301;flip:y;height:221;width:0;" filled="f" stroked="t" coordsize="21600,21600" o:gfxdata="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yMl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92" o:spid="_x0000_s1026" o:spt="20" style="position:absolute;left:4924;top:4698;height:63;width:0;" filled="f" stroked="t" coordsize="21600,21600" o:gfxdata="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7+K0b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93" o:spid="_x0000_s1026" o:spt="20" style="position:absolute;left:4964;top:315;height:183;width:0;" filled="f" stroked="t" coordsize="21600,21600" o:gfxdata="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bRSm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94" o:spid="_x0000_s1026" o:spt="20" style="position:absolute;left:4924;top:4761;height:0;width:222;" filled="f" stroked="t" coordsize="21600,21600" o:gfxdata="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hsT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95" o:spid="_x0000_s1026" o:spt="20" style="position:absolute;left:4964;top:498;height:0;width:703;" filled="f" stroked="t" coordsize="21600,21600" o:gfxdata="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yClJ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96" o:spid="_x0000_s1026" o:spt="20" style="position:absolute;left:4924;top:4698;height:0;width:222;" filled="f" stroked="t" coordsize="21600,21600" o:gfxdata="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hIzS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97" o:spid="_x0000_s1026" o:spt="20" style="position:absolute;left:4547;top:4522;flip:x;height:0;width:63;" filled="f" stroked="t" coordsize="21600,21600" o:gfxdata="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ZsX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98" o:spid="_x0000_s1026" o:spt="20" style="position:absolute;left:3682;top:-364;flip:x;height:0;width:282;" filled="f" stroked="t" coordsize="21600,21600" o:gfxdata="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VFO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99" o:spid="_x0000_s1026" o:spt="20" style="position:absolute;left:4550;top:-716;height:0;width:28;" filled="f" stroked="t" coordsize="21600,21600" o:gfxdata="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UjT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00" o:spid="_x0000_s1026" o:spt="20" style="position:absolute;left:3542;top:-910;flip:x;height:0;width:1036;" filled="f" stroked="t" coordsize="21600,21600" o:gfxdata="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GJQ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01" o:spid="_x0000_s1026" o:spt="20" style="position:absolute;left:4286;top:-716;height:0;width:89;" filled="f" stroked="t" coordsize="21600,21600" o:gfxdata="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n+X3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02" o:spid="_x0000_s1026" o:spt="20" style="position:absolute;left:3865;top:-733;height:0;width:141;" filled="f" stroked="t" coordsize="21600,21600" o:gfxdata="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00Bs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03" o:spid="_x0000_s1026" o:spt="20" style="position:absolute;left:4269;top:-733;height:17;width:17;" filled="f" stroked="t" coordsize="21600,21600" o:gfxdata="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Ad4b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04" o:spid="_x0000_s1026" o:spt="20" style="position:absolute;left:3848;top:-733;flip:y;height:17;width:17;" filled="f" stroked="t" coordsize="21600,21600" o:gfxdata="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C2F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05" o:spid="_x0000_s1026" o:spt="20" style="position:absolute;left:3436;top:-330;flip:x;height:0;width:562;" filled="f" stroked="t" coordsize="21600,21600" o:gfxdata="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rQC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06" o:spid="_x0000_s1026" o:spt="20" style="position:absolute;left:4129;top:-733;height:0;width:140;" filled="f" stroked="t" coordsize="21600,21600" o:gfxdata="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hGb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07" o:spid="_x0000_s1026" o:spt="20" style="position:absolute;left:4111;top:-733;flip:y;height:17;width:18;" filled="f" stroked="t" coordsize="21600,21600" o:gfxdata="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1e8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08" o:spid="_x0000_s1026" o:spt="20" style="position:absolute;left:4374;top:-733;flip:y;height:17;width:18;" filled="f" stroked="t" coordsize="21600,21600" o:gfxdata="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53l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09" o:spid="_x0000_s1026" o:spt="20" style="position:absolute;left:4023;top:-716;height:0;width:88;" filled="f" stroked="t" coordsize="21600,21600" o:gfxdata="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6enx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10" o:spid="_x0000_s1026" o:spt="20" style="position:absolute;left:3682;top:-681;flip:y;height:281;width:0;" filled="f" stroked="t" coordsize="21600,21600" o:gfxdata="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q77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11" o:spid="_x0000_s1026" o:spt="20" style="position:absolute;left:4532;top:-733;height:17;width:18;" filled="f" stroked="t" coordsize="21600,21600" o:gfxdata="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Gcy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12" o:spid="_x0000_s1026" o:spt="20" style="position:absolute;left:4392;top:-733;height:0;width:140;" filled="f" stroked="t" coordsize="21600,21600" o:gfxdata="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K1r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13" o:spid="_x0000_s1026" o:spt="20" style="position:absolute;left:3682;top:-400;flip:y;height:36;width:0;" filled="f" stroked="t" coordsize="21600,21600" o:gfxdata="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0X6x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14" o:spid="_x0000_s1026" o:spt="20" style="position:absolute;left:3718;top:-716;height:0;width:130;" filled="f" stroked="t" coordsize="21600,21600" o:gfxdata="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U7V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15" o:spid="_x0000_s1026" o:spt="20" style="position:absolute;left:3436;top:-804;height:404;width:0;" filled="f" stroked="t" coordsize="21600,21600" o:gfxdata="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fXUp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16" o:spid="_x0000_s1026" o:spt="20" style="position:absolute;left:4613;top:-874;height:123;width:0;" filled="f" stroked="t" coordsize="21600,21600" o:gfxdata="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MdCy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17" o:spid="_x0000_s1026" o:spt="20" style="position:absolute;left:4006;top:-733;height:17;width:17;" filled="f" stroked="t" coordsize="21600,21600" o:gfxdata="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jTs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18" o:spid="_x0000_s1026" o:spt="20" style="position:absolute;left:2330;top:4617;height:0;width:527;" filled="f" stroked="t" coordsize="21600,21600" o:gfxdata="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v61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19" o:spid="_x0000_s1026" o:spt="20" style="position:absolute;left:2945;top:5882;height:0;width:2880;" filled="f" stroked="t" coordsize="21600,21600" o:gfxdata="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wfyy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20" o:spid="_x0000_s1026" o:spt="20" style="position:absolute;left:3436;top:-330;flip:x;height:0;width:562;" filled="f" stroked="t" coordsize="21600,21600" o:gfxdata="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zeW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21" o:spid="_x0000_s1026" o:spt="20" style="position:absolute;left:6177;top:41;flip:y;height:5489;width:0;" filled="f" stroked="t" coordsize="21600,21600" o:gfxdata="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Po4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22" o:spid="_x0000_s1026" o:spt="20" style="position:absolute;left:2945;top:-311;flip:x;height:0;width:2880;" filled="f" stroked="t" coordsize="21600,21600" o:gfxdata="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DBh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23" o:spid="_x0000_s1026" o:spt="20" style="position:absolute;left:2330;top:5282;flip:x;height:0;width:527;" filled="f" stroked="t" coordsize="21600,21600" o:gfxdata="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RmG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24" o:spid="_x0000_s1026" o:spt="20" style="position:absolute;left:3436;top:5954;flip:x;height:0;width:246;" filled="f" stroked="t" coordsize="21600,21600" o:gfxdata="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dPf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25" o:spid="_x0000_s1026" o:spt="20" style="position:absolute;left:5825;top:-311;height:352;width:352;" filled="f" stroked="t" coordsize="21600,21600" o:gfxdata="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sGVL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26" o:spid="_x0000_s1026" o:spt="20" style="position:absolute;left:5825;top:5530;flip:x;height:352;width:352;" filled="f" stroked="t" coordsize="21600,21600" o:gfxdata="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4AB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27" o:spid="_x0000_s1026" o:spt="20" style="position:absolute;left:5010;top:5405;flip:y;height:66;width:0;" filled="f" stroked="t" coordsize="21600,21600" o:gfxdata="UEsDBAoAAAAAAIdO4kAAAAAAAAAAAAAAAAAEAAAAZHJzL1BLAwQUAAAACACHTuJASiqeZr8AAADc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oWyxz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qnm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28" o:spid="_x0000_s1026" o:spt="20" style="position:absolute;left:5010;top:5471;flip:x y;height:84;width:84;" filled="f" stroked="t" coordsize="21600,21600" o:gfxdata="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7344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图片 129" o:spid="_x0000_s1026" o:spt="75" type="#_x0000_t75" style="position:absolute;left:4788;top:5378;height:353;width:352;" filled="f" o:preferrelative="t" stroked="f" coordsize="21600,21600" o:gfxdata="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moD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130" o:spid="_x0000_s1026" o:spt="75" type="#_x0000_t75" style="position:absolute;left:5807;top:3401;height:176;width:176;" filled="f" o:preferrelative="t" stroked="f" coordsize="21600,21600" o:gfxdata="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zg0&#10;B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31" o:spid="_x0000_s1026" o:spt="75" type="#_x0000_t75" style="position:absolute;left:3163;top:5618;height:124;width:123;" filled="f" o:preferrelative="t" stroked="f" coordsize="21600,21600" o:gfxdata="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QCZ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132" o:spid="_x0000_s1026" o:spt="75" type="#_x0000_t75" style="position:absolute;left:4230;top:704;height:124;width:123;" filled="f" o:preferrelative="t" stroked="f" coordsize="21600,21600" o:gfxdata="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yCh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图片 133" o:spid="_x0000_s1026" o:spt="75" type="#_x0000_t75" style="position:absolute;left:5245;top:2025;height:176;width:176;" filled="f" o:preferrelative="t" stroked="f" coordsize="21600,21600" o:gfxdata="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uv4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134" o:spid="_x0000_s1026" o:spt="75" type="#_x0000_t75" style="position:absolute;left:5807;top:2169;height:177;width:176;" filled="f" o:preferrelative="t" stroked="f" coordsize="21600,21600" o:gfxdata="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nmZ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135" o:spid="_x0000_s1026" o:spt="75" type="#_x0000_t75" style="position:absolute;left:5816;top:4581;height:124;width:123;" filled="f" o:preferrelative="t" stroked="f" coordsize="21600,21600" o:gfxdata="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CPy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t"/>
                </v:shape>
                <v:shape id="图片 136" o:spid="_x0000_s1026" o:spt="75" type="#_x0000_t75" style="position:absolute;left:5852;top:344;height:124;width:123;" filled="f" o:preferrelative="t" stroked="f" coordsize="21600,21600" o:gfxdata="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OC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shape id="图片 137" o:spid="_x0000_s1026" o:spt="75" type="#_x0000_t75" style="position:absolute;left:3436;top:6374;height:106;width:106;" filled="f" o:preferrelative="t" stroked="f" coordsize="21600,21600" o:gfxdata="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6/i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任意多边形 138" o:spid="_x0000_s1026" o:spt="100" style="position:absolute;left:4578;top:6444;height:36;width:35;" filled="f" stroked="t" coordsize="35,36" o:gfxdata="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VQQL4A&#10;AADcAAAADwAAAAAAAAABACAAAAAiAAAAZHJzL2Rvd25yZXYueG1sUEsBAhQAFAAAAAgAh07iQDMv&#10;BZ47AAAAOQAAABAAAAAAAAAAAQAgAAAADQEAAGRycy9zaGFwZXhtbC54bWxQSwUGAAAAAAYABgBb&#10;AQAAtwMAAAAA&#10;" path="m0,35l11,34,21,28,29,21,34,11,35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39" o:spid="_x0000_s1026" o:spt="100" style="position:absolute;left:3682;top:6251;height:36;width:36;" filled="f" stroked="t" coordsize="36,36" o:gfxdata="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LlFXtwAAANwAAAAP&#10;AAAAAAAAAAEAIAAAACIAAABkcnMvZG93bnJldi54bWxQSwECFAAUAAAACACHTuJAMy8FnjsAAAA5&#10;AAAAEAAAAAAAAAABACAAAAAGAQAAZHJzL3NoYXBleG1sLnhtbFBLBQYAAAAABgAGAFsBAACwAwAA&#10;AAA=&#10;" path="m0,0l2,12,7,21,15,29,24,34,36,36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40" o:spid="_x0000_s1026" o:spt="100" style="position:absolute;left:4578;top:6286;height:35;width:35;" filled="f" stroked="t" coordsize="35,35" o:gfxdata="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KZdPvQAA&#10;ANwAAAAPAAAAAAAAAAEAIAAAACIAAABkcnMvZG93bnJldi54bWxQSwECFAAUAAAACACHTuJAMy8F&#10;njsAAAA5AAAAEAAAAAAAAAABACAAAAAMAQAAZHJzL3NoYXBleG1sLnhtbFBLBQYAAAAABgAGAFsB&#10;AAC2AwAAAAA=&#10;" path="m35,35l34,24,29,14,21,7,11,1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141" o:spid="_x0000_s1026" o:spt="20" style="position:absolute;left:4789;top:3988;flip:y;height:423;width:0;" filled="f" stroked="t" coordsize="21600,21600" o:gfxdata="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Tr/6b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142" o:spid="_x0000_s1026" o:spt="100" style="position:absolute;left:-492;top:12382;height:1004;width:632;" filled="f" stroked="t" coordsize="632,1004" o:gfxdata="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Xeyq/&#10;AAAA3AAAAA8AAAAAAAAAAQAgAAAAIgAAAGRycy9kb3ducmV2LnhtbFBLAQIUABQAAAAIAIdO4kAz&#10;LwWeOwAAADkAAAAQAAAAAAAAAAEAIAAAAA4BAABkcnMvc2hhcGV4bWwueG1sUEsFBgAAAAAGAAYA&#10;WwEAALgDAAAAAA==&#10;" path="m5633,-8395l5633,-7972m5633,-8395l5663,-8418,5690,-8445,5715,-8475,5734,-8508,5751,-8543,5763,-8579,5770,-8617,5773,-8655,5771,-8693,5764,-8731,5753,-8768,5738,-8803,5718,-8837,5694,-8867,5667,-8894,5637,-8918,5604,-8938,5569,-8954,5533,-8966,5495,-8972,5456,-8975,5418,-8972,5381,-8966,5344,-8954,5309,-8938,5276,-8918,5246,-8894,5219,-8867,5195,-8837,5176,-8803,5160,-8768,5149,-8731,5143,-8693,5141,-8655,5143,-8617,5151,-8579,5162,-8543,5178,-8508,5199,-8475,5223,-8445,5251,-8418,5281,-8395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图片 143" o:spid="_x0000_s1026" o:spt="75" type="#_x0000_t75" style="position:absolute;left:5504;top:3877;height:257;width:257;" filled="f" o:preferrelative="t" stroked="f" coordsize="21600,21600" o:gfxdata="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zBr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图片 144" o:spid="_x0000_s1026" o:spt="75" type="#_x0000_t75" style="position:absolute;left:4787;top:5377;height:356;width:355;" filled="f" o:preferrelative="t" stroked="f" coordsize="21600,21600" o:gfxdata="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j82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line id="直线 145" o:spid="_x0000_s1026" o:spt="20" style="position:absolute;left:5109;top:1205;flip:y;height:253;width:0;" filled="f" stroked="t" coordsize="21600,21600" o:gfxdata="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B+e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46" o:spid="_x0000_s1026" o:spt="20" style="position:absolute;left:4820;top:1205;height:253;width:0;" filled="f" stroked="t" coordsize="21600,21600" o:gfxdata="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C/6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47" o:spid="_x0000_s1026" o:spt="20" style="position:absolute;left:4838;top:1188;flip:x;height:0;width:253;" filled="f" stroked="t" coordsize="21600,21600" o:gfxdata="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fwg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148" o:spid="_x0000_s1026" o:spt="20" style="position:absolute;left:4838;top:1476;height:0;width:253;" filled="f" stroked="t" coordsize="21600,21600" o:gfxdata="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cxE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149" o:spid="_x0000_s1026" o:spt="100" style="position:absolute;left:4820;top:1187;height:18;width:18;" filled="f" stroked="t" coordsize="18,18" o:gfxdata="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HqqKugAAANwA&#10;AAAPAAAAAAAAAAEAIAAAACIAAABkcnMvZG93bnJldi54bWxQSwECFAAUAAAACACHTuJAMy8FnjsA&#10;AAA5AAAAEAAAAAAAAAABACAAAAAJAQAAZHJzL3NoYXBleG1sLnhtbFBLBQYAAAAABgAGAFsBAACz&#10;AwAAAAA=&#10;" path="m18,0l10,2,3,9,0,17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50" o:spid="_x0000_s1026" o:spt="100" style="position:absolute;left:5091;top:1187;height:18;width:18;" filled="f" stroked="t" coordsize="18,18" o:gfxdata="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SDxG8AAAA&#10;3AAAAA8AAAAAAAAAAQAgAAAAIgAAAGRycy9kb3ducmV2LnhtbFBLAQIUABQAAAAIAIdO4kAzLwWe&#10;OwAAADkAAAAQAAAAAAAAAAEAIAAAAAsBAABkcnMvc2hhcGV4bWwueG1sUEsFBgAAAAAGAAYAWwEA&#10;ALUDAAAAAA==&#10;" path="m18,17l15,9,9,2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51" o:spid="_x0000_s1026" o:spt="100" style="position:absolute;left:4820;top:1458;height:18;width:18;" filled="f" stroked="t" coordsize="18,18" o:gfxdata="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OxMFG5AAAA3AAA&#10;AA8AAAAAAAAAAQAgAAAAIgAAAGRycy9kb3ducmV2LnhtbFBLAQIUABQAAAAIAIdO4kAzLwWeOwAA&#10;ADkAAAAQAAAAAAAAAAEAIAAAAAgBAABkcnMvc2hhcGV4bWwueG1sUEsFBgAAAAAGAAYAWwEAALID&#10;AAAAAA==&#10;" path="m0,0l3,10,10,16,18,18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52" o:spid="_x0000_s1026" o:spt="100" style="position:absolute;left:4701;top:1068;height:528;width:527;" filled="f" stroked="t" coordsize="527,528" o:gfxdata="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XXt74A&#10;AADcAAAADwAAAAAAAAABACAAAAAiAAAAZHJzL2Rvd25yZXYueG1sUEsBAhQAFAAAAAgAh07iQDMv&#10;BZ47AAAAOQAAABAAAAAAAAAAAQAgAAAADQEAAGRycy9zaGFwZXhtbC54bWxQSwUGAAAAAAYABgBb&#10;AQAAtwMAAAAA&#10;" path="m527,264l518,196,492,132,450,77,396,36,332,9,263,0,229,2,163,20,104,55,55,104,20,163,2,230,0,264,2,298,20,365,55,425,104,473,163,508,229,525,263,528,298,525,365,508,424,473,472,425,507,365,525,298,527,264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53" o:spid="_x0000_s1026" o:spt="100" style="position:absolute;left:5091;top:1458;height:18;width:18;" filled="f" stroked="t" coordsize="18,18" o:gfxdata="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Lwu9vQAA&#10;ANwAAAAPAAAAAAAAAAEAIAAAACIAAABkcnMvZG93bnJldi54bWxQSwECFAAUAAAACACHTuJAMy8F&#10;njsAAAA5AAAAEAAAAAAAAAABACAAAAAMAQAAZHJzL3NoYXBleG1sLnhtbFBLBQYAAAAABgAGAFsB&#10;AAC2AwAAAAA=&#10;" path="m0,18l9,16,15,10,18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图片 154" o:spid="_x0000_s1026" o:spt="75" type="#_x0000_t75" style="position:absolute;left:4788;top:4411;height:176;width:352;" filled="f" o:preferrelative="t" stroked="f" coordsize="21600,21600" o:gfxdata="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j5i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155" o:spid="_x0000_s1026" o:spt="75" type="#_x0000_t75" style="position:absolute;left:4213;top:-71;height:145;width:144;" filled="f" o:preferrelative="t" stroked="f" coordsize="21600,21600" o:gfxdata="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qs+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  <v:shape id="图片 156" o:spid="_x0000_s1026" o:spt="75" type="#_x0000_t75" style="position:absolute;left:3163;top:-171;height:124;width:123;" filled="f" o:preferrelative="t" stroked="f" coordsize="21600,21600" o:gfxdata="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mCT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t"/>
                </v:shape>
                <v:shape id="任意多边形 157" o:spid="_x0000_s1026" o:spt="100" style="position:absolute;left:4940;top:2816;height:128;width:64;" filled="f" stroked="t" coordsize="64,128" o:gfxdata="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DQRS/&#10;AAAA3AAAAA8AAAAAAAAAAQAgAAAAIgAAAGRycy9kb3ducmV2LnhtbFBLAQIUABQAAAAIAIdO4kAz&#10;LwWeOwAAADkAAAAQAAAAAAAAAAEAIAAAAA4BAABkcnMvc2hhcGV4bWwueG1sUEsFBgAAAAAGAAYA&#10;WwEAALgDAAAAAA==&#10;" path="m63,0l9,32,0,63,2,80,9,95,18,108,32,118,47,124,63,127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图片 158" o:spid="_x0000_s1026" o:spt="75" type="#_x0000_t75" style="position:absolute;left:4168;top:3877;height:257;width:257;" filled="f" o:preferrelative="t" stroked="f" coordsize="21600,21600" o:gfxdata="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4ec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" o:title=""/>
                  <o:lock v:ext="edit" aspectratio="t"/>
                </v:shape>
                <v:shape id="任意多边形 159" o:spid="_x0000_s1026" o:spt="100" style="position:absolute;left:4955;top:-106;height:250;width:16;" filled="f" stroked="t" coordsize="16,250" o:gfxdata="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JvbR&#10;wAAAANwAAAAPAAAAAAAAAAEAIAAAACIAAABkcnMvZG93bnJldi54bWxQSwECFAAUAAAACACHTuJA&#10;My8FnjsAAAA5AAAAEAAAAAAAAAABACAAAAAPAQAAZHJzL3NoYXBleG1sLnhtbFBLBQYAAAAABgAG&#10;AFsBAAC5AwAAAAA=&#10;" path="m0,249l9,200,14,150,15,100,13,50,7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60" o:spid="_x0000_s1026" o:spt="100" style="position:absolute;left:5776;top:2816;height:128;width:64;" filled="f" stroked="t" coordsize="64,128" o:gfxdata="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c1Wa/&#10;AAAA3AAAAA8AAAAAAAAAAQAgAAAAIgAAAGRycy9kb3ducmV2LnhtbFBLAQIUABQAAAAIAIdO4kAz&#10;LwWeOwAAADkAAAAQAAAAAAAAAAEAIAAAAA4BAABkcnMvc2hhcGV4bWwueG1sUEsFBgAAAAAGAAYA&#10;WwEAALgDAAAAAA==&#10;" path="m0,127l55,95,64,63,61,47,55,32,45,18,32,9,16,2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图片 161" o:spid="_x0000_s1026" o:spt="75" type="#_x0000_t75" style="position:absolute;left:3655;top:-39;height:124;width:123;" filled="f" o:preferrelative="t" stroked="f" coordsize="21600,21600" o:gfxdata="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23tcL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4" o:title=""/>
                  <o:lock v:ext="edit" aspectratio="t"/>
                </v:shape>
                <v:shape id="任意多边形 162" o:spid="_x0000_s1026" o:spt="100" style="position:absolute;left:4789;top:-91;height:212;width:14;" filled="f" stroked="t" coordsize="14,212" o:gfxdata="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x68zugAAANwA&#10;AAAPAAAAAAAAAAEAIAAAACIAAABkcnMvZG93bnJldi54bWxQSwECFAAUAAAACACHTuJAMy8FnjsA&#10;AAA5AAAAEAAAAAAAAAABACAAAAAJAQAAZHJzL3NoYXBleG1sLnhtbFBLBQYAAAAABgAGAFsBAACz&#10;AwAAAAA=&#10;" path="m0,211l10,159,14,106,13,53,6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63" o:spid="_x0000_s1026" o:spt="100" style="position:absolute;left:3682;top:-717;height:36;width:36;" filled="f" stroked="t" coordsize="36,36" o:gfxdata="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umSvq5AAAA3AAA&#10;AA8AAAAAAAAAAQAgAAAAIgAAAGRycy9kb3ducmV2LnhtbFBLAQIUABQAAAAIAIdO4kAzLwWeOwAA&#10;ADkAAAAQAAAAAAAAAAEAIAAAAAgBAABkcnMvc2hhcGV4bWwueG1sUEsFBgAAAAAGAAYAWwEAALID&#10;AAAAAA==&#10;" path="m36,0l24,2,15,6,7,14,2,24,0,35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64" o:spid="_x0000_s1026" o:spt="100" style="position:absolute;left:4578;top:-752;height:35;width:35;" filled="f" stroked="t" coordsize="35,35" o:gfxdata="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GM4r4A&#10;AADcAAAADwAAAAAAAAABACAAAAAiAAAAZHJzL2Rvd25yZXYueG1sUEsBAhQAFAAAAAgAh07iQDMv&#10;BZ47AAAAOQAAABAAAAAAAAAAAQAgAAAADQEAAGRycy9zaGFwZXhtbC54bWxQSwUGAAAAAAYABgBb&#10;AQAAtwMAAAAA&#10;" path="m0,35l11,34,21,28,29,20,34,10,35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图片 165" o:spid="_x0000_s1026" o:spt="75" type="#_x0000_t75" style="position:absolute;left:3436;top:-910;height:106;width:106;" filled="f" o:preferrelative="t" stroked="f" coordsize="21600,21600" o:gfxdata="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AbY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t"/>
                </v:shape>
                <v:shape id="任意多边形 166" o:spid="_x0000_s1026" o:spt="100" style="position:absolute;left:4578;top:-910;height:36;width:35;" filled="f" stroked="t" coordsize="35,36" o:gfxdata="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7R+u/&#10;AAAA3AAAAA8AAAAAAAAAAQAgAAAAIgAAAGRycy9kb3ducmV2LnhtbFBLAQIUABQAAAAIAIdO4kAz&#10;LwWeOwAAADkAAAAQAAAAAAAAAAEAIAAAAA4BAABkcnMvc2hhcGV4bWwueG1sUEsFBgAAAAAGAAYA&#10;WwEAALgDAAAAAA==&#10;" path="m35,36l34,25,29,15,21,7,11,2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67" o:spid="_x0000_s1026" o:spt="100" style="position:absolute;left:2693;top:54;height:37;width:164;" filled="f" stroked="t" coordsize="164,37" o:gfxdata="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HEbrvQAA&#10;ANwAAAAPAAAAAAAAAAEAIAAAACIAAABkcnMvZG93bnJldi54bWxQSwECFAAUAAAACACHTuJAMy8F&#10;njsAAAA5AAAAEAAAAAAAAAABACAAAAAMAQAAZHJzL3NoYXBleG1sLnhtbFBLBQYAAAAABgAGAFsB&#10;AAC2AwAAAAA=&#10;" path="m164,36l105,4,61,0,40,2,29,4,19,7,9,11,0,1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68" o:spid="_x0000_s1026" o:spt="100" style="position:absolute;left:2651;top:73;height:17;width:43;" filled="f" stroked="t" coordsize="43,17" o:gfxdata="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qu3b4A&#10;AADcAAAADwAAAAAAAAABACAAAAAiAAAAZHJzL2Rvd25yZXYueG1sUEsBAhQAFAAAAAgAh07iQDMv&#10;BZ47AAAAOQAAABAAAAAAAAAAAQAgAAAADQEAAGRycy9zaGFwZXhtbC54bWxQSwUGAAAAAAYABgBb&#10;AQAAtwMAAAAA&#10;" path="m0,16l11,15,22,12,33,7,42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69" o:spid="_x0000_s1026" o:spt="100" style="position:absolute;left:2408;top:73;height:17;width:8;" filled="f" stroked="t" coordsize="8,17" o:gfxdata="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eDFD25AAAA3AAA&#10;AA8AAAAAAAAAAQAgAAAAIgAAAGRycy9kb3ducmV2LnhtbFBLAQIUABQAAAAIAIdO4kAzLwWeOwAA&#10;ADkAAAAQAAAAAAAAAAEAIAAAAAgBAABkcnMvc2hhcGV4bWwueG1sUEsFBgAAAAAGAAYAWwEAALID&#10;AAAAAA==&#10;" path="m0,0l2,6,4,12,6,15,8,16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70" o:spid="_x0000_s1026" o:spt="100" style="position:absolute;left:2408;top:723;height:17;width:8;" filled="f" stroked="t" coordsize="8,17" o:gfxdata="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Psaa8AAAA&#10;3AAAAA8AAAAAAAAAAQAgAAAAIgAAAGRycy9kb3ducmV2LnhtbFBLAQIUABQAAAAIAIdO4kAzLwWe&#10;OwAAADkAAAAQAAAAAAAAAAEAIAAAAAsBAABkcnMvc2hhcGV4bWwueG1sUEsFBgAAAAAGAAYAWwEA&#10;ALUDAAAAAA==&#10;" path="m8,0l6,2,4,4,2,10,0,17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71" o:spid="_x0000_s1026" o:spt="100" style="position:absolute;left:-43;top:12944;height:37;width:206;" filled="f" stroked="t" coordsize="206,37" o:gfxdata="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CAtjugAAANwA&#10;AAAPAAAAAAAAAAEAIAAAACIAAABkcnMvZG93bnJldi54bWxQSwECFAAUAAAACACHTuJAMy8FnjsA&#10;AAA5AAAAEAAAAAAAAAABACAAAAAJAQAAZHJzL3NoYXBleG1sLnhtbFBLBQYAAAAABgAGAFsBAACz&#10;AwAAAAA=&#10;" path="m2735,-12204l2744,-12198,2754,-12192,2764,-12189,2775,-12187,2796,-12186,2818,-12186,2840,-12190,2862,-12196,2884,-12206,2894,-12212,2897,-12217,2899,-12223m2735,-12204l2726,-12212,2715,-12217,2704,-12220,2693,-1222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72" o:spid="_x0000_s1026" o:spt="100" style="position:absolute;left:2399;top:54;height:20;width:9;" filled="f" stroked="t" coordsize="9,20" o:gfxdata="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k9gb4A&#10;AADcAAAADwAAAAAAAAABACAAAAAiAAAAZHJzL2Rvd25yZXYueG1sUEsBAhQAFAAAAAgAh07iQDMv&#10;BZ47AAAAOQAAABAAAAAAAAAAAQAgAAAADQEAAGRycy9zaGFwZXhtbC54bWxQSwUGAAAAAAYABgBb&#10;AQAAtwMAAAAA&#10;" path="m8,19l6,10,4,4,3,1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173" o:spid="_x0000_s1026" o:spt="20" style="position:absolute;left:3998;top:-330;flip:y;height:1;width:0;" filled="f" stroked="t" coordsize="21600,21600" o:gfxdata="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xtC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174" o:spid="_x0000_s1026" o:spt="100" style="position:absolute;left:2399;top:739;height:19;width:9;" filled="f" stroked="t" coordsize="9,19" o:gfxdata="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MFdvQAA&#10;ANwAAAAPAAAAAAAAAAEAIAAAACIAAABkcnMvZG93bnJldi54bWxQSwECFAAUAAAACACHTuJAMy8F&#10;njsAAAA5AAAAEAAAAAAAAAABACAAAAAMAQAAZHJzL3NoYXBleG1sLnhtbFBLBQYAAAAABgAGAFsB&#10;AAC2AwAAAAA=&#10;" path="m0,18l3,18,4,14,6,8,8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75" o:spid="_x0000_s1026" o:spt="100" style="position:absolute;left:3963;top:-365;height:34;width:35;" filled="f" stroked="t" coordsize="35,34" o:gfxdata="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ZWupbsAAADc&#10;AAAADwAAAAAAAAABACAAAAAiAAAAZHJzL2Rvd25yZXYueG1sUEsBAhQAFAAAAAgAh07iQDMvBZ47&#10;AAAAOQAAABAAAAAAAAAAAQAgAAAACgEAAGRycy9zaGFwZXhtbC54bWxQSwUGAAAAAAYABgBbAQAA&#10;tAMAAAAA&#10;" path="m34,34l34,32,34,30,33,26,31,20,26,13,20,7,10,2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176" o:spid="_x0000_s1026" o:spt="100" style="position:absolute;left:2312;top:391;height:30;width:88;" fillcolor="#000000" filled="t" stroked="f" coordsize="88,30" o:gfxdata="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CO/h&#10;wAAAANwAAAAPAAAAAAAAAAEAIAAAACIAAABkcnMvZG93bnJldi54bWxQSwECFAAUAAAACACHTuJA&#10;My8FnjsAAAA5AAAAEAAAAAAAAAABACAAAAAPAQAAZHJzL3NoYXBleG1sLnhtbFBLBQYAAAAABgAG&#10;AFsBAAC5AwAAAAA=&#10;" path="m0,0l0,29,88,15,0,0xe">
                  <v:fill on="t" focussize="0,0"/>
                  <v:stroke on="f"/>
                  <v:imagedata o:title=""/>
                  <o:lock v:ext="edit" aspectratio="f"/>
                </v:shape>
                <v:shape id="任意多边形 177" o:spid="_x0000_s1026" o:spt="100" style="position:absolute;left:2312;top:391;height:30;width:88;" filled="f" stroked="t" coordsize="88,30" o:gfxdata="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xGBL4A&#10;AADcAAAADwAAAAAAAAABACAAAAAiAAAAZHJzL2Rvd25yZXYueG1sUEsBAhQAFAAAAAgAh07iQDMv&#10;BZ47AAAAOQAAABAAAAAAAAAAAQAgAAAADQEAAGRycy9zaGFwZXhtbC54bWxQSwUGAAAAAAYABgBb&#10;AQAAtwMAAAAA&#10;" path="m0,0l88,15,0,29,0,0e">
                  <v:fill on="f" focussize="0,0"/>
                  <v:stroke weight="0.12pt" color="#000000" joinstyle="round"/>
                  <v:imagedata o:title=""/>
                  <o:lock v:ext="edit" aspectratio="f"/>
                </v:shape>
                <v:line id="直线 178" o:spid="_x0000_s1026" o:spt="20" style="position:absolute;left:1768;top:407;flip:x;height:0;width:544;" filled="f" stroked="t" coordsize="21600,21600" o:gfxdata="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GF7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179" o:spid="_x0000_s1026" o:spt="100" style="position:absolute;left:1996;top:2770;height:29;width:89;" fillcolor="#000000" filled="t" stroked="f" coordsize="89,29" o:gfxdata="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SZqrrgAAADcAAAA&#10;DwAAAAAAAAABACAAAAAiAAAAZHJzL2Rvd25yZXYueG1sUEsBAhQAFAAAAAgAh07iQDMvBZ47AAAA&#10;OQAAABAAAAAAAAAAAQAgAAAABwEAAGRycy9zaGFwZXhtbC54bWxQSwUGAAAAAAYABgBbAQAAsQMA&#10;AAAA&#10;" path="m0,0l0,29,88,14,0,0xe">
                  <v:fill on="t" focussize="0,0"/>
                  <v:stroke on="f"/>
                  <v:imagedata o:title=""/>
                  <o:lock v:ext="edit" aspectratio="f"/>
                </v:shape>
                <v:shape id="任意多边形 180" o:spid="_x0000_s1026" o:spt="100" style="position:absolute;left:1996;top:2770;height:29;width:89;" filled="f" stroked="t" coordsize="89,29" o:gfxdata="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MXmGugAAANwA&#10;AAAPAAAAAAAAAAEAIAAAACIAAABkcnMvZG93bnJldi54bWxQSwECFAAUAAAACACHTuJAMy8FnjsA&#10;AAA5AAAAEAAAAAAAAAABACAAAAAJAQAAZHJzL3NoYXBleG1sLnhtbFBLBQYAAAAABgAGAFsBAACz&#10;AwAAAAA=&#10;" path="m0,0l88,14,0,29,0,0e">
                  <v:fill on="f" focussize="0,0"/>
                  <v:stroke weight="0.12pt" color="#000000" joinstyle="round"/>
                  <v:imagedata o:title=""/>
                  <o:lock v:ext="edit" aspectratio="f"/>
                </v:shape>
                <v:line id="直线 181" o:spid="_x0000_s1026" o:spt="20" style="position:absolute;left:1768;top:2785;flip:x;height:0;width:228;" filled="f" stroked="t" coordsize="21600,21600" o:gfxdata="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QV1LsAAADc&#10;AAAADwAAAAAAAAABACAAAAAiAAAAZHJzL2Rvd25yZXYueG1sUEsBAhQAFAAAAAgAh07iQDMvBZ47&#10;AAAAOQAAABAAAAAAAAAAAQAgAAAACgEAAGRycy9zaGFwZXhtbC54bWxQSwUGAAAAAAYABgBbAQAA&#10;tA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182" o:spid="_x0000_s1026" o:spt="100" style="position:absolute;left:2242;top:4935;height:29;width:89;" fillcolor="#000000" filled="t" stroked="f" coordsize="89,29" o:gfxdata="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vdZKbsAAADc&#10;AAAADwAAAAAAAAABACAAAAAiAAAAZHJzL2Rvd25yZXYueG1sUEsBAhQAFAAAAAgAh07iQDMvBZ47&#10;AAAAOQAAABAAAAAAAAAAAQAgAAAACgEAAGRycy9zaGFwZXhtbC54bWxQSwUGAAAAAAYABgBbAQAA&#10;tAMAAAAA&#10;" path="m0,0l0,29,88,15,0,0xe">
                  <v:fill on="t" focussize="0,0"/>
                  <v:stroke on="f"/>
                  <v:imagedata o:title=""/>
                  <o:lock v:ext="edit" aspectratio="f"/>
                </v:shape>
                <v:shape id="任意多边形 183" o:spid="_x0000_s1026" o:spt="100" style="position:absolute;left:2242;top:4935;height:29;width:89;" filled="f" stroked="t" coordsize="89,29" o:gfxdata="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+ce28AAAA&#10;3AAAAA8AAAAAAAAAAQAgAAAAIgAAAGRycy9kb3ducmV2LnhtbFBLAQIUABQAAAAIAIdO4kAzLwWe&#10;OwAAADkAAAAQAAAAAAAAAAEAIAAAAAsBAABkcnMvc2hhcGV4bWwueG1sUEsFBgAAAAAGAAYAWwEA&#10;ALUDAAAAAA==&#10;" path="m0,0l88,15,0,29,0,0e">
                  <v:fill on="f" focussize="0,0"/>
                  <v:stroke weight="0.12pt" color="#000000" joinstyle="round"/>
                  <v:imagedata o:title=""/>
                  <o:lock v:ext="edit" aspectratio="f"/>
                </v:shape>
                <v:line id="直线 184" o:spid="_x0000_s1026" o:spt="20" style="position:absolute;left:1768;top:4950;flip:x;height:0;width:474;" filled="f" stroked="t" coordsize="21600,21600" o:gfxdata="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Wi6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185" o:spid="_x0000_s1026" o:spt="100" style="position:absolute;left:2735;top:6342;height:30;width:88;" fillcolor="#000000" filled="t" stroked="f" coordsize="88,30" o:gfxdata="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r9Bg&#10;wAAAANwAAAAPAAAAAAAAAAEAIAAAACIAAABkcnMvZG93bnJldi54bWxQSwECFAAUAAAACACHTuJA&#10;My8FnjsAAAA5AAAAEAAAAAAAAAABACAAAAAPAQAAZHJzL3NoYXBleG1sLnhtbFBLBQYAAAAABgAG&#10;AFsBAAC5AwAAAAA=&#10;" path="m0,0l0,30,88,15,0,0xe">
                  <v:fill on="t" focussize="0,0"/>
                  <v:stroke on="f"/>
                  <v:imagedata o:title=""/>
                  <o:lock v:ext="edit" aspectratio="f"/>
                </v:shape>
                <v:shape id="任意多边形 186" o:spid="_x0000_s1026" o:spt="100" style="position:absolute;left:2735;top:6342;height:30;width:88;" filled="f" stroked="t" coordsize="88,30" o:gfxdata="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lQmm8AAAA&#10;3AAAAA8AAAAAAAAAAQAgAAAAIgAAAGRycy9kb3ducmV2LnhtbFBLAQIUABQAAAAIAIdO4kAzLwWe&#10;OwAAADkAAAAQAAAAAAAAAAEAIAAAAAsBAABkcnMvc2hhcGV4bWwueG1sUEsFBgAAAAAGAAYAWwEA&#10;ALUDAAAAAA==&#10;" path="m0,0l88,15,0,30,0,0e">
                  <v:fill on="f" focussize="0,0"/>
                  <v:stroke weight="0.12pt" color="#000000" joinstyle="round"/>
                  <v:imagedata o:title=""/>
                  <o:lock v:ext="edit" aspectratio="f"/>
                </v:shape>
                <v:line id="直线 187" o:spid="_x0000_s1026" o:spt="20" style="position:absolute;left:1768;top:6357;flip:x;height:0;width:967;" filled="f" stroked="t" coordsize="21600,21600" o:gfxdata="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hKD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188" o:spid="_x0000_s1026" o:spt="100" style="position:absolute;left:4964;top:1317;height:29;width:89;" fillcolor="#000000" filled="t" stroked="f" coordsize="89,29" o:gfxdata="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UmTGugAAANwA&#10;AAAPAAAAAAAAAAEAIAAAACIAAABkcnMvZG93bnJldi54bWxQSwECFAAUAAAACACHTuJAMy8FnjsA&#10;AAA5AAAAEAAAAAAAAAABACAAAAAJAQAAZHJzL3NoYXBleG1sLnhtbFBLBQYAAAAABgAGAFsBAACz&#10;AwAAAAA=&#10;" path="m88,0l0,14,88,29,88,0xe">
                  <v:fill on="t" focussize="0,0"/>
                  <v:stroke on="f"/>
                  <v:imagedata o:title=""/>
                  <o:lock v:ext="edit" aspectratio="f"/>
                </v:shape>
                <v:shape id="任意多边形 189" o:spid="_x0000_s1026" o:spt="100" style="position:absolute;left:4964;top:1317;height:29;width:89;" filled="f" stroked="t" coordsize="89,29" o:gfxdata="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JZGB7gAAADcAAAA&#10;DwAAAAAAAAABACAAAAAiAAAAZHJzL2Rvd25yZXYueG1sUEsBAhQAFAAAAAgAh07iQDMvBZ47AAAA&#10;OQAAABAAAAAAAAAAAQAgAAAABwEAAGRycy9zaGFwZXhtbC54bWxQSwUGAAAAAAYABgBbAQAAsQMA&#10;AAAA&#10;" path="m88,29l0,14,88,0,88,29e">
                  <v:fill on="f" focussize="0,0"/>
                  <v:stroke weight="0.12pt" color="#000000" joinstyle="round"/>
                  <v:imagedata o:title=""/>
                  <o:lock v:ext="edit" aspectratio="f"/>
                </v:shape>
                <v:line id="直线 190" o:spid="_x0000_s1026" o:spt="20" style="position:absolute;left:5052;top:1332;height:0;width:1839;" filled="f" stroked="t" coordsize="21600,21600" o:gfxdata="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xH5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191" o:spid="_x0000_s1026" o:spt="100" style="position:absolute;left:4870;top:-4;height:30;width:89;" fillcolor="#000000" filled="t" stroked="f" coordsize="89,30" o:gfxdata="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2cBW5AAAA3AAA&#10;AA8AAAAAAAAAAQAgAAAAIgAAAGRycy9kb3ducmV2LnhtbFBLAQIUABQAAAAIAIdO4kAzLwWeOwAA&#10;ADkAAAAQAAAAAAAAAAEAIAAAAAgBAABkcnMvc2hhcGV4bWwueG1sUEsFBgAAAAAGAAYAWwEAALID&#10;AAAAAA==&#10;" path="m88,0l0,14,88,29,88,0xe">
                  <v:fill on="t" focussize="0,0"/>
                  <v:stroke on="f"/>
                  <v:imagedata o:title=""/>
                  <o:lock v:ext="edit" aspectratio="f"/>
                </v:shape>
                <v:shape id="任意多边形 192" o:spid="_x0000_s1026" o:spt="100" style="position:absolute;left:4870;top:-4;height:30;width:89;" filled="f" stroked="t" coordsize="89,30" o:gfxdata="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sOJ2/&#10;AAAA3AAAAA8AAAAAAAAAAQAgAAAAIgAAAGRycy9kb3ducmV2LnhtbFBLAQIUABQAAAAIAIdO4kAz&#10;LwWeOwAAADkAAAAQAAAAAAAAAAEAIAAAAA4BAABkcnMvc2hhcGV4bWwueG1sUEsFBgAAAAAGAAYA&#10;WwEAALgDAAAAAA==&#10;" path="m88,29l0,14,88,0,88,29e">
                  <v:fill on="f" focussize="0,0"/>
                  <v:stroke weight="0.12pt" color="#000000" joinstyle="round"/>
                  <v:imagedata o:title=""/>
                  <o:lock v:ext="edit" aspectratio="f"/>
                </v:shape>
                <v:line id="直线 193" o:spid="_x0000_s1026" o:spt="20" style="position:absolute;left:4959;top:11;height:0;width:1932;" filled="f" stroked="t" coordsize="21600,21600" o:gfxdata="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MGz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194" o:spid="_x0000_s1026" o:spt="100" style="position:absolute;left:4964;top:3710;height:30;width:89;" fillcolor="#000000" filled="t" stroked="f" coordsize="89,30" o:gfxdata="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yTuYrsAAADc&#10;AAAADwAAAAAAAAABACAAAAAiAAAAZHJzL2Rvd25yZXYueG1sUEsBAhQAFAAAAAgAh07iQDMvBZ47&#10;AAAAOQAAABAAAAAAAAAAAQAgAAAACgEAAGRycy9zaGFwZXhtbC54bWxQSwUGAAAAAAYABgBbAQAA&#10;tAMAAAAA&#10;" path="m88,0l0,15,88,30,88,0xe">
                  <v:fill on="t" focussize="0,0"/>
                  <v:stroke on="f"/>
                  <v:imagedata o:title=""/>
                  <o:lock v:ext="edit" aspectratio="f"/>
                </v:shape>
                <v:shape id="任意多边形 195" o:spid="_x0000_s1026" o:spt="100" style="position:absolute;left:4964;top:3710;height:30;width:89;" filled="f" stroked="t" coordsize="89,30" o:gfxdata="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m5sF&#10;wAAAANwAAAAPAAAAAAAAAAEAIAAAACIAAABkcnMvZG93bnJldi54bWxQSwECFAAUAAAACACHTuJA&#10;My8FnjsAAAA5AAAAEAAAAAAAAAABACAAAAAPAQAAZHJzL3NoYXBleG1sLnhtbFBLBQYAAAAABgAG&#10;AFsBAAC5AwAAAAA=&#10;" path="m88,30l0,15,88,0,88,30e">
                  <v:fill on="f" focussize="0,0"/>
                  <v:stroke weight="0.12pt" color="#000000" joinstyle="round"/>
                  <v:imagedata o:title=""/>
                  <o:lock v:ext="edit" aspectratio="f"/>
                </v:shape>
                <v:line id="直线 196" o:spid="_x0000_s1026" o:spt="20" style="position:absolute;left:5052;top:3725;height:0;width:1839;" filled="f" stroked="t" coordsize="21600,21600" o:gfxdata="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ZYNP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197" o:spid="_x0000_s1026" o:spt="100" style="position:absolute;left:4964;top:5539;height:30;width:89;" fillcolor="#000000" filled="t" stroked="f" coordsize="89,30" o:gfxdata="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U036vQAA&#10;ANwAAAAPAAAAAAAAAAEAIAAAACIAAABkcnMvZG93bnJldi54bWxQSwECFAAUAAAACACHTuJAMy8F&#10;njsAAAA5AAAAEAAAAAAAAAABACAAAAAMAQAAZHJzL3NoYXBleG1sLnhtbFBLBQYAAAAABgAGAFsB&#10;AAC2AwAAAAA=&#10;" path="m88,0l0,15,88,30,88,0xe">
                  <v:fill on="t" focussize="0,0"/>
                  <v:stroke on="f"/>
                  <v:imagedata o:title=""/>
                  <o:lock v:ext="edit" aspectratio="f"/>
                </v:shape>
                <v:shape id="任意多边形 198" o:spid="_x0000_s1026" o:spt="100" style="position:absolute;left:4964;top:5539;height:30;width:89;" filled="f" stroked="t" coordsize="89,30" o:gfxdata="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JBXK/&#10;AAAA3AAAAA8AAAAAAAAAAQAgAAAAIgAAAGRycy9kb3ducmV2LnhtbFBLAQIUABQAAAAIAIdO4kAz&#10;LwWeOwAAADkAAAAQAAAAAAAAAAEAIAAAAA4BAABkcnMvc2hhcGV4bWwueG1sUEsFBgAAAAAGAAYA&#10;WwEAALgDAAAAAA==&#10;" path="m88,30l0,15,88,0,88,30e">
                  <v:fill on="f" focussize="0,0"/>
                  <v:stroke weight="0.12pt" color="#000000" joinstyle="round"/>
                  <v:imagedata o:title=""/>
                  <o:lock v:ext="edit" aspectratio="f"/>
                </v:shape>
                <v:line id="直线 199" o:spid="_x0000_s1026" o:spt="20" style="position:absolute;left:5052;top:5555;height:0;width:1839;" filled="f" stroked="t" coordsize="21600,21600" o:gfxdata="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ZCzR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00" o:spid="_x0000_s1026" o:spt="100" style="position:absolute;left:4613;top:6419;height:29;width:89;" fillcolor="#000000" filled="t" stroked="f" coordsize="89,29" o:gfxdata="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Yw/K8AAAA&#10;3AAAAA8AAAAAAAAAAQAgAAAAIgAAAGRycy9kb3ducmV2LnhtbFBLAQIUABQAAAAIAIdO4kAzLwWe&#10;OwAAADkAAAAQAAAAAAAAAAEAIAAAAAsBAABkcnMvc2hhcGV4bWwueG1sUEsFBgAAAAAGAAYAWwEA&#10;ALUDAAAAAA==&#10;" path="m88,0l0,14,88,29,88,0xe">
                  <v:fill on="t" focussize="0,0"/>
                  <v:stroke on="f"/>
                  <v:imagedata o:title=""/>
                  <o:lock v:ext="edit" aspectratio="f"/>
                </v:shape>
                <v:shape id="任意多边形 201" o:spid="_x0000_s1026" o:spt="100" style="position:absolute;left:4613;top:6419;height:29;width:89;" filled="f" stroked="t" coordsize="89,29" o:gfxdata="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1VRZhtwAAANwAAAAP&#10;AAAAAAAAAAEAIAAAACIAAABkcnMvZG93bnJldi54bWxQSwECFAAUAAAACACHTuJAMy8FnjsAAAA5&#10;AAAAEAAAAAAAAAABACAAAAAGAQAAZHJzL3NoYXBleG1sLnhtbFBLBQYAAAAABgAGAFsBAACwAwAA&#10;AAA=&#10;" path="m88,29l0,14,88,0,88,29e">
                  <v:fill on="f" focussize="0,0"/>
                  <v:stroke weight="0.12pt" color="#000000" joinstyle="round"/>
                  <v:imagedata o:title=""/>
                  <o:lock v:ext="edit" aspectratio="f"/>
                </v:shape>
                <v:line id="直线 202" o:spid="_x0000_s1026" o:spt="20" style="position:absolute;left:4701;top:6434;height:0;width:2190;" filled="f" stroked="t" coordsize="21600,21600" o:gfxdata="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yT/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文本框 203" o:spid="_x0000_s1026" o:spt="202" type="#_x0000_t202" style="position:absolute;left:3542;top:6247;height:225;width:1057;" filled="f" stroked="f" coordsize="21600,21600" o:gfxdata="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vXw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1E7489">
                        <w:pPr>
                          <w:tabs>
                            <w:tab w:val="left" w:pos="1036"/>
                          </w:tabs>
                          <w:spacing w:before="0" w:line="224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黑体" w:hAnsi="黑体" w:eastAsia="黑体"/>
          <w:sz w:val="20"/>
        </w:rPr>
        <w:t>2 斜舌转180°再推进锁体内， 换向片落回原位。</w:t>
      </w:r>
    </w:p>
    <w:p w14:paraId="732F4876">
      <w:pPr>
        <w:spacing w:after="0" w:line="242" w:lineRule="auto"/>
        <w:jc w:val="left"/>
        <w:rPr>
          <w:rFonts w:hint="eastAsia" w:ascii="黑体" w:hAnsi="黑体" w:eastAsia="黑体"/>
          <w:sz w:val="20"/>
        </w:rPr>
        <w:sectPr>
          <w:type w:val="continuous"/>
          <w:pgSz w:w="11910" w:h="16840"/>
          <w:pgMar w:top="880" w:right="1680" w:bottom="280" w:left="860" w:header="720" w:footer="720" w:gutter="0"/>
          <w:cols w:equalWidth="0" w:num="2">
            <w:col w:w="874" w:space="4988"/>
            <w:col w:w="3508"/>
          </w:cols>
        </w:sectPr>
      </w:pPr>
    </w:p>
    <w:p w14:paraId="32D311E4">
      <w:pPr>
        <w:pStyle w:val="5"/>
        <w:rPr>
          <w:rFonts w:ascii="黑体"/>
          <w:sz w:val="2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909955</wp:posOffset>
                </wp:positionV>
                <wp:extent cx="6188710" cy="0"/>
                <wp:effectExtent l="0" t="4445" r="0" b="5080"/>
                <wp:wrapNone/>
                <wp:docPr id="59" name="直线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8710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04" o:spid="_x0000_s1026" o:spt="20" style="position:absolute;left:0pt;margin-left:54pt;margin-top:71.65pt;height:0pt;width:487.3pt;mso-position-horizontal-relative:page;mso-position-vertical-relative:page;z-index:251661312;mso-width-relative:page;mso-height-relative:page;" filled="f" stroked="t" coordsize="21600,21600" o:gfxdata="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Qw&#10;PFXXAAAADAEAAA8AAAAAAAAAAQAgAAAAIgAAAGRycy9kb3ducmV2LnhtbFBLAQIUABQAAAAIAIdO&#10;4kAVRB516wEAAN4DAAAOAAAAAAAAAAEAIAAAACYBAABkcnMvZTJvRG9jLnhtbFBLBQYAAAAABgAG&#10;AFkBAACDBQAAAAA=&#10;">
                <v:fill on="f" focussize="0,0"/>
                <v:stroke weight="0.72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40057C19">
      <w:pPr>
        <w:pStyle w:val="5"/>
        <w:spacing w:before="5"/>
        <w:rPr>
          <w:rFonts w:ascii="黑体"/>
          <w:sz w:val="26"/>
        </w:rPr>
      </w:pPr>
    </w:p>
    <w:p w14:paraId="0C34B76E">
      <w:pPr>
        <w:spacing w:before="75"/>
        <w:ind w:left="6113" w:right="0" w:firstLine="0"/>
        <w:jc w:val="left"/>
        <w:rPr>
          <w:rFonts w:hint="eastAsia" w:ascii="黑体" w:eastAsia="黑体"/>
          <w:sz w:val="20"/>
        </w:rPr>
      </w:pPr>
      <w:r>
        <w:rPr>
          <w:rFonts w:hint="eastAsia" w:ascii="黑体" w:eastAsia="黑体"/>
          <w:sz w:val="20"/>
        </w:rPr>
        <w:t>方轴孔</w:t>
      </w:r>
    </w:p>
    <w:p w14:paraId="0EA3DBED">
      <w:pPr>
        <w:pStyle w:val="5"/>
        <w:rPr>
          <w:rFonts w:ascii="黑体"/>
          <w:sz w:val="20"/>
        </w:rPr>
      </w:pPr>
    </w:p>
    <w:p w14:paraId="534601E2">
      <w:pPr>
        <w:pStyle w:val="5"/>
        <w:rPr>
          <w:rFonts w:ascii="黑体"/>
          <w:sz w:val="20"/>
        </w:rPr>
      </w:pPr>
    </w:p>
    <w:p w14:paraId="13965DF6">
      <w:pPr>
        <w:pStyle w:val="5"/>
        <w:rPr>
          <w:rFonts w:ascii="黑体"/>
          <w:sz w:val="20"/>
        </w:rPr>
      </w:pPr>
    </w:p>
    <w:p w14:paraId="13E003A3">
      <w:pPr>
        <w:pStyle w:val="5"/>
        <w:spacing w:before="8"/>
        <w:rPr>
          <w:rFonts w:ascii="黑体"/>
          <w:sz w:val="27"/>
        </w:rPr>
      </w:pPr>
    </w:p>
    <w:p w14:paraId="7F808FFE">
      <w:pPr>
        <w:spacing w:before="74"/>
        <w:ind w:left="226" w:right="0" w:firstLine="0"/>
        <w:jc w:val="left"/>
        <w:rPr>
          <w:rFonts w:hint="eastAsia" w:ascii="黑体" w:eastAsia="黑体"/>
          <w:sz w:val="20"/>
        </w:rPr>
      </w:pPr>
      <w:r>
        <w:rPr>
          <w:rFonts w:hint="eastAsia" w:ascii="黑体" w:eastAsia="黑体"/>
          <w:sz w:val="20"/>
        </w:rPr>
        <w:t>主锁舌</w:t>
      </w:r>
    </w:p>
    <w:p w14:paraId="0ED1D1CF">
      <w:pPr>
        <w:pStyle w:val="5"/>
        <w:rPr>
          <w:rFonts w:ascii="黑体"/>
          <w:sz w:val="20"/>
        </w:rPr>
      </w:pPr>
    </w:p>
    <w:p w14:paraId="38CDA33F">
      <w:pPr>
        <w:pStyle w:val="5"/>
        <w:spacing w:before="6"/>
        <w:rPr>
          <w:rFonts w:ascii="黑体"/>
          <w:sz w:val="27"/>
        </w:rPr>
      </w:pPr>
    </w:p>
    <w:p w14:paraId="73125F8E">
      <w:pPr>
        <w:spacing w:before="75"/>
        <w:ind w:left="6113" w:right="0" w:firstLine="0"/>
        <w:jc w:val="left"/>
        <w:rPr>
          <w:rFonts w:hint="eastAsia" w:ascii="黑体" w:eastAsia="黑体"/>
          <w:sz w:val="20"/>
        </w:rPr>
      </w:pPr>
      <w:r>
        <w:rPr>
          <w:rFonts w:hint="eastAsia" w:ascii="黑体" w:eastAsia="黑体"/>
          <w:sz w:val="20"/>
        </w:rPr>
        <w:t>锁芯孔</w:t>
      </w:r>
    </w:p>
    <w:p w14:paraId="695D870E">
      <w:pPr>
        <w:pStyle w:val="5"/>
        <w:rPr>
          <w:rFonts w:ascii="黑体"/>
          <w:sz w:val="20"/>
        </w:rPr>
      </w:pPr>
    </w:p>
    <w:p w14:paraId="60D14135">
      <w:pPr>
        <w:pStyle w:val="5"/>
        <w:rPr>
          <w:rFonts w:ascii="黑体"/>
          <w:sz w:val="20"/>
        </w:rPr>
      </w:pPr>
    </w:p>
    <w:p w14:paraId="6790F1AC">
      <w:pPr>
        <w:pStyle w:val="5"/>
        <w:spacing w:before="10"/>
        <w:rPr>
          <w:rFonts w:ascii="黑体"/>
          <w:sz w:val="29"/>
        </w:rPr>
      </w:pPr>
    </w:p>
    <w:p w14:paraId="66D4887A">
      <w:pPr>
        <w:spacing w:before="74"/>
        <w:ind w:left="226" w:right="0" w:firstLine="0"/>
        <w:jc w:val="left"/>
        <w:rPr>
          <w:rFonts w:hint="eastAsia" w:ascii="黑体" w:eastAsia="黑体"/>
          <w:sz w:val="20"/>
        </w:rPr>
      </w:pPr>
      <w:r>
        <w:rPr>
          <w:rFonts w:hint="eastAsia" w:ascii="黑体" w:eastAsia="黑体"/>
          <w:sz w:val="20"/>
        </w:rPr>
        <w:t>保险舌</w:t>
      </w:r>
    </w:p>
    <w:p w14:paraId="34255540">
      <w:pPr>
        <w:pStyle w:val="5"/>
        <w:spacing w:before="6"/>
        <w:rPr>
          <w:rFonts w:ascii="黑体"/>
        </w:rPr>
      </w:pPr>
    </w:p>
    <w:p w14:paraId="4C572FF4">
      <w:pPr>
        <w:spacing w:before="75"/>
        <w:ind w:left="6113" w:right="0" w:firstLine="0"/>
        <w:jc w:val="left"/>
        <w:rPr>
          <w:rFonts w:hint="eastAsia" w:ascii="黑体" w:eastAsia="黑体"/>
          <w:sz w:val="20"/>
        </w:rPr>
      </w:pPr>
      <w:r>
        <w:rPr>
          <w:rFonts w:hint="eastAsia" w:ascii="黑体" w:eastAsia="黑体"/>
          <w:sz w:val="20"/>
        </w:rPr>
        <w:t>旋钮拨片孔</w:t>
      </w:r>
    </w:p>
    <w:p w14:paraId="724B0BCF">
      <w:pPr>
        <w:pStyle w:val="5"/>
        <w:rPr>
          <w:rFonts w:ascii="黑体"/>
          <w:sz w:val="20"/>
        </w:rPr>
      </w:pPr>
    </w:p>
    <w:p w14:paraId="36508481">
      <w:pPr>
        <w:pStyle w:val="5"/>
        <w:spacing w:before="9"/>
        <w:rPr>
          <w:rFonts w:ascii="黑体"/>
          <w:sz w:val="16"/>
        </w:rPr>
      </w:pPr>
    </w:p>
    <w:p w14:paraId="72B0EA15">
      <w:pPr>
        <w:tabs>
          <w:tab w:val="left" w:pos="631"/>
          <w:tab w:val="left" w:pos="6113"/>
        </w:tabs>
        <w:spacing w:before="72"/>
        <w:ind w:left="226" w:right="0" w:firstLine="0"/>
        <w:jc w:val="left"/>
        <w:rPr>
          <w:rFonts w:hint="eastAsia" w:ascii="黑体" w:eastAsia="黑体"/>
          <w:sz w:val="20"/>
        </w:rPr>
      </w:pPr>
      <w:r>
        <w:rPr>
          <w:rFonts w:hint="eastAsia" w:ascii="黑体" w:eastAsia="黑体"/>
          <w:position w:val="8"/>
          <w:sz w:val="20"/>
        </w:rPr>
        <w:t>衬</w:t>
      </w:r>
      <w:r>
        <w:rPr>
          <w:rFonts w:hint="eastAsia" w:ascii="黑体" w:eastAsia="黑体"/>
          <w:position w:val="8"/>
          <w:sz w:val="20"/>
        </w:rPr>
        <w:tab/>
      </w:r>
      <w:r>
        <w:rPr>
          <w:rFonts w:hint="eastAsia" w:ascii="黑体" w:eastAsia="黑体"/>
          <w:position w:val="8"/>
          <w:sz w:val="20"/>
        </w:rPr>
        <w:t>板</w:t>
      </w:r>
      <w:r>
        <w:rPr>
          <w:rFonts w:hint="eastAsia" w:ascii="黑体" w:eastAsia="黑体"/>
          <w:position w:val="8"/>
          <w:sz w:val="20"/>
        </w:rPr>
        <w:tab/>
      </w:r>
      <w:r>
        <w:rPr>
          <w:rFonts w:hint="eastAsia" w:ascii="黑体" w:eastAsia="黑体"/>
          <w:sz w:val="20"/>
        </w:rPr>
        <w:t>天地钩</w:t>
      </w:r>
    </w:p>
    <w:p w14:paraId="15810747">
      <w:pPr>
        <w:spacing w:after="0"/>
        <w:jc w:val="left"/>
        <w:rPr>
          <w:rFonts w:hint="eastAsia" w:ascii="黑体" w:eastAsia="黑体"/>
          <w:sz w:val="20"/>
        </w:rPr>
        <w:sectPr>
          <w:type w:val="continuous"/>
          <w:pgSz w:w="11910" w:h="16840"/>
          <w:pgMar w:top="880" w:right="1680" w:bottom="280" w:left="860" w:header="720" w:footer="720" w:gutter="0"/>
          <w:cols w:space="720" w:num="1"/>
        </w:sectPr>
      </w:pPr>
    </w:p>
    <w:p w14:paraId="100428CE">
      <w:pPr>
        <w:pStyle w:val="2"/>
        <w:spacing w:before="3"/>
      </w:pPr>
      <w:r>
        <w:t>二、确认开门方向</w:t>
      </w:r>
    </w:p>
    <w:p w14:paraId="6538BFBB">
      <w:pPr>
        <w:pStyle w:val="5"/>
        <w:spacing w:before="1"/>
        <w:rPr>
          <w:b/>
          <w:sz w:val="2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621665</wp:posOffset>
            </wp:positionH>
            <wp:positionV relativeFrom="paragraph">
              <wp:posOffset>330200</wp:posOffset>
            </wp:positionV>
            <wp:extent cx="4824095" cy="5060950"/>
            <wp:effectExtent l="0" t="0" r="0" b="0"/>
            <wp:wrapTopAndBottom/>
            <wp:docPr id="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174" cy="506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534DC">
      <w:pPr>
        <w:spacing w:after="0"/>
        <w:rPr>
          <w:sz w:val="26"/>
        </w:rPr>
        <w:sectPr>
          <w:pgSz w:w="11910" w:h="16840"/>
          <w:pgMar w:top="840" w:right="1680" w:bottom="280" w:left="860" w:header="720" w:footer="720" w:gutter="0"/>
          <w:cols w:space="720" w:num="1"/>
        </w:sectPr>
      </w:pPr>
    </w:p>
    <w:p w14:paraId="7C537D94">
      <w:pPr>
        <w:pStyle w:val="5"/>
        <w:spacing w:line="20" w:lineRule="exact"/>
        <w:ind w:left="112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6188710" cy="9525"/>
                <wp:effectExtent l="0" t="0" r="0" b="0"/>
                <wp:docPr id="4" name="组合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9525"/>
                          <a:chOff x="0" y="0"/>
                          <a:chExt cx="9746" cy="15"/>
                        </a:xfrm>
                      </wpg:grpSpPr>
                      <wps:wsp>
                        <wps:cNvPr id="2" name="直线 206"/>
                        <wps:cNvCnPr/>
                        <wps:spPr>
                          <a:xfrm>
                            <a:off x="0" y="7"/>
                            <a:ext cx="9746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05" o:spid="_x0000_s1026" o:spt="203" style="height:0.75pt;width:487.3pt;" coordsize="9746,15" o:gfxdata="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7vATKtQAAAADAQAADwAAAAAA&#10;AAABACAAAAAiAAAAZHJzL2Rvd25yZXYueG1sUEsBAhQAFAAAAAgAh07iQFzTKVZQAgAAAgUAAA4A&#10;AAAAAAAAAQAgAAAAIwEAAGRycy9lMm9Eb2MueG1sUEsFBgAAAAAGAAYAWQEAAOUFAAAAAA==&#10;">
                <o:lock v:ext="edit" aspectratio="f"/>
                <v:line id="直线 206" o:spid="_x0000_s1026" o:spt="20" style="position:absolute;left:0;top:7;height:0;width:9746;" filled="f" stroked="t" coordsize="21600,21600" o:gfxdata="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/UOLsAAADa&#10;AAAADwAAAAAAAAABACAAAAAiAAAAZHJzL2Rvd25yZXYueG1sUEsBAhQAFAAAAAgAh07iQDMvBZ47&#10;AAAAOQAAABAAAAAAAAAAAQAgAAAACgEAAGRycy9zaGFwZXhtbC54bWxQSwUGAAAAAAYABgBbAQAA&#10;tAMAAAAA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6F3AF816">
      <w:pPr>
        <w:pStyle w:val="5"/>
        <w:spacing w:before="9"/>
        <w:rPr>
          <w:b/>
          <w:sz w:val="14"/>
        </w:rPr>
      </w:pPr>
    </w:p>
    <w:p w14:paraId="175EB96E">
      <w:pPr>
        <w:spacing w:before="27"/>
        <w:ind w:left="120" w:right="0" w:firstLine="0"/>
        <w:jc w:val="left"/>
        <w:rPr>
          <w:b/>
          <w:sz w:val="28"/>
        </w:rPr>
      </w:pP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ragraph">
                  <wp:posOffset>475615</wp:posOffset>
                </wp:positionV>
                <wp:extent cx="5866765" cy="4222750"/>
                <wp:effectExtent l="0" t="0" r="0" b="0"/>
                <wp:wrapNone/>
                <wp:docPr id="325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765" cy="422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7097E">
                            <w:pPr>
                              <w:tabs>
                                <w:tab w:val="left" w:pos="6209"/>
                                <w:tab w:val="left" w:pos="7630"/>
                                <w:tab w:val="left" w:pos="9017"/>
                              </w:tabs>
                              <w:spacing w:before="0" w:line="192" w:lineRule="auto"/>
                              <w:ind w:left="0" w:right="0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1.安装分解图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position w:val="-14"/>
                                <w:sz w:val="22"/>
                              </w:rPr>
                              <w:t>序号</w:t>
                            </w:r>
                            <w:r>
                              <w:rPr>
                                <w:position w:val="-14"/>
                                <w:sz w:val="22"/>
                              </w:rPr>
                              <w:tab/>
                            </w:r>
                            <w:r>
                              <w:rPr>
                                <w:position w:val="-14"/>
                                <w:sz w:val="22"/>
                              </w:rPr>
                              <w:t>名称</w:t>
                            </w:r>
                            <w:r>
                              <w:rPr>
                                <w:position w:val="-14"/>
                                <w:sz w:val="22"/>
                              </w:rPr>
                              <w:tab/>
                            </w:r>
                            <w:r>
                              <w:rPr>
                                <w:spacing w:val="-20"/>
                                <w:position w:val="-14"/>
                                <w:sz w:val="22"/>
                              </w:rPr>
                              <w:t>数</w:t>
                            </w:r>
                          </w:p>
                          <w:p w14:paraId="1EAE66A3">
                            <w:pPr>
                              <w:tabs>
                                <w:tab w:val="left" w:pos="9017"/>
                              </w:tabs>
                              <w:spacing w:before="0" w:line="453" w:lineRule="exact"/>
                              <w:ind w:left="0" w:right="0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2.产品清单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0"/>
                                <w:position w:val="10"/>
                                <w:sz w:val="22"/>
                              </w:rPr>
                              <w:t>星</w:t>
                            </w:r>
                          </w:p>
                          <w:p w14:paraId="583844D2">
                            <w:pPr>
                              <w:tabs>
                                <w:tab w:val="left" w:pos="624"/>
                                <w:tab w:val="right" w:pos="2827"/>
                              </w:tabs>
                              <w:spacing w:before="0" w:line="288" w:lineRule="exact"/>
                              <w:ind w:left="0" w:right="43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前锁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14:paraId="67B13315">
                            <w:pPr>
                              <w:spacing w:before="0" w:line="139" w:lineRule="exact"/>
                              <w:ind w:left="564" w:right="0" w:firstLine="0"/>
                              <w:jc w:val="left"/>
                              <w:rPr>
                                <w:rFonts w:ascii="宋体"/>
                                <w:sz w:val="23"/>
                              </w:rPr>
                            </w:pPr>
                            <w:r>
                              <w:rPr>
                                <w:rFonts w:ascii="宋体"/>
                                <w:sz w:val="23"/>
                              </w:rPr>
                              <w:t>11</w:t>
                            </w:r>
                          </w:p>
                          <w:p w14:paraId="66E676FC">
                            <w:pPr>
                              <w:tabs>
                                <w:tab w:val="left" w:pos="5428"/>
                                <w:tab w:val="left" w:pos="6053"/>
                                <w:tab w:val="right" w:pos="8256"/>
                              </w:tabs>
                              <w:spacing w:before="22" w:line="127" w:lineRule="auto"/>
                              <w:ind w:left="0" w:right="43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position w:val="-5"/>
                                <w:sz w:val="23"/>
                              </w:rPr>
                              <w:t>10</w:t>
                            </w:r>
                            <w:r>
                              <w:rPr>
                                <w:rFonts w:hint="eastAsia" w:ascii="宋体" w:eastAsia="宋体"/>
                                <w:position w:val="-5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2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可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调</w:t>
                            </w:r>
                            <w:r>
                              <w:rPr>
                                <w:sz w:val="22"/>
                              </w:rPr>
                              <w:t>螺管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14:paraId="4B4D7D8B">
                            <w:pPr>
                              <w:spacing w:before="0" w:line="133" w:lineRule="exact"/>
                              <w:ind w:left="1274" w:right="0" w:firstLine="0"/>
                              <w:jc w:val="left"/>
                              <w:rPr>
                                <w:rFonts w:ascii="宋体"/>
                                <w:sz w:val="23"/>
                              </w:rPr>
                            </w:pPr>
                            <w:r>
                              <w:rPr>
                                <w:rFonts w:ascii="宋体"/>
                                <w:w w:val="100"/>
                                <w:sz w:val="23"/>
                              </w:rPr>
                              <w:t>9</w:t>
                            </w:r>
                          </w:p>
                          <w:p w14:paraId="6BE7504C">
                            <w:pPr>
                              <w:tabs>
                                <w:tab w:val="left" w:pos="4782"/>
                                <w:tab w:val="left" w:pos="5406"/>
                                <w:tab w:val="right" w:pos="7609"/>
                              </w:tabs>
                              <w:spacing w:before="0" w:line="238" w:lineRule="exact"/>
                              <w:ind w:left="0" w:right="43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position w:val="-2"/>
                                <w:sz w:val="23"/>
                              </w:rPr>
                              <w:t>8</w:t>
                            </w:r>
                            <w:r>
                              <w:rPr>
                                <w:rFonts w:hint="eastAsia" w:ascii="宋体" w:eastAsia="宋体"/>
                                <w:position w:val="-2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3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锁芯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14:paraId="413D750A">
                            <w:pPr>
                              <w:spacing w:before="0" w:line="139" w:lineRule="exact"/>
                              <w:ind w:left="1914" w:right="0" w:firstLine="0"/>
                              <w:jc w:val="left"/>
                              <w:rPr>
                                <w:rFonts w:ascii="宋体"/>
                                <w:sz w:val="23"/>
                              </w:rPr>
                            </w:pPr>
                            <w:r>
                              <w:rPr>
                                <w:rFonts w:ascii="宋体"/>
                                <w:w w:val="100"/>
                                <w:sz w:val="23"/>
                              </w:rPr>
                              <w:t>7</w:t>
                            </w:r>
                          </w:p>
                          <w:p w14:paraId="7109C3FD">
                            <w:pPr>
                              <w:tabs>
                                <w:tab w:val="left" w:pos="4015"/>
                                <w:tab w:val="left" w:pos="4639"/>
                                <w:tab w:val="right" w:pos="6842"/>
                              </w:tabs>
                              <w:spacing w:before="0" w:line="163" w:lineRule="auto"/>
                              <w:ind w:left="0" w:right="43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position w:val="-6"/>
                                <w:sz w:val="23"/>
                              </w:rPr>
                              <w:t>6</w:t>
                            </w:r>
                            <w:r>
                              <w:rPr>
                                <w:rFonts w:hint="eastAsia" w:ascii="宋体" w:eastAsia="宋体"/>
                                <w:position w:val="-6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4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方轴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14:paraId="5548199D">
                            <w:pPr>
                              <w:tabs>
                                <w:tab w:val="left" w:pos="3629"/>
                                <w:tab w:val="left" w:pos="4253"/>
                                <w:tab w:val="right" w:pos="6456"/>
                              </w:tabs>
                              <w:spacing w:before="0" w:line="336" w:lineRule="exact"/>
                              <w:ind w:left="0" w:right="43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position w:val="10"/>
                                <w:sz w:val="23"/>
                              </w:rPr>
                              <w:t>5</w:t>
                            </w:r>
                            <w:r>
                              <w:rPr>
                                <w:rFonts w:hint="eastAsia" w:ascii="宋体" w:eastAsia="宋体"/>
                                <w:position w:val="10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5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后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防</w:t>
                            </w:r>
                            <w:r>
                              <w:rPr>
                                <w:sz w:val="22"/>
                              </w:rPr>
                              <w:t>滑垫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14:paraId="2A660754">
                            <w:pPr>
                              <w:spacing w:before="0" w:line="138" w:lineRule="exact"/>
                              <w:ind w:left="0" w:right="2600" w:firstLine="0"/>
                              <w:jc w:val="center"/>
                              <w:rPr>
                                <w:rFonts w:ascii="宋体"/>
                                <w:sz w:val="23"/>
                              </w:rPr>
                            </w:pPr>
                            <w:r>
                              <w:rPr>
                                <w:rFonts w:ascii="宋体"/>
                                <w:w w:val="100"/>
                                <w:sz w:val="23"/>
                              </w:rPr>
                              <w:t>4</w:t>
                            </w:r>
                          </w:p>
                          <w:p w14:paraId="50595A6E">
                            <w:pPr>
                              <w:tabs>
                                <w:tab w:val="left" w:pos="624"/>
                                <w:tab w:val="right" w:pos="2827"/>
                              </w:tabs>
                              <w:spacing w:before="0" w:line="309" w:lineRule="exact"/>
                              <w:ind w:left="0" w:right="42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6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后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盖</w:t>
                            </w:r>
                            <w:r>
                              <w:rPr>
                                <w:sz w:val="22"/>
                              </w:rPr>
                              <w:t>板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14:paraId="17E75E81">
                            <w:pPr>
                              <w:tabs>
                                <w:tab w:val="left" w:pos="2208"/>
                                <w:tab w:val="left" w:pos="2832"/>
                                <w:tab w:val="right" w:pos="5035"/>
                              </w:tabs>
                              <w:spacing w:before="0" w:line="286" w:lineRule="exact"/>
                              <w:ind w:left="0" w:right="42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position w:val="7"/>
                                <w:sz w:val="23"/>
                              </w:rPr>
                              <w:t>3</w:t>
                            </w:r>
                            <w:r>
                              <w:rPr>
                                <w:rFonts w:hint="eastAsia" w:ascii="宋体" w:eastAsia="宋体"/>
                                <w:position w:val="7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7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前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锁</w:t>
                            </w:r>
                            <w:r>
                              <w:rPr>
                                <w:sz w:val="22"/>
                              </w:rPr>
                              <w:t>固定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螺</w:t>
                            </w:r>
                            <w:r>
                              <w:rPr>
                                <w:sz w:val="22"/>
                              </w:rPr>
                              <w:t>丝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2</w:t>
                            </w:r>
                          </w:p>
                          <w:p w14:paraId="380B69EC">
                            <w:pPr>
                              <w:spacing w:before="0" w:line="138" w:lineRule="exact"/>
                              <w:ind w:left="0" w:right="167" w:firstLine="0"/>
                              <w:jc w:val="center"/>
                              <w:rPr>
                                <w:rFonts w:ascii="宋体"/>
                                <w:sz w:val="23"/>
                              </w:rPr>
                            </w:pPr>
                            <w:r>
                              <w:rPr>
                                <w:rFonts w:ascii="宋体"/>
                                <w:w w:val="100"/>
                                <w:sz w:val="23"/>
                              </w:rPr>
                              <w:t>2</w:t>
                            </w:r>
                          </w:p>
                          <w:p w14:paraId="2BB70061">
                            <w:pPr>
                              <w:tabs>
                                <w:tab w:val="left" w:pos="1523"/>
                                <w:tab w:val="left" w:pos="2147"/>
                                <w:tab w:val="right" w:pos="4350"/>
                              </w:tabs>
                              <w:spacing w:before="0" w:line="356" w:lineRule="exact"/>
                              <w:ind w:left="0" w:right="42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position w:val="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hint="eastAsia" w:ascii="宋体" w:eastAsia="宋体"/>
                                <w:position w:val="5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8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后锁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14:paraId="54383EAB">
                            <w:pPr>
                              <w:tabs>
                                <w:tab w:val="left" w:pos="624"/>
                                <w:tab w:val="right" w:pos="2827"/>
                              </w:tabs>
                              <w:spacing w:before="0" w:line="388" w:lineRule="exact"/>
                              <w:ind w:left="0" w:right="42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9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后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锁</w:t>
                            </w:r>
                            <w:r>
                              <w:rPr>
                                <w:sz w:val="22"/>
                              </w:rPr>
                              <w:t>固定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螺</w:t>
                            </w:r>
                            <w:r>
                              <w:rPr>
                                <w:sz w:val="22"/>
                              </w:rPr>
                              <w:t>丝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3</w:t>
                            </w:r>
                          </w:p>
                          <w:p w14:paraId="1DA89EFD">
                            <w:pPr>
                              <w:tabs>
                                <w:tab w:val="left" w:pos="688"/>
                                <w:tab w:val="right" w:pos="2892"/>
                              </w:tabs>
                              <w:spacing w:before="0" w:line="388" w:lineRule="exact"/>
                              <w:ind w:left="0" w:right="42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10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锤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电</w:t>
                            </w:r>
                            <w:r>
                              <w:rPr>
                                <w:sz w:val="22"/>
                              </w:rPr>
                              <w:t>池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14:paraId="05662439">
                            <w:pPr>
                              <w:tabs>
                                <w:tab w:val="left" w:pos="688"/>
                                <w:tab w:val="right" w:pos="2892"/>
                              </w:tabs>
                              <w:spacing w:before="0" w:line="388" w:lineRule="exact"/>
                              <w:ind w:left="0" w:right="42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11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电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池</w:t>
                            </w:r>
                            <w:r>
                              <w:rPr>
                                <w:sz w:val="22"/>
                              </w:rPr>
                              <w:t>盖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14:paraId="0AD35940">
                            <w:pPr>
                              <w:tabs>
                                <w:tab w:val="left" w:pos="4581"/>
                                <w:tab w:val="left" w:pos="5270"/>
                                <w:tab w:val="right" w:pos="7473"/>
                              </w:tabs>
                              <w:spacing w:before="0" w:line="386" w:lineRule="exact"/>
                              <w:ind w:left="0" w:right="42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position w:val="-2"/>
                                <w:sz w:val="23"/>
                              </w:rPr>
                              <w:t>12</w:t>
                            </w:r>
                            <w:r>
                              <w:rPr>
                                <w:rFonts w:hint="eastAsia" w:ascii="宋体" w:eastAsia="宋体"/>
                                <w:position w:val="-2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12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锁体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14:paraId="279A4EFF">
                            <w:pPr>
                              <w:tabs>
                                <w:tab w:val="left" w:pos="4581"/>
                                <w:tab w:val="left" w:pos="5270"/>
                                <w:tab w:val="right" w:pos="7473"/>
                              </w:tabs>
                              <w:spacing w:before="0" w:line="373" w:lineRule="exact"/>
                              <w:ind w:left="0" w:right="42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position w:val="1"/>
                                <w:sz w:val="23"/>
                              </w:rPr>
                              <w:t>13</w:t>
                            </w:r>
                            <w:r>
                              <w:rPr>
                                <w:rFonts w:hint="eastAsia" w:ascii="宋体" w:eastAsia="宋体"/>
                                <w:position w:val="1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13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锁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芯</w:t>
                            </w:r>
                            <w:r>
                              <w:rPr>
                                <w:sz w:val="22"/>
                              </w:rPr>
                              <w:t>固定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螺</w:t>
                            </w:r>
                            <w:r>
                              <w:rPr>
                                <w:sz w:val="22"/>
                              </w:rPr>
                              <w:t>丝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14:paraId="5A3BD510">
                            <w:pPr>
                              <w:tabs>
                                <w:tab w:val="left" w:pos="4581"/>
                                <w:tab w:val="left" w:pos="5270"/>
                                <w:tab w:val="right" w:pos="7473"/>
                              </w:tabs>
                              <w:spacing w:before="0" w:line="373" w:lineRule="exact"/>
                              <w:ind w:left="0" w:right="43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position w:val="9"/>
                                <w:sz w:val="23"/>
                              </w:rPr>
                              <w:t>14</w:t>
                            </w:r>
                            <w:r>
                              <w:rPr>
                                <w:rFonts w:hint="eastAsia" w:ascii="宋体" w:eastAsia="宋体"/>
                                <w:position w:val="9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14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锁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体</w:t>
                            </w:r>
                            <w:r>
                              <w:rPr>
                                <w:sz w:val="22"/>
                              </w:rPr>
                              <w:t>固定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螺</w:t>
                            </w:r>
                            <w:r>
                              <w:rPr>
                                <w:sz w:val="22"/>
                              </w:rPr>
                              <w:t>丝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4</w:t>
                            </w:r>
                          </w:p>
                          <w:p w14:paraId="64E4B0BE">
                            <w:pPr>
                              <w:tabs>
                                <w:tab w:val="left" w:pos="1405"/>
                                <w:tab w:val="left" w:pos="2470"/>
                                <w:tab w:val="left" w:pos="3158"/>
                                <w:tab w:val="right" w:pos="5362"/>
                              </w:tabs>
                              <w:spacing w:before="0" w:line="368" w:lineRule="exact"/>
                              <w:ind w:left="0" w:right="43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w w:val="110"/>
                                <w:position w:val="12"/>
                                <w:sz w:val="23"/>
                              </w:rPr>
                              <w:t>15</w:t>
                            </w:r>
                            <w:r>
                              <w:rPr>
                                <w:rFonts w:hint="eastAsia" w:ascii="宋体" w:eastAsia="宋体"/>
                                <w:w w:val="110"/>
                                <w:position w:val="12"/>
                                <w:sz w:val="23"/>
                              </w:rPr>
                              <w:tab/>
                            </w:r>
                            <w:r>
                              <w:rPr>
                                <w:w w:val="275"/>
                                <w:position w:val="7"/>
                                <w:sz w:val="21"/>
                              </w:rPr>
                              <w:t>(</w:t>
                            </w:r>
                            <w:r>
                              <w:rPr>
                                <w:w w:val="110"/>
                                <w:position w:val="7"/>
                                <w:sz w:val="21"/>
                              </w:rPr>
                              <w:t>例）</w:t>
                            </w:r>
                            <w:r>
                              <w:rPr>
                                <w:w w:val="110"/>
                                <w:position w:val="7"/>
                                <w:sz w:val="21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22"/>
                              </w:rPr>
                              <w:t>15</w:t>
                            </w:r>
                            <w:r>
                              <w:rPr>
                                <w:w w:val="110"/>
                                <w:sz w:val="22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22"/>
                              </w:rPr>
                              <w:t>螺管</w:t>
                            </w:r>
                            <w:r>
                              <w:rPr>
                                <w:w w:val="110"/>
                                <w:sz w:val="22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7" o:spid="_x0000_s1026" o:spt="202" type="#_x0000_t202" style="position:absolute;left:0pt;margin-left:61pt;margin-top:37.45pt;height:332.5pt;width:461.95pt;mso-position-horizontal-relative:page;z-index:-251654144;mso-width-relative:page;mso-height-relative:page;" filled="f" stroked="f" coordsize="21600,21600" o:gfxdata="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QCCUy2QAAAAsBAAAPAAAAAAAAAAEAIAAAACIAAABkcnMvZG93bnJldi54&#10;bWxQSwECFAAUAAAACACHTuJA2d/5SsABAAB3AwAADgAAAAAAAAABACAAAAAoAQAAZHJzL2Uyb0Rv&#10;Yy54bWxQSwUGAAAAAAYABgBZAQAAW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C57097E">
                      <w:pPr>
                        <w:tabs>
                          <w:tab w:val="left" w:pos="6209"/>
                          <w:tab w:val="left" w:pos="7630"/>
                          <w:tab w:val="left" w:pos="9017"/>
                        </w:tabs>
                        <w:spacing w:before="0" w:line="192" w:lineRule="auto"/>
                        <w:ind w:left="0" w:right="0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b/>
                          <w:sz w:val="24"/>
                        </w:rPr>
                        <w:t>1.安装分解图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position w:val="-14"/>
                          <w:sz w:val="22"/>
                        </w:rPr>
                        <w:t>序号</w:t>
                      </w:r>
                      <w:r>
                        <w:rPr>
                          <w:position w:val="-14"/>
                          <w:sz w:val="22"/>
                        </w:rPr>
                        <w:tab/>
                      </w:r>
                      <w:r>
                        <w:rPr>
                          <w:position w:val="-14"/>
                          <w:sz w:val="22"/>
                        </w:rPr>
                        <w:t>名称</w:t>
                      </w:r>
                      <w:r>
                        <w:rPr>
                          <w:position w:val="-14"/>
                          <w:sz w:val="22"/>
                        </w:rPr>
                        <w:tab/>
                      </w:r>
                      <w:r>
                        <w:rPr>
                          <w:spacing w:val="-20"/>
                          <w:position w:val="-14"/>
                          <w:sz w:val="22"/>
                        </w:rPr>
                        <w:t>数</w:t>
                      </w:r>
                    </w:p>
                    <w:p w14:paraId="1EAE66A3">
                      <w:pPr>
                        <w:tabs>
                          <w:tab w:val="left" w:pos="9017"/>
                        </w:tabs>
                        <w:spacing w:before="0" w:line="453" w:lineRule="exact"/>
                        <w:ind w:left="0" w:right="0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b/>
                          <w:sz w:val="24"/>
                        </w:rPr>
                        <w:t>2.产品清单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spacing w:val="-20"/>
                          <w:position w:val="10"/>
                          <w:sz w:val="22"/>
                        </w:rPr>
                        <w:t>星</w:t>
                      </w:r>
                    </w:p>
                    <w:p w14:paraId="583844D2">
                      <w:pPr>
                        <w:tabs>
                          <w:tab w:val="left" w:pos="624"/>
                          <w:tab w:val="right" w:pos="2827"/>
                        </w:tabs>
                        <w:spacing w:before="0" w:line="288" w:lineRule="exact"/>
                        <w:ind w:left="0" w:right="43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前锁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14:paraId="67B13315">
                      <w:pPr>
                        <w:spacing w:before="0" w:line="139" w:lineRule="exact"/>
                        <w:ind w:left="564" w:right="0" w:firstLine="0"/>
                        <w:jc w:val="left"/>
                        <w:rPr>
                          <w:rFonts w:ascii="宋体"/>
                          <w:sz w:val="23"/>
                        </w:rPr>
                      </w:pPr>
                      <w:r>
                        <w:rPr>
                          <w:rFonts w:ascii="宋体"/>
                          <w:sz w:val="23"/>
                        </w:rPr>
                        <w:t>11</w:t>
                      </w:r>
                    </w:p>
                    <w:p w14:paraId="66E676FC">
                      <w:pPr>
                        <w:tabs>
                          <w:tab w:val="left" w:pos="5428"/>
                          <w:tab w:val="left" w:pos="6053"/>
                          <w:tab w:val="right" w:pos="8256"/>
                        </w:tabs>
                        <w:spacing w:before="22" w:line="127" w:lineRule="auto"/>
                        <w:ind w:left="0" w:right="43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rFonts w:hint="eastAsia" w:ascii="宋体" w:eastAsia="宋体"/>
                          <w:position w:val="-5"/>
                          <w:sz w:val="23"/>
                        </w:rPr>
                        <w:t>10</w:t>
                      </w:r>
                      <w:r>
                        <w:rPr>
                          <w:rFonts w:hint="eastAsia" w:ascii="宋体" w:eastAsia="宋体"/>
                          <w:position w:val="-5"/>
                          <w:sz w:val="23"/>
                        </w:rPr>
                        <w:tab/>
                      </w:r>
                      <w:r>
                        <w:rPr>
                          <w:sz w:val="22"/>
                        </w:rPr>
                        <w:t>2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可</w:t>
                      </w:r>
                      <w:r>
                        <w:rPr>
                          <w:spacing w:val="-3"/>
                          <w:sz w:val="22"/>
                        </w:rPr>
                        <w:t>调</w:t>
                      </w:r>
                      <w:r>
                        <w:rPr>
                          <w:sz w:val="22"/>
                        </w:rPr>
                        <w:t>螺管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14:paraId="4B4D7D8B">
                      <w:pPr>
                        <w:spacing w:before="0" w:line="133" w:lineRule="exact"/>
                        <w:ind w:left="1274" w:right="0" w:firstLine="0"/>
                        <w:jc w:val="left"/>
                        <w:rPr>
                          <w:rFonts w:ascii="宋体"/>
                          <w:sz w:val="23"/>
                        </w:rPr>
                      </w:pPr>
                      <w:r>
                        <w:rPr>
                          <w:rFonts w:ascii="宋体"/>
                          <w:w w:val="100"/>
                          <w:sz w:val="23"/>
                        </w:rPr>
                        <w:t>9</w:t>
                      </w:r>
                    </w:p>
                    <w:p w14:paraId="6BE7504C">
                      <w:pPr>
                        <w:tabs>
                          <w:tab w:val="left" w:pos="4782"/>
                          <w:tab w:val="left" w:pos="5406"/>
                          <w:tab w:val="right" w:pos="7609"/>
                        </w:tabs>
                        <w:spacing w:before="0" w:line="238" w:lineRule="exact"/>
                        <w:ind w:left="0" w:right="43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rFonts w:hint="eastAsia" w:ascii="宋体" w:eastAsia="宋体"/>
                          <w:position w:val="-2"/>
                          <w:sz w:val="23"/>
                        </w:rPr>
                        <w:t>8</w:t>
                      </w:r>
                      <w:r>
                        <w:rPr>
                          <w:rFonts w:hint="eastAsia" w:ascii="宋体" w:eastAsia="宋体"/>
                          <w:position w:val="-2"/>
                          <w:sz w:val="23"/>
                        </w:rPr>
                        <w:tab/>
                      </w:r>
                      <w:r>
                        <w:rPr>
                          <w:sz w:val="22"/>
                        </w:rPr>
                        <w:t>3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锁芯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14:paraId="413D750A">
                      <w:pPr>
                        <w:spacing w:before="0" w:line="139" w:lineRule="exact"/>
                        <w:ind w:left="1914" w:right="0" w:firstLine="0"/>
                        <w:jc w:val="left"/>
                        <w:rPr>
                          <w:rFonts w:ascii="宋体"/>
                          <w:sz w:val="23"/>
                        </w:rPr>
                      </w:pPr>
                      <w:r>
                        <w:rPr>
                          <w:rFonts w:ascii="宋体"/>
                          <w:w w:val="100"/>
                          <w:sz w:val="23"/>
                        </w:rPr>
                        <w:t>7</w:t>
                      </w:r>
                    </w:p>
                    <w:p w14:paraId="7109C3FD">
                      <w:pPr>
                        <w:tabs>
                          <w:tab w:val="left" w:pos="4015"/>
                          <w:tab w:val="left" w:pos="4639"/>
                          <w:tab w:val="right" w:pos="6842"/>
                        </w:tabs>
                        <w:spacing w:before="0" w:line="163" w:lineRule="auto"/>
                        <w:ind w:left="0" w:right="43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rFonts w:hint="eastAsia" w:ascii="宋体" w:eastAsia="宋体"/>
                          <w:position w:val="-6"/>
                          <w:sz w:val="23"/>
                        </w:rPr>
                        <w:t>6</w:t>
                      </w:r>
                      <w:r>
                        <w:rPr>
                          <w:rFonts w:hint="eastAsia" w:ascii="宋体" w:eastAsia="宋体"/>
                          <w:position w:val="-6"/>
                          <w:sz w:val="23"/>
                        </w:rPr>
                        <w:tab/>
                      </w:r>
                      <w:r>
                        <w:rPr>
                          <w:sz w:val="22"/>
                        </w:rPr>
                        <w:t>4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方轴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14:paraId="5548199D">
                      <w:pPr>
                        <w:tabs>
                          <w:tab w:val="left" w:pos="3629"/>
                          <w:tab w:val="left" w:pos="4253"/>
                          <w:tab w:val="right" w:pos="6456"/>
                        </w:tabs>
                        <w:spacing w:before="0" w:line="336" w:lineRule="exact"/>
                        <w:ind w:left="0" w:right="43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rFonts w:hint="eastAsia" w:ascii="宋体" w:eastAsia="宋体"/>
                          <w:position w:val="10"/>
                          <w:sz w:val="23"/>
                        </w:rPr>
                        <w:t>5</w:t>
                      </w:r>
                      <w:r>
                        <w:rPr>
                          <w:rFonts w:hint="eastAsia" w:ascii="宋体" w:eastAsia="宋体"/>
                          <w:position w:val="10"/>
                          <w:sz w:val="23"/>
                        </w:rPr>
                        <w:tab/>
                      </w:r>
                      <w:r>
                        <w:rPr>
                          <w:sz w:val="22"/>
                        </w:rPr>
                        <w:t>5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后</w:t>
                      </w:r>
                      <w:r>
                        <w:rPr>
                          <w:spacing w:val="-3"/>
                          <w:sz w:val="22"/>
                        </w:rPr>
                        <w:t>防</w:t>
                      </w:r>
                      <w:r>
                        <w:rPr>
                          <w:sz w:val="22"/>
                        </w:rPr>
                        <w:t>滑垫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14:paraId="2A660754">
                      <w:pPr>
                        <w:spacing w:before="0" w:line="138" w:lineRule="exact"/>
                        <w:ind w:left="0" w:right="2600" w:firstLine="0"/>
                        <w:jc w:val="center"/>
                        <w:rPr>
                          <w:rFonts w:ascii="宋体"/>
                          <w:sz w:val="23"/>
                        </w:rPr>
                      </w:pPr>
                      <w:r>
                        <w:rPr>
                          <w:rFonts w:ascii="宋体"/>
                          <w:w w:val="100"/>
                          <w:sz w:val="23"/>
                        </w:rPr>
                        <w:t>4</w:t>
                      </w:r>
                    </w:p>
                    <w:p w14:paraId="50595A6E">
                      <w:pPr>
                        <w:tabs>
                          <w:tab w:val="left" w:pos="624"/>
                          <w:tab w:val="right" w:pos="2827"/>
                        </w:tabs>
                        <w:spacing w:before="0" w:line="309" w:lineRule="exact"/>
                        <w:ind w:left="0" w:right="42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6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后</w:t>
                      </w:r>
                      <w:r>
                        <w:rPr>
                          <w:spacing w:val="-3"/>
                          <w:sz w:val="22"/>
                        </w:rPr>
                        <w:t>盖</w:t>
                      </w:r>
                      <w:r>
                        <w:rPr>
                          <w:sz w:val="22"/>
                        </w:rPr>
                        <w:t>板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14:paraId="17E75E81">
                      <w:pPr>
                        <w:tabs>
                          <w:tab w:val="left" w:pos="2208"/>
                          <w:tab w:val="left" w:pos="2832"/>
                          <w:tab w:val="right" w:pos="5035"/>
                        </w:tabs>
                        <w:spacing w:before="0" w:line="286" w:lineRule="exact"/>
                        <w:ind w:left="0" w:right="42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rFonts w:hint="eastAsia" w:ascii="宋体" w:eastAsia="宋体"/>
                          <w:position w:val="7"/>
                          <w:sz w:val="23"/>
                        </w:rPr>
                        <w:t>3</w:t>
                      </w:r>
                      <w:r>
                        <w:rPr>
                          <w:rFonts w:hint="eastAsia" w:ascii="宋体" w:eastAsia="宋体"/>
                          <w:position w:val="7"/>
                          <w:sz w:val="23"/>
                        </w:rPr>
                        <w:tab/>
                      </w:r>
                      <w:r>
                        <w:rPr>
                          <w:sz w:val="22"/>
                        </w:rPr>
                        <w:t>7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前</w:t>
                      </w:r>
                      <w:r>
                        <w:rPr>
                          <w:spacing w:val="-3"/>
                          <w:sz w:val="22"/>
                        </w:rPr>
                        <w:t>锁</w:t>
                      </w:r>
                      <w:r>
                        <w:rPr>
                          <w:sz w:val="22"/>
                        </w:rPr>
                        <w:t>固定</w:t>
                      </w:r>
                      <w:r>
                        <w:rPr>
                          <w:spacing w:val="-3"/>
                          <w:sz w:val="22"/>
                        </w:rPr>
                        <w:t>螺</w:t>
                      </w:r>
                      <w:r>
                        <w:rPr>
                          <w:sz w:val="22"/>
                        </w:rPr>
                        <w:t>丝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2</w:t>
                      </w:r>
                    </w:p>
                    <w:p w14:paraId="380B69EC">
                      <w:pPr>
                        <w:spacing w:before="0" w:line="138" w:lineRule="exact"/>
                        <w:ind w:left="0" w:right="167" w:firstLine="0"/>
                        <w:jc w:val="center"/>
                        <w:rPr>
                          <w:rFonts w:ascii="宋体"/>
                          <w:sz w:val="23"/>
                        </w:rPr>
                      </w:pPr>
                      <w:r>
                        <w:rPr>
                          <w:rFonts w:ascii="宋体"/>
                          <w:w w:val="100"/>
                          <w:sz w:val="23"/>
                        </w:rPr>
                        <w:t>2</w:t>
                      </w:r>
                    </w:p>
                    <w:p w14:paraId="2BB70061">
                      <w:pPr>
                        <w:tabs>
                          <w:tab w:val="left" w:pos="1523"/>
                          <w:tab w:val="left" w:pos="2147"/>
                          <w:tab w:val="right" w:pos="4350"/>
                        </w:tabs>
                        <w:spacing w:before="0" w:line="356" w:lineRule="exact"/>
                        <w:ind w:left="0" w:right="42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rFonts w:hint="eastAsia" w:ascii="宋体" w:eastAsia="宋体"/>
                          <w:position w:val="5"/>
                          <w:sz w:val="23"/>
                        </w:rPr>
                        <w:t>1</w:t>
                      </w:r>
                      <w:r>
                        <w:rPr>
                          <w:rFonts w:hint="eastAsia" w:ascii="宋体" w:eastAsia="宋体"/>
                          <w:position w:val="5"/>
                          <w:sz w:val="23"/>
                        </w:rPr>
                        <w:tab/>
                      </w:r>
                      <w:r>
                        <w:rPr>
                          <w:sz w:val="22"/>
                        </w:rPr>
                        <w:t>8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后锁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14:paraId="54383EAB">
                      <w:pPr>
                        <w:tabs>
                          <w:tab w:val="left" w:pos="624"/>
                          <w:tab w:val="right" w:pos="2827"/>
                        </w:tabs>
                        <w:spacing w:before="0" w:line="388" w:lineRule="exact"/>
                        <w:ind w:left="0" w:right="42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9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后</w:t>
                      </w:r>
                      <w:r>
                        <w:rPr>
                          <w:spacing w:val="-3"/>
                          <w:sz w:val="22"/>
                        </w:rPr>
                        <w:t>锁</w:t>
                      </w:r>
                      <w:r>
                        <w:rPr>
                          <w:sz w:val="22"/>
                        </w:rPr>
                        <w:t>固定</w:t>
                      </w:r>
                      <w:r>
                        <w:rPr>
                          <w:spacing w:val="-3"/>
                          <w:sz w:val="22"/>
                        </w:rPr>
                        <w:t>螺</w:t>
                      </w:r>
                      <w:r>
                        <w:rPr>
                          <w:sz w:val="22"/>
                        </w:rPr>
                        <w:t>丝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3</w:t>
                      </w:r>
                    </w:p>
                    <w:p w14:paraId="1DA89EFD">
                      <w:pPr>
                        <w:tabs>
                          <w:tab w:val="left" w:pos="688"/>
                          <w:tab w:val="right" w:pos="2892"/>
                        </w:tabs>
                        <w:spacing w:before="0" w:line="388" w:lineRule="exact"/>
                        <w:ind w:left="0" w:right="42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10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锤</w:t>
                      </w:r>
                      <w:r>
                        <w:rPr>
                          <w:spacing w:val="-3"/>
                          <w:sz w:val="22"/>
                        </w:rPr>
                        <w:t>电</w:t>
                      </w:r>
                      <w:r>
                        <w:rPr>
                          <w:sz w:val="22"/>
                        </w:rPr>
                        <w:t>池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14:paraId="05662439">
                      <w:pPr>
                        <w:tabs>
                          <w:tab w:val="left" w:pos="688"/>
                          <w:tab w:val="right" w:pos="2892"/>
                        </w:tabs>
                        <w:spacing w:before="0" w:line="388" w:lineRule="exact"/>
                        <w:ind w:left="0" w:right="42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11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电</w:t>
                      </w:r>
                      <w:r>
                        <w:rPr>
                          <w:spacing w:val="-3"/>
                          <w:sz w:val="22"/>
                        </w:rPr>
                        <w:t>池</w:t>
                      </w:r>
                      <w:r>
                        <w:rPr>
                          <w:sz w:val="22"/>
                        </w:rPr>
                        <w:t>盖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14:paraId="0AD35940">
                      <w:pPr>
                        <w:tabs>
                          <w:tab w:val="left" w:pos="4581"/>
                          <w:tab w:val="left" w:pos="5270"/>
                          <w:tab w:val="right" w:pos="7473"/>
                        </w:tabs>
                        <w:spacing w:before="0" w:line="386" w:lineRule="exact"/>
                        <w:ind w:left="0" w:right="42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rFonts w:hint="eastAsia" w:ascii="宋体" w:eastAsia="宋体"/>
                          <w:position w:val="-2"/>
                          <w:sz w:val="23"/>
                        </w:rPr>
                        <w:t>12</w:t>
                      </w:r>
                      <w:r>
                        <w:rPr>
                          <w:rFonts w:hint="eastAsia" w:ascii="宋体" w:eastAsia="宋体"/>
                          <w:position w:val="-2"/>
                          <w:sz w:val="23"/>
                        </w:rPr>
                        <w:tab/>
                      </w:r>
                      <w:r>
                        <w:rPr>
                          <w:sz w:val="22"/>
                        </w:rPr>
                        <w:t>12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锁体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14:paraId="279A4EFF">
                      <w:pPr>
                        <w:tabs>
                          <w:tab w:val="left" w:pos="4581"/>
                          <w:tab w:val="left" w:pos="5270"/>
                          <w:tab w:val="right" w:pos="7473"/>
                        </w:tabs>
                        <w:spacing w:before="0" w:line="373" w:lineRule="exact"/>
                        <w:ind w:left="0" w:right="42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rFonts w:hint="eastAsia" w:ascii="宋体" w:eastAsia="宋体"/>
                          <w:position w:val="1"/>
                          <w:sz w:val="23"/>
                        </w:rPr>
                        <w:t>13</w:t>
                      </w:r>
                      <w:r>
                        <w:rPr>
                          <w:rFonts w:hint="eastAsia" w:ascii="宋体" w:eastAsia="宋体"/>
                          <w:position w:val="1"/>
                          <w:sz w:val="23"/>
                        </w:rPr>
                        <w:tab/>
                      </w:r>
                      <w:r>
                        <w:rPr>
                          <w:sz w:val="22"/>
                        </w:rPr>
                        <w:t>13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锁</w:t>
                      </w:r>
                      <w:r>
                        <w:rPr>
                          <w:spacing w:val="-3"/>
                          <w:sz w:val="22"/>
                        </w:rPr>
                        <w:t>芯</w:t>
                      </w:r>
                      <w:r>
                        <w:rPr>
                          <w:sz w:val="22"/>
                        </w:rPr>
                        <w:t>固定</w:t>
                      </w:r>
                      <w:r>
                        <w:rPr>
                          <w:spacing w:val="-3"/>
                          <w:sz w:val="22"/>
                        </w:rPr>
                        <w:t>螺</w:t>
                      </w:r>
                      <w:r>
                        <w:rPr>
                          <w:sz w:val="22"/>
                        </w:rPr>
                        <w:t>丝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14:paraId="5A3BD510">
                      <w:pPr>
                        <w:tabs>
                          <w:tab w:val="left" w:pos="4581"/>
                          <w:tab w:val="left" w:pos="5270"/>
                          <w:tab w:val="right" w:pos="7473"/>
                        </w:tabs>
                        <w:spacing w:before="0" w:line="373" w:lineRule="exact"/>
                        <w:ind w:left="0" w:right="43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rFonts w:hint="eastAsia" w:ascii="宋体" w:eastAsia="宋体"/>
                          <w:position w:val="9"/>
                          <w:sz w:val="23"/>
                        </w:rPr>
                        <w:t>14</w:t>
                      </w:r>
                      <w:r>
                        <w:rPr>
                          <w:rFonts w:hint="eastAsia" w:ascii="宋体" w:eastAsia="宋体"/>
                          <w:position w:val="9"/>
                          <w:sz w:val="23"/>
                        </w:rPr>
                        <w:tab/>
                      </w:r>
                      <w:r>
                        <w:rPr>
                          <w:sz w:val="22"/>
                        </w:rPr>
                        <w:t>14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锁</w:t>
                      </w:r>
                      <w:r>
                        <w:rPr>
                          <w:spacing w:val="-3"/>
                          <w:sz w:val="22"/>
                        </w:rPr>
                        <w:t>体</w:t>
                      </w:r>
                      <w:r>
                        <w:rPr>
                          <w:sz w:val="22"/>
                        </w:rPr>
                        <w:t>固定</w:t>
                      </w:r>
                      <w:r>
                        <w:rPr>
                          <w:spacing w:val="-3"/>
                          <w:sz w:val="22"/>
                        </w:rPr>
                        <w:t>螺</w:t>
                      </w:r>
                      <w:r>
                        <w:rPr>
                          <w:sz w:val="22"/>
                        </w:rPr>
                        <w:t>丝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4</w:t>
                      </w:r>
                    </w:p>
                    <w:p w14:paraId="64E4B0BE">
                      <w:pPr>
                        <w:tabs>
                          <w:tab w:val="left" w:pos="1405"/>
                          <w:tab w:val="left" w:pos="2470"/>
                          <w:tab w:val="left" w:pos="3158"/>
                          <w:tab w:val="right" w:pos="5362"/>
                        </w:tabs>
                        <w:spacing w:before="0" w:line="368" w:lineRule="exact"/>
                        <w:ind w:left="0" w:right="43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rFonts w:hint="eastAsia" w:ascii="宋体" w:eastAsia="宋体"/>
                          <w:w w:val="110"/>
                          <w:position w:val="12"/>
                          <w:sz w:val="23"/>
                        </w:rPr>
                        <w:t>15</w:t>
                      </w:r>
                      <w:r>
                        <w:rPr>
                          <w:rFonts w:hint="eastAsia" w:ascii="宋体" w:eastAsia="宋体"/>
                          <w:w w:val="110"/>
                          <w:position w:val="12"/>
                          <w:sz w:val="23"/>
                        </w:rPr>
                        <w:tab/>
                      </w:r>
                      <w:r>
                        <w:rPr>
                          <w:w w:val="275"/>
                          <w:position w:val="7"/>
                          <w:sz w:val="21"/>
                        </w:rPr>
                        <w:t>(</w:t>
                      </w:r>
                      <w:r>
                        <w:rPr>
                          <w:w w:val="110"/>
                          <w:position w:val="7"/>
                          <w:sz w:val="21"/>
                        </w:rPr>
                        <w:t>例）</w:t>
                      </w:r>
                      <w:r>
                        <w:rPr>
                          <w:w w:val="110"/>
                          <w:position w:val="7"/>
                          <w:sz w:val="21"/>
                        </w:rPr>
                        <w:tab/>
                      </w:r>
                      <w:r>
                        <w:rPr>
                          <w:w w:val="110"/>
                          <w:sz w:val="22"/>
                        </w:rPr>
                        <w:t>15</w:t>
                      </w:r>
                      <w:r>
                        <w:rPr>
                          <w:w w:val="110"/>
                          <w:sz w:val="22"/>
                        </w:rPr>
                        <w:tab/>
                      </w:r>
                      <w:r>
                        <w:rPr>
                          <w:w w:val="110"/>
                          <w:sz w:val="22"/>
                        </w:rPr>
                        <w:t>螺管</w:t>
                      </w:r>
                      <w:r>
                        <w:rPr>
                          <w:w w:val="110"/>
                          <w:sz w:val="22"/>
                        </w:rPr>
                        <w:tab/>
                      </w:r>
                      <w:r>
                        <w:rPr>
                          <w:w w:val="11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4368165</wp:posOffset>
                </wp:positionH>
                <wp:positionV relativeFrom="paragraph">
                  <wp:posOffset>1167130</wp:posOffset>
                </wp:positionV>
                <wp:extent cx="82550" cy="185420"/>
                <wp:effectExtent l="0" t="0" r="0" b="0"/>
                <wp:wrapNone/>
                <wp:docPr id="326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EB29B">
                            <w:pPr>
                              <w:spacing w:before="0" w:line="292" w:lineRule="exact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8" o:spid="_x0000_s1026" o:spt="202" type="#_x0000_t202" style="position:absolute;left:0pt;margin-left:343.95pt;margin-top:91.9pt;height:14.6pt;width:6.5pt;mso-position-horizontal-relative:page;z-index:-251654144;mso-width-relative:page;mso-height-relative:page;" filled="f" stroked="f" coordsize="21600,21600" o:gfxdata="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Eg3FnZAAAACwEAAA8AAAAAAAAAAQAgAAAAIgAAAGRycy9kb3ducmV2LnhtbFBL&#10;AQIUABQAAAAIAIdO4kDUqQBXvAEAAH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3CEB29B">
                      <w:pPr>
                        <w:spacing w:before="0" w:line="292" w:lineRule="exact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w w:val="1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477520</wp:posOffset>
                </wp:positionV>
                <wp:extent cx="6381750" cy="4305300"/>
                <wp:effectExtent l="0" t="0" r="0" b="0"/>
                <wp:wrapNone/>
                <wp:docPr id="456" name="组合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4305300"/>
                          <a:chOff x="1110" y="752"/>
                          <a:chExt cx="10050" cy="6780"/>
                        </a:xfrm>
                      </wpg:grpSpPr>
                      <pic:pic xmlns:pic="http://schemas.openxmlformats.org/drawingml/2006/picture">
                        <pic:nvPicPr>
                          <pic:cNvPr id="327" name="图片 2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353" y="2174"/>
                            <a:ext cx="3356" cy="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8" name="图片 2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523" y="5525"/>
                            <a:ext cx="1166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9" name="直线 212"/>
                        <wps:cNvCnPr/>
                        <wps:spPr>
                          <a:xfrm flipH="1">
                            <a:off x="3691" y="4837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0" name="直线 213"/>
                        <wps:cNvCnPr/>
                        <wps:spPr>
                          <a:xfrm flipH="1">
                            <a:off x="3692" y="4836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1" name="直线 214"/>
                        <wps:cNvCnPr/>
                        <wps:spPr>
                          <a:xfrm flipV="1">
                            <a:off x="3696" y="5010"/>
                            <a:ext cx="5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2" name="直线 215"/>
                        <wps:cNvCnPr/>
                        <wps:spPr>
                          <a:xfrm flipV="1">
                            <a:off x="3695" y="5008"/>
                            <a:ext cx="5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3" name="直线 216"/>
                        <wps:cNvCnPr/>
                        <wps:spPr>
                          <a:xfrm flipH="1">
                            <a:off x="3694" y="4835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4" name="直线 217"/>
                        <wps:cNvCnPr/>
                        <wps:spPr>
                          <a:xfrm flipV="1">
                            <a:off x="3694" y="5013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5" name="直线 218"/>
                        <wps:cNvCnPr/>
                        <wps:spPr>
                          <a:xfrm flipV="1">
                            <a:off x="3693" y="5011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6" name="直线 219"/>
                        <wps:cNvCnPr/>
                        <wps:spPr>
                          <a:xfrm flipV="1">
                            <a:off x="3688" y="5009"/>
                            <a:ext cx="4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7" name="直线 220"/>
                        <wps:cNvCnPr/>
                        <wps:spPr>
                          <a:xfrm flipV="1">
                            <a:off x="3688" y="5010"/>
                            <a:ext cx="0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8" name="直线 221"/>
                        <wps:cNvCnPr/>
                        <wps:spPr>
                          <a:xfrm flipV="1">
                            <a:off x="3689" y="5012"/>
                            <a:ext cx="4" cy="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9" name="直线 222"/>
                        <wps:cNvCnPr/>
                        <wps:spPr>
                          <a:xfrm>
                            <a:off x="3634" y="5015"/>
                            <a:ext cx="4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0" name="直线 223"/>
                        <wps:cNvCnPr/>
                        <wps:spPr>
                          <a:xfrm>
                            <a:off x="3638" y="5018"/>
                            <a:ext cx="5" cy="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1" name="直线 224"/>
                        <wps:cNvCnPr/>
                        <wps:spPr>
                          <a:xfrm>
                            <a:off x="3638" y="5015"/>
                            <a:ext cx="6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2" name="直线 225"/>
                        <wps:cNvCnPr/>
                        <wps:spPr>
                          <a:xfrm flipH="1" flipV="1">
                            <a:off x="3746" y="4826"/>
                            <a:ext cx="4" cy="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3" name="直线 226"/>
                        <wps:cNvCnPr/>
                        <wps:spPr>
                          <a:xfrm flipH="1" flipV="1">
                            <a:off x="3749" y="4829"/>
                            <a:ext cx="2" cy="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4" name="直线 227"/>
                        <wps:cNvCnPr/>
                        <wps:spPr>
                          <a:xfrm flipH="1" flipV="1">
                            <a:off x="3751" y="4830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5" name="直线 228"/>
                        <wps:cNvCnPr/>
                        <wps:spPr>
                          <a:xfrm flipH="1" flipV="1">
                            <a:off x="3743" y="4827"/>
                            <a:ext cx="6" cy="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6" name="直线 229"/>
                        <wps:cNvCnPr/>
                        <wps:spPr>
                          <a:xfrm>
                            <a:off x="3636" y="5014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7" name="直线 230"/>
                        <wps:cNvCnPr/>
                        <wps:spPr>
                          <a:xfrm>
                            <a:off x="3638" y="5015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8" name="直线 231"/>
                        <wps:cNvCnPr/>
                        <wps:spPr>
                          <a:xfrm>
                            <a:off x="3616" y="4728"/>
                            <a:ext cx="1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9" name="直线 232"/>
                        <wps:cNvCnPr/>
                        <wps:spPr>
                          <a:xfrm>
                            <a:off x="3644" y="4776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0" name="直线 233"/>
                        <wps:cNvCnPr/>
                        <wps:spPr>
                          <a:xfrm>
                            <a:off x="3641" y="4775"/>
                            <a:ext cx="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1" name="直线 234"/>
                        <wps:cNvCnPr/>
                        <wps:spPr>
                          <a:xfrm>
                            <a:off x="3637" y="4775"/>
                            <a:ext cx="3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2" name="直线 235"/>
                        <wps:cNvCnPr/>
                        <wps:spPr>
                          <a:xfrm>
                            <a:off x="3639" y="4775"/>
                            <a:ext cx="2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3" name="直线 236"/>
                        <wps:cNvCnPr/>
                        <wps:spPr>
                          <a:xfrm>
                            <a:off x="3638" y="4774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4" name="直线 237"/>
                        <wps:cNvCnPr/>
                        <wps:spPr>
                          <a:xfrm>
                            <a:off x="3637" y="4774"/>
                            <a:ext cx="3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5" name="直线 238"/>
                        <wps:cNvCnPr/>
                        <wps:spPr>
                          <a:xfrm>
                            <a:off x="3636" y="4773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6" name="直线 239"/>
                        <wps:cNvCnPr/>
                        <wps:spPr>
                          <a:xfrm>
                            <a:off x="3638" y="4774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7" name="任意多边形 240"/>
                        <wps:cNvSpPr/>
                        <wps:spPr>
                          <a:xfrm>
                            <a:off x="3118" y="4580"/>
                            <a:ext cx="40" cy="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" h="91">
                                <a:moveTo>
                                  <a:pt x="39" y="0"/>
                                </a:moveTo>
                                <a:lnTo>
                                  <a:pt x="1" y="54"/>
                                </a:lnTo>
                                <a:lnTo>
                                  <a:pt x="0" y="61"/>
                                </a:lnTo>
                                <a:lnTo>
                                  <a:pt x="0" y="68"/>
                                </a:lnTo>
                                <a:lnTo>
                                  <a:pt x="0" y="74"/>
                                </a:lnTo>
                                <a:lnTo>
                                  <a:pt x="3" y="81"/>
                                </a:lnTo>
                                <a:lnTo>
                                  <a:pt x="6" y="86"/>
                                </a:lnTo>
                                <a:lnTo>
                                  <a:pt x="11" y="9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8" name="任意多边形 241"/>
                        <wps:cNvSpPr/>
                        <wps:spPr>
                          <a:xfrm>
                            <a:off x="3118" y="4878"/>
                            <a:ext cx="40" cy="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" h="91">
                                <a:moveTo>
                                  <a:pt x="39" y="0"/>
                                </a:moveTo>
                                <a:lnTo>
                                  <a:pt x="1" y="54"/>
                                </a:lnTo>
                                <a:lnTo>
                                  <a:pt x="0" y="60"/>
                                </a:lnTo>
                                <a:lnTo>
                                  <a:pt x="0" y="67"/>
                                </a:lnTo>
                                <a:lnTo>
                                  <a:pt x="0" y="74"/>
                                </a:lnTo>
                                <a:lnTo>
                                  <a:pt x="3" y="80"/>
                                </a:lnTo>
                                <a:lnTo>
                                  <a:pt x="6" y="86"/>
                                </a:lnTo>
                                <a:lnTo>
                                  <a:pt x="11" y="9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9" name="任意多边形 242"/>
                        <wps:cNvSpPr/>
                        <wps:spPr>
                          <a:xfrm>
                            <a:off x="3280" y="4784"/>
                            <a:ext cx="9" cy="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19">
                                <a:moveTo>
                                  <a:pt x="8" y="0"/>
                                </a:moveTo>
                                <a:lnTo>
                                  <a:pt x="3" y="4"/>
                                </a:lnTo>
                                <a:lnTo>
                                  <a:pt x="1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0" name="任意多边形 243"/>
                        <wps:cNvSpPr/>
                        <wps:spPr>
                          <a:xfrm>
                            <a:off x="3019" y="4929"/>
                            <a:ext cx="9" cy="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" h="19">
                                <a:moveTo>
                                  <a:pt x="8" y="0"/>
                                </a:moveTo>
                                <a:lnTo>
                                  <a:pt x="3" y="4"/>
                                </a:lnTo>
                                <a:lnTo>
                                  <a:pt x="1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1" name="任意多边形 244"/>
                        <wps:cNvSpPr/>
                        <wps:spPr>
                          <a:xfrm>
                            <a:off x="3027" y="4928"/>
                            <a:ext cx="6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" h="1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2" name="直线 245"/>
                        <wps:cNvCnPr/>
                        <wps:spPr>
                          <a:xfrm flipH="1">
                            <a:off x="3026" y="4931"/>
                            <a:ext cx="2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3" name="任意多边形 246"/>
                        <wps:cNvSpPr/>
                        <wps:spPr>
                          <a:xfrm>
                            <a:off x="3019" y="4934"/>
                            <a:ext cx="7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4" name="任意多边形 247"/>
                        <wps:cNvSpPr/>
                        <wps:spPr>
                          <a:xfrm>
                            <a:off x="3133" y="4664"/>
                            <a:ext cx="17" cy="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" h="5">
                                <a:moveTo>
                                  <a:pt x="16" y="0"/>
                                </a:moveTo>
                                <a:lnTo>
                                  <a:pt x="8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5" name="直线 248"/>
                        <wps:cNvCnPr/>
                        <wps:spPr>
                          <a:xfrm flipH="1" flipV="1">
                            <a:off x="3127" y="4668"/>
                            <a:ext cx="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6" name="任意多边形 249"/>
                        <wps:cNvSpPr/>
                        <wps:spPr>
                          <a:xfrm>
                            <a:off x="3133" y="4962"/>
                            <a:ext cx="17" cy="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" h="5">
                                <a:moveTo>
                                  <a:pt x="16" y="0"/>
                                </a:moveTo>
                                <a:lnTo>
                                  <a:pt x="8" y="4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7" name="直线 250"/>
                        <wps:cNvCnPr/>
                        <wps:spPr>
                          <a:xfrm flipH="1" flipV="1">
                            <a:off x="3127" y="4966"/>
                            <a:ext cx="7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8" name="任意多边形 251"/>
                        <wps:cNvSpPr/>
                        <wps:spPr>
                          <a:xfrm>
                            <a:off x="3288" y="4783"/>
                            <a:ext cx="6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" h="1">
                                <a:moveTo>
                                  <a:pt x="5" y="1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9" name="直线 252"/>
                        <wps:cNvCnPr/>
                        <wps:spPr>
                          <a:xfrm flipH="1">
                            <a:off x="3287" y="4785"/>
                            <a:ext cx="2" cy="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0" name="任意多边形 253"/>
                        <wps:cNvSpPr/>
                        <wps:spPr>
                          <a:xfrm>
                            <a:off x="3280" y="4789"/>
                            <a:ext cx="7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1" name="任意多边形 254"/>
                        <wps:cNvSpPr/>
                        <wps:spPr>
                          <a:xfrm>
                            <a:off x="3158" y="4874"/>
                            <a:ext cx="28" cy="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" h="5">
                                <a:moveTo>
                                  <a:pt x="28" y="2"/>
                                </a:move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2" name="直线 255"/>
                        <wps:cNvCnPr/>
                        <wps:spPr>
                          <a:xfrm>
                            <a:off x="3182" y="4874"/>
                            <a:ext cx="4" cy="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3" name="任意多边形 256"/>
                        <wps:cNvSpPr/>
                        <wps:spPr>
                          <a:xfrm>
                            <a:off x="3150" y="4879"/>
                            <a:ext cx="40" cy="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" h="83">
                                <a:moveTo>
                                  <a:pt x="36" y="0"/>
                                </a:moveTo>
                                <a:lnTo>
                                  <a:pt x="38" y="5"/>
                                </a:lnTo>
                                <a:lnTo>
                                  <a:pt x="39" y="11"/>
                                </a:lnTo>
                                <a:lnTo>
                                  <a:pt x="39" y="24"/>
                                </a:lnTo>
                                <a:lnTo>
                                  <a:pt x="10" y="75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4" name="任意多边形 257"/>
                        <wps:cNvSpPr/>
                        <wps:spPr>
                          <a:xfrm>
                            <a:off x="3158" y="4575"/>
                            <a:ext cx="28" cy="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" h="5">
                                <a:moveTo>
                                  <a:pt x="28" y="2"/>
                                </a:move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5" name="直线 258"/>
                        <wps:cNvCnPr/>
                        <wps:spPr>
                          <a:xfrm>
                            <a:off x="3182" y="4576"/>
                            <a:ext cx="4" cy="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6" name="任意多边形 259"/>
                        <wps:cNvSpPr/>
                        <wps:spPr>
                          <a:xfrm>
                            <a:off x="3150" y="4581"/>
                            <a:ext cx="40" cy="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" h="83">
                                <a:moveTo>
                                  <a:pt x="36" y="0"/>
                                </a:moveTo>
                                <a:lnTo>
                                  <a:pt x="38" y="5"/>
                                </a:lnTo>
                                <a:lnTo>
                                  <a:pt x="39" y="11"/>
                                </a:lnTo>
                                <a:lnTo>
                                  <a:pt x="39" y="23"/>
                                </a:lnTo>
                                <a:lnTo>
                                  <a:pt x="10" y="75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7" name="任意多边形 260"/>
                        <wps:cNvSpPr/>
                        <wps:spPr>
                          <a:xfrm>
                            <a:off x="3288" y="4783"/>
                            <a:ext cx="8" cy="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" h="18">
                                <a:moveTo>
                                  <a:pt x="0" y="18"/>
                                </a:moveTo>
                                <a:lnTo>
                                  <a:pt x="4" y="14"/>
                                </a:lnTo>
                                <a:lnTo>
                                  <a:pt x="7" y="10"/>
                                </a:lnTo>
                                <a:lnTo>
                                  <a:pt x="8" y="4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8" name="任意多边形 261"/>
                        <wps:cNvSpPr/>
                        <wps:spPr>
                          <a:xfrm>
                            <a:off x="3022" y="4946"/>
                            <a:ext cx="6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" h="2">
                                <a:moveTo>
                                  <a:pt x="0" y="1"/>
                                </a:moveTo>
                                <a:lnTo>
                                  <a:pt x="3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9" name="任意多边形 262"/>
                        <wps:cNvSpPr/>
                        <wps:spPr>
                          <a:xfrm>
                            <a:off x="3158" y="4577"/>
                            <a:ext cx="40" cy="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" h="91">
                                <a:moveTo>
                                  <a:pt x="0" y="90"/>
                                </a:moveTo>
                                <a:lnTo>
                                  <a:pt x="38" y="37"/>
                                </a:lnTo>
                                <a:lnTo>
                                  <a:pt x="40" y="23"/>
                                </a:lnTo>
                                <a:lnTo>
                                  <a:pt x="39" y="17"/>
                                </a:lnTo>
                                <a:lnTo>
                                  <a:pt x="37" y="10"/>
                                </a:lnTo>
                                <a:lnTo>
                                  <a:pt x="33" y="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0" name="任意多边形 263"/>
                        <wps:cNvSpPr/>
                        <wps:spPr>
                          <a:xfrm>
                            <a:off x="3027" y="4928"/>
                            <a:ext cx="8" cy="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" h="18">
                                <a:moveTo>
                                  <a:pt x="0" y="18"/>
                                </a:moveTo>
                                <a:lnTo>
                                  <a:pt x="4" y="14"/>
                                </a:lnTo>
                                <a:lnTo>
                                  <a:pt x="7" y="10"/>
                                </a:lnTo>
                                <a:lnTo>
                                  <a:pt x="8" y="4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1" name="任意多边形 264"/>
                        <wps:cNvSpPr/>
                        <wps:spPr>
                          <a:xfrm>
                            <a:off x="3158" y="4876"/>
                            <a:ext cx="40" cy="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" h="91">
                                <a:moveTo>
                                  <a:pt x="0" y="90"/>
                                </a:moveTo>
                                <a:lnTo>
                                  <a:pt x="38" y="37"/>
                                </a:lnTo>
                                <a:lnTo>
                                  <a:pt x="40" y="23"/>
                                </a:lnTo>
                                <a:lnTo>
                                  <a:pt x="39" y="17"/>
                                </a:lnTo>
                                <a:lnTo>
                                  <a:pt x="37" y="10"/>
                                </a:lnTo>
                                <a:lnTo>
                                  <a:pt x="33" y="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2" name="任意多边形 265"/>
                        <wps:cNvSpPr/>
                        <wps:spPr>
                          <a:xfrm>
                            <a:off x="3283" y="4801"/>
                            <a:ext cx="6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" h="2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3" name="任意多边形 266"/>
                        <wps:cNvSpPr/>
                        <wps:spPr>
                          <a:xfrm>
                            <a:off x="3130" y="4966"/>
                            <a:ext cx="29" cy="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" h="5">
                                <a:moveTo>
                                  <a:pt x="0" y="3"/>
                                </a:moveTo>
                                <a:lnTo>
                                  <a:pt x="7" y="5"/>
                                </a:lnTo>
                                <a:lnTo>
                                  <a:pt x="14" y="5"/>
                                </a:lnTo>
                                <a:lnTo>
                                  <a:pt x="21" y="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4" name="任意多边形 267"/>
                        <wps:cNvSpPr/>
                        <wps:spPr>
                          <a:xfrm>
                            <a:off x="3130" y="4668"/>
                            <a:ext cx="29" cy="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" h="5">
                                <a:moveTo>
                                  <a:pt x="0" y="3"/>
                                </a:moveTo>
                                <a:lnTo>
                                  <a:pt x="7" y="5"/>
                                </a:lnTo>
                                <a:lnTo>
                                  <a:pt x="14" y="5"/>
                                </a:lnTo>
                                <a:lnTo>
                                  <a:pt x="21" y="3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5" name="直线 268"/>
                        <wps:cNvCnPr/>
                        <wps:spPr>
                          <a:xfrm flipH="1" flipV="1">
                            <a:off x="3771" y="5176"/>
                            <a:ext cx="3" cy="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6" name="直线 269"/>
                        <wps:cNvCnPr/>
                        <wps:spPr>
                          <a:xfrm flipH="1" flipV="1">
                            <a:off x="3776" y="5172"/>
                            <a:ext cx="1" cy="6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7" name="直线 270"/>
                        <wps:cNvCnPr/>
                        <wps:spPr>
                          <a:xfrm flipH="1" flipV="1">
                            <a:off x="3754" y="5131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8" name="直线 271"/>
                        <wps:cNvCnPr/>
                        <wps:spPr>
                          <a:xfrm flipH="1" flipV="1">
                            <a:off x="3753" y="5130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9" name="直线 272"/>
                        <wps:cNvCnPr/>
                        <wps:spPr>
                          <a:xfrm flipH="1" flipV="1">
                            <a:off x="3752" y="5129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0" name="直线 273"/>
                        <wps:cNvCnPr/>
                        <wps:spPr>
                          <a:xfrm flipH="1" flipV="1">
                            <a:off x="3748" y="5125"/>
                            <a:ext cx="4" cy="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1" name="直线 274"/>
                        <wps:cNvCnPr/>
                        <wps:spPr>
                          <a:xfrm flipH="1" flipV="1">
                            <a:off x="3750" y="5128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2" name="直线 275"/>
                        <wps:cNvCnPr/>
                        <wps:spPr>
                          <a:xfrm>
                            <a:off x="3750" y="5128"/>
                            <a:ext cx="0" cy="0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3" name="直线 276"/>
                        <wps:cNvCnPr/>
                        <wps:spPr>
                          <a:xfrm flipH="1" flipV="1">
                            <a:off x="3747" y="5126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4" name="直线 277"/>
                        <wps:cNvCnPr/>
                        <wps:spPr>
                          <a:xfrm flipH="1" flipV="1">
                            <a:off x="3749" y="5127"/>
                            <a:ext cx="2" cy="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5" name="直线 278"/>
                        <wps:cNvCnPr/>
                        <wps:spPr>
                          <a:xfrm flipH="1" flipV="1">
                            <a:off x="3749" y="5127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6" name="任意多边形 279"/>
                        <wps:cNvSpPr/>
                        <wps:spPr>
                          <a:xfrm>
                            <a:off x="3750" y="5128"/>
                            <a:ext cx="20" cy="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" h="47">
                                <a:moveTo>
                                  <a:pt x="19" y="46"/>
                                </a:move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7" name="任意多边形 280"/>
                        <wps:cNvSpPr/>
                        <wps:spPr>
                          <a:xfrm>
                            <a:off x="3616" y="5123"/>
                            <a:ext cx="131" cy="1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1" h="143">
                                <a:moveTo>
                                  <a:pt x="130" y="2"/>
                                </a:moveTo>
                                <a:lnTo>
                                  <a:pt x="123" y="0"/>
                                </a:lnTo>
                                <a:lnTo>
                                  <a:pt x="117" y="0"/>
                                </a:lnTo>
                                <a:lnTo>
                                  <a:pt x="110" y="0"/>
                                </a:lnTo>
                                <a:lnTo>
                                  <a:pt x="47" y="35"/>
                                </a:lnTo>
                                <a:lnTo>
                                  <a:pt x="11" y="91"/>
                                </a:lnTo>
                                <a:lnTo>
                                  <a:pt x="1" y="129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8" name="任意多边形 281"/>
                        <wps:cNvSpPr/>
                        <wps:spPr>
                          <a:xfrm>
                            <a:off x="3643" y="5008"/>
                            <a:ext cx="48" cy="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" h="11">
                                <a:moveTo>
                                  <a:pt x="0" y="9"/>
                                </a:moveTo>
                                <a:lnTo>
                                  <a:pt x="6" y="10"/>
                                </a:lnTo>
                                <a:lnTo>
                                  <a:pt x="12" y="10"/>
                                </a:lnTo>
                                <a:lnTo>
                                  <a:pt x="24" y="9"/>
                                </a:lnTo>
                                <a:lnTo>
                                  <a:pt x="36" y="5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9" name="直线 282"/>
                        <wps:cNvCnPr/>
                        <wps:spPr>
                          <a:xfrm flipH="1" flipV="1">
                            <a:off x="3749" y="4829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0" name="直线 283"/>
                        <wps:cNvCnPr/>
                        <wps:spPr>
                          <a:xfrm flipH="1" flipV="1">
                            <a:off x="3749" y="4829"/>
                            <a:ext cx="2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1" name="任意多边形 284"/>
                        <wps:cNvSpPr/>
                        <wps:spPr>
                          <a:xfrm>
                            <a:off x="3691" y="4830"/>
                            <a:ext cx="80" cy="1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0" h="179">
                                <a:moveTo>
                                  <a:pt x="0" y="179"/>
                                </a:moveTo>
                                <a:lnTo>
                                  <a:pt x="48" y="133"/>
                                </a:lnTo>
                                <a:lnTo>
                                  <a:pt x="76" y="74"/>
                                </a:lnTo>
                                <a:lnTo>
                                  <a:pt x="79" y="47"/>
                                </a:lnTo>
                                <a:lnTo>
                                  <a:pt x="78" y="34"/>
                                </a:lnTo>
                                <a:lnTo>
                                  <a:pt x="75" y="22"/>
                                </a:lnTo>
                                <a:lnTo>
                                  <a:pt x="73" y="15"/>
                                </a:lnTo>
                                <a:lnTo>
                                  <a:pt x="69" y="10"/>
                                </a:ln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2" name="任意多边形 285"/>
                        <wps:cNvSpPr/>
                        <wps:spPr>
                          <a:xfrm>
                            <a:off x="3616" y="4835"/>
                            <a:ext cx="80" cy="1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0" h="179">
                                <a:moveTo>
                                  <a:pt x="79" y="0"/>
                                </a:moveTo>
                                <a:lnTo>
                                  <a:pt x="30" y="46"/>
                                </a:lnTo>
                                <a:lnTo>
                                  <a:pt x="3" y="106"/>
                                </a:lnTo>
                                <a:lnTo>
                                  <a:pt x="0" y="132"/>
                                </a:lnTo>
                                <a:lnTo>
                                  <a:pt x="1" y="145"/>
                                </a:lnTo>
                                <a:lnTo>
                                  <a:pt x="4" y="158"/>
                                </a:lnTo>
                                <a:lnTo>
                                  <a:pt x="6" y="164"/>
                                </a:lnTo>
                                <a:lnTo>
                                  <a:pt x="10" y="170"/>
                                </a:lnTo>
                                <a:lnTo>
                                  <a:pt x="14" y="175"/>
                                </a:lnTo>
                                <a:lnTo>
                                  <a:pt x="19" y="17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3" name="任意多边形 286"/>
                        <wps:cNvSpPr/>
                        <wps:spPr>
                          <a:xfrm>
                            <a:off x="3696" y="4825"/>
                            <a:ext cx="48" cy="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" h="10">
                                <a:moveTo>
                                  <a:pt x="47" y="2"/>
                                </a:moveTo>
                                <a:lnTo>
                                  <a:pt x="41" y="1"/>
                                </a:lnTo>
                                <a:lnTo>
                                  <a:pt x="35" y="0"/>
                                </a:lnTo>
                                <a:lnTo>
                                  <a:pt x="23" y="2"/>
                                </a:lnTo>
                                <a:lnTo>
                                  <a:pt x="11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4" name="直线 287"/>
                        <wps:cNvCnPr/>
                        <wps:spPr>
                          <a:xfrm flipH="1" flipV="1">
                            <a:off x="3771" y="4636"/>
                            <a:ext cx="3" cy="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5" name="任意多边形 288"/>
                        <wps:cNvSpPr/>
                        <wps:spPr>
                          <a:xfrm>
                            <a:off x="3640" y="4635"/>
                            <a:ext cx="131" cy="1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1" h="143">
                                <a:moveTo>
                                  <a:pt x="0" y="140"/>
                                </a:moveTo>
                                <a:lnTo>
                                  <a:pt x="7" y="142"/>
                                </a:lnTo>
                                <a:lnTo>
                                  <a:pt x="13" y="143"/>
                                </a:lnTo>
                                <a:lnTo>
                                  <a:pt x="20" y="143"/>
                                </a:lnTo>
                                <a:lnTo>
                                  <a:pt x="83" y="107"/>
                                </a:lnTo>
                                <a:lnTo>
                                  <a:pt x="119" y="51"/>
                                </a:lnTo>
                                <a:lnTo>
                                  <a:pt x="129" y="14"/>
                                </a:ln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6" name="任意多边形 289"/>
                        <wps:cNvSpPr/>
                        <wps:spPr>
                          <a:xfrm>
                            <a:off x="3616" y="4726"/>
                            <a:ext cx="20" cy="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" h="47">
                                <a:moveTo>
                                  <a:pt x="0" y="0"/>
                                </a:moveTo>
                                <a:lnTo>
                                  <a:pt x="14" y="42"/>
                                </a:lnTo>
                                <a:lnTo>
                                  <a:pt x="19" y="47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7" name="直线 290"/>
                        <wps:cNvCnPr/>
                        <wps:spPr>
                          <a:xfrm flipV="1">
                            <a:off x="3616" y="4726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8" name="任意多边形 291"/>
                        <wps:cNvSpPr/>
                        <wps:spPr>
                          <a:xfrm>
                            <a:off x="3695" y="4638"/>
                            <a:ext cx="79" cy="1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" h="132">
                                <a:moveTo>
                                  <a:pt x="0" y="132"/>
                                </a:moveTo>
                                <a:lnTo>
                                  <a:pt x="45" y="91"/>
                                </a:lnTo>
                                <a:lnTo>
                                  <a:pt x="77" y="20"/>
                                </a:lnTo>
                                <a:lnTo>
                                  <a:pt x="79" y="10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9" name="任意多边形 292"/>
                        <wps:cNvSpPr/>
                        <wps:spPr>
                          <a:xfrm>
                            <a:off x="3691" y="4640"/>
                            <a:ext cx="79" cy="1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" h="128">
                                <a:moveTo>
                                  <a:pt x="79" y="0"/>
                                </a:moveTo>
                                <a:lnTo>
                                  <a:pt x="54" y="73"/>
                                </a:lnTo>
                                <a:lnTo>
                                  <a:pt x="8" y="123"/>
                                </a:lnTo>
                                <a:lnTo>
                                  <a:pt x="0" y="128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0" name="任意多边形 293"/>
                        <wps:cNvSpPr/>
                        <wps:spPr>
                          <a:xfrm>
                            <a:off x="3645" y="4767"/>
                            <a:ext cx="47" cy="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" h="11">
                                <a:moveTo>
                                  <a:pt x="47" y="0"/>
                                </a:moveTo>
                                <a:lnTo>
                                  <a:pt x="36" y="5"/>
                                </a:lnTo>
                                <a:lnTo>
                                  <a:pt x="24" y="9"/>
                                </a:lnTo>
                                <a:lnTo>
                                  <a:pt x="12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1" name="任意多边形 294"/>
                        <wps:cNvSpPr/>
                        <wps:spPr>
                          <a:xfrm>
                            <a:off x="3700" y="4830"/>
                            <a:ext cx="74" cy="17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" h="178">
                                <a:moveTo>
                                  <a:pt x="0" y="177"/>
                                </a:moveTo>
                                <a:lnTo>
                                  <a:pt x="46" y="130"/>
                                </a:lnTo>
                                <a:lnTo>
                                  <a:pt x="72" y="71"/>
                                </a:lnTo>
                                <a:lnTo>
                                  <a:pt x="74" y="45"/>
                                </a:lnTo>
                                <a:lnTo>
                                  <a:pt x="73" y="32"/>
                                </a:lnTo>
                                <a:lnTo>
                                  <a:pt x="69" y="20"/>
                                </a:lnTo>
                                <a:lnTo>
                                  <a:pt x="66" y="14"/>
                                </a:lnTo>
                                <a:lnTo>
                                  <a:pt x="62" y="9"/>
                                </a:lnTo>
                                <a:lnTo>
                                  <a:pt x="58" y="4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2" name="任意多边形 295"/>
                        <wps:cNvSpPr/>
                        <wps:spPr>
                          <a:xfrm>
                            <a:off x="3644" y="5010"/>
                            <a:ext cx="44" cy="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" h="9">
                                <a:moveTo>
                                  <a:pt x="43" y="0"/>
                                </a:moveTo>
                                <a:lnTo>
                                  <a:pt x="33" y="4"/>
                                </a:lnTo>
                                <a:lnTo>
                                  <a:pt x="22" y="7"/>
                                </a:lnTo>
                                <a:lnTo>
                                  <a:pt x="11" y="8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3" name="直线 296"/>
                        <wps:cNvCnPr/>
                        <wps:spPr>
                          <a:xfrm flipH="1" flipV="1">
                            <a:off x="3638" y="5015"/>
                            <a:ext cx="7" cy="3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4" name="直线 297"/>
                        <wps:cNvCnPr/>
                        <wps:spPr>
                          <a:xfrm flipH="1">
                            <a:off x="3616" y="5266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5" name="任意多边形 298"/>
                        <wps:cNvSpPr/>
                        <wps:spPr>
                          <a:xfrm>
                            <a:off x="3691" y="4830"/>
                            <a:ext cx="79" cy="17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" h="178">
                                <a:moveTo>
                                  <a:pt x="59" y="0"/>
                                </a:moveTo>
                                <a:lnTo>
                                  <a:pt x="79" y="47"/>
                                </a:lnTo>
                                <a:lnTo>
                                  <a:pt x="78" y="60"/>
                                </a:lnTo>
                                <a:lnTo>
                                  <a:pt x="55" y="121"/>
                                </a:lnTo>
                                <a:lnTo>
                                  <a:pt x="11" y="171"/>
                                </a:ln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6" name="任意多边形 299"/>
                        <wps:cNvSpPr/>
                        <wps:spPr>
                          <a:xfrm>
                            <a:off x="3639" y="5013"/>
                            <a:ext cx="50" cy="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" h="8">
                                <a:moveTo>
                                  <a:pt x="0" y="2"/>
                                </a:moveTo>
                                <a:lnTo>
                                  <a:pt x="5" y="5"/>
                                </a:lnTo>
                                <a:lnTo>
                                  <a:pt x="12" y="6"/>
                                </a:lnTo>
                                <a:lnTo>
                                  <a:pt x="18" y="7"/>
                                </a:lnTo>
                                <a:lnTo>
                                  <a:pt x="25" y="7"/>
                                </a:lnTo>
                                <a:lnTo>
                                  <a:pt x="37" y="4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7" name="任意多边形 300"/>
                        <wps:cNvSpPr/>
                        <wps:spPr>
                          <a:xfrm>
                            <a:off x="3616" y="4732"/>
                            <a:ext cx="20" cy="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" h="43">
                                <a:moveTo>
                                  <a:pt x="0" y="0"/>
                                </a:moveTo>
                                <a:lnTo>
                                  <a:pt x="15" y="38"/>
                                </a:lnTo>
                                <a:lnTo>
                                  <a:pt x="20" y="42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8" name="直线 301"/>
                        <wps:cNvCnPr/>
                        <wps:spPr>
                          <a:xfrm>
                            <a:off x="3770" y="4635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9" name="任意多边形 302"/>
                        <wps:cNvSpPr/>
                        <wps:spPr>
                          <a:xfrm>
                            <a:off x="3640" y="4638"/>
                            <a:ext cx="137" cy="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7" h="144">
                                <a:moveTo>
                                  <a:pt x="0" y="140"/>
                                </a:moveTo>
                                <a:lnTo>
                                  <a:pt x="6" y="142"/>
                                </a:lnTo>
                                <a:lnTo>
                                  <a:pt x="13" y="144"/>
                                </a:lnTo>
                                <a:lnTo>
                                  <a:pt x="20" y="144"/>
                                </a:lnTo>
                                <a:lnTo>
                                  <a:pt x="27" y="144"/>
                                </a:lnTo>
                                <a:lnTo>
                                  <a:pt x="86" y="110"/>
                                </a:lnTo>
                                <a:lnTo>
                                  <a:pt x="124" y="53"/>
                                </a:lnTo>
                                <a:lnTo>
                                  <a:pt x="135" y="14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0" name="任意多边形 303"/>
                        <wps:cNvSpPr/>
                        <wps:spPr>
                          <a:xfrm>
                            <a:off x="3639" y="4769"/>
                            <a:ext cx="56" cy="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" h="11">
                                <a:moveTo>
                                  <a:pt x="0" y="5"/>
                                </a:moveTo>
                                <a:lnTo>
                                  <a:pt x="6" y="8"/>
                                </a:lnTo>
                                <a:lnTo>
                                  <a:pt x="13" y="10"/>
                                </a:lnTo>
                                <a:lnTo>
                                  <a:pt x="21" y="10"/>
                                </a:lnTo>
                                <a:lnTo>
                                  <a:pt x="28" y="10"/>
                                </a:lnTo>
                                <a:lnTo>
                                  <a:pt x="35" y="8"/>
                                </a:lnTo>
                                <a:lnTo>
                                  <a:pt x="42" y="6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1" name="任意多边形 304"/>
                        <wps:cNvSpPr/>
                        <wps:spPr>
                          <a:xfrm>
                            <a:off x="3701" y="4827"/>
                            <a:ext cx="75" cy="1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5" h="182">
                                <a:moveTo>
                                  <a:pt x="0" y="182"/>
                                </a:moveTo>
                                <a:lnTo>
                                  <a:pt x="48" y="133"/>
                                </a:lnTo>
                                <a:lnTo>
                                  <a:pt x="73" y="71"/>
                                </a:lnTo>
                                <a:lnTo>
                                  <a:pt x="75" y="58"/>
                                </a:lnTo>
                                <a:lnTo>
                                  <a:pt x="75" y="45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2" name="任意多边形 305"/>
                        <wps:cNvSpPr/>
                        <wps:spPr>
                          <a:xfrm>
                            <a:off x="3696" y="4824"/>
                            <a:ext cx="50" cy="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" h="11">
                                <a:moveTo>
                                  <a:pt x="50" y="2"/>
                                </a:moveTo>
                                <a:lnTo>
                                  <a:pt x="43" y="1"/>
                                </a:lnTo>
                                <a:lnTo>
                                  <a:pt x="37" y="0"/>
                                </a:lnTo>
                                <a:lnTo>
                                  <a:pt x="31" y="1"/>
                                </a:lnTo>
                                <a:lnTo>
                                  <a:pt x="24" y="2"/>
                                </a:lnTo>
                                <a:lnTo>
                                  <a:pt x="12" y="5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3" name="任意多边形 306"/>
                        <wps:cNvSpPr/>
                        <wps:spPr>
                          <a:xfrm>
                            <a:off x="3616" y="4837"/>
                            <a:ext cx="76" cy="17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6" h="177">
                                <a:moveTo>
                                  <a:pt x="75" y="0"/>
                                </a:moveTo>
                                <a:lnTo>
                                  <a:pt x="29" y="46"/>
                                </a:lnTo>
                                <a:lnTo>
                                  <a:pt x="3" y="105"/>
                                </a:lnTo>
                                <a:lnTo>
                                  <a:pt x="0" y="130"/>
                                </a:lnTo>
                                <a:lnTo>
                                  <a:pt x="1" y="143"/>
                                </a:lnTo>
                                <a:lnTo>
                                  <a:pt x="4" y="155"/>
                                </a:lnTo>
                                <a:lnTo>
                                  <a:pt x="7" y="162"/>
                                </a:lnTo>
                                <a:lnTo>
                                  <a:pt x="10" y="167"/>
                                </a:lnTo>
                                <a:lnTo>
                                  <a:pt x="14" y="172"/>
                                </a:lnTo>
                                <a:lnTo>
                                  <a:pt x="18" y="177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4" name="任意多边形 307"/>
                        <wps:cNvSpPr/>
                        <wps:spPr>
                          <a:xfrm>
                            <a:off x="3642" y="5014"/>
                            <a:ext cx="51" cy="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1" h="10">
                                <a:moveTo>
                                  <a:pt x="0" y="6"/>
                                </a:moveTo>
                                <a:lnTo>
                                  <a:pt x="6" y="8"/>
                                </a:lnTo>
                                <a:lnTo>
                                  <a:pt x="13" y="9"/>
                                </a:lnTo>
                                <a:lnTo>
                                  <a:pt x="19" y="9"/>
                                </a:lnTo>
                                <a:lnTo>
                                  <a:pt x="26" y="8"/>
                                </a:lnTo>
                                <a:lnTo>
                                  <a:pt x="39" y="6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5" name="任意多边形 308"/>
                        <wps:cNvSpPr/>
                        <wps:spPr>
                          <a:xfrm>
                            <a:off x="3751" y="5128"/>
                            <a:ext cx="23" cy="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" h="44">
                                <a:moveTo>
                                  <a:pt x="23" y="44"/>
                                </a:move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6" name="直线 309"/>
                        <wps:cNvCnPr/>
                        <wps:spPr>
                          <a:xfrm flipH="1" flipV="1">
                            <a:off x="3770" y="5175"/>
                            <a:ext cx="1" cy="1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7" name="任意多边形 310"/>
                        <wps:cNvSpPr/>
                        <wps:spPr>
                          <a:xfrm>
                            <a:off x="3755" y="5131"/>
                            <a:ext cx="16" cy="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" h="43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7" y="9"/>
                                </a:lnTo>
                                <a:lnTo>
                                  <a:pt x="12" y="20"/>
                                </a:lnTo>
                                <a:lnTo>
                                  <a:pt x="15" y="31"/>
                                </a:lnTo>
                                <a:lnTo>
                                  <a:pt x="16" y="43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8" name="任意多边形 311"/>
                        <wps:cNvSpPr/>
                        <wps:spPr>
                          <a:xfrm>
                            <a:off x="3752" y="5127"/>
                            <a:ext cx="24" cy="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" h="45">
                                <a:moveTo>
                                  <a:pt x="24" y="45"/>
                                </a:moveTo>
                                <a:lnTo>
                                  <a:pt x="6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9" name="任意多边形 312"/>
                        <wps:cNvSpPr/>
                        <wps:spPr>
                          <a:xfrm>
                            <a:off x="3616" y="5122"/>
                            <a:ext cx="132" cy="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2" h="144">
                                <a:moveTo>
                                  <a:pt x="132" y="3"/>
                                </a:moveTo>
                                <a:lnTo>
                                  <a:pt x="126" y="1"/>
                                </a:lnTo>
                                <a:lnTo>
                                  <a:pt x="119" y="0"/>
                                </a:lnTo>
                                <a:lnTo>
                                  <a:pt x="112" y="1"/>
                                </a:lnTo>
                                <a:lnTo>
                                  <a:pt x="58" y="27"/>
                                </a:lnTo>
                                <a:lnTo>
                                  <a:pt x="18" y="80"/>
                                </a:lnTo>
                                <a:lnTo>
                                  <a:pt x="1" y="130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30" name="图片 31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875" y="4196"/>
                            <a:ext cx="1433" cy="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1" name="直线 314"/>
                        <wps:cNvCnPr/>
                        <wps:spPr>
                          <a:xfrm flipH="1" flipV="1">
                            <a:off x="4618" y="5462"/>
                            <a:ext cx="22" cy="12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2" name="直线 315"/>
                        <wps:cNvCnPr/>
                        <wps:spPr>
                          <a:xfrm flipH="1" flipV="1">
                            <a:off x="4561" y="5430"/>
                            <a:ext cx="25" cy="14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3" name="直线 316"/>
                        <wps:cNvCnPr/>
                        <wps:spPr>
                          <a:xfrm flipH="1" flipV="1">
                            <a:off x="4541" y="5309"/>
                            <a:ext cx="99" cy="55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4" name="直线 317"/>
                        <wps:cNvCnPr/>
                        <wps:spPr>
                          <a:xfrm flipV="1">
                            <a:off x="4586" y="5387"/>
                            <a:ext cx="16" cy="9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5" name="直线 318"/>
                        <wps:cNvCnPr/>
                        <wps:spPr>
                          <a:xfrm flipV="1">
                            <a:off x="4586" y="5426"/>
                            <a:ext cx="32" cy="18"/>
                          </a:xfrm>
                          <a:prstGeom prst="line">
                            <a:avLst/>
                          </a:prstGeom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6" name="任意多边形 319"/>
                        <wps:cNvSpPr/>
                        <wps:spPr>
                          <a:xfrm>
                            <a:off x="4578" y="5353"/>
                            <a:ext cx="2" cy="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" h="4">
                                <a:moveTo>
                                  <a:pt x="0" y="4"/>
                                </a:move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7" name="任意多边形 320"/>
                        <wps:cNvSpPr/>
                        <wps:spPr>
                          <a:xfrm>
                            <a:off x="4633" y="5383"/>
                            <a:ext cx="2" cy="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8" name="任意多边形 321"/>
                        <wps:cNvSpPr/>
                        <wps:spPr>
                          <a:xfrm>
                            <a:off x="4590" y="5385"/>
                            <a:ext cx="28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" h="29">
                                <a:moveTo>
                                  <a:pt x="27" y="28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9" name="任意多边形 322"/>
                        <wps:cNvSpPr/>
                        <wps:spPr>
                          <a:xfrm>
                            <a:off x="4625" y="5373"/>
                            <a:ext cx="11" cy="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" h="11">
                                <a:moveTo>
                                  <a:pt x="11" y="11"/>
                                </a:moveTo>
                                <a:lnTo>
                                  <a:pt x="10" y="7"/>
                                </a:lnTo>
                                <a:lnTo>
                                  <a:pt x="8" y="3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0" name="任意多边形 323"/>
                        <wps:cNvSpPr/>
                        <wps:spPr>
                          <a:xfrm>
                            <a:off x="4570" y="5342"/>
                            <a:ext cx="10" cy="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" h="11">
                                <a:moveTo>
                                  <a:pt x="10" y="11"/>
                                </a:moveTo>
                                <a:lnTo>
                                  <a:pt x="10" y="7"/>
                                </a:lnTo>
                                <a:lnTo>
                                  <a:pt x="7" y="4"/>
                                </a:lnTo>
                                <a:lnTo>
                                  <a:pt x="4" y="1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1" name="任意多边形 324"/>
                        <wps:cNvSpPr/>
                        <wps:spPr>
                          <a:xfrm>
                            <a:off x="4568" y="5342"/>
                            <a:ext cx="2" cy="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" h="4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2" name="任意多边形 325"/>
                        <wps:cNvSpPr/>
                        <wps:spPr>
                          <a:xfrm>
                            <a:off x="4623" y="5377"/>
                            <a:ext cx="11" cy="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" h="11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6" y="10"/>
                                </a:lnTo>
                                <a:lnTo>
                                  <a:pt x="8" y="11"/>
                                </a:lnTo>
                                <a:lnTo>
                                  <a:pt x="10" y="1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3" name="任意多边形 326"/>
                        <wps:cNvSpPr/>
                        <wps:spPr>
                          <a:xfrm>
                            <a:off x="4568" y="5346"/>
                            <a:ext cx="10" cy="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" h="11">
                                <a:moveTo>
                                  <a:pt x="0" y="0"/>
                                </a:moveTo>
                                <a:lnTo>
                                  <a:pt x="1" y="4"/>
                                </a:lnTo>
                                <a:lnTo>
                                  <a:pt x="2" y="8"/>
                                </a:lnTo>
                                <a:lnTo>
                                  <a:pt x="6" y="10"/>
                                </a:lnTo>
                                <a:lnTo>
                                  <a:pt x="8" y="11"/>
                                </a:lnTo>
                                <a:lnTo>
                                  <a:pt x="10" y="1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4" name="任意多边形 327"/>
                        <wps:cNvSpPr/>
                        <wps:spPr>
                          <a:xfrm>
                            <a:off x="4623" y="5373"/>
                            <a:ext cx="2" cy="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" h="4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5" name="任意多边形 328"/>
                        <wps:cNvSpPr/>
                        <wps:spPr>
                          <a:xfrm>
                            <a:off x="4586" y="5386"/>
                            <a:ext cx="5" cy="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" h="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1" y="4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6" name="任意多边形 329"/>
                        <wps:cNvSpPr/>
                        <wps:spPr>
                          <a:xfrm>
                            <a:off x="4875" y="5292"/>
                            <a:ext cx="15" cy="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" h="31">
                                <a:moveTo>
                                  <a:pt x="0" y="0"/>
                                </a:moveTo>
                                <a:lnTo>
                                  <a:pt x="1" y="9"/>
                                </a:lnTo>
                                <a:lnTo>
                                  <a:pt x="3" y="18"/>
                                </a:lnTo>
                                <a:lnTo>
                                  <a:pt x="8" y="25"/>
                                </a:lnTo>
                                <a:lnTo>
                                  <a:pt x="11" y="29"/>
                                </a:lnTo>
                                <a:lnTo>
                                  <a:pt x="15" y="31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7" name="任意多边形 330"/>
                        <wps:cNvSpPr/>
                        <wps:spPr>
                          <a:xfrm>
                            <a:off x="4875" y="5204"/>
                            <a:ext cx="85" cy="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5" h="89">
                                <a:moveTo>
                                  <a:pt x="84" y="3"/>
                                </a:moveTo>
                                <a:lnTo>
                                  <a:pt x="80" y="1"/>
                                </a:lnTo>
                                <a:lnTo>
                                  <a:pt x="76" y="0"/>
                                </a:lnTo>
                                <a:lnTo>
                                  <a:pt x="67" y="0"/>
                                </a:lnTo>
                                <a:lnTo>
                                  <a:pt x="15" y="41"/>
                                </a:lnTo>
                                <a:lnTo>
                                  <a:pt x="1" y="80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8" name="任意多边形 331"/>
                        <wps:cNvSpPr/>
                        <wps:spPr>
                          <a:xfrm>
                            <a:off x="4960" y="5207"/>
                            <a:ext cx="15" cy="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" h="31">
                                <a:moveTo>
                                  <a:pt x="14" y="31"/>
                                </a:moveTo>
                                <a:lnTo>
                                  <a:pt x="14" y="22"/>
                                </a:lnTo>
                                <a:lnTo>
                                  <a:pt x="11" y="13"/>
                                </a:lnTo>
                                <a:lnTo>
                                  <a:pt x="7" y="6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9" name="任意多边形 332"/>
                        <wps:cNvSpPr/>
                        <wps:spPr>
                          <a:xfrm>
                            <a:off x="4890" y="5237"/>
                            <a:ext cx="84" cy="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" h="89">
                                <a:moveTo>
                                  <a:pt x="0" y="85"/>
                                </a:moveTo>
                                <a:lnTo>
                                  <a:pt x="4" y="87"/>
                                </a:lnTo>
                                <a:lnTo>
                                  <a:pt x="8" y="88"/>
                                </a:lnTo>
                                <a:lnTo>
                                  <a:pt x="17" y="88"/>
                                </a:lnTo>
                                <a:lnTo>
                                  <a:pt x="69" y="47"/>
                                </a:lnTo>
                                <a:lnTo>
                                  <a:pt x="83" y="8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0" name="任意多边形 333"/>
                        <wps:cNvSpPr/>
                        <wps:spPr>
                          <a:xfrm>
                            <a:off x="4875" y="5634"/>
                            <a:ext cx="15" cy="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" h="31">
                                <a:moveTo>
                                  <a:pt x="0" y="0"/>
                                </a:moveTo>
                                <a:lnTo>
                                  <a:pt x="1" y="8"/>
                                </a:lnTo>
                                <a:lnTo>
                                  <a:pt x="3" y="17"/>
                                </a:lnTo>
                                <a:lnTo>
                                  <a:pt x="8" y="25"/>
                                </a:lnTo>
                                <a:lnTo>
                                  <a:pt x="11" y="28"/>
                                </a:lnTo>
                                <a:lnTo>
                                  <a:pt x="15" y="3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" name="任意多边形 334"/>
                        <wps:cNvSpPr/>
                        <wps:spPr>
                          <a:xfrm>
                            <a:off x="4876" y="5558"/>
                            <a:ext cx="40" cy="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" h="67">
                                <a:moveTo>
                                  <a:pt x="0" y="66"/>
                                </a:moveTo>
                                <a:lnTo>
                                  <a:pt x="38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" name="任意多边形 335"/>
                        <wps:cNvSpPr/>
                        <wps:spPr>
                          <a:xfrm>
                            <a:off x="4875" y="5546"/>
                            <a:ext cx="85" cy="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5" h="89">
                                <a:moveTo>
                                  <a:pt x="84" y="3"/>
                                </a:moveTo>
                                <a:lnTo>
                                  <a:pt x="80" y="1"/>
                                </a:lnTo>
                                <a:lnTo>
                                  <a:pt x="76" y="0"/>
                                </a:lnTo>
                                <a:lnTo>
                                  <a:pt x="67" y="0"/>
                                </a:lnTo>
                                <a:lnTo>
                                  <a:pt x="15" y="41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" name="任意多边形 336"/>
                        <wps:cNvSpPr/>
                        <wps:spPr>
                          <a:xfrm>
                            <a:off x="4960" y="5549"/>
                            <a:ext cx="15" cy="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" h="31">
                                <a:moveTo>
                                  <a:pt x="14" y="31"/>
                                </a:moveTo>
                                <a:lnTo>
                                  <a:pt x="14" y="22"/>
                                </a:lnTo>
                                <a:lnTo>
                                  <a:pt x="11" y="13"/>
                                </a:lnTo>
                                <a:lnTo>
                                  <a:pt x="7" y="6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" name="任意多边形 337"/>
                        <wps:cNvSpPr/>
                        <wps:spPr>
                          <a:xfrm>
                            <a:off x="4890" y="5579"/>
                            <a:ext cx="84" cy="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" h="89">
                                <a:moveTo>
                                  <a:pt x="0" y="85"/>
                                </a:moveTo>
                                <a:lnTo>
                                  <a:pt x="4" y="87"/>
                                </a:lnTo>
                                <a:lnTo>
                                  <a:pt x="8" y="88"/>
                                </a:lnTo>
                                <a:lnTo>
                                  <a:pt x="17" y="88"/>
                                </a:lnTo>
                                <a:lnTo>
                                  <a:pt x="69" y="47"/>
                                </a:lnTo>
                                <a:lnTo>
                                  <a:pt x="83" y="8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" name="矩形 338"/>
                        <wps:cNvSpPr/>
                        <wps:spPr>
                          <a:xfrm>
                            <a:off x="1110" y="752"/>
                            <a:ext cx="10050" cy="6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9" o:spid="_x0000_s1026" o:spt="203" style="position:absolute;left:0pt;margin-left:55.5pt;margin-top:37.6pt;height:339pt;width:502.5pt;mso-position-horizontal-relative:page;z-index:-251654144;mso-width-relative:page;mso-height-relative:page;" coordorigin="1110,752" coordsize="10050,6780" o:gfxdata="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3J0dhxgAAACkCAAAZAAAAZHJzL19yZWxzL2Uyb0RvYy54bWwucmVsc72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">
                <o:lock v:ext="edit" aspectratio="f"/>
                <v:shape id="图片 210" o:spid="_x0000_s1026" o:spt="75" type="#_x0000_t75" style="position:absolute;left:1353;top:2174;height:3299;width:3356;" filled="f" o:preferrelative="t" stroked="f" coordsize="21600,21600" o:gfxdata="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Km+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v:shape id="图片 211" o:spid="_x0000_s1026" o:spt="75" type="#_x0000_t75" style="position:absolute;left:3523;top:5525;height:1529;width:1166;" filled="f" o:preferrelative="t" stroked="f" coordsize="21600,21600" o:gfxdata="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zje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t"/>
                </v:shape>
                <v:line id="直线 212" o:spid="_x0000_s1026" o:spt="20" style="position:absolute;left:3691;top:4837;flip:x;height:1;width:1;" filled="f" stroked="t" coordsize="21600,21600" o:gfxdata="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L4C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13" o:spid="_x0000_s1026" o:spt="20" style="position:absolute;left:3692;top:4836;flip:x;height:1;width:2;" filled="f" stroked="t" coordsize="21600,21600" o:gfxdata="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o32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14" o:spid="_x0000_s1026" o:spt="20" style="position:absolute;left:3696;top:5010;flip:y;height:3;width:5;" filled="f" stroked="t" coordsize="21600,21600" o:gfxdata="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kev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15" o:spid="_x0000_s1026" o:spt="20" style="position:absolute;left:3695;top:5008;flip:y;height:3;width:5;" filled="f" stroked="t" coordsize="21600,21600" o:gfxdata="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25I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16" o:spid="_x0000_s1026" o:spt="20" style="position:absolute;left:3694;top:4835;flip:x;height:1;width:2;" filled="f" stroked="t" coordsize="21600,21600" o:gfxdata="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6QR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17" o:spid="_x0000_s1026" o:spt="20" style="position:absolute;left:3694;top:5013;flip:y;height:1;width:2;" filled="f" stroked="t" coordsize="21600,21600" o:gfxdata="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U9lq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18" o:spid="_x0000_s1026" o:spt="20" style="position:absolute;left:3693;top:5011;flip:y;height:1;width:2;" filled="f" stroked="t" coordsize="21600,21600" o:gfxdata="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ffP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19" o:spid="_x0000_s1026" o:spt="20" style="position:absolute;left:3688;top:5009;flip:y;height:1;width:4;" filled="f" stroked="t" coordsize="21600,21600" o:gfxdata="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N4o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20" o:spid="_x0000_s1026" o:spt="20" style="position:absolute;left:3688;top:5010;flip:y;height:1;width:0;" filled="f" stroked="t" coordsize="21600,21600" o:gfxdata="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BRx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21" o:spid="_x0000_s1026" o:spt="20" style="position:absolute;left:3689;top:5012;flip:y;height:2;width:4;" filled="f" stroked="t" coordsize="21600,21600" o:gfxdata="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e02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22" o:spid="_x0000_s1026" o:spt="20" style="position:absolute;left:3634;top:5015;height:3;width:4;" filled="f" stroked="t" coordsize="21600,21600" o:gfxdata="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3VK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23" o:spid="_x0000_s1026" o:spt="20" style="position:absolute;left:3638;top:5018;height:2;width:5;" filled="f" stroked="t" coordsize="21600,21600" o:gfxdata="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hD8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24" o:spid="_x0000_s1026" o:spt="20" style="position:absolute;left:3638;top:5015;height:3;width:6;" filled="f" stroked="t" coordsize="21600,21600" o:gfxdata="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7apR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25" o:spid="_x0000_s1026" o:spt="20" style="position:absolute;left:3746;top:4826;flip:x y;height:2;width:4;" filled="f" stroked="t" coordsize="21600,21600" o:gfxdata="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edI9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26" o:spid="_x0000_s1026" o:spt="20" style="position:absolute;left:3749;top:4829;flip:x y;height:2;width:2;" filled="f" stroked="t" coordsize="21600,21600" o:gfxdata="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NXem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27" o:spid="_x0000_s1026" o:spt="20" style="position:absolute;left:3751;top:4830;flip:x y;height:1;width:1;" filled="f" stroked="t" coordsize="21600,21600" o:gfxdata="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3O/S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28" o:spid="_x0000_s1026" o:spt="20" style="position:absolute;left:3743;top:4827;flip:x y;height:2;width:6;" filled="f" stroked="t" coordsize="21600,21600" o:gfxdata="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kEpJ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29" o:spid="_x0000_s1026" o:spt="20" style="position:absolute;left:3636;top:5014;height:1;width:2;" filled="f" stroked="t" coordsize="21600,21600" o:gfxdata="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EMi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30" o:spid="_x0000_s1026" o:spt="20" style="position:absolute;left:3638;top:5015;height:1;width:2;" filled="f" stroked="t" coordsize="21600,21600" o:gfxdata="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iXvr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31" o:spid="_x0000_s1026" o:spt="20" style="position:absolute;left:3616;top:4728;height:3;width:1;" filled="f" stroked="t" coordsize="21600,21600" o:gfxdata="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XA8y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32" o:spid="_x0000_s1026" o:spt="20" style="position:absolute;left:3644;top:4776;height:1;width:1;" filled="f" stroked="t" coordsize="21600,21600" o:gfxdata="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umV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33" o:spid="_x0000_s1026" o:spt="20" style="position:absolute;left:3641;top:4775;height:1;width:3;" filled="f" stroked="t" coordsize="21600,21600" o:gfxdata="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4mRe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34" o:spid="_x0000_s1026" o:spt="20" style="position:absolute;left:3637;top:4775;height:3;width:3;" filled="f" stroked="t" coordsize="21600,21600" o:gfxdata="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NDyM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35" o:spid="_x0000_s1026" o:spt="20" style="position:absolute;left:3639;top:4775;height:0;width:2;" filled="f" stroked="t" coordsize="21600,21600" o:gfxdata="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5qL7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36" o:spid="_x0000_s1026" o:spt="20" style="position:absolute;left:3638;top:4774;height:1;width:1;" filled="f" stroked="t" coordsize="21600,21600" o:gfxdata="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oHYL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37" o:spid="_x0000_s1026" o:spt="20" style="position:absolute;left:3637;top:4774;height:1;width:3;" filled="f" stroked="t" coordsize="21600,21600" o:gfxdata="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OfFL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38" o:spid="_x0000_s1026" o:spt="20" style="position:absolute;left:3636;top:4773;height:1;width:2;" filled="f" stroked="t" coordsize="21600,21600" o:gfxdata="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86j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39" o:spid="_x0000_s1026" o:spt="20" style="position:absolute;left:3638;top:4774;height:1;width:2;" filled="f" stroked="t" coordsize="21600,21600" o:gfxdata="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dpP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40" o:spid="_x0000_s1026" o:spt="100" style="position:absolute;left:3118;top:4580;height:91;width:40;" filled="f" stroked="t" coordsize="40,91" o:gfxdata="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zR7cL4A&#10;AADcAAAADwAAAAAAAAABACAAAAAiAAAAZHJzL2Rvd25yZXYueG1sUEsBAhQAFAAAAAgAh07iQDMv&#10;BZ47AAAAOQAAABAAAAAAAAAAAQAgAAAADQEAAGRycy9zaGFwZXhtbC54bWxQSwUGAAAAAAYABgBb&#10;AQAAtwMAAAAA&#10;" path="m39,0l1,54,0,61,0,68,0,74,3,81,6,86,11,9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41" o:spid="_x0000_s1026" o:spt="100" style="position:absolute;left:3118;top:4878;height:91;width:40;" filled="f" stroked="t" coordsize="40,91" o:gfxdata="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6r7wK2AAAA3AAAAA8A&#10;AAAAAAAAAQAgAAAAIgAAAGRycy9kb3ducmV2LnhtbFBLAQIUABQAAAAIAIdO4kAzLwWeOwAAADkA&#10;AAAQAAAAAAAAAAEAIAAAAAUBAABkcnMvc2hhcGV4bWwueG1sUEsFBgAAAAAGAAYAWwEAAK8DAAAA&#10;AA==&#10;" path="m39,0l1,54,0,60,0,67,0,74,3,80,6,86,11,9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42" o:spid="_x0000_s1026" o:spt="100" style="position:absolute;left:3280;top:4784;height:19;width:9;" filled="f" stroked="t" coordsize="9,19" o:gfxdata="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BDsL4A&#10;AADcAAAADwAAAAAAAAABACAAAAAiAAAAZHJzL2Rvd25yZXYueG1sUEsBAhQAFAAAAAgAh07iQDMv&#10;BZ47AAAAOQAAABAAAAAAAAAAAQAgAAAADQEAAGRycy9zaGFwZXhtbC54bWxQSwUGAAAAAAYABgBb&#10;AQAAtwMAAAAA&#10;" path="m8,0l3,4,1,9,0,14,0,16,2,18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43" o:spid="_x0000_s1026" o:spt="100" style="position:absolute;left:3019;top:4929;height:19;width:9;" filled="f" stroked="t" coordsize="9,19" o:gfxdata="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ViCQugAAANwA&#10;AAAPAAAAAAAAAAEAIAAAACIAAABkcnMvZG93bnJldi54bWxQSwECFAAUAAAACACHTuJAMy8FnjsA&#10;AAA5AAAAEAAAAAAAAAABACAAAAAJAQAAZHJzL3NoYXBleG1sLnhtbFBLBQYAAAAABgAGAFsBAACz&#10;AwAAAAA=&#10;" path="m8,0l3,4,1,9,0,14,0,17,2,1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44" o:spid="_x0000_s1026" o:spt="100" style="position:absolute;left:3027;top:4928;height:2;width:6;" filled="f" stroked="t" coordsize="6,1" o:gfxdata="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x5bnb4A&#10;AADcAAAADwAAAAAAAAABACAAAAAiAAAAZHJzL2Rvd25yZXYueG1sUEsBAhQAFAAAAAgAh07iQDMv&#10;BZ47AAAAOQAAABAAAAAAAAAAAQAgAAAADQEAAGRycy9zaGFwZXhtbC54bWxQSwUGAAAAAAYABgBb&#10;AQAAtwMAAAAA&#10;" path="m5,0l2,0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45" o:spid="_x0000_s1026" o:spt="20" style="position:absolute;left:3026;top:4931;flip:x;height:3;width:2;" filled="f" stroked="t" coordsize="21600,21600" o:gfxdata="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Fy5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46" o:spid="_x0000_s1026" o:spt="100" style="position:absolute;left:3019;top:4934;height:9;width:7;" filled="f" stroked="t" coordsize="7,9" o:gfxdata="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XU0O/&#10;AAAA3AAAAA8AAAAAAAAAAQAgAAAAIgAAAGRycy9kb3ducmV2LnhtbFBLAQIUABQAAAAIAIdO4kAz&#10;LwWeOwAAADkAAAAQAAAAAAAAAAEAIAAAAA4BAABkcnMvc2hhcGV4bWwueG1sUEsFBgAAAAAGAAYA&#10;WwEAALgDAAAAAA==&#10;" path="m6,0l4,5,0,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47" o:spid="_x0000_s1026" o:spt="100" style="position:absolute;left:3133;top:4664;height:5;width:17;" filled="f" stroked="t" coordsize="17,5" o:gfxdata="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IS2O/&#10;AAAA3AAAAA8AAAAAAAAAAQAgAAAAIgAAAGRycy9kb3ducmV2LnhtbFBLAQIUABQAAAAIAIdO4kAz&#10;LwWeOwAAADkAAAAQAAAAAAAAAAEAIAAAAA4BAABkcnMvc2hhcGV4bWwueG1sUEsFBgAAAAAGAAYA&#10;WwEAALgDAAAAAA==&#10;" path="m16,0l8,3,0,5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48" o:spid="_x0000_s1026" o:spt="20" style="position:absolute;left:3127;top:4668;flip:x y;height:1;width:7;" filled="f" stroked="t" coordsize="21600,21600" o:gfxdata="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JRYp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49" o:spid="_x0000_s1026" o:spt="100" style="position:absolute;left:3133;top:4962;height:5;width:17;" filled="f" stroked="t" coordsize="17,5" o:gfxdata="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WcI+/&#10;AAAA3AAAAA8AAAAAAAAAAQAgAAAAIgAAAGRycy9kb3ducmV2LnhtbFBLAQIUABQAAAAIAIdO4kAz&#10;LwWeOwAAADkAAAAQAAAAAAAAAAEAIAAAAA4BAABkcnMvc2hhcGV4bWwueG1sUEsFBgAAAAAGAAYA&#10;WwEAALgDAAAAAA==&#10;" path="m16,0l8,4,0,5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50" o:spid="_x0000_s1026" o:spt="20" style="position:absolute;left:3127;top:4966;flip:x y;height:1;width:7;" filled="f" stroked="t" coordsize="21600,21600" o:gfxdata="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uy3F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51" o:spid="_x0000_s1026" o:spt="100" style="position:absolute;left:3288;top:4783;height:2;width:6;" filled="f" stroked="t" coordsize="6,1" o:gfxdata="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iTyALsAAADc&#10;AAAADwAAAAAAAAABACAAAAAiAAAAZHJzL2Rvd25yZXYueG1sUEsBAhQAFAAAAAgAh07iQDMvBZ47&#10;AAAAOQAAABAAAAAAAAAAAQAgAAAACgEAAGRycy9zaGFwZXhtbC54bWxQSwUGAAAAAAYABgBbAQAA&#10;tAMAAAAA&#10;" path="m5,1l2,0,0,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52" o:spid="_x0000_s1026" o:spt="20" style="position:absolute;left:3287;top:4785;flip:x;height:4;width:2;" filled="f" stroked="t" coordsize="21600,21600" o:gfxdata="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4Vnp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53" o:spid="_x0000_s1026" o:spt="100" style="position:absolute;left:3280;top:4789;height:9;width:7;" filled="f" stroked="t" coordsize="7,9" o:gfxdata="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3FvpvQAA&#10;ANwAAAAPAAAAAAAAAAEAIAAAACIAAABkcnMvZG93bnJldi54bWxQSwECFAAUAAAACACHTuJAMy8F&#10;njsAAAA5AAAAEAAAAAAAAAABACAAAAAMAQAAZHJzL3NoYXBleG1sLnhtbFBLBQYAAAAABgAGAFsB&#10;AAC2AwAAAAA=&#10;" path="m6,0l4,5,0,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54" o:spid="_x0000_s1026" o:spt="100" style="position:absolute;left:3158;top:4874;height:5;width:28;" filled="f" stroked="t" coordsize="28,5" o:gfxdata="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BUbu8AAAA&#10;3AAAAA8AAAAAAAAAAQAgAAAAIgAAAGRycy9kb3ducmV2LnhtbFBLAQIUABQAAAAIAIdO4kAzLwWe&#10;OwAAADkAAAAQAAAAAAAAAAEAIAAAAAsBAABkcnMvc2hhcGV4bWwueG1sUEsFBgAAAAAGAAYAWwEA&#10;ALUDAAAAAA==&#10;" path="m28,2l21,0,14,0,7,2,0,5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55" o:spid="_x0000_s1026" o:spt="20" style="position:absolute;left:3182;top:4874;height:6;width:4;" filled="f" stroked="t" coordsize="21600,21600" o:gfxdata="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T/p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56" o:spid="_x0000_s1026" o:spt="100" style="position:absolute;left:3150;top:4879;height:83;width:40;" filled="f" stroked="t" coordsize="40,83" o:gfxdata="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4J7AvQAA&#10;ANwAAAAPAAAAAAAAAAEAIAAAACIAAABkcnMvZG93bnJldi54bWxQSwECFAAUAAAACACHTuJAMy8F&#10;njsAAAA5AAAAEAAAAAAAAAABACAAAAAMAQAAZHJzL3NoYXBleG1sLnhtbFBLBQYAAAAABgAGAFsB&#10;AAC2AwAAAAA=&#10;" path="m36,0l38,5,39,11,39,24,10,75,0,82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57" o:spid="_x0000_s1026" o:spt="100" style="position:absolute;left:3158;top:4575;height:5;width:28;" filled="f" stroked="t" coordsize="28,5" o:gfxdata="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28iO8AAAA&#10;3AAAAA8AAAAAAAAAAQAgAAAAIgAAAGRycy9kb3ducmV2LnhtbFBLAQIUABQAAAAIAIdO4kAzLwWe&#10;OwAAADkAAAAQAAAAAAAAAAEAIAAAAAsBAABkcnMvc2hhcGV4bWwueG1sUEsFBgAAAAAGAAYAWwEA&#10;ALUDAAAAAA==&#10;" path="m28,2l21,0,14,0,7,1,0,4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58" o:spid="_x0000_s1026" o:spt="20" style="position:absolute;left:3182;top:4576;height:6;width:4;" filled="f" stroked="t" coordsize="21600,21600" o:gfxdata="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7pm774A&#10;AADcAAAADwAAAAAAAAABACAAAAAiAAAAZHJzL2Rvd25yZXYueG1sUEsBAhQAFAAAAAgAh07iQDMv&#10;BZ47AAAAOQAAABAAAAAAAAAAAQAgAAAADQEAAGRycy9zaGFwZXhtbC54bWxQSwUGAAAAAAYABgBb&#10;AQAAtwMAAAAA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59" o:spid="_x0000_s1026" o:spt="100" style="position:absolute;left:3150;top:4581;height:83;width:40;" filled="f" stroked="t" coordsize="40,83" o:gfxdata="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lz1YvQAA&#10;ANwAAAAPAAAAAAAAAAEAIAAAACIAAABkcnMvZG93bnJldi54bWxQSwECFAAUAAAACACHTuJAMy8F&#10;njsAAAA5AAAAEAAAAAAAAAABACAAAAAMAQAAZHJzL3NoYXBleG1sLnhtbFBLBQYAAAAABgAGAFsB&#10;AAC2AwAAAAA=&#10;" path="m36,0l38,5,39,11,39,23,10,75,0,82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60" o:spid="_x0000_s1026" o:spt="100" style="position:absolute;left:3288;top:4783;height:18;width:8;" filled="f" stroked="t" coordsize="8,18" o:gfxdata="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xNLi/&#10;AAAA3AAAAA8AAAAAAAAAAQAgAAAAIgAAAGRycy9kb3ducmV2LnhtbFBLAQIUABQAAAAIAIdO4kAz&#10;LwWeOwAAADkAAAAQAAAAAAAAAAEAIAAAAA4BAABkcnMvc2hhcGV4bWwueG1sUEsFBgAAAAAGAAYA&#10;WwEAALgDAAAAAA==&#10;" path="m0,18l4,14,7,10,8,4,7,2,5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61" o:spid="_x0000_s1026" o:spt="100" style="position:absolute;left:3022;top:4946;height:2;width:6;" filled="f" stroked="t" coordsize="6,2" o:gfxdata="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0GVX7gAAADcAAAA&#10;DwAAAAAAAAABACAAAAAiAAAAZHJzL2Rvd25yZXYueG1sUEsBAhQAFAAAAAgAh07iQDMvBZ47AAAA&#10;OQAAABAAAAAAAAAAAQAgAAAABwEAAGRycy9zaGFwZXhtbC54bWxQSwUGAAAAAAYABgBbAQAAsQMA&#10;AAAA&#10;" path="m0,1l3,1,6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62" o:spid="_x0000_s1026" o:spt="100" style="position:absolute;left:3158;top:4577;height:91;width:40;" filled="f" stroked="t" coordsize="40,91" o:gfxdata="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IW+b4A&#10;AADcAAAADwAAAAAAAAABACAAAAAiAAAAZHJzL2Rvd25yZXYueG1sUEsBAhQAFAAAAAgAh07iQDMv&#10;BZ47AAAAOQAAABAAAAAAAAAAAQAgAAAADQEAAGRycy9zaGFwZXhtbC54bWxQSwUGAAAAAAYABgBb&#10;AQAAtwMAAAAA&#10;" path="m0,90l38,37,40,23,39,17,37,10,33,4,28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63" o:spid="_x0000_s1026" o:spt="100" style="position:absolute;left:3027;top:4928;height:18;width:8;" filled="f" stroked="t" coordsize="8,18" o:gfxdata="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U3c67sAAADc&#10;AAAADwAAAAAAAAABACAAAAAiAAAAZHJzL2Rvd25yZXYueG1sUEsBAhQAFAAAAAgAh07iQDMvBZ47&#10;AAAAOQAAABAAAAAAAAAAAQAgAAAACgEAAGRycy9zaGFwZXhtbC54bWxQSwUGAAAAAAYABgBbAQAA&#10;tAMAAAAA&#10;" path="m0,18l4,14,7,10,8,4,7,2,5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64" o:spid="_x0000_s1026" o:spt="100" style="position:absolute;left:3158;top:4876;height:91;width:40;" filled="f" stroked="t" coordsize="40,91" o:gfxdata="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8WrYvQAA&#10;ANwAAAAPAAAAAAAAAAEAIAAAACIAAABkcnMvZG93bnJldi54bWxQSwECFAAUAAAACACHTuJAMy8F&#10;njsAAAA5AAAAEAAAAAAAAAABACAAAAAMAQAAZHJzL3NoYXBleG1sLnhtbFBLBQYAAAAABgAGAFsB&#10;AAC2AwAAAAA=&#10;" path="m0,90l38,37,40,23,39,17,37,10,33,4,28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65" o:spid="_x0000_s1026" o:spt="100" style="position:absolute;left:3283;top:4801;height:2;width:6;" filled="f" stroked="t" coordsize="6,2" o:gfxdata="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zSkr4A&#10;AADcAAAADwAAAAAAAAABACAAAAAiAAAAZHJzL2Rvd25yZXYueG1sUEsBAhQAFAAAAAgAh07iQDMv&#10;BZ47AAAAOQAAABAAAAAAAAAAAQAgAAAADQEAAGRycy9zaGFwZXhtbC54bWxQSwUGAAAAAAYABgBb&#10;AQAAtwMAAAAA&#10;" path="m0,0l3,1,6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66" o:spid="_x0000_s1026" o:spt="100" style="position:absolute;left:3130;top:4966;height:5;width:29;" filled="f" stroked="t" coordsize="29,5" o:gfxdata="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SNHMvQAA&#10;ANwAAAAPAAAAAAAAAAEAIAAAACIAAABkcnMvZG93bnJldi54bWxQSwECFAAUAAAACACHTuJAMy8F&#10;njsAAAA5AAAAEAAAAAAAAAABACAAAAAMAQAAZHJzL3NoYXBleG1sLnhtbFBLBQYAAAAABgAGAFsB&#10;AAC2AwAAAAA=&#10;" path="m0,3l7,5,14,5,21,4,28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67" o:spid="_x0000_s1026" o:spt="100" style="position:absolute;left:3130;top:4668;height:5;width:29;" filled="f" stroked="t" coordsize="29,5" o:gfxdata="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FJuL4A&#10;AADcAAAADwAAAAAAAAABACAAAAAiAAAAZHJzL2Rvd25yZXYueG1sUEsBAhQAFAAAAAgAh07iQDMv&#10;BZ47AAAAOQAAABAAAAAAAAAAAQAgAAAADQEAAGRycy9zaGFwZXhtbC54bWxQSwUGAAAAAAYABgBb&#10;AQAAtwMAAAAA&#10;" path="m0,3l7,5,14,5,21,3,28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68" o:spid="_x0000_s1026" o:spt="20" style="position:absolute;left:3771;top:5176;flip:x y;height:2;width:3;" filled="f" stroked="t" coordsize="21600,21600" o:gfxdata="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KfDT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69" o:spid="_x0000_s1026" o:spt="20" style="position:absolute;left:3776;top:5172;flip:x y;height:6;width:1;" filled="f" stroked="t" coordsize="21600,21600" o:gfxdata="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7bq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70" o:spid="_x0000_s1026" o:spt="20" style="position:absolute;left:3754;top:5131;flip:x y;height:1;width:1;" filled="f" stroked="t" coordsize="21600,21600" o:gfxdata="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t8s/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71" o:spid="_x0000_s1026" o:spt="20" style="position:absolute;left:3753;top:5130;flip:x y;height:1;width:1;" filled="f" stroked="t" coordsize="21600,21600" o:gfxdata="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IoX02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72" o:spid="_x0000_s1026" o:spt="20" style="position:absolute;left:3752;top:5129;flip:x y;height:1;width:1;" filled="f" stroked="t" coordsize="21600,21600" o:gfxdata="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ZPrW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73" o:spid="_x0000_s1026" o:spt="20" style="position:absolute;left:3748;top:5125;flip:x y;height:2;width:4;" filled="f" stroked="t" coordsize="21600,21600" o:gfxdata="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mHxZa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74" o:spid="_x0000_s1026" o:spt="20" style="position:absolute;left:3750;top:5128;flip:x y;height:1;width:2;" filled="f" stroked="t" coordsize="21600,21600" o:gfxdata="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y2AN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75" o:spid="_x0000_s1026" o:spt="20" style="position:absolute;left:3750;top:5128;height:0;width:0;" filled="f" stroked="t" coordsize="21600,21600" o:gfxdata="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fGG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76" o:spid="_x0000_s1026" o:spt="20" style="position:absolute;left:3747;top:5126;flip:x y;height:1;width:2;" filled="f" stroked="t" coordsize="21600,21600" o:gfxdata="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VVvh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77" o:spid="_x0000_s1026" o:spt="20" style="position:absolute;left:3749;top:5127;flip:x y;height:2;width:2;" filled="f" stroked="t" coordsize="21600,21600" o:gfxdata="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vMOV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78" o:spid="_x0000_s1026" o:spt="20" style="position:absolute;left:3749;top:5127;flip:x y;height:1;width:2;" filled="f" stroked="t" coordsize="21600,21600" o:gfxdata="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8GYO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79" o:spid="_x0000_s1026" o:spt="100" style="position:absolute;left:3750;top:5128;height:47;width:20;" filled="f" stroked="t" coordsize="20,47" o:gfxdata="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RitTvQAA&#10;ANwAAAAPAAAAAAAAAAEAIAAAACIAAABkcnMvZG93bnJldi54bWxQSwECFAAUAAAACACHTuJAMy8F&#10;njsAAAA5AAAAEAAAAAAAAAABACAAAAAMAQAAZHJzL3NoYXBleG1sLnhtbFBLBQYAAAAABgAGAFsB&#10;AAC2AwAAAAA=&#10;" path="m19,46l5,4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80" o:spid="_x0000_s1026" o:spt="100" style="position:absolute;left:3616;top:5123;height:143;width:131;" filled="f" stroked="t" coordsize="131,143" o:gfxdata="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bSke&#10;wAAAANwAAAAPAAAAAAAAAAEAIAAAACIAAABkcnMvZG93bnJldi54bWxQSwECFAAUAAAACACHTuJA&#10;My8FnjsAAAA5AAAAEAAAAAAAAAABACAAAAAPAQAAZHJzL3NoYXBleG1sLnhtbFBLBQYAAAAABgAG&#10;AFsBAAC5AwAAAAA=&#10;" path="m130,2l123,0,117,0,110,0,47,35,11,91,1,129,0,142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81" o:spid="_x0000_s1026" o:spt="100" style="position:absolute;left:3643;top:5008;height:11;width:48;" filled="f" stroked="t" coordsize="48,11" o:gfxdata="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OH9jvQAA&#10;ANwAAAAPAAAAAAAAAAEAIAAAACIAAABkcnMvZG93bnJldi54bWxQSwECFAAUAAAACACHTuJAMy8F&#10;njsAAAA5AAAAEAAAAAAAAAABACAAAAAMAQAAZHJzL3NoYXBleG1sLnhtbFBLBQYAAAAABgAGAFsB&#10;AAC2AwAAAAA=&#10;" path="m0,9l6,10,12,10,24,9,36,5,47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82" o:spid="_x0000_s1026" o:spt="20" style="position:absolute;left:3749;top:4829;flip:x y;height:1;width:2;" filled="f" stroked="t" coordsize="21600,21600" o:gfxdata="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vWwL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83" o:spid="_x0000_s1026" o:spt="20" style="position:absolute;left:3749;top:4829;flip:x y;height:1;width:2;" filled="f" stroked="t" coordsize="21600,21600" o:gfxdata="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J510ugAAANwA&#10;AAAPAAAAAAAAAAEAIAAAACIAAABkcnMvZG93bnJldi54bWxQSwECFAAUAAAACACHTuJAMy8FnjsA&#10;AAA5AAAAEAAAAAAAAAABACAAAAAJAQAAZHJzL3NoYXBleG1sLnhtbFBLBQYAAAAABgAGAFsBAACz&#10;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84" o:spid="_x0000_s1026" o:spt="100" style="position:absolute;left:3691;top:4830;height:179;width:80;" filled="f" stroked="t" coordsize="80,179" o:gfxdata="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buF7L4A&#10;AADcAAAADwAAAAAAAAABACAAAAAiAAAAZHJzL2Rvd25yZXYueG1sUEsBAhQAFAAAAAgAh07iQDMv&#10;BZ47AAAAOQAAABAAAAAAAAAAAQAgAAAADQEAAGRycy9zaGFwZXhtbC54bWxQSwUGAAAAAAYABgBb&#10;AQAAtwMAAAAA&#10;" path="m0,179l48,133,76,74,79,47,78,34,75,22,73,15,69,10,65,5,6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85" o:spid="_x0000_s1026" o:spt="100" style="position:absolute;left:3616;top:4835;height:179;width:80;" filled="f" stroked="t" coordsize="80,179" o:gfxdata="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kbm74A&#10;AADcAAAADwAAAAAAAAABACAAAAAiAAAAZHJzL2Rvd25yZXYueG1sUEsBAhQAFAAAAAgAh07iQDMv&#10;BZ47AAAAOQAAABAAAAAAAAAAAQAgAAAADQEAAGRycy9zaGFwZXhtbC54bWxQSwUGAAAAAAYABgBb&#10;AQAAtwMAAAAA&#10;" path="m79,0l30,46,3,106,0,132,1,145,4,158,6,164,10,170,14,175,19,17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86" o:spid="_x0000_s1026" o:spt="100" style="position:absolute;left:3696;top:4825;height:10;width:48;" filled="f" stroked="t" coordsize="48,10" o:gfxdata="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vg2hr4A&#10;AADcAAAADwAAAAAAAAABACAAAAAiAAAAZHJzL2Rvd25yZXYueG1sUEsBAhQAFAAAAAgAh07iQDMv&#10;BZ47AAAAOQAAABAAAAAAAAAAAQAgAAAADQEAAGRycy9zaGFwZXhtbC54bWxQSwUGAAAAAAYABgBb&#10;AQAAtwMAAAAA&#10;" path="m47,2l41,1,35,0,23,2,11,5,0,1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87" o:spid="_x0000_s1026" o:spt="20" style="position:absolute;left:3771;top:4636;flip:x y;height:2;width:3;" filled="f" stroked="t" coordsize="21600,21600" o:gfxdata="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cm3e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88" o:spid="_x0000_s1026" o:spt="100" style="position:absolute;left:3640;top:4635;height:143;width:131;" filled="f" stroked="t" coordsize="131,143" o:gfxdata="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TShC/&#10;AAAA3AAAAA8AAAAAAAAAAQAgAAAAIgAAAGRycy9kb3ducmV2LnhtbFBLAQIUABQAAAAIAIdO4kAz&#10;LwWeOwAAADkAAAAQAAAAAAAAAAEAIAAAAA4BAABkcnMvc2hhcGV4bWwueG1sUEsFBgAAAAAGAAYA&#10;WwEAALgDAAAAAA==&#10;" path="m0,140l7,142,13,143,20,143,83,107,119,51,129,14,13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89" o:spid="_x0000_s1026" o:spt="100" style="position:absolute;left:3616;top:4726;height:47;width:20;" filled="f" stroked="t" coordsize="20,47" o:gfxdata="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Zzsb4A&#10;AADcAAAADwAAAAAAAAABACAAAAAiAAAAZHJzL2Rvd25yZXYueG1sUEsBAhQAFAAAAAgAh07iQDMv&#10;BZ47AAAAOQAAABAAAAAAAAAAAQAgAAAADQEAAGRycy9zaGFwZXhtbC54bWxQSwUGAAAAAAYABgBb&#10;AQAAtwMAAAAA&#10;" path="m0,0l14,42,19,47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90" o:spid="_x0000_s1026" o:spt="20" style="position:absolute;left:3616;top:4726;flip:y;height:1;width:1;" filled="f" stroked="t" coordsize="21600,21600" o:gfxdata="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HQM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91" o:spid="_x0000_s1026" o:spt="100" style="position:absolute;left:3695;top:4638;height:132;width:79;" filled="f" stroked="t" coordsize="79,132" o:gfxdata="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Qrc28AAAA&#10;3AAAAA8AAAAAAAAAAQAgAAAAIgAAAGRycy9kb3ducmV2LnhtbFBLAQIUABQAAAAIAIdO4kAzLwWe&#10;OwAAADkAAAAQAAAAAAAAAAEAIAAAAAsBAABkcnMvc2hhcGV4bWwueG1sUEsFBgAAAAAGAAYAWwEA&#10;ALUDAAAAAA==&#10;" path="m0,132l45,91,77,20,79,10,79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92" o:spid="_x0000_s1026" o:spt="100" style="position:absolute;left:3691;top:4640;height:128;width:79;" filled="f" stroked="t" coordsize="79,128" o:gfxdata="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6PPMLsAAADc&#10;AAAADwAAAAAAAAABACAAAAAiAAAAZHJzL2Rvd25yZXYueG1sUEsBAhQAFAAAAAgAh07iQDMvBZ47&#10;AAAAOQAAABAAAAAAAAAAAQAgAAAACgEAAGRycy9zaGFwZXhtbC54bWxQSwUGAAAAAAYABgBbAQAA&#10;tAMAAAAA&#10;" path="m79,0l54,73,8,123,0,128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93" o:spid="_x0000_s1026" o:spt="100" style="position:absolute;left:3645;top:4767;height:11;width:47;" filled="f" stroked="t" coordsize="47,11" o:gfxdata="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N3cC8AAAA&#10;3AAAAA8AAAAAAAAAAQAgAAAAIgAAAGRycy9kb3ducmV2LnhtbFBLAQIUABQAAAAIAIdO4kAzLwWe&#10;OwAAADkAAAAQAAAAAAAAAAEAIAAAAAsBAABkcnMvc2hhcGV4bWwueG1sUEsFBgAAAAAGAAYAWwEA&#10;ALUDAAAAAA==&#10;" path="m47,0l36,5,24,9,12,10,6,10,0,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94" o:spid="_x0000_s1026" o:spt="100" style="position:absolute;left:3700;top:4830;height:178;width:74;" filled="f" stroked="t" coordsize="74,178" o:gfxdata="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pUEnvQAA&#10;ANwAAAAPAAAAAAAAAAEAIAAAACIAAABkcnMvZG93bnJldi54bWxQSwECFAAUAAAACACHTuJAMy8F&#10;njsAAAA5AAAAEAAAAAAAAAABACAAAAAMAQAAZHJzL3NoYXBleG1sLnhtbFBLBQYAAAAABgAGAFsB&#10;AAC2AwAAAAA=&#10;" path="m0,177l46,130,72,71,74,45,73,32,69,20,66,14,62,9,58,4,52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95" o:spid="_x0000_s1026" o:spt="100" style="position:absolute;left:3644;top:5010;height:9;width:44;" filled="f" stroked="t" coordsize="44,9" o:gfxdata="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6Ryb4A&#10;AADcAAAADwAAAAAAAAABACAAAAAiAAAAZHJzL2Rvd25yZXYueG1sUEsBAhQAFAAAAAgAh07iQDMv&#10;BZ47AAAAOQAAABAAAAAAAAAAAQAgAAAADQEAAGRycy9zaGFwZXhtbC54bWxQSwUGAAAAAAYABgBb&#10;AQAAtwMAAAAA&#10;" path="m43,0l33,4,22,7,11,8,0,7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296" o:spid="_x0000_s1026" o:spt="20" style="position:absolute;left:3638;top:5015;flip:x y;height:3;width:7;" filled="f" stroked="t" coordsize="21600,21600" o:gfxdata="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LJXe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297" o:spid="_x0000_s1026" o:spt="20" style="position:absolute;left:3616;top:5266;flip:x;height:1;width:1;" filled="f" stroked="t" coordsize="21600,21600" o:gfxdata="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MSG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298" o:spid="_x0000_s1026" o:spt="100" style="position:absolute;left:3691;top:4830;height:178;width:79;" filled="f" stroked="t" coordsize="79,178" o:gfxdata="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XSKBb4A&#10;AADcAAAADwAAAAAAAAABACAAAAAiAAAAZHJzL2Rvd25yZXYueG1sUEsBAhQAFAAAAAgAh07iQDMv&#10;BZ47AAAAOQAAABAAAAAAAAAAAQAgAAAADQEAAGRycy9zaGFwZXhtbC54bWxQSwUGAAAAAAYABgBb&#10;AQAAtwMAAAAA&#10;" path="m59,0l79,47,78,60,55,121,11,171,0,178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299" o:spid="_x0000_s1026" o:spt="100" style="position:absolute;left:3639;top:5013;height:8;width:50;" filled="f" stroked="t" coordsize="50,8" o:gfxdata="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k4g2L4A&#10;AADcAAAADwAAAAAAAAABACAAAAAiAAAAZHJzL2Rvd25yZXYueG1sUEsBAhQAFAAAAAgAh07iQDMv&#10;BZ47AAAAOQAAABAAAAAAAAAAAQAgAAAADQEAAGRycy9zaGFwZXhtbC54bWxQSwUGAAAAAAYABgBb&#10;AQAAtwMAAAAA&#10;" path="m0,2l5,5,12,6,18,7,25,7,37,4,49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00" o:spid="_x0000_s1026" o:spt="100" style="position:absolute;left:3616;top:4732;height:43;width:20;" filled="f" stroked="t" coordsize="20,43" o:gfxdata="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S8Nu/&#10;AAAA3AAAAA8AAAAAAAAAAQAgAAAAIgAAAGRycy9kb3ducmV2LnhtbFBLAQIUABQAAAAIAIdO4kAz&#10;LwWeOwAAADkAAAAQAAAAAAAAAAEAIAAAAA4BAABkcnMvc2hhcGV4bWwueG1sUEsFBgAAAAAGAAYA&#10;WwEAALgDAAAAAA==&#10;" path="m0,0l15,38,20,42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301" o:spid="_x0000_s1026" o:spt="20" style="position:absolute;left:3770;top:4635;height:1;width:1;" filled="f" stroked="t" coordsize="21600,21600" o:gfxdata="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O4b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302" o:spid="_x0000_s1026" o:spt="100" style="position:absolute;left:3640;top:4638;height:144;width:137;" filled="f" stroked="t" coordsize="137,144" o:gfxdata="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s5KG8AAAA&#10;3AAAAA8AAAAAAAAAAQAgAAAAIgAAAGRycy9kb3ducmV2LnhtbFBLAQIUABQAAAAIAIdO4kAzLwWe&#10;OwAAADkAAAAQAAAAAAAAAAEAIAAAAAsBAABkcnMvc2hhcGV4bWwueG1sUEsFBgAAAAAGAAYAWwEA&#10;ALUDAAAAAA==&#10;" path="m0,140l6,142,13,144,20,144,27,144,86,110,124,53,135,14,136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03" o:spid="_x0000_s1026" o:spt="100" style="position:absolute;left:3639;top:4769;height:11;width:56;" filled="f" stroked="t" coordsize="56,11" o:gfxdata="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ebruugAAANwA&#10;AAAPAAAAAAAAAAEAIAAAACIAAABkcnMvZG93bnJldi54bWxQSwECFAAUAAAACACHTuJAMy8FnjsA&#10;AAA5AAAAEAAAAAAAAAABACAAAAAJAQAAZHJzL3NoYXBleG1sLnhtbFBLBQYAAAAABgAGAFsBAACz&#10;AwAAAAA=&#10;" path="m0,5l6,8,13,10,21,10,28,10,35,8,42,6,55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04" o:spid="_x0000_s1026" o:spt="100" style="position:absolute;left:3701;top:4827;height:182;width:75;" filled="f" stroked="t" coordsize="75,182" o:gfxdata="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7vsr4A&#10;AADcAAAADwAAAAAAAAABACAAAAAiAAAAZHJzL2Rvd25yZXYueG1sUEsBAhQAFAAAAAgAh07iQDMv&#10;BZ47AAAAOQAAABAAAAAAAAAAAQAgAAAADQEAAGRycy9zaGFwZXhtbC54bWxQSwUGAAAAAAYABgBb&#10;AQAAtwMAAAAA&#10;" path="m0,182l48,133,73,71,75,58,75,45,55,3,49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05" o:spid="_x0000_s1026" o:spt="100" style="position:absolute;left:3696;top:4824;height:11;width:50;" filled="f" stroked="t" coordsize="50,11" o:gfxdata="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tZub4A&#10;AADcAAAADwAAAAAAAAABACAAAAAiAAAAZHJzL2Rvd25yZXYueG1sUEsBAhQAFAAAAAgAh07iQDMv&#10;BZ47AAAAOQAAABAAAAAAAAAAAQAgAAAADQEAAGRycy9zaGFwZXhtbC54bWxQSwUGAAAAAAYABgBb&#10;AQAAtwMAAAAA&#10;" path="m50,2l43,1,37,0,31,1,24,2,12,5,0,1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06" o:spid="_x0000_s1026" o:spt="100" style="position:absolute;left:3616;top:4837;height:177;width:76;" filled="f" stroked="t" coordsize="76,177" o:gfxdata="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3Ce7ugAAANwA&#10;AAAPAAAAAAAAAAEAIAAAACIAAABkcnMvZG93bnJldi54bWxQSwECFAAUAAAACACHTuJAMy8FnjsA&#10;AAA5AAAAEAAAAAAAAAABACAAAAAJAQAAZHJzL3NoYXBleG1sLnhtbFBLBQYAAAAABgAGAFsBAACz&#10;AwAAAAA=&#10;" path="m75,0l29,46,3,105,0,130,1,143,4,155,7,162,10,167,14,172,18,177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07" o:spid="_x0000_s1026" o:spt="100" style="position:absolute;left:3642;top:5014;height:10;width:51;" filled="f" stroked="t" coordsize="51,10" o:gfxdata="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jLZL4A&#10;AADcAAAADwAAAAAAAAABACAAAAAiAAAAZHJzL2Rvd25yZXYueG1sUEsBAhQAFAAAAAgAh07iQDMv&#10;BZ47AAAAOQAAABAAAAAAAAAAAQAgAAAADQEAAGRycy9zaGFwZXhtbC54bWxQSwUGAAAAAAYABgBb&#10;AQAAtwMAAAAA&#10;" path="m0,6l6,8,13,9,19,9,26,8,39,6,51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08" o:spid="_x0000_s1026" o:spt="100" style="position:absolute;left:3751;top:5128;height:44;width:23;" filled="f" stroked="t" coordsize="23,44" o:gfxdata="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cr7i8AAAA&#10;3AAAAA8AAAAAAAAAAQAgAAAAIgAAAGRycy9kb3ducmV2LnhtbFBLAQIUABQAAAAIAIdO4kAzLwWe&#10;OwAAADkAAAAQAAAAAAAAAAEAIAAAAAsBAABkcnMvc2hhcGV4bWwueG1sUEsFBgAAAAAGAAYAWwEA&#10;ALUDAAAAAA==&#10;" path="m23,44l5,4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line id="直线 309" o:spid="_x0000_s1026" o:spt="20" style="position:absolute;left:3770;top:5175;flip:x y;height:1;width:1;" filled="f" stroked="t" coordsize="21600,21600" o:gfxdata="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3/P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310" o:spid="_x0000_s1026" o:spt="100" style="position:absolute;left:3755;top:5131;height:43;width:16;" filled="f" stroked="t" coordsize="16,43" o:gfxdata="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IJrL4A&#10;AADcAAAADwAAAAAAAAABACAAAAAiAAAAZHJzL2Rvd25yZXYueG1sUEsBAhQAFAAAAAgAh07iQDMv&#10;BZ47AAAAOQAAABAAAAAAAAAAAQAgAAAADQEAAGRycy9zaGFwZXhtbC54bWxQSwUGAAAAAAYABgBb&#10;AQAAtwMAAAAA&#10;" path="m0,0l4,4,7,9,12,20,15,31,16,43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11" o:spid="_x0000_s1026" o:spt="100" style="position:absolute;left:3752;top:5127;height:45;width:24;" filled="f" stroked="t" coordsize="24,45" o:gfxdata="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bjH9vQAA&#10;ANwAAAAPAAAAAAAAAAEAIAAAACIAAABkcnMvZG93bnJldi54bWxQSwECFAAUAAAACACHTuJAMy8F&#10;njsAAAA5AAAAEAAAAAAAAAABACAAAAAMAQAAZHJzL3NoYXBleG1sLnhtbFBLBQYAAAAABgAGAFsB&#10;AAC2AwAAAAA=&#10;" path="m24,45l6,4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12" o:spid="_x0000_s1026" o:spt="100" style="position:absolute;left:3616;top:5122;height:144;width:132;" filled="f" stroked="t" coordsize="132,144" o:gfxdata="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dplQ&#10;wAAAANwAAAAPAAAAAAAAAAEAIAAAACIAAABkcnMvZG93bnJldi54bWxQSwECFAAUAAAACACHTuJA&#10;My8FnjsAAAA5AAAAEAAAAAAAAAABACAAAAAPAQAAZHJzL3NoYXBleG1sLnhtbFBLBQYAAAAABgAG&#10;AFsBAAC5AwAAAAA=&#10;" path="m132,3l126,1,119,0,112,1,58,27,18,80,1,130,0,144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图片 313" o:spid="_x0000_s1026" o:spt="75" type="#_x0000_t75" style="position:absolute;left:4875;top:4196;height:3042;width:1433;" filled="f" o:preferrelative="t" stroked="f" coordsize="21600,21600" o:gfxdata="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jV1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v:line id="直线 314" o:spid="_x0000_s1026" o:spt="20" style="position:absolute;left:4618;top:5462;flip:x y;height:12;width:22;" filled="f" stroked="t" coordsize="21600,21600" o:gfxdata="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B/JS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15" o:spid="_x0000_s1026" o:spt="20" style="position:absolute;left:4561;top:5430;flip:x y;height:14;width:25;" filled="f" stroked="t" coordsize="21600,21600" o:gfxdata="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1Wwl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16" o:spid="_x0000_s1026" o:spt="20" style="position:absolute;left:4541;top:5309;flip:x y;height:55;width:99;" filled="f" stroked="t" coordsize="21600,21600" o:gfxdata="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mcm+vQAA&#10;ANwAAAAPAAAAAAAAAAEAIAAAACIAAABkcnMvZG93bnJldi54bWxQSwECFAAUAAAACACHTuJAMy8F&#10;njsAAAA5AAAAEAAAAAAAAAABACAAAAAMAQAAZHJzL3NoYXBleG1sLnhtbFBLBQYAAAAABgAGAFsB&#10;AAC2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17" o:spid="_x0000_s1026" o:spt="20" style="position:absolute;left:4586;top:5387;flip:y;height:9;width:16;" filled="f" stroked="t" coordsize="21600,21600" o:gfxdata="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+RQP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line id="直线 318" o:spid="_x0000_s1026" o:spt="20" style="position:absolute;left:4586;top:5426;flip:y;height:18;width:32;" filled="f" stroked="t" coordsize="21600,21600" o:gfxdata="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tbGU&#10;wAAAANwAAAAPAAAAAAAAAAEAIAAAACIAAABkcnMvZG93bnJldi54bWxQSwECFAAUAAAACACHTuJA&#10;My8FnjsAAAA5AAAAEAAAAAAAAAABACAAAAAPAQAAZHJzL3NoYXBleG1sLnhtbFBLBQYAAAAABgAG&#10;AFsBAAC5AwAAAAA=&#10;">
                  <v:fill on="f" focussize="0,0"/>
                  <v:stroke weight="0pt" color="#000000" joinstyle="round"/>
                  <v:imagedata o:title=""/>
                  <o:lock v:ext="edit" aspectratio="f"/>
                </v:line>
                <v:shape id="任意多边形 319" o:spid="_x0000_s1026" o:spt="100" style="position:absolute;left:4578;top:5353;height:4;width:2;" filled="f" stroked="t" coordsize="2,4" o:gfxdata="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yAzqvQAA&#10;ANwAAAAPAAAAAAAAAAEAIAAAACIAAABkcnMvZG93bnJldi54bWxQSwECFAAUAAAACACHTuJAMy8F&#10;njsAAAA5AAAAEAAAAAAAAAABACAAAAAMAQAAZHJzL3NoYXBleG1sLnhtbFBLBQYAAAAABgAGAFsB&#10;AAC2AwAAAAA=&#10;" path="m0,4l1,2,1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20" o:spid="_x0000_s1026" o:spt="100" style="position:absolute;left:4633;top:5383;height:4;width:2;" filled="f" stroked="t" coordsize="2,4" o:gfxdata="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hKlxvQAA&#10;ANwAAAAPAAAAAAAAAAEAIAAAACIAAABkcnMvZG93bnJldi54bWxQSwECFAAUAAAACACHTuJAMy8F&#10;njsAAAA5AAAAEAAAAAAAAAABACAAAAAMAQAAZHJzL3NoYXBleG1sLnhtbFBLBQYAAAAABgAGAFsB&#10;AAC2AwAAAAA=&#10;" path="m0,3l1,2,2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21" o:spid="_x0000_s1026" o:spt="100" style="position:absolute;left:4590;top:5385;height:29;width:28;" filled="f" stroked="t" coordsize="28,29" o:gfxdata="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D0VMtwAAANwAAAAP&#10;AAAAAAAAAAEAIAAAACIAAABkcnMvZG93bnJldi54bWxQSwECFAAUAAAACACHTuJAMy8FnjsAAAA5&#10;AAAAEAAAAAAAAAABACAAAAAGAQAAZHJzL3NoYXBleG1sLnhtbFBLBQYAAAAABgAGAFsBAACwAwAA&#10;AAA=&#10;" path="m27,28l5,0,2,0,0,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22" o:spid="_x0000_s1026" o:spt="100" style="position:absolute;left:4625;top:5373;height:11;width:11;" filled="f" stroked="t" coordsize="11,11" o:gfxdata="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WfAt74A&#10;AADcAAAADwAAAAAAAAABACAAAAAiAAAAZHJzL2Rvd25yZXYueG1sUEsBAhQAFAAAAAgAh07iQDMv&#10;BZ47AAAAOQAAABAAAAAAAAAAAQAgAAAADQEAAGRycy9zaGFwZXhtbC54bWxQSwUGAAAAAAYABgBb&#10;AQAAtwMAAAAA&#10;" path="m11,11l10,7,8,3,5,1,3,0,0,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23" o:spid="_x0000_s1026" o:spt="100" style="position:absolute;left:4570;top:5342;height:11;width:10;" filled="f" stroked="t" coordsize="10,11" o:gfxdata="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fz6uvQAA&#10;ANwAAAAPAAAAAAAAAAEAIAAAACIAAABkcnMvZG93bnJldi54bWxQSwECFAAUAAAACACHTuJAMy8F&#10;njsAAAA5AAAAEAAAAAAAAAABACAAAAAMAQAAZHJzL3NoYXBleG1sLnhtbFBLBQYAAAAABgAGAFsB&#10;AAC2AwAAAAA=&#10;" path="m10,11l10,7,7,4,4,1,2,0,0,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24" o:spid="_x0000_s1026" o:spt="100" style="position:absolute;left:4568;top:5342;height:4;width:2;" filled="f" stroked="t" coordsize="2,4" o:gfxdata="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n5+O8AAAA&#10;3AAAAA8AAAAAAAAAAQAgAAAAIgAAAGRycy9kb3ducmV2LnhtbFBLAQIUABQAAAAIAIdO4kAzLwWe&#10;OwAAADkAAAAQAAAAAAAAAAEAIAAAAAsBAABkcnMvc2hhcGV4bWwueG1sUEsFBgAAAAAGAAYAWwEA&#10;ALUDAAAAAA==&#10;" path="m1,0l0,1,0,3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25" o:spid="_x0000_s1026" o:spt="100" style="position:absolute;left:4623;top:5377;height:11;width:11;" filled="f" stroked="t" coordsize="11,11" o:gfxdata="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xSG7vQAA&#10;ANwAAAAPAAAAAAAAAAEAIAAAACIAAABkcnMvZG93bnJldi54bWxQSwECFAAUAAAACACHTuJAMy8F&#10;njsAAAA5AAAAEAAAAAAAAAABACAAAAAMAQAAZHJzL3NoYXBleG1sLnhtbFBLBQYAAAAABgAGAFsB&#10;AAC2AwAAAAA=&#10;" path="m0,0l0,4,3,7,6,10,8,11,10,1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26" o:spid="_x0000_s1026" o:spt="100" style="position:absolute;left:4568;top:5346;height:11;width:10;" filled="f" stroked="t" coordsize="10,11" o:gfxdata="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q2g&#10;2cEAAADcAAAADwAAAAAAAAABACAAAAAiAAAAZHJzL2Rvd25yZXYueG1sUEsBAhQAFAAAAAgAh07i&#10;QDMvBZ47AAAAOQAAABAAAAAAAAAAAQAgAAAAEAEAAGRycy9zaGFwZXhtbC54bWxQSwUGAAAAAAYA&#10;BgBbAQAAugMAAAAA&#10;" path="m0,0l1,4,2,8,6,10,8,11,10,1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27" o:spid="_x0000_s1026" o:spt="100" style="position:absolute;left:4623;top:5373;height:4;width:2;" filled="f" stroked="t" coordsize="2,4" o:gfxdata="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UER7ugAAANwA&#10;AAAPAAAAAAAAAAEAIAAAACIAAABkcnMvZG93bnJldi54bWxQSwECFAAUAAAACACHTuJAMy8FnjsA&#10;AAA5AAAAEAAAAAAAAAABACAAAAAJAQAAZHJzL3NoYXBleG1sLnhtbFBLBQYAAAAABgAGAFsBAACz&#10;AwAAAAA=&#10;" path="m1,0l0,1,0,3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28" o:spid="_x0000_s1026" o:spt="100" style="position:absolute;left:4586;top:5386;height:10;width:5;" filled="f" stroked="t" coordsize="5,10" o:gfxdata="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kwX&#10;NMEAAADcAAAADwAAAAAAAAABACAAAAAiAAAAZHJzL2Rvd25yZXYueG1sUEsBAhQAFAAAAAgAh07i&#10;QDMvBZ47AAAAOQAAABAAAAAAAAAAAQAgAAAAEAEAAGRycy9zaGFwZXhtbC54bWxQSwUGAAAAAAYA&#10;BgBbAQAAugMAAAAA&#10;" path="m5,0l3,2,1,4,0,1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29" o:spid="_x0000_s1026" o:spt="100" style="position:absolute;left:4875;top:5292;height:31;width:15;" filled="f" stroked="t" coordsize="15,31" o:gfxdata="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C8Z&#10;MsEAAADcAAAADwAAAAAAAAABACAAAAAiAAAAZHJzL2Rvd25yZXYueG1sUEsBAhQAFAAAAAgAh07i&#10;QDMvBZ47AAAAOQAAABAAAAAAAAAAAQAgAAAAEAEAAGRycy9zaGFwZXhtbC54bWxQSwUGAAAAAAYA&#10;BgBbAQAAugMAAAAA&#10;" path="m0,0l1,9,3,18,8,25,11,29,15,31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30" o:spid="_x0000_s1026" o:spt="100" style="position:absolute;left:4875;top:5204;height:89;width:85;" filled="f" stroked="t" coordsize="85,89" o:gfxdata="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8RTm/&#10;AAAA3AAAAA8AAAAAAAAAAQAgAAAAIgAAAGRycy9kb3ducmV2LnhtbFBLAQIUABQAAAAIAIdO4kAz&#10;LwWeOwAAADkAAAAQAAAAAAAAAAEAIAAAAA4BAABkcnMvc2hhcGV4bWwueG1sUEsFBgAAAAAGAAYA&#10;WwEAALgDAAAAAA==&#10;" path="m84,3l80,1,76,0,67,0,15,41,1,80,0,88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31" o:spid="_x0000_s1026" o:spt="100" style="position:absolute;left:4960;top:5207;height:31;width:15;" filled="f" stroked="t" coordsize="15,31" o:gfxdata="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wo274A&#10;AADcAAAADwAAAAAAAAABACAAAAAiAAAAZHJzL2Rvd25yZXYueG1sUEsBAhQAFAAAAAgAh07iQDMv&#10;BZ47AAAAOQAAABAAAAAAAAAAAQAgAAAADQEAAGRycy9zaGFwZXhtbC54bWxQSwUGAAAAAAYABgBb&#10;AQAAtwMAAAAA&#10;" path="m14,31l14,22,11,13,7,6,4,3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32" o:spid="_x0000_s1026" o:spt="100" style="position:absolute;left:4890;top:5237;height:89;width:84;" filled="f" stroked="t" coordsize="84,89" o:gfxdata="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lmZEL4A&#10;AADcAAAADwAAAAAAAAABACAAAAAiAAAAZHJzL2Rvd25yZXYueG1sUEsBAhQAFAAAAAgAh07iQDMv&#10;BZ47AAAAOQAAABAAAAAAAAAAAQAgAAAADQEAAGRycy9zaGFwZXhtbC54bWxQSwUGAAAAAAYABgBb&#10;AQAAtwMAAAAA&#10;" path="m0,85l4,87,8,88,17,88,69,47,83,8,84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33" o:spid="_x0000_s1026" o:spt="100" style="position:absolute;left:4875;top:5634;height:31;width:15;" filled="f" stroked="t" coordsize="15,31" o:gfxdata="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U7IAvQAA&#10;ANwAAAAPAAAAAAAAAAEAIAAAACIAAABkcnMvZG93bnJldi54bWxQSwECFAAUAAAACACHTuJAMy8F&#10;njsAAAA5AAAAEAAAAAAAAAABACAAAAAMAQAAZHJzL3NoYXBleG1sLnhtbFBLBQYAAAAABgAGAFsB&#10;AAC2AwAAAAA=&#10;" path="m0,0l1,8,3,17,8,25,11,28,15,3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34" o:spid="_x0000_s1026" o:spt="100" style="position:absolute;left:4876;top:5558;height:67;width:40;" filled="f" stroked="t" coordsize="40,67" o:gfxdata="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NKmbr4A&#10;AADcAAAADwAAAAAAAAABACAAAAAiAAAAZHJzL2Rvd25yZXYueG1sUEsBAhQAFAAAAAgAh07iQDMv&#10;BZ47AAAAOQAAABAAAAAAAAAAAQAgAAAADQEAAGRycy9zaGFwZXhtbC54bWxQSwUGAAAAAAYABgBb&#10;AQAAtwMAAAAA&#10;" path="m0,66l38,10,4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35" o:spid="_x0000_s1026" o:spt="100" style="position:absolute;left:4875;top:5546;height:89;width:85;" filled="f" stroked="t" coordsize="85,89" o:gfxdata="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ScHy/&#10;AAAA3AAAAA8AAAAAAAAAAQAgAAAAIgAAAGRycy9kb3ducmV2LnhtbFBLAQIUABQAAAAIAIdO4kAz&#10;LwWeOwAAADkAAAAQAAAAAAAAAAEAIAAAAA4BAABkcnMvc2hhcGV4bWwueG1sUEsFBgAAAAAGAAYA&#10;WwEAALgDAAAAAA==&#10;" path="m84,3l80,1,76,0,67,0,15,41,1,80,0,89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36" o:spid="_x0000_s1026" o:spt="100" style="position:absolute;left:4960;top:5549;height:31;width:15;" filled="f" stroked="t" coordsize="15,31" o:gfxdata="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gSx3&#10;wAAAANwAAAAPAAAAAAAAAAEAIAAAACIAAABkcnMvZG93bnJldi54bWxQSwECFAAUAAAACACHTuJA&#10;My8FnjsAAAA5AAAAEAAAAAAAAAABACAAAAAPAQAAZHJzL3NoYXBleG1sLnhtbFBLBQYAAAAABgAG&#10;AFsBAAC5AwAAAAA=&#10;" path="m14,31l14,22,11,13,7,6,4,3,0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shape id="任意多边形 337" o:spid="_x0000_s1026" o:spt="100" style="position:absolute;left:4890;top:5579;height:89;width:84;" filled="f" stroked="t" coordsize="84,89" o:gfxdata="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gaBT&#10;wAAAANwAAAAPAAAAAAAAAAEAIAAAACIAAABkcnMvZG93bnJldi54bWxQSwECFAAUAAAACACHTuJA&#10;My8FnjsAAAA5AAAAEAAAAAAAAAABACAAAAAPAQAAZHJzL3NoYXBleG1sLnhtbFBLBQYAAAAABgAG&#10;AFsBAAC5AwAAAAA=&#10;" path="m0,85l4,87,8,88,17,88,69,47,83,8,84,0e">
                  <v:fill on="f" focussize="0,0"/>
                  <v:stroke weight="0pt" color="#000000" joinstyle="round"/>
                  <v:imagedata o:title=""/>
                  <o:lock v:ext="edit" aspectratio="f"/>
                </v:shape>
                <v:rect id="矩形 338" o:spid="_x0000_s1026" o:spt="1" style="position:absolute;left:1110;top:752;height:6780;width:10050;" fillcolor="#FFFFFF" filled="t" stroked="f" coordsize="21600,21600" o:gfxdata="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/yIv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4332605</wp:posOffset>
                </wp:positionH>
                <wp:positionV relativeFrom="paragraph">
                  <wp:posOffset>1171575</wp:posOffset>
                </wp:positionV>
                <wp:extent cx="155575" cy="201930"/>
                <wp:effectExtent l="0" t="0" r="15875" b="7620"/>
                <wp:wrapNone/>
                <wp:docPr id="457" name="矩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39" o:spid="_x0000_s1026" o:spt="1" style="position:absolute;left:0pt;margin-left:341.15pt;margin-top:92.25pt;height:15.9pt;width:12.25pt;mso-position-horizontal-relative:page;z-index:-251654144;mso-width-relative:page;mso-height-relative:page;" fillcolor="#FFFFFF" filled="t" stroked="f" coordsize="21600,21600" o:gfxdata="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AqLTJ2AAAAAsBAAAPAAAAAAAAAAEAIAAAACIAAABkcnMvZG93bnJldi54bWxQSwECFAAUAAAA&#10;CACHTuJAot2nk7UBAABiAwAADgAAAAAAAAABACAAAAAnAQAAZHJzL2Uyb0RvYy54bWxQSwUGAAAA&#10;AAYABgBZAQAAT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b/>
          <w:sz w:val="28"/>
        </w:rPr>
        <w:t>三、安装分解</w:t>
      </w:r>
    </w:p>
    <w:p w14:paraId="30478D27">
      <w:pPr>
        <w:pStyle w:val="5"/>
        <w:rPr>
          <w:b/>
          <w:sz w:val="5"/>
        </w:rPr>
      </w:pPr>
    </w:p>
    <w:tbl>
      <w:tblPr>
        <w:tblStyle w:val="6"/>
        <w:tblW w:w="0" w:type="auto"/>
        <w:tblInd w:w="27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1"/>
        <w:gridCol w:w="1942"/>
        <w:gridCol w:w="611"/>
      </w:tblGrid>
      <w:tr w14:paraId="19DC44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901" w:type="dxa"/>
          </w:tcPr>
          <w:p w14:paraId="1F2ABBF3">
            <w:pPr>
              <w:pStyle w:val="10"/>
              <w:spacing w:line="391" w:lineRule="exact"/>
              <w:ind w:left="210" w:right="200"/>
              <w:rPr>
                <w:sz w:val="22"/>
              </w:rPr>
            </w:pPr>
            <w:r>
              <w:rPr>
                <w:sz w:val="22"/>
              </w:rPr>
              <w:t>序号</w:t>
            </w:r>
          </w:p>
        </w:tc>
        <w:tc>
          <w:tcPr>
            <w:tcW w:w="1942" w:type="dxa"/>
          </w:tcPr>
          <w:p w14:paraId="50FE21E4">
            <w:pPr>
              <w:pStyle w:val="10"/>
              <w:spacing w:line="391" w:lineRule="exact"/>
              <w:ind w:left="730" w:right="722"/>
              <w:rPr>
                <w:sz w:val="22"/>
              </w:rPr>
            </w:pPr>
            <w:r>
              <w:rPr>
                <w:sz w:val="22"/>
              </w:rPr>
              <w:t>名称</w:t>
            </w:r>
          </w:p>
        </w:tc>
        <w:tc>
          <w:tcPr>
            <w:tcW w:w="611" w:type="dxa"/>
          </w:tcPr>
          <w:p w14:paraId="21938AF9">
            <w:pPr>
              <w:pStyle w:val="10"/>
              <w:spacing w:line="377" w:lineRule="exact"/>
              <w:ind w:left="1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数</w:t>
            </w:r>
          </w:p>
          <w:p w14:paraId="62DE2E47">
            <w:pPr>
              <w:pStyle w:val="10"/>
              <w:spacing w:line="358" w:lineRule="exact"/>
              <w:ind w:left="1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星</w:t>
            </w:r>
          </w:p>
        </w:tc>
      </w:tr>
      <w:tr w14:paraId="6880AA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901" w:type="dxa"/>
          </w:tcPr>
          <w:p w14:paraId="38D06BA2">
            <w:pPr>
              <w:pStyle w:val="10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42" w:type="dxa"/>
          </w:tcPr>
          <w:p w14:paraId="737C1876">
            <w:pPr>
              <w:pStyle w:val="1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前锁</w:t>
            </w:r>
          </w:p>
        </w:tc>
        <w:tc>
          <w:tcPr>
            <w:tcW w:w="611" w:type="dxa"/>
          </w:tcPr>
          <w:p w14:paraId="18518B52">
            <w:pPr>
              <w:pStyle w:val="10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 w14:paraId="58054E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901" w:type="dxa"/>
          </w:tcPr>
          <w:p w14:paraId="3335C222">
            <w:pPr>
              <w:pStyle w:val="10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42" w:type="dxa"/>
          </w:tcPr>
          <w:p w14:paraId="00923500">
            <w:pPr>
              <w:pStyle w:val="10"/>
              <w:jc w:val="left"/>
              <w:rPr>
                <w:sz w:val="22"/>
              </w:rPr>
            </w:pPr>
            <w:r>
              <w:rPr>
                <w:sz w:val="22"/>
              </w:rPr>
              <w:t>可调螺管</w:t>
            </w:r>
          </w:p>
        </w:tc>
        <w:tc>
          <w:tcPr>
            <w:tcW w:w="611" w:type="dxa"/>
          </w:tcPr>
          <w:p w14:paraId="010DFAE6">
            <w:pPr>
              <w:pStyle w:val="10"/>
              <w:spacing w:before="46" w:line="240" w:lineRule="auto"/>
              <w:ind w:left="6"/>
              <w:rPr>
                <w:rFonts w:hint="eastAsia" w:ascii="Myriad Pro" w:eastAsia="微软雅黑"/>
                <w:sz w:val="24"/>
                <w:lang w:eastAsia="zh-CN"/>
              </w:rPr>
            </w:pPr>
            <w:r>
              <w:rPr>
                <w:rFonts w:hint="eastAsia" w:ascii="Myriad Pro"/>
                <w:color w:val="231F20"/>
                <w:sz w:val="24"/>
                <w:lang w:val="en-US" w:eastAsia="zh-CN"/>
              </w:rPr>
              <w:t>2</w:t>
            </w:r>
          </w:p>
        </w:tc>
      </w:tr>
      <w:tr w14:paraId="32472A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01" w:type="dxa"/>
          </w:tcPr>
          <w:p w14:paraId="45BD5FA8">
            <w:pPr>
              <w:pStyle w:val="10"/>
              <w:spacing w:line="358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42" w:type="dxa"/>
          </w:tcPr>
          <w:p w14:paraId="2E626BA9">
            <w:pPr>
              <w:pStyle w:val="10"/>
              <w:spacing w:line="358" w:lineRule="exact"/>
              <w:jc w:val="left"/>
              <w:rPr>
                <w:sz w:val="22"/>
              </w:rPr>
            </w:pPr>
            <w:r>
              <w:rPr>
                <w:sz w:val="22"/>
              </w:rPr>
              <w:t>锁芯</w:t>
            </w:r>
          </w:p>
        </w:tc>
        <w:tc>
          <w:tcPr>
            <w:tcW w:w="611" w:type="dxa"/>
          </w:tcPr>
          <w:p w14:paraId="2A9A688A">
            <w:pPr>
              <w:pStyle w:val="10"/>
              <w:spacing w:line="358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 w14:paraId="586C0A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901" w:type="dxa"/>
          </w:tcPr>
          <w:p w14:paraId="476023D0">
            <w:pPr>
              <w:pStyle w:val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42" w:type="dxa"/>
          </w:tcPr>
          <w:p w14:paraId="67D94601">
            <w:pPr>
              <w:pStyle w:val="10"/>
              <w:jc w:val="left"/>
              <w:rPr>
                <w:sz w:val="22"/>
              </w:rPr>
            </w:pPr>
            <w:r>
              <w:rPr>
                <w:sz w:val="22"/>
              </w:rPr>
              <w:t>方轴</w:t>
            </w:r>
          </w:p>
        </w:tc>
        <w:tc>
          <w:tcPr>
            <w:tcW w:w="611" w:type="dxa"/>
          </w:tcPr>
          <w:p w14:paraId="02058741">
            <w:pPr>
              <w:pStyle w:val="10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 w14:paraId="0792EC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01" w:type="dxa"/>
          </w:tcPr>
          <w:p w14:paraId="139462D4">
            <w:pPr>
              <w:pStyle w:val="10"/>
              <w:spacing w:line="358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42" w:type="dxa"/>
          </w:tcPr>
          <w:p w14:paraId="31AA241C">
            <w:pPr>
              <w:pStyle w:val="10"/>
              <w:spacing w:line="358" w:lineRule="exact"/>
              <w:jc w:val="left"/>
              <w:rPr>
                <w:sz w:val="22"/>
              </w:rPr>
            </w:pPr>
            <w:r>
              <w:rPr>
                <w:sz w:val="22"/>
              </w:rPr>
              <w:t>后防滑垫</w:t>
            </w:r>
          </w:p>
        </w:tc>
        <w:tc>
          <w:tcPr>
            <w:tcW w:w="611" w:type="dxa"/>
          </w:tcPr>
          <w:p w14:paraId="246408C6">
            <w:pPr>
              <w:pStyle w:val="10"/>
              <w:spacing w:line="358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 w14:paraId="584018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901" w:type="dxa"/>
          </w:tcPr>
          <w:p w14:paraId="583C9CEE">
            <w:pPr>
              <w:pStyle w:val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942" w:type="dxa"/>
          </w:tcPr>
          <w:p w14:paraId="01E52BAD">
            <w:pPr>
              <w:pStyle w:val="10"/>
              <w:jc w:val="left"/>
              <w:rPr>
                <w:sz w:val="22"/>
              </w:rPr>
            </w:pPr>
            <w:r>
              <w:rPr>
                <w:sz w:val="22"/>
              </w:rPr>
              <w:t>后盖板</w:t>
            </w:r>
          </w:p>
        </w:tc>
        <w:tc>
          <w:tcPr>
            <w:tcW w:w="611" w:type="dxa"/>
          </w:tcPr>
          <w:p w14:paraId="7A4CF731">
            <w:pPr>
              <w:pStyle w:val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 w14:paraId="309297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901" w:type="dxa"/>
          </w:tcPr>
          <w:p w14:paraId="2437BAE5">
            <w:pPr>
              <w:pStyle w:val="10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942" w:type="dxa"/>
          </w:tcPr>
          <w:p w14:paraId="7E7A81A5">
            <w:pPr>
              <w:pStyle w:val="10"/>
              <w:jc w:val="left"/>
              <w:rPr>
                <w:sz w:val="22"/>
              </w:rPr>
            </w:pPr>
            <w:r>
              <w:rPr>
                <w:sz w:val="22"/>
              </w:rPr>
              <w:t>前锁固定螺丝</w:t>
            </w:r>
          </w:p>
        </w:tc>
        <w:tc>
          <w:tcPr>
            <w:tcW w:w="611" w:type="dxa"/>
          </w:tcPr>
          <w:p w14:paraId="0339569A">
            <w:pPr>
              <w:pStyle w:val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 w14:paraId="33B13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901" w:type="dxa"/>
          </w:tcPr>
          <w:p w14:paraId="4B3B45CC">
            <w:pPr>
              <w:pStyle w:val="10"/>
              <w:spacing w:line="358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942" w:type="dxa"/>
          </w:tcPr>
          <w:p w14:paraId="3CB7FFB2">
            <w:pPr>
              <w:pStyle w:val="10"/>
              <w:spacing w:line="358" w:lineRule="exact"/>
              <w:jc w:val="left"/>
              <w:rPr>
                <w:sz w:val="22"/>
              </w:rPr>
            </w:pPr>
            <w:r>
              <w:rPr>
                <w:sz w:val="22"/>
              </w:rPr>
              <w:t>后锁</w:t>
            </w:r>
          </w:p>
        </w:tc>
        <w:tc>
          <w:tcPr>
            <w:tcW w:w="611" w:type="dxa"/>
          </w:tcPr>
          <w:p w14:paraId="2E6B6936">
            <w:pPr>
              <w:pStyle w:val="10"/>
              <w:spacing w:line="358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 w14:paraId="077464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901" w:type="dxa"/>
          </w:tcPr>
          <w:p w14:paraId="22A4279E">
            <w:pPr>
              <w:pStyle w:val="10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942" w:type="dxa"/>
          </w:tcPr>
          <w:p w14:paraId="25BD7F86">
            <w:pPr>
              <w:pStyle w:val="10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后锁固定螺丝</w:t>
            </w:r>
          </w:p>
        </w:tc>
        <w:tc>
          <w:tcPr>
            <w:tcW w:w="611" w:type="dxa"/>
          </w:tcPr>
          <w:p w14:paraId="6146F768">
            <w:pPr>
              <w:pStyle w:val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 w14:paraId="2DB438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901" w:type="dxa"/>
          </w:tcPr>
          <w:p w14:paraId="609A2DE2">
            <w:pPr>
              <w:pStyle w:val="10"/>
              <w:ind w:left="210" w:right="19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942" w:type="dxa"/>
          </w:tcPr>
          <w:p w14:paraId="5067BCA8">
            <w:pPr>
              <w:pStyle w:val="10"/>
              <w:jc w:val="left"/>
              <w:rPr>
                <w:sz w:val="22"/>
              </w:rPr>
            </w:pPr>
            <w:r>
              <w:rPr>
                <w:sz w:val="22"/>
              </w:rPr>
              <w:t>锤电池</w:t>
            </w:r>
          </w:p>
        </w:tc>
        <w:tc>
          <w:tcPr>
            <w:tcW w:w="611" w:type="dxa"/>
          </w:tcPr>
          <w:p w14:paraId="46037CC7">
            <w:pPr>
              <w:pStyle w:val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 w14:paraId="3BA714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901" w:type="dxa"/>
          </w:tcPr>
          <w:p w14:paraId="76E87704">
            <w:pPr>
              <w:pStyle w:val="10"/>
              <w:spacing w:line="358" w:lineRule="exact"/>
              <w:ind w:left="210" w:right="19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942" w:type="dxa"/>
          </w:tcPr>
          <w:p w14:paraId="7008A7A8">
            <w:pPr>
              <w:pStyle w:val="10"/>
              <w:spacing w:line="358" w:lineRule="exact"/>
              <w:jc w:val="left"/>
              <w:rPr>
                <w:sz w:val="22"/>
              </w:rPr>
            </w:pPr>
            <w:r>
              <w:rPr>
                <w:sz w:val="22"/>
              </w:rPr>
              <w:t>电池盖</w:t>
            </w:r>
          </w:p>
        </w:tc>
        <w:tc>
          <w:tcPr>
            <w:tcW w:w="611" w:type="dxa"/>
          </w:tcPr>
          <w:p w14:paraId="4875F564">
            <w:pPr>
              <w:pStyle w:val="10"/>
              <w:spacing w:line="358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 w14:paraId="45CB46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901" w:type="dxa"/>
          </w:tcPr>
          <w:p w14:paraId="4FC24AAD">
            <w:pPr>
              <w:pStyle w:val="10"/>
              <w:ind w:left="210" w:right="19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942" w:type="dxa"/>
          </w:tcPr>
          <w:p w14:paraId="4D5BEFEE">
            <w:pPr>
              <w:pStyle w:val="10"/>
              <w:jc w:val="left"/>
              <w:rPr>
                <w:sz w:val="22"/>
              </w:rPr>
            </w:pPr>
            <w:r>
              <w:rPr>
                <w:sz w:val="22"/>
              </w:rPr>
              <w:t>锁体</w:t>
            </w:r>
          </w:p>
        </w:tc>
        <w:tc>
          <w:tcPr>
            <w:tcW w:w="611" w:type="dxa"/>
          </w:tcPr>
          <w:p w14:paraId="2EE9CF21">
            <w:pPr>
              <w:pStyle w:val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 w14:paraId="3D12AC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901" w:type="dxa"/>
          </w:tcPr>
          <w:p w14:paraId="5AD63762">
            <w:pPr>
              <w:pStyle w:val="10"/>
              <w:spacing w:line="358" w:lineRule="exact"/>
              <w:ind w:left="210" w:right="198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942" w:type="dxa"/>
          </w:tcPr>
          <w:p w14:paraId="080F2AFA">
            <w:pPr>
              <w:pStyle w:val="10"/>
              <w:spacing w:line="358" w:lineRule="exact"/>
              <w:jc w:val="left"/>
              <w:rPr>
                <w:sz w:val="22"/>
              </w:rPr>
            </w:pPr>
            <w:r>
              <w:rPr>
                <w:sz w:val="22"/>
              </w:rPr>
              <w:t>锁芯固定螺丝</w:t>
            </w:r>
          </w:p>
        </w:tc>
        <w:tc>
          <w:tcPr>
            <w:tcW w:w="611" w:type="dxa"/>
          </w:tcPr>
          <w:p w14:paraId="1F2D890B">
            <w:pPr>
              <w:pStyle w:val="10"/>
              <w:spacing w:line="358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 w14:paraId="68A568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901" w:type="dxa"/>
          </w:tcPr>
          <w:p w14:paraId="13D92097">
            <w:pPr>
              <w:pStyle w:val="10"/>
              <w:spacing w:line="356" w:lineRule="exact"/>
              <w:ind w:left="210" w:right="19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942" w:type="dxa"/>
          </w:tcPr>
          <w:p w14:paraId="0C14FD60">
            <w:pPr>
              <w:pStyle w:val="10"/>
              <w:spacing w:line="356" w:lineRule="exact"/>
              <w:jc w:val="left"/>
              <w:rPr>
                <w:sz w:val="22"/>
              </w:rPr>
            </w:pPr>
            <w:r>
              <w:rPr>
                <w:sz w:val="22"/>
              </w:rPr>
              <w:t>锁体固定螺丝</w:t>
            </w:r>
          </w:p>
        </w:tc>
        <w:tc>
          <w:tcPr>
            <w:tcW w:w="611" w:type="dxa"/>
          </w:tcPr>
          <w:p w14:paraId="0F1084FD">
            <w:pPr>
              <w:pStyle w:val="10"/>
              <w:spacing w:line="356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</w:tbl>
    <w:p w14:paraId="757664DD">
      <w:pPr>
        <w:pStyle w:val="5"/>
        <w:spacing w:before="1"/>
        <w:rPr>
          <w:b/>
          <w:sz w:val="39"/>
        </w:rPr>
      </w:pPr>
    </w:p>
    <w:p w14:paraId="33FAEE6C">
      <w:pPr>
        <w:pStyle w:val="3"/>
        <w:numPr>
          <w:ilvl w:val="0"/>
          <w:numId w:val="1"/>
        </w:numPr>
        <w:tabs>
          <w:tab w:val="left" w:pos="339"/>
        </w:tabs>
        <w:spacing w:before="0" w:after="0" w:line="240" w:lineRule="auto"/>
        <w:ind w:left="338" w:right="0" w:hanging="218"/>
        <w:jc w:val="left"/>
      </w:pP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ragraph">
                  <wp:posOffset>-430530</wp:posOffset>
                </wp:positionV>
                <wp:extent cx="1837055" cy="185420"/>
                <wp:effectExtent l="0" t="0" r="0" b="0"/>
                <wp:wrapNone/>
                <wp:docPr id="324" name="文本框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DEB17">
                            <w:pPr>
                              <w:tabs>
                                <w:tab w:val="left" w:pos="688"/>
                                <w:tab w:val="right" w:pos="2892"/>
                              </w:tabs>
                              <w:spacing w:before="0" w:line="292" w:lineRule="exact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40" o:spid="_x0000_s1026" o:spt="202" type="#_x0000_t202" style="position:absolute;left:0pt;margin-left:205.85pt;margin-top:-33.9pt;height:14.6pt;width:144.65pt;mso-position-horizontal-relative:page;z-index:-251654144;mso-width-relative:page;mso-height-relative:page;" filled="f" stroked="f" coordsize="21600,21600" o:gfxdata="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6HXyZ2QAAAAsBAAAPAAAAAAAAAAEAIAAAACIAAABkcnMvZG93bnJldi54bWxQ&#10;SwECFAAUAAAACACHTuJAiR1ybL0BAAB2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85DEB17">
                      <w:pPr>
                        <w:tabs>
                          <w:tab w:val="left" w:pos="688"/>
                          <w:tab w:val="right" w:pos="2892"/>
                        </w:tabs>
                        <w:spacing w:before="0" w:line="292" w:lineRule="exact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安装说明</w:t>
      </w:r>
    </w:p>
    <w:p w14:paraId="37A1FB63">
      <w:pPr>
        <w:pStyle w:val="4"/>
        <w:numPr>
          <w:ilvl w:val="1"/>
          <w:numId w:val="1"/>
        </w:numPr>
        <w:tabs>
          <w:tab w:val="left" w:pos="497"/>
        </w:tabs>
        <w:spacing w:before="201" w:after="0" w:line="240" w:lineRule="auto"/>
        <w:ind w:left="496" w:right="0" w:hanging="376"/>
        <w:jc w:val="left"/>
      </w:pPr>
      <w:r>
        <w:rPr>
          <w:spacing w:val="-3"/>
          <w:w w:val="100"/>
        </w:rPr>
        <w:t>安装锁体，用</w:t>
      </w:r>
      <w:r>
        <w:rPr>
          <w:spacing w:val="-1"/>
        </w:rPr>
        <w:t xml:space="preserve"> </w:t>
      </w:r>
      <w:r>
        <w:rPr>
          <w:spacing w:val="-1"/>
          <w:w w:val="100"/>
        </w:rPr>
        <w:t>M5</w:t>
      </w:r>
      <w:r>
        <w:rPr>
          <w:spacing w:val="-2"/>
          <w:w w:val="100"/>
        </w:rPr>
        <w:t>*</w:t>
      </w:r>
      <w:r>
        <w:rPr>
          <w:spacing w:val="-1"/>
          <w:w w:val="100"/>
        </w:rPr>
        <w:t>1</w:t>
      </w:r>
      <w:r>
        <w:rPr>
          <w:w w:val="100"/>
        </w:rPr>
        <w:t>0</w:t>
      </w:r>
      <w:r>
        <w:rPr>
          <w:spacing w:val="-3"/>
        </w:rPr>
        <w:t xml:space="preserve"> </w:t>
      </w:r>
      <w:r>
        <w:rPr>
          <w:spacing w:val="-2"/>
          <w:w w:val="100"/>
        </w:rPr>
        <w:t>螺丝</w:t>
      </w:r>
      <w:r>
        <w:rPr>
          <w:spacing w:val="-1"/>
          <w:w w:val="300"/>
        </w:rPr>
        <w:t>(</w:t>
      </w:r>
      <w:r>
        <w:rPr>
          <w:w w:val="100"/>
        </w:rPr>
        <w:t>4</w:t>
      </w:r>
      <w:r>
        <w:rPr>
          <w:spacing w:val="-1"/>
        </w:rPr>
        <w:t xml:space="preserve"> </w:t>
      </w:r>
      <w:r>
        <w:rPr>
          <w:spacing w:val="-1"/>
          <w:w w:val="100"/>
        </w:rPr>
        <w:t>颗）</w:t>
      </w:r>
      <w:r>
        <w:rPr>
          <w:spacing w:val="-3"/>
          <w:w w:val="100"/>
        </w:rPr>
        <w:t>锁体固定。</w:t>
      </w:r>
      <w:r>
        <w:rPr>
          <w:spacing w:val="-2"/>
          <w:w w:val="33"/>
        </w:rPr>
        <w:t>（</w:t>
      </w:r>
      <w:r>
        <w:rPr>
          <w:spacing w:val="-3"/>
          <w:w w:val="100"/>
        </w:rPr>
        <w:t>安装锁体前，根据开门方向，调好斜舌方向</w:t>
      </w:r>
      <w:r>
        <w:rPr>
          <w:w w:val="33"/>
        </w:rPr>
        <w:t>）</w:t>
      </w:r>
    </w:p>
    <w:p w14:paraId="3E317533">
      <w:pPr>
        <w:pStyle w:val="9"/>
        <w:numPr>
          <w:ilvl w:val="1"/>
          <w:numId w:val="1"/>
        </w:numPr>
        <w:tabs>
          <w:tab w:val="left" w:pos="496"/>
        </w:tabs>
        <w:spacing w:before="219" w:after="0" w:line="240" w:lineRule="auto"/>
        <w:ind w:left="495" w:right="0" w:hanging="377"/>
        <w:jc w:val="left"/>
        <w:rPr>
          <w:sz w:val="22"/>
        </w:rPr>
      </w:pPr>
      <w:r>
        <w:rPr>
          <w:spacing w:val="-3"/>
          <w:w w:val="100"/>
          <w:sz w:val="22"/>
        </w:rPr>
        <w:t>安装锁芯，用</w:t>
      </w:r>
      <w:r>
        <w:rPr>
          <w:spacing w:val="-1"/>
          <w:sz w:val="22"/>
        </w:rPr>
        <w:t xml:space="preserve"> </w:t>
      </w:r>
      <w:r>
        <w:rPr>
          <w:spacing w:val="-1"/>
          <w:w w:val="100"/>
          <w:sz w:val="22"/>
        </w:rPr>
        <w:t>M5</w:t>
      </w:r>
      <w:r>
        <w:rPr>
          <w:spacing w:val="-2"/>
          <w:w w:val="100"/>
          <w:sz w:val="22"/>
        </w:rPr>
        <w:t>*</w:t>
      </w:r>
      <w:r>
        <w:rPr>
          <w:spacing w:val="-1"/>
          <w:w w:val="100"/>
          <w:sz w:val="22"/>
        </w:rPr>
        <w:t>6</w:t>
      </w:r>
      <w:r>
        <w:rPr>
          <w:w w:val="100"/>
          <w:sz w:val="22"/>
        </w:rPr>
        <w:t>5</w:t>
      </w:r>
      <w:r>
        <w:rPr>
          <w:spacing w:val="-3"/>
          <w:sz w:val="22"/>
        </w:rPr>
        <w:t xml:space="preserve"> </w:t>
      </w:r>
      <w:r>
        <w:rPr>
          <w:spacing w:val="-2"/>
          <w:w w:val="100"/>
          <w:sz w:val="22"/>
        </w:rPr>
        <w:t>螺丝</w:t>
      </w:r>
      <w:r>
        <w:rPr>
          <w:spacing w:val="-1"/>
          <w:w w:val="300"/>
          <w:sz w:val="22"/>
        </w:rPr>
        <w:t>(</w:t>
      </w:r>
      <w:r>
        <w:rPr>
          <w:w w:val="100"/>
          <w:sz w:val="22"/>
        </w:rPr>
        <w:t>1</w:t>
      </w:r>
      <w:r>
        <w:rPr>
          <w:spacing w:val="-1"/>
          <w:sz w:val="22"/>
        </w:rPr>
        <w:t xml:space="preserve"> </w:t>
      </w:r>
      <w:r>
        <w:rPr>
          <w:spacing w:val="-1"/>
          <w:w w:val="100"/>
          <w:sz w:val="22"/>
        </w:rPr>
        <w:t>颗）</w:t>
      </w:r>
      <w:r>
        <w:rPr>
          <w:spacing w:val="-3"/>
          <w:w w:val="100"/>
          <w:sz w:val="22"/>
        </w:rPr>
        <w:t>固定锁芯，确保锁芯转轴朝向室内。</w:t>
      </w:r>
    </w:p>
    <w:p w14:paraId="49EB0113">
      <w:pPr>
        <w:spacing w:before="218"/>
        <w:ind w:left="118" w:right="0" w:firstLine="0"/>
        <w:jc w:val="left"/>
        <w:rPr>
          <w:sz w:val="22"/>
        </w:rPr>
      </w:pPr>
      <w:r>
        <w:rPr>
          <w:w w:val="105"/>
          <w:sz w:val="22"/>
        </w:rPr>
        <w:t>转轴长度：外露门平面 11~15mm 的长度</w:t>
      </w:r>
      <w:r>
        <w:rPr>
          <w:w w:val="270"/>
          <w:sz w:val="22"/>
        </w:rPr>
        <w:t>(</w:t>
      </w:r>
      <w:r>
        <w:rPr>
          <w:w w:val="105"/>
          <w:sz w:val="22"/>
        </w:rPr>
        <w:t>必须装锁芯后，星好外露长度，标记好再裁断转轴）</w:t>
      </w:r>
    </w:p>
    <w:p w14:paraId="759CAB9C">
      <w:pPr>
        <w:pStyle w:val="9"/>
        <w:numPr>
          <w:ilvl w:val="1"/>
          <w:numId w:val="1"/>
        </w:numPr>
        <w:tabs>
          <w:tab w:val="left" w:pos="495"/>
        </w:tabs>
        <w:spacing w:before="219" w:after="0" w:line="240" w:lineRule="auto"/>
        <w:ind w:left="494" w:right="0" w:hanging="377"/>
        <w:jc w:val="left"/>
        <w:rPr>
          <w:sz w:val="22"/>
        </w:rPr>
      </w:pPr>
      <w:r>
        <w:rPr>
          <w:spacing w:val="-3"/>
          <w:sz w:val="22"/>
        </w:rPr>
        <w:t>前锁装上螺管</w:t>
      </w:r>
      <w:r>
        <w:rPr>
          <w:sz w:val="22"/>
        </w:rPr>
        <w:t>M5</w:t>
      </w:r>
      <w:r>
        <w:rPr>
          <w:spacing w:val="-3"/>
          <w:sz w:val="22"/>
        </w:rPr>
        <w:t>和可调螺管。</w:t>
      </w:r>
    </w:p>
    <w:p w14:paraId="1F8C71EB">
      <w:pPr>
        <w:pStyle w:val="9"/>
        <w:numPr>
          <w:ilvl w:val="1"/>
          <w:numId w:val="1"/>
        </w:numPr>
        <w:tabs>
          <w:tab w:val="left" w:pos="495"/>
        </w:tabs>
        <w:spacing w:before="219" w:after="0" w:line="240" w:lineRule="auto"/>
        <w:ind w:left="494" w:right="0" w:hanging="377"/>
        <w:jc w:val="left"/>
        <w:rPr>
          <w:sz w:val="22"/>
        </w:rPr>
      </w:pPr>
      <w:r>
        <w:rPr>
          <w:spacing w:val="-2"/>
          <w:w w:val="100"/>
          <w:sz w:val="22"/>
        </w:rPr>
        <w:t>后盖板</w:t>
      </w:r>
      <w:r>
        <w:rPr>
          <w:spacing w:val="-1"/>
          <w:w w:val="300"/>
          <w:sz w:val="22"/>
        </w:rPr>
        <w:t>(</w:t>
      </w:r>
      <w:r>
        <w:rPr>
          <w:spacing w:val="-2"/>
          <w:w w:val="100"/>
          <w:sz w:val="22"/>
        </w:rPr>
        <w:t>加胶垫</w:t>
      </w:r>
      <w:r>
        <w:rPr>
          <w:spacing w:val="-3"/>
          <w:w w:val="100"/>
          <w:sz w:val="22"/>
        </w:rPr>
        <w:t>）</w:t>
      </w:r>
      <w:r>
        <w:rPr>
          <w:spacing w:val="-2"/>
          <w:w w:val="100"/>
          <w:sz w:val="22"/>
        </w:rPr>
        <w:t>，用</w:t>
      </w:r>
      <w:r>
        <w:rPr>
          <w:spacing w:val="-1"/>
          <w:w w:val="100"/>
          <w:sz w:val="22"/>
        </w:rPr>
        <w:t>M5</w:t>
      </w:r>
      <w:r>
        <w:rPr>
          <w:spacing w:val="-2"/>
          <w:w w:val="100"/>
          <w:sz w:val="22"/>
        </w:rPr>
        <w:t>螺丝</w:t>
      </w:r>
      <w:r>
        <w:rPr>
          <w:spacing w:val="-1"/>
          <w:w w:val="300"/>
          <w:sz w:val="22"/>
        </w:rPr>
        <w:t>(</w:t>
      </w:r>
      <w:r>
        <w:rPr>
          <w:w w:val="100"/>
          <w:sz w:val="22"/>
        </w:rPr>
        <w:t>2</w:t>
      </w:r>
      <w:r>
        <w:rPr>
          <w:spacing w:val="-3"/>
          <w:sz w:val="22"/>
        </w:rPr>
        <w:t xml:space="preserve"> </w:t>
      </w:r>
      <w:r>
        <w:rPr>
          <w:spacing w:val="-1"/>
          <w:w w:val="100"/>
          <w:sz w:val="22"/>
        </w:rPr>
        <w:t>颗）</w:t>
      </w:r>
      <w:r>
        <w:rPr>
          <w:spacing w:val="-3"/>
          <w:w w:val="100"/>
          <w:sz w:val="22"/>
        </w:rPr>
        <w:t>和前锁面的螺管、可调螺管固定于门上。</w:t>
      </w:r>
    </w:p>
    <w:p w14:paraId="2C9C7C68">
      <w:pPr>
        <w:pStyle w:val="9"/>
        <w:numPr>
          <w:ilvl w:val="1"/>
          <w:numId w:val="1"/>
        </w:numPr>
        <w:tabs>
          <w:tab w:val="left" w:pos="494"/>
        </w:tabs>
        <w:spacing w:before="218" w:after="0" w:line="369" w:lineRule="auto"/>
        <w:ind w:left="115" w:right="251" w:firstLine="1"/>
        <w:jc w:val="left"/>
        <w:rPr>
          <w:sz w:val="22"/>
        </w:rPr>
      </w:pPr>
      <w:r>
        <w:rPr>
          <w:spacing w:val="-3"/>
          <w:sz w:val="22"/>
        </w:rPr>
        <w:t>后锁反锁按钮安装反锁片、后锁把手孔装入弹簧和方轴，对接前后锁连接线，对准锁体反锁拨片</w:t>
      </w:r>
      <w:r>
        <w:rPr>
          <w:spacing w:val="-3"/>
          <w:w w:val="100"/>
          <w:sz w:val="22"/>
        </w:rPr>
        <w:t>孔、方轴孔和锁芯铜条孔位后，装上后锁，用</w:t>
      </w:r>
      <w:r>
        <w:rPr>
          <w:spacing w:val="-3"/>
          <w:sz w:val="22"/>
        </w:rPr>
        <w:t xml:space="preserve"> </w:t>
      </w:r>
      <w:r>
        <w:rPr>
          <w:spacing w:val="-1"/>
          <w:w w:val="100"/>
          <w:sz w:val="22"/>
        </w:rPr>
        <w:t>M4</w:t>
      </w:r>
      <w:r>
        <w:rPr>
          <w:spacing w:val="-2"/>
          <w:w w:val="100"/>
          <w:sz w:val="22"/>
        </w:rPr>
        <w:t>*</w:t>
      </w:r>
      <w:r>
        <w:rPr>
          <w:spacing w:val="-1"/>
          <w:w w:val="100"/>
          <w:sz w:val="22"/>
        </w:rPr>
        <w:t>1</w:t>
      </w:r>
      <w:r>
        <w:rPr>
          <w:w w:val="100"/>
          <w:sz w:val="22"/>
        </w:rPr>
        <w:t>0</w:t>
      </w:r>
      <w:r>
        <w:rPr>
          <w:spacing w:val="-1"/>
          <w:sz w:val="22"/>
        </w:rPr>
        <w:t xml:space="preserve"> </w:t>
      </w:r>
      <w:r>
        <w:rPr>
          <w:spacing w:val="-2"/>
          <w:w w:val="100"/>
          <w:sz w:val="22"/>
        </w:rPr>
        <w:t>螺丝</w:t>
      </w:r>
      <w:r>
        <w:rPr>
          <w:spacing w:val="-1"/>
          <w:w w:val="300"/>
          <w:sz w:val="22"/>
        </w:rPr>
        <w:t>(</w:t>
      </w:r>
      <w:r>
        <w:rPr>
          <w:spacing w:val="-1"/>
          <w:w w:val="100"/>
          <w:sz w:val="22"/>
        </w:rPr>
        <w:t>3</w:t>
      </w:r>
      <w:r>
        <w:rPr>
          <w:spacing w:val="-3"/>
          <w:w w:val="100"/>
          <w:sz w:val="22"/>
        </w:rPr>
        <w:t>颗</w:t>
      </w:r>
      <w:r>
        <w:rPr>
          <w:spacing w:val="-1"/>
          <w:w w:val="100"/>
          <w:sz w:val="22"/>
        </w:rPr>
        <w:t>）</w:t>
      </w:r>
      <w:r>
        <w:rPr>
          <w:spacing w:val="-3"/>
          <w:w w:val="100"/>
          <w:sz w:val="22"/>
        </w:rPr>
        <w:t>固定后锁。</w:t>
      </w:r>
    </w:p>
    <w:p w14:paraId="089DF163">
      <w:pPr>
        <w:pStyle w:val="9"/>
        <w:numPr>
          <w:ilvl w:val="1"/>
          <w:numId w:val="1"/>
        </w:numPr>
        <w:tabs>
          <w:tab w:val="left" w:pos="492"/>
        </w:tabs>
        <w:spacing w:before="0" w:after="0" w:line="405" w:lineRule="exact"/>
        <w:ind w:left="491" w:right="0" w:hanging="377"/>
        <w:jc w:val="left"/>
        <w:rPr>
          <w:sz w:val="22"/>
        </w:rPr>
      </w:pPr>
      <w:r>
        <w:rPr>
          <w:spacing w:val="-3"/>
          <w:sz w:val="22"/>
        </w:rPr>
        <w:t>装上锤电池，盖好电池盒盖，安装完毕。</w:t>
      </w:r>
    </w:p>
    <w:p w14:paraId="749A5114">
      <w:pPr>
        <w:pStyle w:val="5"/>
        <w:rPr>
          <w:sz w:val="20"/>
        </w:rPr>
      </w:pPr>
    </w:p>
    <w:p w14:paraId="137AB499">
      <w:pPr>
        <w:pStyle w:val="5"/>
        <w:rPr>
          <w:sz w:val="20"/>
        </w:rPr>
      </w:pPr>
    </w:p>
    <w:p w14:paraId="63D59F5F">
      <w:pPr>
        <w:pStyle w:val="5"/>
        <w:spacing w:before="4"/>
        <w:rPr>
          <w:sz w:val="16"/>
        </w:rPr>
      </w:pPr>
    </w:p>
    <w:p w14:paraId="28C1EA5D">
      <w:pPr>
        <w:spacing w:before="53"/>
        <w:ind w:left="0" w:right="117" w:firstLine="0"/>
        <w:jc w:val="right"/>
        <w:rPr>
          <w:sz w:val="18"/>
        </w:rPr>
      </w:pPr>
      <w:r>
        <w:rPr>
          <w:sz w:val="18"/>
        </w:rPr>
        <w:t>2</w:t>
      </w:r>
    </w:p>
    <w:p w14:paraId="73C7706F">
      <w:pPr>
        <w:spacing w:after="0"/>
        <w:jc w:val="right"/>
        <w:rPr>
          <w:sz w:val="18"/>
        </w:rPr>
        <w:sectPr>
          <w:pgSz w:w="11910" w:h="16840"/>
          <w:pgMar w:top="1160" w:right="820" w:bottom="280" w:left="1100" w:header="720" w:footer="720" w:gutter="0"/>
          <w:cols w:space="720" w:num="1"/>
        </w:sectPr>
      </w:pPr>
    </w:p>
    <w:p w14:paraId="35863974">
      <w:pPr>
        <w:pStyle w:val="5"/>
        <w:spacing w:before="14"/>
        <w:rPr>
          <w:sz w:val="5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688340</wp:posOffset>
                </wp:positionV>
                <wp:extent cx="6188710" cy="0"/>
                <wp:effectExtent l="0" t="4445" r="0" b="5080"/>
                <wp:wrapNone/>
                <wp:docPr id="60" name="直线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8710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41" o:spid="_x0000_s1026" o:spt="20" style="position:absolute;left:0pt;margin-left:54pt;margin-top:54.2pt;height:0pt;width:487.3pt;mso-position-horizontal-relative:page;mso-position-vertical-relative:page;z-index:251661312;mso-width-relative:page;mso-height-relative:page;" filled="f" stroked="t" coordsize="21600,21600" o:gfxdata="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9EQM9UA&#10;AAAMAQAADwAAAAAAAAABACAAAAAiAAAAZHJzL2Rvd25yZXYueG1sUEsBAhQAFAAAAAgAh07iQPUr&#10;oL3pAQAA3gMAAA4AAAAAAAAAAQAgAAAAJAEAAGRycy9lMm9Eb2MueG1sUEsFBgAAAAAGAAYAWQEA&#10;AH8FAAAAAA==&#10;">
                <v:fill on="f" focussize="0,0"/>
                <v:stroke weight="0.72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21662A6">
      <w:pPr>
        <w:pStyle w:val="4"/>
        <w:numPr>
          <w:ilvl w:val="2"/>
          <w:numId w:val="1"/>
        </w:numPr>
        <w:tabs>
          <w:tab w:val="left" w:pos="1378"/>
          <w:tab w:val="left" w:pos="1380"/>
        </w:tabs>
        <w:spacing w:before="43" w:after="0" w:line="240" w:lineRule="auto"/>
        <w:ind w:left="1379" w:right="0" w:hanging="420"/>
        <w:jc w:val="left"/>
        <w:rPr>
          <w:rFonts w:ascii="Wingdings" w:hAnsi="Wingdings" w:eastAsia="Wingdings"/>
        </w:rPr>
      </w:pPr>
      <w:r>
        <w:rPr>
          <w:spacing w:val="-3"/>
        </w:rPr>
        <w:t>多种开门模式可选，强化了门锁的安全等级</w:t>
      </w:r>
    </w:p>
    <w:p w14:paraId="309F37C4">
      <w:pPr>
        <w:pStyle w:val="9"/>
        <w:numPr>
          <w:ilvl w:val="2"/>
          <w:numId w:val="1"/>
        </w:numPr>
        <w:tabs>
          <w:tab w:val="left" w:pos="1378"/>
          <w:tab w:val="left" w:pos="1379"/>
        </w:tabs>
        <w:spacing w:before="70" w:after="0" w:line="240" w:lineRule="auto"/>
        <w:ind w:left="1378" w:right="0" w:hanging="420"/>
        <w:jc w:val="left"/>
        <w:rPr>
          <w:rFonts w:ascii="Wingdings" w:hAnsi="Wingdings" w:eastAsia="Wingdings"/>
          <w:sz w:val="22"/>
        </w:rPr>
      </w:pPr>
      <w:r>
        <w:rPr>
          <w:spacing w:val="-3"/>
          <w:sz w:val="22"/>
        </w:rPr>
        <w:t>用户的添加和删除采用基于组编号的管理，可连续录入操作更方便</w:t>
      </w:r>
    </w:p>
    <w:p w14:paraId="6C0AA4D1">
      <w:pPr>
        <w:pStyle w:val="9"/>
        <w:numPr>
          <w:ilvl w:val="2"/>
          <w:numId w:val="1"/>
        </w:numPr>
        <w:tabs>
          <w:tab w:val="left" w:pos="1377"/>
          <w:tab w:val="left" w:pos="1378"/>
        </w:tabs>
        <w:spacing w:before="69" w:after="0" w:line="240" w:lineRule="auto"/>
        <w:ind w:left="1377" w:right="0" w:hanging="420"/>
        <w:jc w:val="left"/>
        <w:rPr>
          <w:rFonts w:ascii="Wingdings" w:hAnsi="Wingdings" w:eastAsia="Wingdings"/>
          <w:sz w:val="22"/>
        </w:rPr>
      </w:pPr>
      <w:r>
        <w:rPr>
          <w:spacing w:val="-3"/>
          <w:sz w:val="22"/>
        </w:rPr>
        <w:t>组合开锁，双噩验证功能，使门锁安全更具保障</w:t>
      </w:r>
    </w:p>
    <w:p w14:paraId="64D8B6F4">
      <w:pPr>
        <w:pStyle w:val="9"/>
        <w:numPr>
          <w:ilvl w:val="2"/>
          <w:numId w:val="1"/>
        </w:numPr>
        <w:tabs>
          <w:tab w:val="left" w:pos="1376"/>
          <w:tab w:val="left" w:pos="1377"/>
        </w:tabs>
        <w:spacing w:before="70" w:after="0" w:line="240" w:lineRule="auto"/>
        <w:ind w:left="1376" w:right="0" w:hanging="420"/>
        <w:jc w:val="left"/>
        <w:rPr>
          <w:rFonts w:ascii="Wingdings" w:hAnsi="Wingdings" w:eastAsia="Wingdings"/>
          <w:sz w:val="22"/>
        </w:rPr>
      </w:pPr>
      <w:r>
        <w:rPr>
          <w:spacing w:val="-3"/>
          <w:sz w:val="22"/>
        </w:rPr>
        <w:t>具有防旁人窥视虚位密码功能</w:t>
      </w:r>
    </w:p>
    <w:p w14:paraId="692F0EE4">
      <w:pPr>
        <w:pStyle w:val="9"/>
        <w:numPr>
          <w:ilvl w:val="2"/>
          <w:numId w:val="1"/>
        </w:numPr>
        <w:tabs>
          <w:tab w:val="left" w:pos="1376"/>
          <w:tab w:val="left" w:pos="1377"/>
        </w:tabs>
        <w:spacing w:before="70" w:after="0" w:line="240" w:lineRule="auto"/>
        <w:ind w:left="1376" w:right="0" w:hanging="420"/>
        <w:jc w:val="left"/>
        <w:rPr>
          <w:rFonts w:ascii="Wingdings" w:hAnsi="Wingdings" w:eastAsia="Wingdings"/>
          <w:sz w:val="22"/>
        </w:rPr>
      </w:pPr>
      <w:r>
        <w:rPr>
          <w:spacing w:val="-3"/>
          <w:sz w:val="22"/>
        </w:rPr>
        <w:t>微信小程序临时密码开锁</w:t>
      </w:r>
    </w:p>
    <w:p w14:paraId="4C680F5C">
      <w:pPr>
        <w:pStyle w:val="9"/>
        <w:numPr>
          <w:ilvl w:val="2"/>
          <w:numId w:val="1"/>
        </w:numPr>
        <w:tabs>
          <w:tab w:val="left" w:pos="1375"/>
          <w:tab w:val="left" w:pos="1376"/>
        </w:tabs>
        <w:spacing w:before="69" w:after="0" w:line="240" w:lineRule="auto"/>
        <w:ind w:left="1375" w:right="0" w:hanging="419"/>
        <w:jc w:val="left"/>
        <w:rPr>
          <w:rFonts w:ascii="Wingdings" w:hAnsi="Wingdings" w:eastAsia="Wingdings"/>
          <w:sz w:val="22"/>
        </w:rPr>
      </w:pPr>
      <w:r>
        <w:rPr>
          <w:spacing w:val="-3"/>
          <w:sz w:val="22"/>
        </w:rPr>
        <w:t>门锁电子模块均经过防潮、防雹处理，高、低温、振动、老化等测试，环境适应有保障</w:t>
      </w:r>
    </w:p>
    <w:p w14:paraId="5A0E31E4">
      <w:pPr>
        <w:pStyle w:val="9"/>
        <w:numPr>
          <w:ilvl w:val="2"/>
          <w:numId w:val="1"/>
        </w:numPr>
        <w:tabs>
          <w:tab w:val="left" w:pos="1380"/>
        </w:tabs>
        <w:spacing w:before="68" w:after="0" w:line="240" w:lineRule="auto"/>
        <w:ind w:left="1379" w:right="0" w:hanging="420"/>
        <w:jc w:val="left"/>
        <w:rPr>
          <w:rFonts w:ascii="Wingdings" w:hAnsi="Wingdings" w:eastAsia="Wingdings"/>
          <w:sz w:val="28"/>
        </w:rPr>
      </w:pPr>
      <w:r>
        <w:rPr>
          <w:spacing w:val="-3"/>
          <w:sz w:val="22"/>
        </w:rPr>
        <w:t>微信小程序【</w:t>
      </w:r>
      <w:r>
        <w:rPr>
          <w:rFonts w:hint="eastAsia"/>
          <w:spacing w:val="-3"/>
          <w:sz w:val="22"/>
          <w:lang w:val="en-US" w:eastAsia="zh-CN"/>
        </w:rPr>
        <w:t>叮叮智能</w:t>
      </w:r>
      <w:r>
        <w:rPr>
          <w:spacing w:val="-3"/>
          <w:sz w:val="22"/>
        </w:rPr>
        <w:t>】联网远程智控开锁</w:t>
      </w:r>
    </w:p>
    <w:p w14:paraId="1A906E5B">
      <w:pPr>
        <w:spacing w:before="67"/>
        <w:ind w:left="119" w:right="0" w:firstLine="0"/>
        <w:jc w:val="left"/>
        <w:rPr>
          <w:b/>
          <w:sz w:val="28"/>
        </w:rPr>
      </w:pPr>
      <w:r>
        <w:rPr>
          <w:b/>
          <w:sz w:val="28"/>
        </w:rPr>
        <w:t>五、开锁、上锁、反锁操作说明</w:t>
      </w:r>
    </w:p>
    <w:p w14:paraId="64F75E37">
      <w:pPr>
        <w:pStyle w:val="9"/>
        <w:numPr>
          <w:ilvl w:val="0"/>
          <w:numId w:val="2"/>
        </w:numPr>
        <w:tabs>
          <w:tab w:val="left" w:pos="338"/>
        </w:tabs>
        <w:spacing w:before="74" w:after="0" w:line="240" w:lineRule="auto"/>
        <w:ind w:left="337" w:right="0" w:hanging="218"/>
        <w:jc w:val="left"/>
        <w:rPr>
          <w:b/>
          <w:sz w:val="22"/>
        </w:rPr>
      </w:pPr>
      <w:r>
        <w:rPr>
          <w:b/>
          <w:sz w:val="24"/>
        </w:rPr>
        <w:t>开锁操作</w:t>
      </w:r>
    </w:p>
    <w:p w14:paraId="66CD3881">
      <w:pPr>
        <w:pStyle w:val="5"/>
        <w:spacing w:before="73"/>
        <w:ind w:left="119"/>
      </w:pPr>
      <w:r>
        <w:rPr>
          <w:b/>
        </w:rPr>
        <w:t>室外</w:t>
      </w:r>
      <w:r>
        <w:t>：1.刷卡开锁：将已录入的卡片靠近验证区，验证通过后开锁；</w:t>
      </w:r>
    </w:p>
    <w:p w14:paraId="38837479">
      <w:pPr>
        <w:pStyle w:val="9"/>
        <w:numPr>
          <w:ilvl w:val="0"/>
          <w:numId w:val="2"/>
        </w:numPr>
        <w:tabs>
          <w:tab w:val="left" w:pos="924"/>
        </w:tabs>
        <w:spacing w:before="69" w:after="0" w:line="240" w:lineRule="auto"/>
        <w:ind w:left="923" w:right="0" w:hanging="174"/>
        <w:jc w:val="left"/>
        <w:rPr>
          <w:sz w:val="19"/>
        </w:rPr>
      </w:pPr>
      <w:r>
        <w:rPr>
          <w:sz w:val="21"/>
        </w:rPr>
        <w:t>密码开锁：输入已录入的密码按</w:t>
      </w:r>
      <w:r>
        <w:rPr>
          <w:w w:val="95"/>
          <w:sz w:val="21"/>
        </w:rPr>
        <w:t>＃</w:t>
      </w:r>
      <w:r>
        <w:rPr>
          <w:sz w:val="21"/>
        </w:rPr>
        <w:t>键确认，验证通过后开锁；</w:t>
      </w:r>
    </w:p>
    <w:p w14:paraId="1686B8ED">
      <w:pPr>
        <w:pStyle w:val="9"/>
        <w:numPr>
          <w:ilvl w:val="0"/>
          <w:numId w:val="2"/>
        </w:numPr>
        <w:tabs>
          <w:tab w:val="left" w:pos="923"/>
        </w:tabs>
        <w:spacing w:before="69" w:after="0" w:line="240" w:lineRule="auto"/>
        <w:ind w:left="922" w:right="0" w:hanging="174"/>
        <w:jc w:val="left"/>
        <w:rPr>
          <w:sz w:val="19"/>
        </w:rPr>
      </w:pPr>
      <w:r>
        <w:rPr>
          <w:sz w:val="21"/>
        </w:rPr>
        <w:t>指纹开锁：将已录入的手指放在指纹头上，验证通过后开锁；</w:t>
      </w:r>
    </w:p>
    <w:p w14:paraId="2BD6D8CC">
      <w:pPr>
        <w:pStyle w:val="9"/>
        <w:numPr>
          <w:ilvl w:val="0"/>
          <w:numId w:val="2"/>
        </w:numPr>
        <w:tabs>
          <w:tab w:val="left" w:pos="921"/>
        </w:tabs>
        <w:spacing w:before="69" w:after="0" w:line="240" w:lineRule="auto"/>
        <w:ind w:left="920" w:right="0" w:hanging="173"/>
        <w:jc w:val="left"/>
        <w:rPr>
          <w:sz w:val="19"/>
        </w:rPr>
      </w:pPr>
      <w:r>
        <w:rPr>
          <w:sz w:val="21"/>
        </w:rPr>
        <w:t>钥匙开锁：用手指按压钥匙盖下方，钥匙盖翘起后揭开钥匙盖，插入钥匙按压旋转开锁。</w:t>
      </w:r>
    </w:p>
    <w:p w14:paraId="084CF712">
      <w:pPr>
        <w:pStyle w:val="5"/>
        <w:spacing w:before="71"/>
        <w:ind w:left="113"/>
      </w:pPr>
      <w:r>
        <w:rPr>
          <w:b/>
        </w:rPr>
        <w:t>室内</w:t>
      </w:r>
      <w:r>
        <w:t>：1.开锁按钮：将开锁按钮按入，往左旋转开锁；</w:t>
      </w:r>
    </w:p>
    <w:p w14:paraId="6EBB7A7D">
      <w:pPr>
        <w:pStyle w:val="9"/>
        <w:numPr>
          <w:ilvl w:val="0"/>
          <w:numId w:val="3"/>
        </w:numPr>
        <w:tabs>
          <w:tab w:val="left" w:pos="919"/>
        </w:tabs>
        <w:spacing w:before="69" w:after="0" w:line="240" w:lineRule="auto"/>
        <w:ind w:left="918" w:right="0" w:hanging="174"/>
        <w:jc w:val="left"/>
        <w:rPr>
          <w:sz w:val="21"/>
        </w:rPr>
      </w:pPr>
      <w:r>
        <w:rPr>
          <w:sz w:val="21"/>
        </w:rPr>
        <w:t>开锁按键：按下开锁开关键，门锁自动开锁；</w:t>
      </w:r>
    </w:p>
    <w:p w14:paraId="094C1A49">
      <w:pPr>
        <w:pStyle w:val="9"/>
        <w:numPr>
          <w:ilvl w:val="0"/>
          <w:numId w:val="3"/>
        </w:numPr>
        <w:tabs>
          <w:tab w:val="left" w:pos="918"/>
        </w:tabs>
        <w:spacing w:before="69" w:after="0" w:line="240" w:lineRule="auto"/>
        <w:ind w:left="917" w:right="0" w:hanging="174"/>
        <w:jc w:val="left"/>
        <w:rPr>
          <w:sz w:val="21"/>
        </w:rPr>
      </w:pPr>
      <w:r>
        <w:rPr>
          <w:sz w:val="21"/>
        </w:rPr>
        <w:t>把手开锁：把手向左扭，门锁开锁；</w:t>
      </w:r>
    </w:p>
    <w:p w14:paraId="59684C37">
      <w:pPr>
        <w:pStyle w:val="3"/>
        <w:spacing w:before="65"/>
        <w:ind w:left="119" w:firstLine="0"/>
      </w:pPr>
      <w:r>
        <w:t>2.上锁操作</w:t>
      </w:r>
    </w:p>
    <w:p w14:paraId="6499D2F9">
      <w:pPr>
        <w:pStyle w:val="5"/>
        <w:spacing w:before="73"/>
        <w:ind w:left="119"/>
      </w:pPr>
      <w:r>
        <w:rPr>
          <w:b/>
        </w:rPr>
        <w:t>室外</w:t>
      </w:r>
      <w:r>
        <w:t>：1.上锁按键：点击上锁按键，门锁自动上锁；</w:t>
      </w:r>
    </w:p>
    <w:p w14:paraId="3A89C90A">
      <w:pPr>
        <w:pStyle w:val="5"/>
        <w:spacing w:before="71"/>
        <w:ind w:left="740"/>
      </w:pPr>
      <w:r>
        <w:t>2.钥匙上锁：用手指按压钥匙盖下方，钥匙盖翘起后揭开钥匙盖，插入钥匙按压旋转上锁。</w:t>
      </w:r>
    </w:p>
    <w:p w14:paraId="6124CC00">
      <w:pPr>
        <w:pStyle w:val="5"/>
        <w:spacing w:before="69"/>
        <w:ind w:left="116"/>
      </w:pPr>
      <w:r>
        <w:rPr>
          <w:b/>
        </w:rPr>
        <w:t>室内</w:t>
      </w:r>
      <w:r>
        <w:t>：1.上锁按钮：将开锁按钮按压，往右旋转上锁；</w:t>
      </w:r>
    </w:p>
    <w:p w14:paraId="4A5DC159">
      <w:pPr>
        <w:pStyle w:val="9"/>
        <w:numPr>
          <w:ilvl w:val="0"/>
          <w:numId w:val="4"/>
        </w:numPr>
        <w:tabs>
          <w:tab w:val="left" w:pos="922"/>
        </w:tabs>
        <w:spacing w:before="69" w:after="0" w:line="240" w:lineRule="auto"/>
        <w:ind w:left="921" w:right="0" w:hanging="174"/>
        <w:jc w:val="left"/>
        <w:rPr>
          <w:sz w:val="21"/>
        </w:rPr>
      </w:pPr>
      <w:r>
        <w:rPr>
          <w:sz w:val="21"/>
        </w:rPr>
        <w:t>上锁按键：按下上锁开关键，门锁自动上锁；</w:t>
      </w:r>
    </w:p>
    <w:p w14:paraId="77D2EF1C">
      <w:pPr>
        <w:pStyle w:val="9"/>
        <w:numPr>
          <w:ilvl w:val="0"/>
          <w:numId w:val="4"/>
        </w:numPr>
        <w:tabs>
          <w:tab w:val="left" w:pos="921"/>
        </w:tabs>
        <w:spacing w:before="69" w:after="0" w:line="240" w:lineRule="auto"/>
        <w:ind w:left="920" w:right="0" w:hanging="174"/>
        <w:jc w:val="left"/>
        <w:rPr>
          <w:sz w:val="21"/>
        </w:rPr>
      </w:pPr>
      <w:r>
        <w:rPr>
          <w:sz w:val="21"/>
        </w:rPr>
        <w:t>把手上锁：把手向右扭，门锁上锁；</w:t>
      </w:r>
    </w:p>
    <w:p w14:paraId="1ACC406A">
      <w:pPr>
        <w:pStyle w:val="3"/>
        <w:spacing w:before="67"/>
        <w:ind w:left="119" w:firstLine="0"/>
      </w:pPr>
      <w:r>
        <w:t>3.反锁操作</w:t>
      </w:r>
    </w:p>
    <w:p w14:paraId="6733C423">
      <w:pPr>
        <w:pStyle w:val="5"/>
        <w:spacing w:before="70"/>
        <w:ind w:left="119"/>
      </w:pPr>
      <w:r>
        <w:rPr>
          <w:w w:val="105"/>
        </w:rPr>
        <w:t>向右旋转反锁按钮既反锁，反转则解锁。</w:t>
      </w:r>
      <w:r>
        <w:rPr>
          <w:w w:val="280"/>
        </w:rPr>
        <w:t>(</w:t>
      </w:r>
      <w:r>
        <w:rPr>
          <w:w w:val="105"/>
        </w:rPr>
        <w:t>特别说明：反锁后在门外不能解反锁）</w:t>
      </w:r>
    </w:p>
    <w:p w14:paraId="336D51DC">
      <w:pPr>
        <w:pStyle w:val="2"/>
        <w:spacing w:before="68"/>
      </w:pPr>
      <w:r>
        <w:t>六、进入菜单操作（根据客户需求选择进入菜单的方式）</w:t>
      </w:r>
    </w:p>
    <w:p w14:paraId="1D9449E2">
      <w:pPr>
        <w:pStyle w:val="4"/>
        <w:numPr>
          <w:ilvl w:val="0"/>
          <w:numId w:val="5"/>
        </w:numPr>
        <w:tabs>
          <w:tab w:val="left" w:pos="303"/>
        </w:tabs>
        <w:spacing w:before="14" w:after="0" w:line="391" w:lineRule="exact"/>
        <w:ind w:left="302" w:right="0" w:hanging="183"/>
        <w:jc w:val="left"/>
      </w:pPr>
      <w:r>
        <w:rPr>
          <w:spacing w:val="-3"/>
        </w:rPr>
        <w:t>前锁面板轻触键盘唤醒锁后直接按“</w:t>
      </w:r>
      <w:r>
        <w:t>*+＃”键；</w:t>
      </w:r>
    </w:p>
    <w:p w14:paraId="1369202D">
      <w:pPr>
        <w:pStyle w:val="9"/>
        <w:numPr>
          <w:ilvl w:val="0"/>
          <w:numId w:val="5"/>
        </w:numPr>
        <w:tabs>
          <w:tab w:val="left" w:pos="303"/>
        </w:tabs>
        <w:spacing w:before="0" w:after="0" w:line="377" w:lineRule="exact"/>
        <w:ind w:left="302" w:right="0" w:hanging="184"/>
        <w:jc w:val="left"/>
        <w:rPr>
          <w:sz w:val="22"/>
        </w:rPr>
      </w:pPr>
      <w:r>
        <w:rPr>
          <w:spacing w:val="-3"/>
          <w:sz w:val="22"/>
        </w:rPr>
        <w:t>短按后锁面板“设置”按键；</w:t>
      </w:r>
    </w:p>
    <w:p w14:paraId="76DB303E">
      <w:pPr>
        <w:pStyle w:val="9"/>
        <w:numPr>
          <w:ilvl w:val="0"/>
          <w:numId w:val="5"/>
        </w:numPr>
        <w:tabs>
          <w:tab w:val="left" w:pos="302"/>
        </w:tabs>
        <w:spacing w:before="3" w:after="0" w:line="225" w:lineRule="auto"/>
        <w:ind w:left="116" w:right="287" w:firstLine="2"/>
        <w:jc w:val="left"/>
        <w:rPr>
          <w:sz w:val="22"/>
        </w:rPr>
      </w:pPr>
      <w:r>
        <w:rPr>
          <w:spacing w:val="-3"/>
          <w:sz w:val="22"/>
        </w:rPr>
        <w:t xml:space="preserve">长按后面板上的“设置”键约 </w:t>
      </w:r>
      <w:r>
        <w:rPr>
          <w:sz w:val="22"/>
        </w:rPr>
        <w:t>6</w:t>
      </w:r>
      <w:r>
        <w:rPr>
          <w:spacing w:val="-3"/>
          <w:sz w:val="22"/>
        </w:rPr>
        <w:t xml:space="preserve"> 秒，指示灯亮，屏幕显示正在初始化：初始化成功，此时锁回到出厂状态，</w:t>
      </w:r>
      <w:r>
        <w:rPr>
          <w:b/>
          <w:color w:val="C00000"/>
          <w:spacing w:val="-3"/>
          <w:sz w:val="22"/>
        </w:rPr>
        <w:t>任何指纹，密码，卡，都可以开锁</w:t>
      </w:r>
      <w:r>
        <w:rPr>
          <w:sz w:val="22"/>
        </w:rPr>
        <w:t>；</w:t>
      </w:r>
    </w:p>
    <w:p w14:paraId="4F5336AB">
      <w:pPr>
        <w:pStyle w:val="4"/>
        <w:spacing w:line="382" w:lineRule="exact"/>
        <w:ind w:left="116"/>
      </w:pPr>
      <w:r>
        <w:t>注意：“*”返回键，“＃”确定键</w:t>
      </w:r>
    </w:p>
    <w:p w14:paraId="38E56AEF">
      <w:pPr>
        <w:spacing w:after="0" w:line="382" w:lineRule="exact"/>
        <w:sectPr>
          <w:headerReference r:id="rId5" w:type="default"/>
          <w:pgSz w:w="11910" w:h="16840"/>
          <w:pgMar w:top="1560" w:right="520" w:bottom="280" w:left="860" w:header="1194" w:footer="0" w:gutter="0"/>
          <w:cols w:space="720" w:num="1"/>
        </w:sectPr>
      </w:pPr>
    </w:p>
    <w:p w14:paraId="2E637AD1">
      <w:pPr>
        <w:spacing w:before="29"/>
        <w:ind w:left="119" w:right="0" w:firstLine="0"/>
        <w:jc w:val="left"/>
        <w:rPr>
          <w:b/>
          <w:sz w:val="28"/>
        </w:rPr>
      </w:pPr>
      <w:r>
        <w:rPr>
          <w:b/>
          <w:sz w:val="28"/>
        </w:rPr>
        <w:t>七、功能操作</w:t>
      </w:r>
    </w:p>
    <w:p w14:paraId="06DFB56F">
      <w:pPr>
        <w:pStyle w:val="9"/>
        <w:numPr>
          <w:ilvl w:val="0"/>
          <w:numId w:val="6"/>
        </w:numPr>
        <w:tabs>
          <w:tab w:val="left" w:pos="338"/>
        </w:tabs>
        <w:spacing w:before="15" w:after="0" w:line="240" w:lineRule="auto"/>
        <w:ind w:left="337" w:right="0" w:hanging="218"/>
        <w:jc w:val="left"/>
        <w:rPr>
          <w:b/>
          <w:sz w:val="24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631825</wp:posOffset>
                </wp:positionH>
                <wp:positionV relativeFrom="paragraph">
                  <wp:posOffset>356235</wp:posOffset>
                </wp:positionV>
                <wp:extent cx="4432300" cy="822960"/>
                <wp:effectExtent l="0" t="0" r="6350" b="15240"/>
                <wp:wrapTopAndBottom/>
                <wp:docPr id="476" name="组合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0" cy="822960"/>
                          <a:chOff x="996" y="561"/>
                          <a:chExt cx="6980" cy="1296"/>
                        </a:xfrm>
                      </wpg:grpSpPr>
                      <pic:pic xmlns:pic="http://schemas.openxmlformats.org/drawingml/2006/picture">
                        <pic:nvPicPr>
                          <pic:cNvPr id="472" name="图片 34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96" y="561"/>
                            <a:ext cx="6980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" name="文本框 344"/>
                        <wps:cNvSpPr txBox="1"/>
                        <wps:spPr>
                          <a:xfrm>
                            <a:off x="1216" y="664"/>
                            <a:ext cx="904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CD08D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64"/>
                                </w:tabs>
                                <w:spacing w:before="0" w:line="223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新建用户</w:t>
                              </w:r>
                            </w:p>
                            <w:p w14:paraId="1412C8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9"/>
                                </w:tabs>
                                <w:spacing w:before="0" w:line="202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删除用户</w:t>
                              </w:r>
                            </w:p>
                            <w:p w14:paraId="7973983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9"/>
                                </w:tabs>
                                <w:spacing w:before="0" w:line="199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系统设置</w:t>
                              </w:r>
                            </w:p>
                            <w:p w14:paraId="6B1562CA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9"/>
                                </w:tabs>
                                <w:spacing w:before="0" w:line="208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安装设置</w:t>
                              </w:r>
                            </w:p>
                            <w:p w14:paraId="094EB81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9"/>
                                </w:tabs>
                                <w:spacing w:before="0" w:line="227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74" name="文本框 345"/>
                        <wps:cNvSpPr txBox="1"/>
                        <wps:spPr>
                          <a:xfrm>
                            <a:off x="2908" y="806"/>
                            <a:ext cx="315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B3468">
                              <w:pPr>
                                <w:tabs>
                                  <w:tab w:val="left" w:pos="765"/>
                                </w:tabs>
                                <w:spacing w:before="0" w:line="255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1"/>
                                </w:rPr>
                                <w:t>按</w:t>
                              </w:r>
                              <w:r>
                                <w:rPr>
                                  <w:rFonts w:hint="eastAsia" w:ascii="宋体" w:eastAsia="宋体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spacing w:val="3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8"/>
                                </w:rPr>
                                <w:t>注册指纹密码卡</w:t>
                              </w:r>
                              <w:r>
                                <w:rPr>
                                  <w:spacing w:val="30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eastAsia="宋体"/>
                                  <w:spacing w:val="-26"/>
                                  <w:sz w:val="21"/>
                                </w:rPr>
                                <w:t>按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eastAsia="宋体"/>
                                  <w:sz w:val="21"/>
                                </w:rPr>
                                <w:t>或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2</w:t>
                              </w:r>
                            </w:p>
                            <w:p w14:paraId="2949C2DA">
                              <w:pPr>
                                <w:spacing w:before="0" w:line="258" w:lineRule="exact"/>
                                <w:ind w:left="76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2. 注册人脸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75" name="文本框 346"/>
                        <wps:cNvSpPr txBox="1"/>
                        <wps:spPr>
                          <a:xfrm>
                            <a:off x="6604" y="719"/>
                            <a:ext cx="1055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BB3CB6">
                              <w:pPr>
                                <w:spacing w:before="43" w:line="148" w:lineRule="auto"/>
                                <w:ind w:left="0" w:right="18" w:firstLine="24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用户编号 00 请输入密钥123456789_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2" o:spid="_x0000_s1026" o:spt="203" style="position:absolute;left:0pt;margin-left:49.75pt;margin-top:28.05pt;height:64.8pt;width:349pt;mso-position-horizontal-relative:page;mso-wrap-distance-bottom:0pt;mso-wrap-distance-top:0pt;z-index:-251653120;mso-width-relative:page;mso-height-relative:page;" coordorigin="996,561" coordsize="6980,1296" o:gfxdata="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">
                <o:lock v:ext="edit" aspectratio="f"/>
                <v:shape id="图片 343" o:spid="_x0000_s1026" o:spt="75" type="#_x0000_t75" style="position:absolute;left:996;top:561;height:1296;width:6980;" filled="f" o:preferrelative="t" stroked="f" coordsize="21600,21600" o:gfxdata="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Ynk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" o:title=""/>
                  <o:lock v:ext="edit" aspectratio="t"/>
                </v:shape>
                <v:shape id="文本框 344" o:spid="_x0000_s1026" o:spt="202" type="#_x0000_t202" style="position:absolute;left:1216;top:664;height:1059;width:904;" filled="f" stroked="f" coordsize="21600,21600" o:gfxdata="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6GO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CD08D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64"/>
                          </w:tabs>
                          <w:spacing w:before="0" w:line="223" w:lineRule="exact"/>
                          <w:ind w:left="163" w:right="0" w:hanging="163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新建用户</w:t>
                        </w:r>
                      </w:p>
                      <w:p w14:paraId="1412C8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49"/>
                          </w:tabs>
                          <w:spacing w:before="0" w:line="202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删除用户</w:t>
                        </w:r>
                      </w:p>
                      <w:p w14:paraId="7973983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49"/>
                          </w:tabs>
                          <w:spacing w:before="0" w:line="199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系统设置</w:t>
                        </w:r>
                      </w:p>
                      <w:p w14:paraId="6B1562CA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49"/>
                          </w:tabs>
                          <w:spacing w:before="0" w:line="208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安装设置</w:t>
                        </w:r>
                      </w:p>
                      <w:p w14:paraId="094EB81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49"/>
                          </w:tabs>
                          <w:spacing w:before="0" w:line="227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345" o:spid="_x0000_s1026" o:spt="202" type="#_x0000_t202" style="position:absolute;left:2908;top:806;height:514;width:3154;" filled="f" stroked="f" coordsize="21600,21600" o:gfxdata="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TgJ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BB3468">
                        <w:pPr>
                          <w:tabs>
                            <w:tab w:val="left" w:pos="765"/>
                          </w:tabs>
                          <w:spacing w:before="0" w:line="255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z w:val="21"/>
                          </w:rPr>
                          <w:t>按</w:t>
                        </w:r>
                        <w:r>
                          <w:rPr>
                            <w:rFonts w:hint="eastAsia" w:ascii="宋体" w:eastAsia="宋体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ab/>
                        </w:r>
                        <w:r>
                          <w:rPr>
                            <w:position w:val="1"/>
                            <w:sz w:val="18"/>
                          </w:rPr>
                          <w:t>1.</w:t>
                        </w:r>
                        <w:r>
                          <w:rPr>
                            <w:spacing w:val="3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8"/>
                          </w:rPr>
                          <w:t>注册指纹密码卡</w:t>
                        </w:r>
                        <w:r>
                          <w:rPr>
                            <w:spacing w:val="30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eastAsia" w:ascii="宋体" w:eastAsia="宋体"/>
                            <w:spacing w:val="-26"/>
                            <w:sz w:val="21"/>
                          </w:rPr>
                          <w:t>按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</w:t>
                        </w:r>
                        <w:r>
                          <w:rPr>
                            <w:rFonts w:hint="eastAsia" w:ascii="宋体" w:eastAsia="宋体"/>
                            <w:sz w:val="21"/>
                          </w:rPr>
                          <w:t>或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2</w:t>
                        </w:r>
                      </w:p>
                      <w:p w14:paraId="2949C2DA">
                        <w:pPr>
                          <w:spacing w:before="0" w:line="258" w:lineRule="exact"/>
                          <w:ind w:left="76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 注册人脸</w:t>
                        </w:r>
                      </w:p>
                    </w:txbxContent>
                  </v:textbox>
                </v:shape>
                <v:shape id="文本框 346" o:spid="_x0000_s1026" o:spt="202" type="#_x0000_t202" style="position:absolute;left:6604;top:719;height:651;width:1055;" filled="f" stroked="f" coordsize="21600,21600" o:gfxdata="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fJQ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BB3CB6">
                        <w:pPr>
                          <w:spacing w:before="43" w:line="148" w:lineRule="auto"/>
                          <w:ind w:left="0" w:right="18" w:firstLine="24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用户编号 00 请输入密钥123456789_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b/>
          <w:sz w:val="24"/>
        </w:rPr>
        <w:t>新建用户</w:t>
      </w:r>
    </w:p>
    <w:p w14:paraId="7B2D8884">
      <w:pPr>
        <w:pStyle w:val="5"/>
        <w:spacing w:before="210"/>
        <w:ind w:left="119"/>
      </w:pPr>
      <w:r>
        <w:t>语音播报顺序：</w:t>
      </w:r>
    </w:p>
    <w:p w14:paraId="66A1DA12">
      <w:pPr>
        <w:pStyle w:val="5"/>
        <w:spacing w:before="16"/>
        <w:ind w:left="118"/>
      </w:pPr>
      <w:r>
        <w:t>1：语音播报：“1 新建用户，2 删除用户，3 系统设置，4 安装设置，5.记录查询”</w:t>
      </w:r>
    </w:p>
    <w:p w14:paraId="7D169D53">
      <w:pPr>
        <w:pStyle w:val="5"/>
        <w:spacing w:before="19"/>
        <w:ind w:left="117"/>
      </w:pPr>
      <w:r>
        <w:rPr>
          <w:w w:val="105"/>
        </w:rPr>
        <w:t>2：语音播报：“1 注册指纹密码卡，2 注册人脸</w:t>
      </w:r>
      <w:r>
        <w:rPr>
          <w:color w:val="FF0000"/>
          <w:w w:val="270"/>
        </w:rPr>
        <w:t>(</w:t>
      </w:r>
      <w:r>
        <w:rPr>
          <w:color w:val="FF0000"/>
          <w:w w:val="105"/>
        </w:rPr>
        <w:t>猫眼款没有此功能）</w:t>
      </w:r>
      <w:r>
        <w:rPr>
          <w:w w:val="105"/>
        </w:rPr>
        <w:t>”</w:t>
      </w:r>
    </w:p>
    <w:p w14:paraId="26DBDE3F">
      <w:pPr>
        <w:pStyle w:val="5"/>
        <w:spacing w:before="16"/>
        <w:ind w:left="116"/>
      </w:pPr>
      <w:r>
        <w:rPr>
          <w:w w:val="95"/>
        </w:rPr>
        <w:t>3：语音播报：“请输入密钥”</w:t>
      </w:r>
    </w:p>
    <w:p w14:paraId="43331569">
      <w:pPr>
        <w:spacing w:before="18" w:line="249" w:lineRule="auto"/>
        <w:ind w:left="746" w:right="1984" w:hanging="630"/>
        <w:jc w:val="left"/>
        <w:rPr>
          <w:b/>
          <w:sz w:val="21"/>
        </w:rPr>
      </w:pPr>
      <w:r>
        <w:rPr>
          <w:b/>
          <w:spacing w:val="-7"/>
          <w:sz w:val="21"/>
        </w:rPr>
        <w:t xml:space="preserve">注：“用户 </w:t>
      </w:r>
      <w:r>
        <w:rPr>
          <w:b/>
          <w:w w:val="110"/>
          <w:sz w:val="21"/>
        </w:rPr>
        <w:t>00"</w:t>
      </w:r>
      <w:r>
        <w:rPr>
          <w:b/>
          <w:spacing w:val="-4"/>
          <w:sz w:val="21"/>
        </w:rPr>
        <w:t xml:space="preserve">为管理员，管理员可注册 </w:t>
      </w:r>
      <w:r>
        <w:rPr>
          <w:b/>
          <w:sz w:val="21"/>
        </w:rPr>
        <w:t>10</w:t>
      </w:r>
      <w:r>
        <w:rPr>
          <w:b/>
          <w:spacing w:val="-20"/>
          <w:sz w:val="21"/>
        </w:rPr>
        <w:t xml:space="preserve"> 个</w:t>
      </w:r>
      <w:r>
        <w:rPr>
          <w:b/>
          <w:color w:val="FF0000"/>
          <w:w w:val="80"/>
          <w:sz w:val="21"/>
        </w:rPr>
        <w:t>（</w:t>
      </w:r>
      <w:r>
        <w:rPr>
          <w:b/>
          <w:color w:val="FF0000"/>
          <w:sz w:val="21"/>
        </w:rPr>
        <w:t>建议密码和指纹都要输入保存便千备忘</w:t>
      </w:r>
      <w:r>
        <w:rPr>
          <w:b/>
          <w:color w:val="FF0000"/>
          <w:w w:val="80"/>
          <w:sz w:val="21"/>
        </w:rPr>
        <w:t>）</w:t>
      </w:r>
      <w:r>
        <w:rPr>
          <w:b/>
          <w:sz w:val="21"/>
        </w:rPr>
        <w:t>。用户 01-99 为普通用户</w:t>
      </w:r>
    </w:p>
    <w:p w14:paraId="19042EA1">
      <w:pPr>
        <w:pStyle w:val="9"/>
        <w:numPr>
          <w:ilvl w:val="0"/>
          <w:numId w:val="6"/>
        </w:numPr>
        <w:tabs>
          <w:tab w:val="left" w:pos="338"/>
        </w:tabs>
        <w:spacing w:before="0" w:after="0" w:line="399" w:lineRule="exact"/>
        <w:ind w:left="337" w:right="0" w:hanging="218"/>
        <w:jc w:val="left"/>
        <w:rPr>
          <w:b/>
          <w:sz w:val="24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242570</wp:posOffset>
                </wp:positionV>
                <wp:extent cx="4433570" cy="821690"/>
                <wp:effectExtent l="0" t="635" r="5080" b="15875"/>
                <wp:wrapNone/>
                <wp:docPr id="58" name="组合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70" cy="821690"/>
                          <a:chOff x="979" y="383"/>
                          <a:chExt cx="6982" cy="1294"/>
                        </a:xfrm>
                      </wpg:grpSpPr>
                      <pic:pic xmlns:pic="http://schemas.openxmlformats.org/drawingml/2006/picture">
                        <pic:nvPicPr>
                          <pic:cNvPr id="53" name="图片 3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79" y="382"/>
                            <a:ext cx="6982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文本框 349"/>
                        <wps:cNvSpPr txBox="1"/>
                        <wps:spPr>
                          <a:xfrm>
                            <a:off x="1200" y="486"/>
                            <a:ext cx="904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92B466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新建用户</w:t>
                              </w:r>
                            </w:p>
                            <w:p w14:paraId="425CF29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64"/>
                                </w:tabs>
                                <w:spacing w:before="0" w:line="203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删除用户</w:t>
                              </w:r>
                            </w:p>
                            <w:p w14:paraId="07C79D0C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49"/>
                                </w:tabs>
                                <w:spacing w:before="0" w:line="200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系统设置</w:t>
                              </w:r>
                            </w:p>
                            <w:p w14:paraId="4B0586F6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49"/>
                                </w:tabs>
                                <w:spacing w:before="0" w:line="20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安装设置</w:t>
                              </w:r>
                            </w:p>
                            <w:p w14:paraId="31AB7A9A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49"/>
                                </w:tabs>
                                <w:spacing w:before="0" w:line="223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5" name="文本框 350"/>
                        <wps:cNvSpPr txBox="1"/>
                        <wps:spPr>
                          <a:xfrm>
                            <a:off x="2884" y="632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23A73C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" name="文本框 351"/>
                        <wps:cNvSpPr txBox="1"/>
                        <wps:spPr>
                          <a:xfrm>
                            <a:off x="3957" y="863"/>
                            <a:ext cx="100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1329E3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用户编号 01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7" name="文本框 352"/>
                        <wps:cNvSpPr txBox="1"/>
                        <wps:spPr>
                          <a:xfrm>
                            <a:off x="6732" y="863"/>
                            <a:ext cx="74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025A42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操作成功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7" o:spid="_x0000_s1026" o:spt="203" style="position:absolute;left:0pt;margin-left:48.95pt;margin-top:19.1pt;height:64.7pt;width:349.1pt;mso-position-horizontal-relative:page;z-index:251661312;mso-width-relative:page;mso-height-relative:page;" coordorigin="979,383" coordsize="6982,1294" o:gfxdata="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">
                <o:lock v:ext="edit" aspectratio="f"/>
                <v:shape id="图片 348" o:spid="_x0000_s1026" o:spt="75" type="#_x0000_t75" style="position:absolute;left:979;top:382;height:1294;width:6982;" filled="f" o:preferrelative="t" stroked="f" coordsize="21600,21600" o:gfxdata="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xu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o:title=""/>
                  <o:lock v:ext="edit" aspectratio="t"/>
                </v:shape>
                <v:shape id="文本框 349" o:spid="_x0000_s1026" o:spt="202" type="#_x0000_t202" style="position:absolute;left:1200;top:486;height:1054;width:904;" filled="f" stroked="f" coordsize="21600,21600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92B466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新建用户</w:t>
                        </w:r>
                      </w:p>
                      <w:p w14:paraId="425CF29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64"/>
                          </w:tabs>
                          <w:spacing w:before="0" w:line="203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删除用户</w:t>
                        </w:r>
                      </w:p>
                      <w:p w14:paraId="07C79D0C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49"/>
                          </w:tabs>
                          <w:spacing w:before="0" w:line="200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系统设置</w:t>
                        </w:r>
                      </w:p>
                      <w:p w14:paraId="4B0586F6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49"/>
                          </w:tabs>
                          <w:spacing w:before="0" w:line="20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安装设置</w:t>
                        </w:r>
                      </w:p>
                      <w:p w14:paraId="31AB7A9A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49"/>
                          </w:tabs>
                          <w:spacing w:before="0" w:line="223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350" o:spid="_x0000_s1026" o:spt="202" type="#_x0000_t202" style="position:absolute;left:2884;top:632;height:232;width:384;" filled="f" stroked="f" coordsize="21600,21600" o:gfxdata="UEsDBAoAAAAAAIdO4kAAAAAAAAAAAAAAAAAEAAAAZHJzL1BLAwQUAAAACACHTuJAjBfr4L4AAADb&#10;AAAADwAAAGRycy9kb3ducmV2LnhtbEWPzWrDMBCE74W+g9hCb42UQ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r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23A73C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v:shape id="文本框 351" o:spid="_x0000_s1026" o:spt="202" type="#_x0000_t202" style="position:absolute;left:3957;top:863;height:238;width:1004;" filled="f" stroked="f" coordsize="21600,21600" o:gfxdata="UEsDBAoAAAAAAIdO4kAAAAAAAAAAAAAAAAAEAAAAZHJzL1BLAwQUAAAACACHTuJAfMV1l7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X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1329E3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用户编号 01</w:t>
                        </w:r>
                      </w:p>
                    </w:txbxContent>
                  </v:textbox>
                </v:shape>
                <v:shape id="文本框 352" o:spid="_x0000_s1026" o:spt="202" type="#_x0000_t202" style="position:absolute;left:6732;top:863;height:238;width:740;" filled="f" stroked="f" coordsize="21600,21600" o:gfxdata="UEsDBAoAAAAAAIdO4kAAAAAAAAAAAAAAAAAEAAAAZHJzL1BLAwQUAAAACACHTuJAE4nQD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nQ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025A42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操作成功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 w:val="24"/>
        </w:rPr>
        <w:t>删除用户</w:t>
      </w:r>
    </w:p>
    <w:p w14:paraId="3F55005D">
      <w:pPr>
        <w:pStyle w:val="5"/>
        <w:rPr>
          <w:b/>
          <w:sz w:val="20"/>
        </w:rPr>
      </w:pPr>
    </w:p>
    <w:p w14:paraId="036BD95C">
      <w:pPr>
        <w:pStyle w:val="5"/>
        <w:rPr>
          <w:b/>
          <w:sz w:val="20"/>
        </w:rPr>
      </w:pPr>
    </w:p>
    <w:p w14:paraId="7AFCEE4F">
      <w:pPr>
        <w:pStyle w:val="5"/>
        <w:rPr>
          <w:b/>
          <w:sz w:val="20"/>
        </w:rPr>
      </w:pPr>
    </w:p>
    <w:p w14:paraId="415F849B">
      <w:pPr>
        <w:pStyle w:val="5"/>
        <w:spacing w:before="1"/>
        <w:rPr>
          <w:b/>
          <w:sz w:val="10"/>
        </w:rPr>
      </w:pPr>
    </w:p>
    <w:p w14:paraId="4759528C">
      <w:pPr>
        <w:pStyle w:val="5"/>
        <w:spacing w:before="44"/>
        <w:ind w:left="119"/>
      </w:pPr>
      <w:r>
        <w:t>语音播报顺序：</w:t>
      </w:r>
    </w:p>
    <w:p w14:paraId="19816645">
      <w:pPr>
        <w:pStyle w:val="5"/>
        <w:spacing w:before="16"/>
        <w:ind w:left="118"/>
      </w:pPr>
      <w:r>
        <w:t>1：语音播报：“1 新建用户，2 删除用户，3 系统设置，4 安装设置，5.记录查询”</w:t>
      </w:r>
    </w:p>
    <w:p w14:paraId="1717FED4">
      <w:pPr>
        <w:pStyle w:val="5"/>
        <w:spacing w:before="19"/>
        <w:ind w:left="117"/>
      </w:pPr>
      <w:r>
        <w:t>2：语音播报：“请输入用户编号”</w:t>
      </w:r>
    </w:p>
    <w:p w14:paraId="50076D15">
      <w:pPr>
        <w:pStyle w:val="5"/>
        <w:spacing w:before="18"/>
        <w:ind w:left="117"/>
      </w:pPr>
      <w:r>
        <w:t>3：语音播报：“操作成功”</w:t>
      </w:r>
    </w:p>
    <w:p w14:paraId="230BEC72">
      <w:pPr>
        <w:spacing w:before="16"/>
        <w:ind w:left="117" w:right="0" w:firstLine="0"/>
        <w:jc w:val="left"/>
        <w:rPr>
          <w:b/>
          <w:sz w:val="21"/>
        </w:rPr>
      </w:pPr>
      <w:r>
        <w:rPr>
          <w:b/>
          <w:sz w:val="21"/>
        </w:rPr>
        <w:t>注：用户 00 管理员，系统没权限删除，初始化可以删除管理员</w:t>
      </w:r>
    </w:p>
    <w:p w14:paraId="2B43A88E">
      <w:pPr>
        <w:pStyle w:val="9"/>
        <w:numPr>
          <w:ilvl w:val="0"/>
          <w:numId w:val="6"/>
        </w:numPr>
        <w:tabs>
          <w:tab w:val="left" w:pos="338"/>
        </w:tabs>
        <w:spacing w:before="51" w:after="0" w:line="240" w:lineRule="auto"/>
        <w:ind w:left="337" w:right="0" w:hanging="218"/>
        <w:jc w:val="left"/>
        <w:rPr>
          <w:b/>
          <w:sz w:val="24"/>
        </w:rPr>
      </w:pPr>
      <w:r>
        <w:rPr>
          <w:b/>
          <w:sz w:val="24"/>
        </w:rPr>
        <w:t>系统设置</w:t>
      </w:r>
    </w:p>
    <w:p w14:paraId="4EF33331">
      <w:pPr>
        <w:pStyle w:val="9"/>
        <w:numPr>
          <w:ilvl w:val="1"/>
          <w:numId w:val="6"/>
        </w:numPr>
        <w:tabs>
          <w:tab w:val="left" w:pos="600"/>
        </w:tabs>
        <w:spacing w:before="135" w:after="0" w:line="240" w:lineRule="auto"/>
        <w:ind w:left="599" w:right="8873" w:hanging="379"/>
        <w:jc w:val="left"/>
        <w:rPr>
          <w:b/>
          <w:sz w:val="21"/>
        </w:rPr>
      </w:pPr>
      <w:r>
        <w:rPr>
          <w:b/>
          <w:sz w:val="21"/>
        </w:rPr>
        <w:t>时间设置</w:t>
      </w:r>
    </w:p>
    <w:p w14:paraId="0DFAD77D">
      <w:pPr>
        <w:pStyle w:val="5"/>
        <w:spacing w:before="11"/>
        <w:rPr>
          <w:b/>
          <w:sz w:val="20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272415</wp:posOffset>
                </wp:positionV>
                <wp:extent cx="5529580" cy="822960"/>
                <wp:effectExtent l="635" t="0" r="13335" b="15240"/>
                <wp:wrapTopAndBottom/>
                <wp:docPr id="484" name="组合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580" cy="822960"/>
                          <a:chOff x="982" y="429"/>
                          <a:chExt cx="8708" cy="1296"/>
                        </a:xfrm>
                      </wpg:grpSpPr>
                      <pic:pic xmlns:pic="http://schemas.openxmlformats.org/drawingml/2006/picture">
                        <pic:nvPicPr>
                          <pic:cNvPr id="477" name="图片 35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81" y="429"/>
                            <a:ext cx="8708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8" name="文本框 355"/>
                        <wps:cNvSpPr txBox="1"/>
                        <wps:spPr>
                          <a:xfrm>
                            <a:off x="1200" y="532"/>
                            <a:ext cx="904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FD2A9E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新建用户</w:t>
                              </w:r>
                            </w:p>
                            <w:p w14:paraId="561A46B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49"/>
                                </w:tabs>
                                <w:spacing w:before="0" w:line="202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删除用户</w:t>
                              </w:r>
                            </w:p>
                            <w:p w14:paraId="6C03637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64"/>
                                </w:tabs>
                                <w:spacing w:before="0" w:line="200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系统设置</w:t>
                              </w:r>
                            </w:p>
                            <w:p w14:paraId="487EFC8B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49"/>
                                </w:tabs>
                                <w:spacing w:before="0" w:line="209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安装设置</w:t>
                              </w:r>
                            </w:p>
                            <w:p w14:paraId="3DC2B13F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49"/>
                                </w:tabs>
                                <w:spacing w:before="0" w:line="224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79" name="文本框 356"/>
                        <wps:cNvSpPr txBox="1"/>
                        <wps:spPr>
                          <a:xfrm>
                            <a:off x="2796" y="752"/>
                            <a:ext cx="38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CC8855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30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0" name="文本框 357"/>
                        <wps:cNvSpPr txBox="1"/>
                        <wps:spPr>
                          <a:xfrm>
                            <a:off x="3532" y="619"/>
                            <a:ext cx="904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7DE716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64"/>
                                </w:tabs>
                                <w:spacing w:before="0" w:line="222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时间设置</w:t>
                              </w:r>
                            </w:p>
                            <w:p w14:paraId="278961CE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2"/>
                                </w:tabs>
                                <w:spacing w:before="0" w:line="200" w:lineRule="exact"/>
                                <w:ind w:left="151" w:right="0" w:hanging="15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音星调节</w:t>
                              </w:r>
                            </w:p>
                            <w:p w14:paraId="5D7AC655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2"/>
                                </w:tabs>
                                <w:spacing w:before="0" w:line="208" w:lineRule="exact"/>
                                <w:ind w:left="151" w:right="0" w:hanging="15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验证模式</w:t>
                              </w:r>
                            </w:p>
                            <w:p w14:paraId="4E48FF97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2"/>
                                </w:tabs>
                                <w:spacing w:before="0" w:line="227" w:lineRule="exact"/>
                                <w:ind w:left="151" w:right="0" w:hanging="15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语言设置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1" name="文本框 358"/>
                        <wps:cNvSpPr txBox="1"/>
                        <wps:spPr>
                          <a:xfrm>
                            <a:off x="5164" y="728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2DD8D0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2" name="文本框 359"/>
                        <wps:cNvSpPr txBox="1"/>
                        <wps:spPr>
                          <a:xfrm>
                            <a:off x="5988" y="728"/>
                            <a:ext cx="103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E97069">
                              <w:pPr>
                                <w:spacing w:before="0" w:line="239" w:lineRule="exact"/>
                                <w:ind w:left="0" w:right="0" w:firstLine="0"/>
                                <w:jc w:val="left"/>
                                <w:rPr>
                                  <w:rFonts w:hint="eastAsia" w:ascii="宋体" w:eastAsia="宋体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w w:val="90"/>
                                  <w:sz w:val="21"/>
                                </w:rPr>
                                <w:t>请输入日期</w:t>
                              </w:r>
                            </w:p>
                            <w:p w14:paraId="6634612D">
                              <w:pPr>
                                <w:spacing w:before="40" w:line="241" w:lineRule="exact"/>
                                <w:ind w:left="36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>2000-01-01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3" name="文本框 360"/>
                        <wps:cNvSpPr txBox="1"/>
                        <wps:spPr>
                          <a:xfrm>
                            <a:off x="8383" y="727"/>
                            <a:ext cx="92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8DA1D0">
                              <w:pPr>
                                <w:spacing w:before="0" w:line="257" w:lineRule="exact"/>
                                <w:ind w:left="0" w:right="18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请输入时间</w:t>
                              </w:r>
                            </w:p>
                            <w:p w14:paraId="22DC9581">
                              <w:pPr>
                                <w:spacing w:before="0" w:line="257" w:lineRule="exact"/>
                                <w:ind w:left="0" w:right="15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00:00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3" o:spid="_x0000_s1026" o:spt="203" style="position:absolute;left:0pt;margin-left:49.05pt;margin-top:21.45pt;height:64.8pt;width:435.4pt;mso-position-horizontal-relative:page;mso-wrap-distance-bottom:0pt;mso-wrap-distance-top:0pt;z-index:-251653120;mso-width-relative:page;mso-height-relative:page;" coordorigin="982,429" coordsize="8708,1296" o:gfxdata="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">
                <o:lock v:ext="edit" aspectratio="f"/>
                <v:shape id="图片 354" o:spid="_x0000_s1026" o:spt="75" type="#_x0000_t75" style="position:absolute;left:981;top:429;height:1296;width:8708;" filled="f" o:preferrelative="t" stroked="f" coordsize="21600,21600" o:gfxdata="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gcc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  <v:shape id="文本框 355" o:spid="_x0000_s1026" o:spt="202" type="#_x0000_t202" style="position:absolute;left:1200;top:532;height:1056;width:904;" filled="f" stroked="f" coordsize="21600,21600" o:gfxdata="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eip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FD2A9E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新建用户</w:t>
                        </w:r>
                      </w:p>
                      <w:p w14:paraId="561A46B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49"/>
                          </w:tabs>
                          <w:spacing w:before="0" w:line="202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删除用户</w:t>
                        </w:r>
                      </w:p>
                      <w:p w14:paraId="6C03637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64"/>
                          </w:tabs>
                          <w:spacing w:before="0" w:line="200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系统设置</w:t>
                        </w:r>
                      </w:p>
                      <w:p w14:paraId="487EFC8B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49"/>
                          </w:tabs>
                          <w:spacing w:before="0" w:line="209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安装设置</w:t>
                        </w:r>
                      </w:p>
                      <w:p w14:paraId="3DC2B13F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49"/>
                          </w:tabs>
                          <w:spacing w:before="0" w:line="224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356" o:spid="_x0000_s1026" o:spt="202" type="#_x0000_t202" style="position:absolute;left:2796;top:752;height:232;width:382;" filled="f" stroked="f" coordsize="21600,21600" o:gfxdata="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9IvB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CC8855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30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文本框 357" o:spid="_x0000_s1026" o:spt="202" type="#_x0000_t202" style="position:absolute;left:3532;top:619;height:857;width:904;" filled="f" stroked="f" coordsize="21600,21600" o:gfxdata="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99r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7DE716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64"/>
                          </w:tabs>
                          <w:spacing w:before="0" w:line="222" w:lineRule="exact"/>
                          <w:ind w:left="163" w:right="0" w:hanging="163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时间设置</w:t>
                        </w:r>
                      </w:p>
                      <w:p w14:paraId="278961CE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52"/>
                          </w:tabs>
                          <w:spacing w:before="0" w:line="200" w:lineRule="exact"/>
                          <w:ind w:left="151" w:right="0" w:hanging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音星调节</w:t>
                        </w:r>
                      </w:p>
                      <w:p w14:paraId="5D7AC655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52"/>
                          </w:tabs>
                          <w:spacing w:before="0" w:line="208" w:lineRule="exact"/>
                          <w:ind w:left="151" w:right="0" w:hanging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验证模式</w:t>
                        </w:r>
                      </w:p>
                      <w:p w14:paraId="4E48FF97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52"/>
                          </w:tabs>
                          <w:spacing w:before="0" w:line="227" w:lineRule="exact"/>
                          <w:ind w:left="151" w:right="0" w:hanging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语言设置</w:t>
                        </w:r>
                      </w:p>
                    </w:txbxContent>
                  </v:textbox>
                </v:shape>
                <v:shape id="文本框 358" o:spid="_x0000_s1026" o:spt="202" type="#_x0000_t202" style="position:absolute;left:5164;top:728;height:232;width:384;" filled="f" stroked="f" coordsize="21600,21600" o:gfxdata="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FT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2DD8D0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v:shape id="文本框 359" o:spid="_x0000_s1026" o:spt="202" type="#_x0000_t202" style="position:absolute;left:5988;top:728;height:520;width:1034;" filled="f" stroked="f" coordsize="21600,21600" o:gfxdata="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PN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E97069">
                        <w:pPr>
                          <w:spacing w:before="0" w:line="239" w:lineRule="exact"/>
                          <w:ind w:left="0" w:right="0" w:firstLine="0"/>
                          <w:jc w:val="left"/>
                          <w:rPr>
                            <w:rFonts w:hint="eastAsia" w:ascii="宋体" w:eastAsia="宋体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w w:val="90"/>
                            <w:sz w:val="21"/>
                          </w:rPr>
                          <w:t>请输入日期</w:t>
                        </w:r>
                      </w:p>
                      <w:p w14:paraId="6634612D">
                        <w:pPr>
                          <w:spacing w:before="40" w:line="241" w:lineRule="exact"/>
                          <w:ind w:left="36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2000-01-01</w:t>
                        </w:r>
                      </w:p>
                    </w:txbxContent>
                  </v:textbox>
                </v:shape>
                <v:shape id="文本框 360" o:spid="_x0000_s1026" o:spt="202" type="#_x0000_t202" style="position:absolute;left:8383;top:727;height:514;width:920;" filled="f" stroked="f" coordsize="21600,21600" o:gfxdata="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vaM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8DA1D0">
                        <w:pPr>
                          <w:spacing w:before="0" w:line="257" w:lineRule="exact"/>
                          <w:ind w:left="0" w:right="18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请输入时间</w:t>
                        </w:r>
                      </w:p>
                      <w:p w14:paraId="22DC9581">
                        <w:pPr>
                          <w:spacing w:before="0" w:line="257" w:lineRule="exact"/>
                          <w:ind w:left="0" w:right="15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00:00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41291BA">
      <w:pPr>
        <w:pStyle w:val="5"/>
        <w:spacing w:before="6"/>
        <w:rPr>
          <w:b/>
          <w:sz w:val="16"/>
        </w:rPr>
      </w:pPr>
    </w:p>
    <w:p w14:paraId="60238C72">
      <w:pPr>
        <w:pStyle w:val="5"/>
        <w:ind w:left="119"/>
      </w:pPr>
      <w:r>
        <w:t>语音播报顺序：</w:t>
      </w:r>
    </w:p>
    <w:p w14:paraId="482355C6">
      <w:pPr>
        <w:pStyle w:val="5"/>
        <w:spacing w:before="16"/>
        <w:ind w:left="118"/>
        <w:rPr>
          <w:rFonts w:hint="eastAsia" w:ascii="宋体" w:hAnsi="宋体" w:eastAsia="宋体"/>
        </w:rPr>
      </w:pPr>
      <w:r>
        <w:t>1：语音播报：“1 新建用户，2 删除用户，3 系统设置，4 安装设置，5.记录查询</w:t>
      </w:r>
      <w:r>
        <w:rPr>
          <w:rFonts w:hint="eastAsia" w:ascii="宋体" w:hAnsi="宋体" w:eastAsia="宋体"/>
        </w:rPr>
        <w:t>＂</w:t>
      </w:r>
    </w:p>
    <w:p w14:paraId="5BF43008">
      <w:pPr>
        <w:pStyle w:val="5"/>
        <w:spacing w:before="19"/>
        <w:ind w:left="117"/>
      </w:pPr>
      <w:r>
        <w:t>2：语音播报：“1 时间设置，2 音星调节，3 验证模式，4 语言设置”</w:t>
      </w:r>
    </w:p>
    <w:p w14:paraId="7171ECDF">
      <w:pPr>
        <w:pStyle w:val="5"/>
        <w:spacing w:before="16"/>
        <w:ind w:left="116"/>
      </w:pPr>
      <w:r>
        <w:t>3：语音播报：“请输入两位年、两位月、两位日”</w:t>
      </w:r>
    </w:p>
    <w:p w14:paraId="3119D491">
      <w:pPr>
        <w:pStyle w:val="5"/>
        <w:spacing w:before="19"/>
        <w:ind w:left="116"/>
      </w:pPr>
      <w:r>
        <w:t>4：语音播报：“请输入两位时、两位分”</w:t>
      </w:r>
    </w:p>
    <w:p w14:paraId="396BC6F6">
      <w:pPr>
        <w:spacing w:after="0"/>
        <w:sectPr>
          <w:headerReference r:id="rId6" w:type="default"/>
          <w:pgSz w:w="11910" w:h="16840"/>
          <w:pgMar w:top="1120" w:right="520" w:bottom="280" w:left="860" w:header="933" w:footer="0" w:gutter="0"/>
          <w:cols w:space="720" w:num="1"/>
        </w:sectPr>
      </w:pPr>
    </w:p>
    <w:p w14:paraId="25622A53">
      <w:pPr>
        <w:pStyle w:val="9"/>
        <w:numPr>
          <w:ilvl w:val="1"/>
          <w:numId w:val="11"/>
        </w:numPr>
        <w:tabs>
          <w:tab w:val="left" w:pos="439"/>
        </w:tabs>
        <w:spacing w:before="0" w:after="0" w:line="360" w:lineRule="exact"/>
        <w:ind w:left="438" w:right="0" w:hanging="319"/>
        <w:jc w:val="left"/>
        <w:rPr>
          <w:b/>
          <w:sz w:val="21"/>
        </w:rPr>
      </w:pPr>
      <w:r>
        <w:rPr>
          <w:b/>
          <w:sz w:val="21"/>
        </w:rPr>
        <w:t>音噩调节</w:t>
      </w:r>
    </w:p>
    <w:p w14:paraId="63A77463">
      <w:pPr>
        <w:pStyle w:val="5"/>
        <w:spacing w:before="2"/>
        <w:rPr>
          <w:b/>
          <w:sz w:val="9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137795</wp:posOffset>
                </wp:positionV>
                <wp:extent cx="4057015" cy="821690"/>
                <wp:effectExtent l="635" t="635" r="0" b="15875"/>
                <wp:wrapTopAndBottom/>
                <wp:docPr id="471" name="组合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015" cy="821690"/>
                          <a:chOff x="982" y="218"/>
                          <a:chExt cx="6389" cy="1294"/>
                        </a:xfrm>
                      </wpg:grpSpPr>
                      <pic:pic xmlns:pic="http://schemas.openxmlformats.org/drawingml/2006/picture">
                        <pic:nvPicPr>
                          <pic:cNvPr id="465" name="图片 36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81" y="217"/>
                            <a:ext cx="6389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6" name="文本框 363"/>
                        <wps:cNvSpPr txBox="1"/>
                        <wps:spPr>
                          <a:xfrm>
                            <a:off x="1202" y="321"/>
                            <a:ext cx="904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28F801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新建用户</w:t>
                              </w:r>
                            </w:p>
                            <w:p w14:paraId="2B48832A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49"/>
                                </w:tabs>
                                <w:spacing w:before="0" w:line="202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删除用户</w:t>
                              </w:r>
                            </w:p>
                            <w:p w14:paraId="0FB05A1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64"/>
                                </w:tabs>
                                <w:spacing w:before="0" w:line="200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系统设置</w:t>
                              </w:r>
                            </w:p>
                            <w:p w14:paraId="75803DB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49"/>
                                </w:tabs>
                                <w:spacing w:before="0" w:line="208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安装设置</w:t>
                              </w:r>
                            </w:p>
                            <w:p w14:paraId="5DE8A1D6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49"/>
                                </w:tabs>
                                <w:spacing w:before="0" w:line="223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7" name="文本框 364"/>
                        <wps:cNvSpPr txBox="1"/>
                        <wps:spPr>
                          <a:xfrm>
                            <a:off x="2796" y="541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42F964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8" name="文本框 365"/>
                        <wps:cNvSpPr txBox="1"/>
                        <wps:spPr>
                          <a:xfrm>
                            <a:off x="3535" y="407"/>
                            <a:ext cx="904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368471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49"/>
                                </w:tabs>
                                <w:spacing w:before="0" w:line="223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时间设置</w:t>
                              </w:r>
                            </w:p>
                            <w:p w14:paraId="749A5753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64"/>
                                </w:tabs>
                                <w:spacing w:before="0" w:line="202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音噩调节</w:t>
                              </w:r>
                            </w:p>
                            <w:p w14:paraId="7B0E6F7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49"/>
                                </w:tabs>
                                <w:spacing w:before="0" w:line="20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验证模式</w:t>
                              </w:r>
                            </w:p>
                            <w:p w14:paraId="1B7D0F4B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49"/>
                                </w:tabs>
                                <w:spacing w:before="0" w:line="22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语言设置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9" name="文本框 366"/>
                        <wps:cNvSpPr txBox="1"/>
                        <wps:spPr>
                          <a:xfrm>
                            <a:off x="5164" y="519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BACD6C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70" name="文本框 367"/>
                        <wps:cNvSpPr txBox="1"/>
                        <wps:spPr>
                          <a:xfrm>
                            <a:off x="5865" y="410"/>
                            <a:ext cx="70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EE50BB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49"/>
                                </w:tabs>
                                <w:spacing w:before="0" w:line="228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音星+</w:t>
                              </w:r>
                            </w:p>
                            <w:p w14:paraId="581174E9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49"/>
                                </w:tabs>
                                <w:spacing w:before="0" w:line="226" w:lineRule="exact"/>
                                <w:ind w:left="148" w:right="0" w:hanging="148"/>
                                <w:jc w:val="left"/>
                                <w:rPr>
                                  <w:rFonts w:hint="eastAsia" w:ascii="宋体" w:eastAsia="宋体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音星</w:t>
                              </w:r>
                              <w:r>
                                <w:rPr>
                                  <w:rFonts w:hint="eastAsia" w:ascii="宋体" w:eastAsia="宋体"/>
                                  <w:w w:val="2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1" o:spid="_x0000_s1026" o:spt="203" style="position:absolute;left:0pt;margin-left:49.05pt;margin-top:10.85pt;height:64.7pt;width:319.45pt;mso-position-horizontal-relative:page;mso-wrap-distance-bottom:0pt;mso-wrap-distance-top:0pt;z-index:-251653120;mso-width-relative:page;mso-height-relative:page;" coordorigin="982,218" coordsize="6389,1294" o:gfxdata="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">
                <o:lock v:ext="edit" aspectratio="f"/>
                <v:shape id="图片 362" o:spid="_x0000_s1026" o:spt="75" type="#_x0000_t75" style="position:absolute;left:981;top:217;height:1294;width:6389;" filled="f" o:preferrelative="t" stroked="f" coordsize="21600,21600" o:gfxdata="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anx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3" o:title=""/>
                  <o:lock v:ext="edit" aspectratio="t"/>
                </v:shape>
                <v:shape id="文本框 363" o:spid="_x0000_s1026" o:spt="202" type="#_x0000_t202" style="position:absolute;left:1202;top:321;height:1054;width:904;" filled="f" stroked="f" coordsize="21600,21600" o:gfxdata="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ULa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28F801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新建用户</w:t>
                        </w:r>
                      </w:p>
                      <w:p w14:paraId="2B48832A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49"/>
                          </w:tabs>
                          <w:spacing w:before="0" w:line="202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删除用户</w:t>
                        </w:r>
                      </w:p>
                      <w:p w14:paraId="0FB05A1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64"/>
                          </w:tabs>
                          <w:spacing w:before="0" w:line="200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系统设置</w:t>
                        </w:r>
                      </w:p>
                      <w:p w14:paraId="75803DB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49"/>
                          </w:tabs>
                          <w:spacing w:before="0" w:line="208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安装设置</w:t>
                        </w:r>
                      </w:p>
                      <w:p w14:paraId="5DE8A1D6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49"/>
                          </w:tabs>
                          <w:spacing w:before="0" w:line="223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364" o:spid="_x0000_s1026" o:spt="202" type="#_x0000_t202" style="position:absolute;left:2796;top:541;height:232;width:384;" filled="f" stroked="f" coordsize="21600,21600" o:gfxdata="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YiD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42F964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文本框 365" o:spid="_x0000_s1026" o:spt="202" type="#_x0000_t202" style="position:absolute;left:3535;top:407;height:857;width:904;" filled="f" stroked="f" coordsize="21600,21600" o:gfxdata="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UccQ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368471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49"/>
                          </w:tabs>
                          <w:spacing w:before="0" w:line="223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时间设置</w:t>
                        </w:r>
                      </w:p>
                      <w:p w14:paraId="749A575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64"/>
                          </w:tabs>
                          <w:spacing w:before="0" w:line="202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音噩调节</w:t>
                        </w:r>
                      </w:p>
                      <w:p w14:paraId="7B0E6F7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49"/>
                          </w:tabs>
                          <w:spacing w:before="0" w:line="20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验证模式</w:t>
                        </w:r>
                      </w:p>
                      <w:p w14:paraId="1B7D0F4B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49"/>
                          </w:tabs>
                          <w:spacing w:before="0" w:line="22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语言设置</w:t>
                        </w:r>
                      </w:p>
                    </w:txbxContent>
                  </v:textbox>
                </v:shape>
                <v:shape id="文本框 366" o:spid="_x0000_s1026" o:spt="202" type="#_x0000_t202" style="position:absolute;left:5164;top:519;height:232;width:384;" filled="f" stroked="f" coordsize="21600,21600" o:gfxdata="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Lud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7BACD6C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v:shape id="文本框 367" o:spid="_x0000_s1026" o:spt="202" type="#_x0000_t202" style="position:absolute;left:5865;top:410;height:454;width:709;" filled="f" stroked="f" coordsize="21600,21600" o:gfxdata="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ohp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EE50BB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49"/>
                          </w:tabs>
                          <w:spacing w:before="0" w:line="228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音星+</w:t>
                        </w:r>
                      </w:p>
                      <w:p w14:paraId="581174E9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49"/>
                          </w:tabs>
                          <w:spacing w:before="0" w:line="226" w:lineRule="exact"/>
                          <w:ind w:left="148" w:right="0" w:hanging="148"/>
                          <w:jc w:val="left"/>
                          <w:rPr>
                            <w:rFonts w:hint="eastAsia" w:ascii="宋体" w:eastAsia="宋体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音星</w:t>
                        </w:r>
                        <w:r>
                          <w:rPr>
                            <w:rFonts w:hint="eastAsia" w:ascii="宋体" w:eastAsia="宋体"/>
                            <w:w w:val="2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4C623C5">
      <w:pPr>
        <w:pStyle w:val="5"/>
        <w:spacing w:before="191"/>
        <w:ind w:left="118"/>
      </w:pPr>
      <w:r>
        <w:t>语音播报顺序：</w:t>
      </w:r>
    </w:p>
    <w:p w14:paraId="475A3B81">
      <w:pPr>
        <w:pStyle w:val="5"/>
        <w:spacing w:before="16"/>
        <w:ind w:left="118"/>
        <w:rPr>
          <w:rFonts w:hint="eastAsia" w:ascii="宋体" w:hAnsi="宋体" w:eastAsia="宋体"/>
        </w:rPr>
      </w:pPr>
      <w:r>
        <w:t>1：语音播报：“1 新建用户，2 删除用户，3 系统设置，4 安装设置，5.记录查询</w:t>
      </w:r>
      <w:r>
        <w:rPr>
          <w:rFonts w:hint="eastAsia" w:ascii="宋体" w:hAnsi="宋体" w:eastAsia="宋体"/>
        </w:rPr>
        <w:t>＂</w:t>
      </w:r>
    </w:p>
    <w:p w14:paraId="1219E75A">
      <w:pPr>
        <w:pStyle w:val="5"/>
        <w:spacing w:before="19"/>
        <w:ind w:left="117"/>
      </w:pPr>
      <w:r>
        <w:t>2：语音播报：“1 时间设置，2 音星调节，3 验证模式，4 语言设置”</w:t>
      </w:r>
    </w:p>
    <w:p w14:paraId="5E5A7C5D">
      <w:pPr>
        <w:pStyle w:val="5"/>
        <w:spacing w:before="16" w:line="373" w:lineRule="exact"/>
        <w:ind w:left="116"/>
      </w:pPr>
      <w:r>
        <w:t>3：语音播报：“1 增大音星，2 减小音星”</w:t>
      </w:r>
    </w:p>
    <w:p w14:paraId="6BAE2446">
      <w:pPr>
        <w:pStyle w:val="9"/>
        <w:numPr>
          <w:ilvl w:val="1"/>
          <w:numId w:val="11"/>
        </w:numPr>
        <w:tabs>
          <w:tab w:val="left" w:pos="436"/>
        </w:tabs>
        <w:spacing w:before="0" w:after="0" w:line="373" w:lineRule="exact"/>
        <w:ind w:left="435" w:right="0" w:hanging="319"/>
        <w:jc w:val="left"/>
        <w:rPr>
          <w:b/>
          <w:sz w:val="21"/>
        </w:rPr>
      </w:pPr>
      <w:r>
        <w:rPr>
          <w:b/>
          <w:sz w:val="21"/>
        </w:rPr>
        <w:t>验证模式</w:t>
      </w:r>
    </w:p>
    <w:p w14:paraId="6B27E277">
      <w:pPr>
        <w:pStyle w:val="5"/>
        <w:spacing w:before="3"/>
        <w:rPr>
          <w:b/>
          <w:sz w:val="9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137795</wp:posOffset>
                </wp:positionV>
                <wp:extent cx="4057015" cy="822960"/>
                <wp:effectExtent l="635" t="635" r="0" b="14605"/>
                <wp:wrapTopAndBottom/>
                <wp:docPr id="464" name="组合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015" cy="822960"/>
                          <a:chOff x="982" y="218"/>
                          <a:chExt cx="6389" cy="1296"/>
                        </a:xfrm>
                      </wpg:grpSpPr>
                      <pic:pic xmlns:pic="http://schemas.openxmlformats.org/drawingml/2006/picture">
                        <pic:nvPicPr>
                          <pic:cNvPr id="458" name="图片 36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81" y="217"/>
                            <a:ext cx="6389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9" name="文本框 370"/>
                        <wps:cNvSpPr txBox="1"/>
                        <wps:spPr>
                          <a:xfrm>
                            <a:off x="1202" y="321"/>
                            <a:ext cx="904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64EBF1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新建用户</w:t>
                              </w:r>
                            </w:p>
                            <w:p w14:paraId="63063FA4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49"/>
                                </w:tabs>
                                <w:spacing w:before="0" w:line="202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删除用户</w:t>
                              </w:r>
                            </w:p>
                            <w:p w14:paraId="6FEA5F9F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64"/>
                                </w:tabs>
                                <w:spacing w:before="0" w:line="199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系统设置</w:t>
                              </w:r>
                            </w:p>
                            <w:p w14:paraId="5D09FED6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49"/>
                                </w:tabs>
                                <w:spacing w:before="0" w:line="20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安装设置</w:t>
                              </w:r>
                            </w:p>
                            <w:p w14:paraId="05F6B759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49"/>
                                </w:tabs>
                                <w:spacing w:before="0" w:line="22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0" name="文本框 371"/>
                        <wps:cNvSpPr txBox="1"/>
                        <wps:spPr>
                          <a:xfrm>
                            <a:off x="2796" y="541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DFE2EF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1" name="文本框 372"/>
                        <wps:cNvSpPr txBox="1"/>
                        <wps:spPr>
                          <a:xfrm>
                            <a:off x="3535" y="410"/>
                            <a:ext cx="904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687A46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时间设置</w:t>
                              </w:r>
                            </w:p>
                            <w:p w14:paraId="4177D080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49"/>
                                </w:tabs>
                                <w:spacing w:before="0" w:line="202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音星调节</w:t>
                              </w:r>
                            </w:p>
                            <w:p w14:paraId="1A27818D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64"/>
                                </w:tabs>
                                <w:spacing w:before="0" w:line="206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验证模式</w:t>
                              </w:r>
                            </w:p>
                            <w:p w14:paraId="7FFA75B1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49"/>
                                </w:tabs>
                                <w:spacing w:before="0" w:line="22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语言设置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2" name="文本框 373"/>
                        <wps:cNvSpPr txBox="1"/>
                        <wps:spPr>
                          <a:xfrm>
                            <a:off x="5164" y="517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484387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3" name="文本框 374"/>
                        <wps:cNvSpPr txBox="1"/>
                        <wps:spPr>
                          <a:xfrm>
                            <a:off x="5865" y="410"/>
                            <a:ext cx="106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1CEB7D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49"/>
                                </w:tabs>
                                <w:spacing w:before="0" w:line="229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单验证开锁</w:t>
                              </w:r>
                            </w:p>
                            <w:p w14:paraId="7D85573D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49"/>
                                </w:tabs>
                                <w:spacing w:before="0" w:line="227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双验证开锁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8" o:spid="_x0000_s1026" o:spt="203" style="position:absolute;left:0pt;margin-left:49.05pt;margin-top:10.85pt;height:64.8pt;width:319.45pt;mso-position-horizontal-relative:page;mso-wrap-distance-bottom:0pt;mso-wrap-distance-top:0pt;z-index:-251653120;mso-width-relative:page;mso-height-relative:page;" coordorigin="982,218" coordsize="6389,1296" o:gfxdata="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">
                <o:lock v:ext="edit" aspectratio="f"/>
                <v:shape id="图片 369" o:spid="_x0000_s1026" o:spt="75" type="#_x0000_t75" style="position:absolute;left:981;top:217;height:1296;width:6389;" filled="f" o:preferrelative="t" stroked="f" coordsize="21600,21600" o:gfxdata="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q3f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o:title=""/>
                  <o:lock v:ext="edit" aspectratio="t"/>
                </v:shape>
                <v:shape id="文本框 370" o:spid="_x0000_s1026" o:spt="202" type="#_x0000_t202" style="position:absolute;left:1202;top:321;height:1054;width:904;" filled="f" stroked="f" coordsize="21600,21600" o:gfxdata="UEsDBAoAAAAAAIdO4kAAAAAAAAAAAAAAAAAEAAAAZHJzL1BLAwQUAAAACACHTuJASGdzZr8AAADc&#10;AAAADwAAAGRycy9kb3ducmV2LnhtbEWPT2sCMRTE70K/Q3gFb5ooVu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nc2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64EBF1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新建用户</w:t>
                        </w:r>
                      </w:p>
                      <w:p w14:paraId="63063FA4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49"/>
                          </w:tabs>
                          <w:spacing w:before="0" w:line="202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删除用户</w:t>
                        </w:r>
                      </w:p>
                      <w:p w14:paraId="6FEA5F9F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64"/>
                          </w:tabs>
                          <w:spacing w:before="0" w:line="199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系统设置</w:t>
                        </w:r>
                      </w:p>
                      <w:p w14:paraId="5D09FED6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49"/>
                          </w:tabs>
                          <w:spacing w:before="0" w:line="20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安装设置</w:t>
                        </w:r>
                      </w:p>
                      <w:p w14:paraId="05F6B759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49"/>
                          </w:tabs>
                          <w:spacing w:before="0" w:line="22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371" o:spid="_x0000_s1026" o:spt="202" type="#_x0000_t202" style="position:absolute;left:2796;top:541;height:232;width:384;" filled="f" stroked="f" coordsize="21600,21600" o:gfxdata="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EQR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DFE2EF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文本框 372" o:spid="_x0000_s1026" o:spt="202" type="#_x0000_t202" style="position:absolute;left:3535;top:410;height:855;width:904;" filled="f" stroked="f" coordsize="21600,21600" o:gfxdata="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9td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687A46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时间设置</w:t>
                        </w:r>
                      </w:p>
                      <w:p w14:paraId="4177D080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49"/>
                          </w:tabs>
                          <w:spacing w:before="0" w:line="202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音星调节</w:t>
                        </w:r>
                      </w:p>
                      <w:p w14:paraId="1A27818D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64"/>
                          </w:tabs>
                          <w:spacing w:before="0" w:line="206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验证模式</w:t>
                        </w:r>
                      </w:p>
                      <w:p w14:paraId="7FFA75B1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49"/>
                          </w:tabs>
                          <w:spacing w:before="0" w:line="22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语言设置</w:t>
                        </w:r>
                      </w:p>
                    </w:txbxContent>
                  </v:textbox>
                </v:shape>
                <v:shape id="文本框 373" o:spid="_x0000_s1026" o:spt="202" type="#_x0000_t202" style="position:absolute;left:5164;top:517;height:232;width:384;" filled="f" stroked="f" coordsize="21600,21600" o:gfxdata="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8r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484387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文本框 374" o:spid="_x0000_s1026" o:spt="202" type="#_x0000_t202" style="position:absolute;left:5865;top:410;height:456;width:1069;" filled="f" stroked="f" coordsize="21600,21600" o:gfxdata="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jjj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1CEB7D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49"/>
                          </w:tabs>
                          <w:spacing w:before="0" w:line="229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单验证开锁</w:t>
                        </w:r>
                      </w:p>
                      <w:p w14:paraId="7D85573D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49"/>
                          </w:tabs>
                          <w:spacing w:before="0" w:line="227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双验证开锁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3425DFD">
      <w:pPr>
        <w:spacing w:before="213"/>
        <w:ind w:left="217" w:right="0" w:firstLine="0"/>
        <w:jc w:val="left"/>
        <w:rPr>
          <w:b/>
          <w:sz w:val="21"/>
        </w:rPr>
      </w:pPr>
      <w:r>
        <w:rPr>
          <w:b/>
          <w:sz w:val="21"/>
        </w:rPr>
        <w:t>注：1：双验证模式状态下，指纹，密码，卡片任意两组组合都可开锁。</w:t>
      </w:r>
    </w:p>
    <w:p w14:paraId="70F142B9">
      <w:pPr>
        <w:spacing w:before="49"/>
        <w:ind w:left="620" w:right="0" w:firstLine="0"/>
        <w:jc w:val="left"/>
        <w:rPr>
          <w:b/>
          <w:sz w:val="21"/>
        </w:rPr>
      </w:pPr>
      <w:r>
        <w:rPr>
          <w:b/>
          <w:w w:val="95"/>
          <w:sz w:val="21"/>
        </w:rPr>
        <w:t>2：双验证模式状态下，管理员（指纹，密码，卡片），普通用户（指纹，密码，卡片）两组组合也 可开锁。</w:t>
      </w:r>
    </w:p>
    <w:p w14:paraId="11B9D426">
      <w:pPr>
        <w:pStyle w:val="5"/>
        <w:spacing w:before="72"/>
        <w:ind w:left="119"/>
      </w:pPr>
      <w:r>
        <w:t>语音播报顺序：</w:t>
      </w:r>
    </w:p>
    <w:p w14:paraId="4B52793F">
      <w:pPr>
        <w:pStyle w:val="5"/>
        <w:spacing w:before="73"/>
        <w:ind w:left="118"/>
      </w:pPr>
      <w:r>
        <w:t>1：语音播报：“1 新建用户，2 删除用户，3 系统设置，4 安装设置，5.记录查询”</w:t>
      </w:r>
    </w:p>
    <w:p w14:paraId="5E8779CB">
      <w:pPr>
        <w:pStyle w:val="5"/>
        <w:spacing w:before="69"/>
        <w:ind w:left="117"/>
      </w:pPr>
      <w:r>
        <w:t>2：语音播报：“1 时间设置，2 音星调节，3 验证模式，4 语言设置”</w:t>
      </w:r>
    </w:p>
    <w:p w14:paraId="54AA58E4">
      <w:pPr>
        <w:pStyle w:val="5"/>
        <w:spacing w:before="71" w:line="373" w:lineRule="exact"/>
        <w:ind w:left="117"/>
      </w:pPr>
      <w:r>
        <w:t>3：语音播报：“1 单验证开锁，2 双验证开锁”</w:t>
      </w:r>
    </w:p>
    <w:p w14:paraId="1E6F6103">
      <w:pPr>
        <w:pStyle w:val="9"/>
        <w:numPr>
          <w:ilvl w:val="1"/>
          <w:numId w:val="11"/>
        </w:numPr>
        <w:tabs>
          <w:tab w:val="left" w:pos="436"/>
        </w:tabs>
        <w:spacing w:before="0" w:after="0" w:line="373" w:lineRule="exact"/>
        <w:ind w:left="435" w:right="0" w:hanging="319"/>
        <w:jc w:val="left"/>
        <w:rPr>
          <w:b/>
          <w:sz w:val="21"/>
        </w:rPr>
      </w:pPr>
      <w:r>
        <w:rPr>
          <w:b/>
          <w:sz w:val="21"/>
        </w:rPr>
        <w:t>语言设置</w:t>
      </w:r>
    </w:p>
    <w:p w14:paraId="7AA1CFFC">
      <w:pPr>
        <w:pStyle w:val="5"/>
        <w:spacing w:before="6"/>
        <w:rPr>
          <w:b/>
          <w:sz w:val="9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140335</wp:posOffset>
                </wp:positionV>
                <wp:extent cx="4048125" cy="821690"/>
                <wp:effectExtent l="635" t="0" r="8890" b="16510"/>
                <wp:wrapTopAndBottom/>
                <wp:docPr id="38" name="组合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821690"/>
                          <a:chOff x="994" y="221"/>
                          <a:chExt cx="6375" cy="1294"/>
                        </a:xfrm>
                      </wpg:grpSpPr>
                      <pic:pic xmlns:pic="http://schemas.openxmlformats.org/drawingml/2006/picture">
                        <pic:nvPicPr>
                          <pic:cNvPr id="33" name="图片 37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993" y="221"/>
                            <a:ext cx="6375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文本框 377"/>
                        <wps:cNvSpPr txBox="1"/>
                        <wps:spPr>
                          <a:xfrm>
                            <a:off x="1214" y="322"/>
                            <a:ext cx="904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8E5B3A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49"/>
                                </w:tabs>
                                <w:spacing w:before="0" w:line="223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新建用户</w:t>
                              </w:r>
                            </w:p>
                            <w:p w14:paraId="4FAC7952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49"/>
                                </w:tabs>
                                <w:spacing w:before="0" w:line="202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删除用户</w:t>
                              </w:r>
                            </w:p>
                            <w:p w14:paraId="2C0E0C35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64"/>
                                </w:tabs>
                                <w:spacing w:before="0" w:line="199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系统设置</w:t>
                              </w:r>
                            </w:p>
                            <w:p w14:paraId="32CFC004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49"/>
                                </w:tabs>
                                <w:spacing w:before="0" w:line="20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安装设置</w:t>
                              </w:r>
                            </w:p>
                            <w:p w14:paraId="3CE9B474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49"/>
                                </w:tabs>
                                <w:spacing w:before="0" w:line="22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" name="文本框 378"/>
                        <wps:cNvSpPr txBox="1"/>
                        <wps:spPr>
                          <a:xfrm>
                            <a:off x="2793" y="542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055691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" name="文本框 379"/>
                        <wps:cNvSpPr txBox="1"/>
                        <wps:spPr>
                          <a:xfrm>
                            <a:off x="3532" y="410"/>
                            <a:ext cx="904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6EAAAC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时间设置</w:t>
                              </w:r>
                            </w:p>
                            <w:p w14:paraId="0B410BF6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49"/>
                                </w:tabs>
                                <w:spacing w:before="0" w:line="202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音星调节</w:t>
                              </w:r>
                            </w:p>
                            <w:p w14:paraId="28547333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49"/>
                                </w:tabs>
                                <w:spacing w:before="0" w:line="208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验证模式</w:t>
                              </w:r>
                            </w:p>
                            <w:p w14:paraId="70E39E69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64"/>
                                </w:tabs>
                                <w:spacing w:before="0" w:line="224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语言设置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7" name="文本框 380"/>
                        <wps:cNvSpPr txBox="1"/>
                        <wps:spPr>
                          <a:xfrm>
                            <a:off x="5162" y="506"/>
                            <a:ext cx="1521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3A5828">
                              <w:pPr>
                                <w:tabs>
                                  <w:tab w:val="left" w:pos="700"/>
                                </w:tabs>
                                <w:spacing w:before="0" w:line="272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1"/>
                                </w:rPr>
                                <w:t>按</w:t>
                              </w:r>
                              <w:r>
                                <w:rPr>
                                  <w:rFonts w:hint="eastAsia" w:ascii="宋体" w:eastAsia="宋体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18"/>
                                </w:rPr>
                                <w:t>1.中文</w:t>
                              </w:r>
                            </w:p>
                            <w:p w14:paraId="4B82216D">
                              <w:pPr>
                                <w:spacing w:before="0" w:line="273" w:lineRule="exact"/>
                                <w:ind w:left="70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5" o:spid="_x0000_s1026" o:spt="203" style="position:absolute;left:0pt;margin-left:49.65pt;margin-top:11.05pt;height:64.7pt;width:318.75pt;mso-position-horizontal-relative:page;mso-wrap-distance-bottom:0pt;mso-wrap-distance-top:0pt;z-index:251660288;mso-width-relative:page;mso-height-relative:page;" coordorigin="994,221" coordsize="6375,1294" o:gfxdata="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">
                <o:lock v:ext="edit" aspectratio="f"/>
                <v:shape id="图片 376" o:spid="_x0000_s1026" o:spt="75" type="#_x0000_t75" style="position:absolute;left:993;top:221;height:1294;width:6375;" filled="f" o:preferrelative="t" stroked="f" coordsize="21600,21600" o:gfxdata="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rmR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"/>
                  <o:lock v:ext="edit" aspectratio="t"/>
                </v:shape>
                <v:shape id="文本框 377" o:spid="_x0000_s1026" o:spt="202" type="#_x0000_t202" style="position:absolute;left:1214;top:322;height:1056;width:904;" filled="f" stroked="f" coordsize="21600,21600" o:gfxdata="UEsDBAoAAAAAAIdO4kAAAAAAAAAAAAAAAAAEAAAAZHJzL1BLAwQUAAAACACHTuJAPoSr27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Sr2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8E5B3A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49"/>
                          </w:tabs>
                          <w:spacing w:before="0" w:line="223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新建用户</w:t>
                        </w:r>
                      </w:p>
                      <w:p w14:paraId="4FAC7952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49"/>
                          </w:tabs>
                          <w:spacing w:before="0" w:line="202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删除用户</w:t>
                        </w:r>
                      </w:p>
                      <w:p w14:paraId="2C0E0C35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64"/>
                          </w:tabs>
                          <w:spacing w:before="0" w:line="199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系统设置</w:t>
                        </w:r>
                      </w:p>
                      <w:p w14:paraId="32CFC004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49"/>
                          </w:tabs>
                          <w:spacing w:before="0" w:line="20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安装设置</w:t>
                        </w:r>
                      </w:p>
                      <w:p w14:paraId="3CE9B474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49"/>
                          </w:tabs>
                          <w:spacing w:before="0" w:line="22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378" o:spid="_x0000_s1026" o:spt="202" type="#_x0000_t202" style="position:absolute;left:2793;top:542;height:232;width:384;" filled="f" stroked="f" coordsize="21600,21600" o:gfxdata="UEsDBAoAAAAAAIdO4kAAAAAAAAAAAAAAAAAEAAAAZHJzL1BLAwQUAAAACACHTuJAUcgOQL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gOQ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055691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文本框 379" o:spid="_x0000_s1026" o:spt="202" type="#_x0000_t202" style="position:absolute;left:3532;top:410;height:855;width:904;" filled="f" stroked="f" coordsize="21600,21600" o:gfxdata="UEsDBAoAAAAAAIdO4kAAAAAAAAAAAAAAAAAEAAAAZHJzL1BLAwQUAAAACACHTuJAoRqQN7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pA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6EAAAC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时间设置</w:t>
                        </w:r>
                      </w:p>
                      <w:p w14:paraId="0B410BF6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49"/>
                          </w:tabs>
                          <w:spacing w:before="0" w:line="202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音星调节</w:t>
                        </w:r>
                      </w:p>
                      <w:p w14:paraId="28547333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49"/>
                          </w:tabs>
                          <w:spacing w:before="0" w:line="208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验证模式</w:t>
                        </w:r>
                      </w:p>
                      <w:p w14:paraId="70E39E69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64"/>
                          </w:tabs>
                          <w:spacing w:before="0" w:line="224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语言设置</w:t>
                        </w:r>
                      </w:p>
                    </w:txbxContent>
                  </v:textbox>
                </v:shape>
                <v:shape id="文本框 380" o:spid="_x0000_s1026" o:spt="202" type="#_x0000_t202" style="position:absolute;left:5162;top:506;height:545;width:1521;" filled="f" stroked="f" coordsize="21600,21600" o:gfxdata="UEsDBAoAAAAAAIdO4kAAAAAAAAAAAAAAAAAEAAAAZHJzL1BLAwQUAAAACACHTuJAzlY1rL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Y1r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3A5828">
                        <w:pPr>
                          <w:tabs>
                            <w:tab w:val="left" w:pos="700"/>
                          </w:tabs>
                          <w:spacing w:before="0" w:line="272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hint="eastAsia" w:ascii="宋体" w:eastAsia="宋体"/>
                            <w:sz w:val="21"/>
                          </w:rPr>
                          <w:t>按</w:t>
                        </w:r>
                        <w:r>
                          <w:rPr>
                            <w:rFonts w:hint="eastAsia" w:ascii="宋体" w:eastAsia="宋体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ab/>
                        </w:r>
                        <w:r>
                          <w:rPr>
                            <w:position w:val="1"/>
                            <w:sz w:val="18"/>
                          </w:rPr>
                          <w:t>1.中文</w:t>
                        </w:r>
                      </w:p>
                      <w:p w14:paraId="4B82216D">
                        <w:pPr>
                          <w:spacing w:before="0" w:line="273" w:lineRule="exact"/>
                          <w:ind w:left="70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</w:rPr>
                          <w:t>English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2EEDD31">
      <w:pPr>
        <w:pStyle w:val="5"/>
        <w:spacing w:before="9"/>
        <w:rPr>
          <w:b/>
          <w:sz w:val="16"/>
        </w:rPr>
      </w:pPr>
    </w:p>
    <w:p w14:paraId="73D39B10">
      <w:pPr>
        <w:pStyle w:val="5"/>
        <w:ind w:left="116"/>
      </w:pPr>
      <w:r>
        <w:t>语音播报顺序：</w:t>
      </w:r>
    </w:p>
    <w:p w14:paraId="50D23CB3">
      <w:pPr>
        <w:pStyle w:val="5"/>
        <w:spacing w:before="16"/>
        <w:ind w:left="115"/>
      </w:pPr>
      <w:r>
        <w:t>1：语音播报：“1 新建用户，2 删除用户，3 系统设置，4 安装设置，5.记录查询”</w:t>
      </w:r>
    </w:p>
    <w:p w14:paraId="1100F879">
      <w:pPr>
        <w:pStyle w:val="5"/>
        <w:spacing w:before="16"/>
        <w:ind w:left="114"/>
      </w:pPr>
      <w:r>
        <w:t>2：语音播报：“1 时间设置，2 音星调节，3 验证模式，4 语言设置”</w:t>
      </w:r>
    </w:p>
    <w:p w14:paraId="4654DAEB">
      <w:pPr>
        <w:pStyle w:val="5"/>
        <w:spacing w:before="18"/>
        <w:ind w:left="114"/>
      </w:pPr>
      <w:r>
        <w:t>3：语音播报：“1 中文，2 English</w:t>
      </w:r>
    </w:p>
    <w:p w14:paraId="398219CA">
      <w:pPr>
        <w:spacing w:after="0"/>
        <w:sectPr>
          <w:headerReference r:id="rId7" w:type="default"/>
          <w:pgSz w:w="11910" w:h="16840"/>
          <w:pgMar w:top="1120" w:right="520" w:bottom="280" w:left="860" w:header="933" w:footer="0" w:gutter="0"/>
          <w:cols w:space="720" w:num="1"/>
        </w:sectPr>
      </w:pPr>
    </w:p>
    <w:p w14:paraId="20259741">
      <w:pPr>
        <w:pStyle w:val="9"/>
        <w:numPr>
          <w:ilvl w:val="0"/>
          <w:numId w:val="6"/>
        </w:numPr>
        <w:tabs>
          <w:tab w:val="left" w:pos="338"/>
        </w:tabs>
        <w:spacing w:before="0" w:after="0" w:line="399" w:lineRule="exact"/>
        <w:ind w:left="337" w:right="0" w:hanging="218"/>
        <w:jc w:val="left"/>
        <w:rPr>
          <w:b/>
          <w:sz w:val="24"/>
        </w:rPr>
      </w:pPr>
      <w:r>
        <w:rPr>
          <w:b/>
          <w:sz w:val="24"/>
        </w:rPr>
        <w:t>安装设置</w:t>
      </w:r>
    </w:p>
    <w:p w14:paraId="1BDFB2D2">
      <w:pPr>
        <w:pStyle w:val="9"/>
        <w:numPr>
          <w:ilvl w:val="1"/>
          <w:numId w:val="20"/>
        </w:numPr>
        <w:tabs>
          <w:tab w:val="left" w:pos="650"/>
        </w:tabs>
        <w:spacing w:before="0" w:after="0" w:line="372" w:lineRule="exact"/>
        <w:ind w:left="649" w:right="8712" w:hanging="319"/>
        <w:jc w:val="left"/>
        <w:rPr>
          <w:b/>
          <w:sz w:val="21"/>
        </w:rPr>
      </w:pPr>
      <w:r>
        <w:rPr>
          <w:b/>
          <w:sz w:val="21"/>
        </w:rPr>
        <w:t>换向设置</w:t>
      </w:r>
    </w:p>
    <w:p w14:paraId="0DF80355">
      <w:pPr>
        <w:pStyle w:val="5"/>
        <w:spacing w:before="2"/>
        <w:rPr>
          <w:b/>
          <w:sz w:val="9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137795</wp:posOffset>
                </wp:positionV>
                <wp:extent cx="4057015" cy="821690"/>
                <wp:effectExtent l="635" t="635" r="0" b="15875"/>
                <wp:wrapTopAndBottom/>
                <wp:docPr id="45" name="组合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015" cy="821690"/>
                          <a:chOff x="982" y="218"/>
                          <a:chExt cx="6389" cy="1294"/>
                        </a:xfrm>
                      </wpg:grpSpPr>
                      <pic:pic xmlns:pic="http://schemas.openxmlformats.org/drawingml/2006/picture">
                        <pic:nvPicPr>
                          <pic:cNvPr id="39" name="图片 38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81" y="217"/>
                            <a:ext cx="6389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文本框 383"/>
                        <wps:cNvSpPr txBox="1"/>
                        <wps:spPr>
                          <a:xfrm>
                            <a:off x="1202" y="321"/>
                            <a:ext cx="904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F38ADC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新建用户</w:t>
                              </w:r>
                            </w:p>
                            <w:p w14:paraId="23722E00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49"/>
                                </w:tabs>
                                <w:spacing w:before="0" w:line="203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删除用户</w:t>
                              </w:r>
                            </w:p>
                            <w:p w14:paraId="5DBBD04F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49"/>
                                </w:tabs>
                                <w:spacing w:before="0" w:line="199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系统设置</w:t>
                              </w:r>
                            </w:p>
                            <w:p w14:paraId="22617B16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64"/>
                                </w:tabs>
                                <w:spacing w:before="0" w:line="206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安装设置</w:t>
                              </w:r>
                            </w:p>
                            <w:p w14:paraId="10AD7AD3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49"/>
                                </w:tabs>
                                <w:spacing w:before="0" w:line="224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1" name="文本框 384"/>
                        <wps:cNvSpPr txBox="1"/>
                        <wps:spPr>
                          <a:xfrm>
                            <a:off x="2796" y="541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95D88E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2" name="文本框 385"/>
                        <wps:cNvSpPr txBox="1"/>
                        <wps:spPr>
                          <a:xfrm>
                            <a:off x="3535" y="410"/>
                            <a:ext cx="1250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AED227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64"/>
                                </w:tabs>
                                <w:spacing w:before="0" w:line="224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换向设置</w:t>
                              </w:r>
                            </w:p>
                            <w:p w14:paraId="70C61577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51"/>
                                </w:tabs>
                                <w:spacing w:before="0" w:line="211" w:lineRule="exact"/>
                                <w:ind w:left="150" w:right="0" w:hanging="15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自弹锁体设置</w:t>
                              </w:r>
                            </w:p>
                            <w:p w14:paraId="2F6D974C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51"/>
                                </w:tabs>
                                <w:spacing w:before="0" w:line="211" w:lineRule="exact"/>
                                <w:ind w:left="150" w:right="0" w:hanging="15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自动反锁开关</w:t>
                              </w:r>
                            </w:p>
                            <w:p w14:paraId="2503C8FF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51"/>
                                </w:tabs>
                                <w:spacing w:before="0" w:line="224" w:lineRule="exact"/>
                                <w:ind w:left="150" w:right="0" w:hanging="15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自动反锁阀值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" name="文本框 386"/>
                        <wps:cNvSpPr txBox="1"/>
                        <wps:spPr>
                          <a:xfrm>
                            <a:off x="5164" y="519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9A6E03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4" name="文本框 387"/>
                        <wps:cNvSpPr txBox="1"/>
                        <wps:spPr>
                          <a:xfrm>
                            <a:off x="5865" y="410"/>
                            <a:ext cx="889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1188E4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149"/>
                                </w:tabs>
                                <w:spacing w:before="0" w:line="229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选择左开</w:t>
                              </w:r>
                            </w:p>
                            <w:p w14:paraId="6C65B7A6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149"/>
                                </w:tabs>
                                <w:spacing w:before="0" w:line="229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选择右开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1" o:spid="_x0000_s1026" o:spt="203" style="position:absolute;left:0pt;margin-left:49.05pt;margin-top:10.85pt;height:64.7pt;width:319.45pt;mso-position-horizontal-relative:page;mso-wrap-distance-bottom:0pt;mso-wrap-distance-top:0pt;z-index:251660288;mso-width-relative:page;mso-height-relative:page;" coordorigin="982,218" coordsize="6389,1294" o:gfxdata="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">
                <o:lock v:ext="edit" aspectratio="f"/>
                <v:shape id="图片 382" o:spid="_x0000_s1026" o:spt="75" type="#_x0000_t75" style="position:absolute;left:981;top:217;height:1294;width:6389;" filled="f" o:preferrelative="t" stroked="f" coordsize="21600,21600" o:gfxdata="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gaa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" o:title=""/>
                  <o:lock v:ext="edit" aspectratio="t"/>
                </v:shape>
                <v:shape id="文本框 383" o:spid="_x0000_s1026" o:spt="202" type="#_x0000_t202" style="position:absolute;left:1202;top:321;height:1054;width:904;" filled="f" stroked="f" coordsize="21600,21600" o:gfxdata="UEsDBAoAAAAAAIdO4kAAAAAAAAAAAAAAAAAEAAAAZHJzL1BLAwQUAAAACACHTuJAGbnepb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ud6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F38ADC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新建用户</w:t>
                        </w:r>
                      </w:p>
                      <w:p w14:paraId="23722E00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49"/>
                          </w:tabs>
                          <w:spacing w:before="0" w:line="203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删除用户</w:t>
                        </w:r>
                      </w:p>
                      <w:p w14:paraId="5DBBD04F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49"/>
                          </w:tabs>
                          <w:spacing w:before="0" w:line="199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系统设置</w:t>
                        </w:r>
                      </w:p>
                      <w:p w14:paraId="22617B16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64"/>
                          </w:tabs>
                          <w:spacing w:before="0" w:line="206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安装设置</w:t>
                        </w:r>
                      </w:p>
                      <w:p w14:paraId="10AD7AD3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49"/>
                          </w:tabs>
                          <w:spacing w:before="0" w:line="224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384" o:spid="_x0000_s1026" o:spt="202" type="#_x0000_t202" style="position:absolute;left:2796;top:541;height:232;width:384;" filled="f" stroked="f" coordsize="21600,21600" o:gfxdata="UEsDBAoAAAAAAIdO4kAAAAAAAAAAAAAAAAAEAAAAZHJzL1BLAwQUAAAACACHTuJAdvV7Pr0AAADb&#10;AAAADwAAAGRycy9kb3ducmV2LnhtbEWPQWsCMRSE7wX/Q3hCbzXZU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9Xs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95D88E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v:shape id="文本框 385" o:spid="_x0000_s1026" o:spt="202" type="#_x0000_t202" style="position:absolute;left:3535;top:410;height:872;width:1250;" filled="f" stroked="f" coordsize="21600,21600" o:gfxdata="UEsDBAoAAAAAAIdO4kAAAAAAAAAAAAAAAAAEAAAAZHJzL1BLAwQUAAAACACHTuJAhiflSb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fl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AED227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64"/>
                          </w:tabs>
                          <w:spacing w:before="0" w:line="224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换向设置</w:t>
                        </w:r>
                      </w:p>
                      <w:p w14:paraId="70C61577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51"/>
                          </w:tabs>
                          <w:spacing w:before="0" w:line="211" w:lineRule="exact"/>
                          <w:ind w:left="150" w:right="0" w:hanging="15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自弹锁体设置</w:t>
                        </w:r>
                      </w:p>
                      <w:p w14:paraId="2F6D974C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51"/>
                          </w:tabs>
                          <w:spacing w:before="0" w:line="211" w:lineRule="exact"/>
                          <w:ind w:left="150" w:right="0" w:hanging="15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自动反锁开关</w:t>
                        </w:r>
                      </w:p>
                      <w:p w14:paraId="2503C8FF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51"/>
                          </w:tabs>
                          <w:spacing w:before="0" w:line="224" w:lineRule="exact"/>
                          <w:ind w:left="150" w:right="0" w:hanging="15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自动反锁阀值</w:t>
                        </w:r>
                      </w:p>
                    </w:txbxContent>
                  </v:textbox>
                </v:shape>
                <v:shape id="文本框 386" o:spid="_x0000_s1026" o:spt="202" type="#_x0000_t202" style="position:absolute;left:5164;top:519;height:232;width:384;" filled="f" stroked="f" coordsize="21600,21600" o:gfxdata="UEsDBAoAAAAAAIdO4kAAAAAAAAAAAAAAAAAEAAAAZHJzL1BLAwQUAAAACACHTuJA6WtA0r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tA0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9A6E03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v:shape id="文本框 387" o:spid="_x0000_s1026" o:spt="202" type="#_x0000_t202" style="position:absolute;left:5865;top:410;height:459;width:889;" filled="f" stroked="f" coordsize="21600,21600" o:gfxdata="UEsDBAoAAAAAAIdO4kAAAAAAAAAAAAAAAAAEAAAAZHJzL1BLAwQUAAAACACHTuJAZoLYpr4AAADb&#10;AAAADwAAAGRycy9kb3ducmV2LnhtbEWPzWrDMBCE74W+g9hCb42UE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LYp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1188E4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149"/>
                          </w:tabs>
                          <w:spacing w:before="0" w:line="229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选择左开</w:t>
                        </w:r>
                      </w:p>
                      <w:p w14:paraId="6C65B7A6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149"/>
                          </w:tabs>
                          <w:spacing w:before="0" w:line="229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选择右开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3DDA500">
      <w:pPr>
        <w:pStyle w:val="5"/>
        <w:spacing w:before="200"/>
        <w:ind w:left="119"/>
      </w:pPr>
      <w:r>
        <w:t>语音播报顺序：</w:t>
      </w:r>
    </w:p>
    <w:p w14:paraId="6851B708">
      <w:pPr>
        <w:pStyle w:val="5"/>
        <w:spacing w:before="19"/>
        <w:ind w:left="118"/>
        <w:rPr>
          <w:rFonts w:hint="eastAsia" w:ascii="宋体" w:hAnsi="宋体" w:eastAsia="宋体"/>
        </w:rPr>
      </w:pPr>
      <w:r>
        <w:t>1：语音播报：“1</w:t>
      </w:r>
      <w:r>
        <w:rPr>
          <w:spacing w:val="-2"/>
        </w:rPr>
        <w:t xml:space="preserve"> 新建用户，</w:t>
      </w:r>
      <w:r>
        <w:t>2</w:t>
      </w:r>
      <w:r>
        <w:rPr>
          <w:spacing w:val="-2"/>
        </w:rPr>
        <w:t xml:space="preserve"> 删除用户，</w:t>
      </w:r>
      <w:r>
        <w:t>3</w:t>
      </w:r>
      <w:r>
        <w:rPr>
          <w:spacing w:val="-2"/>
        </w:rPr>
        <w:t xml:space="preserve"> 系统设置，</w:t>
      </w:r>
      <w:r>
        <w:t>4</w:t>
      </w:r>
      <w:r>
        <w:rPr>
          <w:spacing w:val="-2"/>
        </w:rPr>
        <w:t xml:space="preserve"> 安装设置，</w:t>
      </w:r>
      <w:r>
        <w:t>5.记录查询</w:t>
      </w:r>
      <w:r>
        <w:rPr>
          <w:rFonts w:hint="eastAsia" w:ascii="宋体" w:hAnsi="宋体" w:eastAsia="宋体"/>
        </w:rPr>
        <w:t>＂</w:t>
      </w:r>
    </w:p>
    <w:p w14:paraId="0AEA288E">
      <w:pPr>
        <w:pStyle w:val="5"/>
        <w:spacing w:before="16"/>
        <w:ind w:left="117"/>
      </w:pPr>
      <w:r>
        <w:t>2：语音播报：“1</w:t>
      </w:r>
      <w:r>
        <w:rPr>
          <w:spacing w:val="-2"/>
        </w:rPr>
        <w:t xml:space="preserve"> 换向设置，</w:t>
      </w:r>
      <w:r>
        <w:t>2</w:t>
      </w:r>
      <w:r>
        <w:rPr>
          <w:spacing w:val="-2"/>
        </w:rPr>
        <w:t xml:space="preserve"> 自弹锁体设置，</w:t>
      </w:r>
      <w:r>
        <w:t>3</w:t>
      </w:r>
      <w:r>
        <w:rPr>
          <w:spacing w:val="-2"/>
        </w:rPr>
        <w:t xml:space="preserve"> 自动反锁开关，</w:t>
      </w:r>
      <w:r>
        <w:t>4</w:t>
      </w:r>
      <w:r>
        <w:rPr>
          <w:spacing w:val="-2"/>
        </w:rPr>
        <w:t xml:space="preserve"> 自动反锁阅值”</w:t>
      </w:r>
    </w:p>
    <w:p w14:paraId="2D6A63DC">
      <w:pPr>
        <w:pStyle w:val="5"/>
        <w:spacing w:before="19" w:line="373" w:lineRule="exact"/>
        <w:ind w:left="116"/>
      </w:pPr>
      <w:r>
        <w:t>3：语音播报：“1 选择左开，2 选择右开”</w:t>
      </w:r>
    </w:p>
    <w:p w14:paraId="6D2E2A34">
      <w:pPr>
        <w:pStyle w:val="9"/>
        <w:numPr>
          <w:ilvl w:val="1"/>
          <w:numId w:val="20"/>
        </w:numPr>
        <w:tabs>
          <w:tab w:val="left" w:pos="436"/>
        </w:tabs>
        <w:spacing w:before="0" w:after="0" w:line="373" w:lineRule="exact"/>
        <w:ind w:left="435" w:right="0" w:hanging="319"/>
        <w:jc w:val="left"/>
        <w:rPr>
          <w:b/>
          <w:sz w:val="21"/>
        </w:rPr>
      </w:pPr>
      <w:r>
        <w:rPr>
          <w:b/>
          <w:sz w:val="21"/>
        </w:rPr>
        <w:t>自弹锁体设置</w:t>
      </w:r>
    </w:p>
    <w:p w14:paraId="51148A7F">
      <w:pPr>
        <w:pStyle w:val="5"/>
        <w:rPr>
          <w:b/>
          <w:sz w:val="9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136525</wp:posOffset>
                </wp:positionV>
                <wp:extent cx="4057015" cy="822960"/>
                <wp:effectExtent l="635" t="635" r="0" b="14605"/>
                <wp:wrapTopAndBottom/>
                <wp:docPr id="52" name="组合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015" cy="822960"/>
                          <a:chOff x="994" y="216"/>
                          <a:chExt cx="6389" cy="1296"/>
                        </a:xfrm>
                      </wpg:grpSpPr>
                      <pic:pic xmlns:pic="http://schemas.openxmlformats.org/drawingml/2006/picture">
                        <pic:nvPicPr>
                          <pic:cNvPr id="46" name="图片 3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93" y="215"/>
                            <a:ext cx="6389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文本框 390"/>
                        <wps:cNvSpPr txBox="1"/>
                        <wps:spPr>
                          <a:xfrm>
                            <a:off x="1212" y="318"/>
                            <a:ext cx="904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1EF4CE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新建用户</w:t>
                              </w:r>
                            </w:p>
                            <w:p w14:paraId="4C167BDB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49"/>
                                </w:tabs>
                                <w:spacing w:before="0" w:line="203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删除用户</w:t>
                              </w:r>
                            </w:p>
                            <w:p w14:paraId="38C113EC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49"/>
                                </w:tabs>
                                <w:spacing w:before="0" w:line="200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系统设置</w:t>
                              </w:r>
                            </w:p>
                            <w:p w14:paraId="3A982B0E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64"/>
                                </w:tabs>
                                <w:spacing w:before="0" w:line="206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安装设置</w:t>
                              </w:r>
                            </w:p>
                            <w:p w14:paraId="2FC235E5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49"/>
                                </w:tabs>
                                <w:spacing w:before="0" w:line="223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" name="文本框 391"/>
                        <wps:cNvSpPr txBox="1"/>
                        <wps:spPr>
                          <a:xfrm>
                            <a:off x="2808" y="539"/>
                            <a:ext cx="38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1E02B6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30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9" name="文本框 392"/>
                        <wps:cNvSpPr txBox="1"/>
                        <wps:spPr>
                          <a:xfrm>
                            <a:off x="3544" y="400"/>
                            <a:ext cx="1264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75B746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52"/>
                                </w:tabs>
                                <w:spacing w:before="0" w:line="224" w:lineRule="exact"/>
                                <w:ind w:left="151" w:right="0" w:hanging="151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换向设置</w:t>
                              </w:r>
                            </w:p>
                            <w:p w14:paraId="336EF17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64"/>
                                </w:tabs>
                                <w:spacing w:before="0" w:line="211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自弹锁体设置</w:t>
                              </w:r>
                            </w:p>
                            <w:p w14:paraId="7F7E9685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50"/>
                                </w:tabs>
                                <w:spacing w:before="0" w:line="211" w:lineRule="exact"/>
                                <w:ind w:left="149" w:right="0" w:hanging="149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自动反锁开关</w:t>
                              </w:r>
                            </w:p>
                            <w:p w14:paraId="0BAEFA5D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50"/>
                                </w:tabs>
                                <w:spacing w:before="0" w:line="224" w:lineRule="exact"/>
                                <w:ind w:left="150" w:right="0" w:hanging="15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自动反锁阀值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0" name="文本框 393"/>
                        <wps:cNvSpPr txBox="1"/>
                        <wps:spPr>
                          <a:xfrm>
                            <a:off x="5176" y="517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66F235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1" name="文本框 394"/>
                        <wps:cNvSpPr txBox="1"/>
                        <wps:spPr>
                          <a:xfrm>
                            <a:off x="5877" y="407"/>
                            <a:ext cx="1069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6F5F0E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149"/>
                                </w:tabs>
                                <w:spacing w:before="0" w:line="230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非自弹锁体</w:t>
                              </w:r>
                            </w:p>
                            <w:p w14:paraId="3E160164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149"/>
                                </w:tabs>
                                <w:spacing w:before="0" w:line="228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自弹锁体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8" o:spid="_x0000_s1026" o:spt="203" style="position:absolute;left:0pt;margin-left:49.65pt;margin-top:10.75pt;height:64.8pt;width:319.45pt;mso-position-horizontal-relative:page;mso-wrap-distance-bottom:0pt;mso-wrap-distance-top:0pt;z-index:251660288;mso-width-relative:page;mso-height-relative:page;" coordorigin="994,216" coordsize="6389,1296" o:gfxdata="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">
                <o:lock v:ext="edit" aspectratio="f"/>
                <v:shape id="图片 389" o:spid="_x0000_s1026" o:spt="75" type="#_x0000_t75" style="position:absolute;left:993;top:215;height:1296;width:6389;" filled="f" o:preferrelative="t" stroked="f" coordsize="21600,21600" o:gfxdata="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r4R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o:title=""/>
                  <o:lock v:ext="edit" aspectratio="t"/>
                </v:shape>
                <v:shape id="文本框 390" o:spid="_x0000_s1026" o:spt="202" type="#_x0000_t202" style="position:absolute;left:1212;top:318;height:1054;width:904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1EF4CE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新建用户</w:t>
                        </w:r>
                      </w:p>
                      <w:p w14:paraId="4C167BDB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49"/>
                          </w:tabs>
                          <w:spacing w:before="0" w:line="203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删除用户</w:t>
                        </w:r>
                      </w:p>
                      <w:p w14:paraId="38C113EC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49"/>
                          </w:tabs>
                          <w:spacing w:before="0" w:line="200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系统设置</w:t>
                        </w:r>
                      </w:p>
                      <w:p w14:paraId="3A982B0E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64"/>
                          </w:tabs>
                          <w:spacing w:before="0" w:line="206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安装设置</w:t>
                        </w:r>
                      </w:p>
                      <w:p w14:paraId="2FC235E5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49"/>
                          </w:tabs>
                          <w:spacing w:before="0" w:line="223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391" o:spid="_x0000_s1026" o:spt="202" type="#_x0000_t202" style="position:absolute;left:2808;top:539;height:232;width:382;" filled="f" stroked="f" coordsize="21600,21600" o:gfxdata="UEsDBAoAAAAAAIdO4kAAAAAAAAAAAAAAAAAEAAAAZHJzL1BLAwQUAAAACACHTuJA58/So7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z9K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1E02B6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30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v:shape id="文本框 392" o:spid="_x0000_s1026" o:spt="202" type="#_x0000_t202" style="position:absolute;left:3544;top:400;height:872;width:1264;" filled="f" stroked="f" coordsize="21600,21600" o:gfxdata="UEsDBAoAAAAAAIdO4kAAAAAAAAAAAAAAAAAEAAAAZHJzL1BLAwQUAAAACACHTuJAiIN3OL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3c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75B746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52"/>
                          </w:tabs>
                          <w:spacing w:before="0" w:line="224" w:lineRule="exact"/>
                          <w:ind w:left="151" w:right="0" w:hanging="15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换向设置</w:t>
                        </w:r>
                      </w:p>
                      <w:p w14:paraId="336EF17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64"/>
                          </w:tabs>
                          <w:spacing w:before="0" w:line="211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自弹锁体设置</w:t>
                        </w:r>
                      </w:p>
                      <w:p w14:paraId="7F7E9685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50"/>
                          </w:tabs>
                          <w:spacing w:before="0" w:line="211" w:lineRule="exact"/>
                          <w:ind w:left="149" w:right="0" w:hanging="14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自动反锁开关</w:t>
                        </w:r>
                      </w:p>
                      <w:p w14:paraId="0BAEFA5D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50"/>
                          </w:tabs>
                          <w:spacing w:before="0" w:line="224" w:lineRule="exact"/>
                          <w:ind w:left="150" w:right="0" w:hanging="15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自动反锁阀值</w:t>
                        </w:r>
                      </w:p>
                    </w:txbxContent>
                  </v:textbox>
                </v:shape>
                <v:shape id="文本框 393" o:spid="_x0000_s1026" o:spt="202" type="#_x0000_t202" style="position:absolute;left:5176;top:517;height:232;width:384;" filled="f" stroked="f" coordsize="21600,21600" o:gfxdata="UEsDBAoAAAAAAIdO4kAAAAAAAAAAAAAAAAAEAAAAZHJzL1BLAwQUAAAACACHTuJAnGBIeL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Eh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66F235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v:shape id="文本框 394" o:spid="_x0000_s1026" o:spt="202" type="#_x0000_t202" style="position:absolute;left:5877;top:407;height:459;width:1069;" filled="f" stroked="f" coordsize="21600,21600" o:gfxdata="UEsDBAoAAAAAAIdO4kAAAAAAAAAAAAAAAAAEAAAAZHJzL1BLAwQUAAAACACHTuJA8yzt470AAADb&#10;AAAADwAAAGRycy9kb3ducmV2LnhtbEWPQWsCMRSE7wX/Q3hCbzXZQqW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O3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6F5F0E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149"/>
                          </w:tabs>
                          <w:spacing w:before="0" w:line="230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非自弹锁体</w:t>
                        </w:r>
                      </w:p>
                      <w:p w14:paraId="3E160164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149"/>
                          </w:tabs>
                          <w:spacing w:before="0" w:line="228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自弹锁体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56494A7">
      <w:pPr>
        <w:pStyle w:val="5"/>
        <w:spacing w:before="9"/>
        <w:rPr>
          <w:b/>
          <w:sz w:val="16"/>
        </w:rPr>
      </w:pPr>
    </w:p>
    <w:p w14:paraId="21DD54E7">
      <w:pPr>
        <w:pStyle w:val="5"/>
        <w:ind w:left="115"/>
      </w:pPr>
      <w:r>
        <w:t>语音播报顺序：</w:t>
      </w:r>
    </w:p>
    <w:p w14:paraId="7E3A3C77">
      <w:pPr>
        <w:pStyle w:val="5"/>
        <w:spacing w:before="16"/>
        <w:ind w:left="115"/>
      </w:pPr>
      <w:r>
        <w:t>1：语音播报：“1</w:t>
      </w:r>
      <w:r>
        <w:rPr>
          <w:spacing w:val="-2"/>
        </w:rPr>
        <w:t xml:space="preserve"> 新建用户，</w:t>
      </w:r>
      <w:r>
        <w:t>2</w:t>
      </w:r>
      <w:r>
        <w:rPr>
          <w:spacing w:val="-2"/>
        </w:rPr>
        <w:t xml:space="preserve"> 删除用户，</w:t>
      </w:r>
      <w:r>
        <w:t>3</w:t>
      </w:r>
      <w:r>
        <w:rPr>
          <w:spacing w:val="-2"/>
        </w:rPr>
        <w:t xml:space="preserve"> 系统设置，</w:t>
      </w:r>
      <w:r>
        <w:t>4</w:t>
      </w:r>
      <w:r>
        <w:rPr>
          <w:spacing w:val="-2"/>
        </w:rPr>
        <w:t xml:space="preserve"> 安装设置，</w:t>
      </w:r>
      <w:r>
        <w:t>5.记录查询”</w:t>
      </w:r>
    </w:p>
    <w:p w14:paraId="479293A7">
      <w:pPr>
        <w:pStyle w:val="5"/>
        <w:spacing w:before="18"/>
        <w:ind w:left="114"/>
      </w:pPr>
      <w:r>
        <w:t>2：语音播报：“1</w:t>
      </w:r>
      <w:r>
        <w:rPr>
          <w:spacing w:val="-2"/>
        </w:rPr>
        <w:t xml:space="preserve"> 换向设置，</w:t>
      </w:r>
      <w:r>
        <w:t>2</w:t>
      </w:r>
      <w:r>
        <w:rPr>
          <w:spacing w:val="-2"/>
        </w:rPr>
        <w:t xml:space="preserve"> 自弹锁体设置，</w:t>
      </w:r>
      <w:r>
        <w:t>3</w:t>
      </w:r>
      <w:r>
        <w:rPr>
          <w:spacing w:val="-2"/>
        </w:rPr>
        <w:t xml:space="preserve"> 自动反锁开关，</w:t>
      </w:r>
      <w:r>
        <w:t>4</w:t>
      </w:r>
      <w:r>
        <w:rPr>
          <w:spacing w:val="-2"/>
        </w:rPr>
        <w:t xml:space="preserve"> 自动反锁阅值”</w:t>
      </w:r>
    </w:p>
    <w:p w14:paraId="7E88C0F9">
      <w:pPr>
        <w:pStyle w:val="5"/>
        <w:spacing w:before="17" w:line="375" w:lineRule="exact"/>
        <w:ind w:left="113"/>
      </w:pPr>
      <w:r>
        <w:t>3：语音播报：“1 非自弹锁体，2 自弹锁体”</w:t>
      </w:r>
    </w:p>
    <w:p w14:paraId="4155D3EF">
      <w:pPr>
        <w:pStyle w:val="9"/>
        <w:numPr>
          <w:ilvl w:val="1"/>
          <w:numId w:val="20"/>
        </w:numPr>
        <w:tabs>
          <w:tab w:val="left" w:pos="433"/>
        </w:tabs>
        <w:spacing w:before="0" w:after="0" w:line="375" w:lineRule="exact"/>
        <w:ind w:left="432" w:right="0" w:hanging="319"/>
        <w:jc w:val="left"/>
        <w:rPr>
          <w:b/>
          <w:sz w:val="21"/>
        </w:rPr>
      </w:pPr>
      <w:r>
        <w:rPr>
          <w:b/>
          <w:sz w:val="21"/>
        </w:rPr>
        <w:t>自动反锁设置</w:t>
      </w:r>
    </w:p>
    <w:p w14:paraId="75D58511">
      <w:pPr>
        <w:pStyle w:val="5"/>
        <w:spacing w:before="15"/>
        <w:rPr>
          <w:b/>
          <w:sz w:val="16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227965</wp:posOffset>
                </wp:positionV>
                <wp:extent cx="4040505" cy="821690"/>
                <wp:effectExtent l="0" t="0" r="17145" b="16510"/>
                <wp:wrapTopAndBottom/>
                <wp:docPr id="32" name="组合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0505" cy="821690"/>
                          <a:chOff x="979" y="359"/>
                          <a:chExt cx="6363" cy="1294"/>
                        </a:xfrm>
                      </wpg:grpSpPr>
                      <pic:pic xmlns:pic="http://schemas.openxmlformats.org/drawingml/2006/picture">
                        <pic:nvPicPr>
                          <pic:cNvPr id="26" name="图片 39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79" y="359"/>
                            <a:ext cx="6363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文本框 397"/>
                        <wps:cNvSpPr txBox="1"/>
                        <wps:spPr>
                          <a:xfrm>
                            <a:off x="1200" y="462"/>
                            <a:ext cx="904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A695B1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新建用户</w:t>
                              </w:r>
                            </w:p>
                            <w:p w14:paraId="08B84AC8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149"/>
                                </w:tabs>
                                <w:spacing w:before="0" w:line="202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删除用户</w:t>
                              </w:r>
                            </w:p>
                            <w:p w14:paraId="104BD065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149"/>
                                </w:tabs>
                                <w:spacing w:before="0" w:line="199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系统设置</w:t>
                              </w:r>
                            </w:p>
                            <w:p w14:paraId="114C3B63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164"/>
                                </w:tabs>
                                <w:spacing w:before="0" w:line="206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安装设置</w:t>
                              </w:r>
                            </w:p>
                            <w:p w14:paraId="19EEBF0E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149"/>
                                </w:tabs>
                                <w:spacing w:before="0" w:line="22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8" name="文本框 398"/>
                        <wps:cNvSpPr txBox="1"/>
                        <wps:spPr>
                          <a:xfrm>
                            <a:off x="2767" y="680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AA1A6E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" name="文本框 399"/>
                        <wps:cNvSpPr txBox="1"/>
                        <wps:spPr>
                          <a:xfrm>
                            <a:off x="3506" y="549"/>
                            <a:ext cx="1264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3271E3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149"/>
                                </w:tabs>
                                <w:spacing w:before="0" w:line="223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换向设置</w:t>
                              </w:r>
                            </w:p>
                            <w:p w14:paraId="1DD3486F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149"/>
                                </w:tabs>
                                <w:spacing w:before="0" w:line="202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自弹锁体设置</w:t>
                              </w:r>
                            </w:p>
                            <w:p w14:paraId="79A0D29F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164"/>
                                </w:tabs>
                                <w:spacing w:before="0" w:line="206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自动反锁开关</w:t>
                              </w:r>
                            </w:p>
                            <w:p w14:paraId="080B1837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149"/>
                                </w:tabs>
                                <w:spacing w:before="0" w:line="223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自动反锁阀值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0" name="文本框 400"/>
                        <wps:cNvSpPr txBox="1"/>
                        <wps:spPr>
                          <a:xfrm>
                            <a:off x="5136" y="658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459C37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1" name="文本框 401"/>
                        <wps:cNvSpPr txBox="1"/>
                        <wps:spPr>
                          <a:xfrm>
                            <a:off x="5836" y="549"/>
                            <a:ext cx="1249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7709C4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149"/>
                                </w:tabs>
                                <w:spacing w:before="0" w:line="230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自动反锁启用</w:t>
                              </w:r>
                            </w:p>
                            <w:p w14:paraId="16B512DC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149"/>
                                </w:tabs>
                                <w:spacing w:before="0" w:line="228" w:lineRule="exact"/>
                                <w:ind w:left="148" w:right="0" w:hanging="14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自动反锁关闭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95" o:spid="_x0000_s1026" o:spt="203" style="position:absolute;left:0pt;margin-left:48.95pt;margin-top:17.95pt;height:64.7pt;width:318.15pt;mso-position-horizontal-relative:page;mso-wrap-distance-bottom:0pt;mso-wrap-distance-top:0pt;z-index:251660288;mso-width-relative:page;mso-height-relative:page;" coordorigin="979,359" coordsize="6363,1294" o:gfxdata="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">
                <o:lock v:ext="edit" aspectratio="f"/>
                <v:shape id="图片 396" o:spid="_x0000_s1026" o:spt="75" type="#_x0000_t75" style="position:absolute;left:979;top:359;height:1294;width:6363;" filled="f" o:preferrelative="t" stroked="f" coordsize="21600,21600" o:gfxdata="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93V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o:title=""/>
                  <o:lock v:ext="edit" aspectratio="t"/>
                </v:shape>
                <v:shape id="文本框 397" o:spid="_x0000_s1026" o:spt="202" type="#_x0000_t202" style="position:absolute;left:1200;top:462;height:1054;width:904;" filled="f" stroked="f" coordsize="21600,21600" o:gfxdata="UEsDBAoAAAAAAIdO4kAAAAAAAAAAAAAAAAAEAAAAZHJzL1BLAwQUAAAACACHTuJAS4+jcb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YfQ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6N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A695B1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新建用户</w:t>
                        </w:r>
                      </w:p>
                      <w:p w14:paraId="08B84AC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149"/>
                          </w:tabs>
                          <w:spacing w:before="0" w:line="202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删除用户</w:t>
                        </w:r>
                      </w:p>
                      <w:p w14:paraId="104BD065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149"/>
                          </w:tabs>
                          <w:spacing w:before="0" w:line="199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系统设置</w:t>
                        </w:r>
                      </w:p>
                      <w:p w14:paraId="114C3B63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164"/>
                          </w:tabs>
                          <w:spacing w:before="0" w:line="206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安装设置</w:t>
                        </w:r>
                      </w:p>
                      <w:p w14:paraId="19EEBF0E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149"/>
                          </w:tabs>
                          <w:spacing w:before="0" w:line="22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398" o:spid="_x0000_s1026" o:spt="202" type="#_x0000_t202" style="position:absolute;left:2767;top:680;height:232;width:384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AA1A6E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v:shape id="文本框 399" o:spid="_x0000_s1026" o:spt="202" type="#_x0000_t202" style="position:absolute;left:3506;top:549;height:855;width:1264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3271E3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149"/>
                          </w:tabs>
                          <w:spacing w:before="0" w:line="223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换向设置</w:t>
                        </w:r>
                      </w:p>
                      <w:p w14:paraId="1DD3486F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149"/>
                          </w:tabs>
                          <w:spacing w:before="0" w:line="202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自弹锁体设置</w:t>
                        </w:r>
                      </w:p>
                      <w:p w14:paraId="79A0D29F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164"/>
                          </w:tabs>
                          <w:spacing w:before="0" w:line="206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自动反锁开关</w:t>
                        </w:r>
                      </w:p>
                      <w:p w14:paraId="080B1837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149"/>
                          </w:tabs>
                          <w:spacing w:before="0" w:line="223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自动反锁阀值</w:t>
                        </w:r>
                      </w:p>
                    </w:txbxContent>
                  </v:textbox>
                </v:shape>
                <v:shape id="文本框 400" o:spid="_x0000_s1026" o:spt="202" type="#_x0000_t202" style="position:absolute;left:5136;top:658;height:232;width:384;" filled="f" stroked="f" coordsize="21600,21600" o:gfxdata="UEsDBAoAAAAAAIdO4kAAAAAAAAAAAAAAAAAEAAAAZHJzL1BLAwQUAAAACACHTuJAQb+t2L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v63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459C37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文本框 401" o:spid="_x0000_s1026" o:spt="202" type="#_x0000_t202" style="position:absolute;left:5836;top:549;height:459;width:1249;" filled="f" stroked="f" coordsize="21600,21600" o:gfxdata="UEsDBAoAAAAAAIdO4kAAAAAAAAAAAAAAAAAEAAAAZHJzL1BLAwQUAAAACACHTuJALvMIQ70AAADb&#10;AAAADwAAAGRycy9kb3ducmV2LnhtbEWPQWsCMRSE7wX/Q3hCbzXZF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8wh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7709C4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149"/>
                          </w:tabs>
                          <w:spacing w:before="0" w:line="230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自动反锁启用</w:t>
                        </w:r>
                      </w:p>
                      <w:p w14:paraId="16B512DC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149"/>
                          </w:tabs>
                          <w:spacing w:before="0" w:line="228" w:lineRule="exact"/>
                          <w:ind w:left="148" w:right="0" w:hanging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自动反锁关闭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9809AA8">
      <w:pPr>
        <w:pStyle w:val="5"/>
        <w:spacing w:before="5"/>
        <w:rPr>
          <w:b/>
          <w:sz w:val="15"/>
        </w:rPr>
      </w:pPr>
    </w:p>
    <w:p w14:paraId="43EF43BE">
      <w:pPr>
        <w:pStyle w:val="5"/>
        <w:spacing w:before="44"/>
        <w:ind w:left="119"/>
      </w:pPr>
      <w:r>
        <w:t>语音播报顺序：</w:t>
      </w:r>
    </w:p>
    <w:p w14:paraId="111F9365">
      <w:pPr>
        <w:pStyle w:val="5"/>
        <w:spacing w:before="16"/>
        <w:ind w:left="118"/>
      </w:pPr>
      <w:r>
        <w:t>1：语音播报：“1</w:t>
      </w:r>
      <w:r>
        <w:rPr>
          <w:spacing w:val="-2"/>
        </w:rPr>
        <w:t xml:space="preserve"> 新建用户，</w:t>
      </w:r>
      <w:r>
        <w:t>2</w:t>
      </w:r>
      <w:r>
        <w:rPr>
          <w:spacing w:val="-2"/>
        </w:rPr>
        <w:t xml:space="preserve"> 删除用户，</w:t>
      </w:r>
      <w:r>
        <w:t>3</w:t>
      </w:r>
      <w:r>
        <w:rPr>
          <w:spacing w:val="-2"/>
        </w:rPr>
        <w:t xml:space="preserve"> 系统设置，</w:t>
      </w:r>
      <w:r>
        <w:t>4</w:t>
      </w:r>
      <w:r>
        <w:rPr>
          <w:spacing w:val="-2"/>
        </w:rPr>
        <w:t xml:space="preserve"> 安装设置，</w:t>
      </w:r>
      <w:r>
        <w:t>5.记录查询”</w:t>
      </w:r>
    </w:p>
    <w:p w14:paraId="1FBD11E8">
      <w:pPr>
        <w:pStyle w:val="5"/>
        <w:spacing w:before="16"/>
        <w:ind w:left="117"/>
      </w:pPr>
      <w:r>
        <w:t>2：语音播报：“1</w:t>
      </w:r>
      <w:r>
        <w:rPr>
          <w:spacing w:val="-2"/>
        </w:rPr>
        <w:t xml:space="preserve"> 换向设置，</w:t>
      </w:r>
      <w:r>
        <w:t>2</w:t>
      </w:r>
      <w:r>
        <w:rPr>
          <w:spacing w:val="-2"/>
        </w:rPr>
        <w:t xml:space="preserve"> 自弹锁体设置，</w:t>
      </w:r>
      <w:r>
        <w:t>3</w:t>
      </w:r>
      <w:r>
        <w:rPr>
          <w:spacing w:val="-2"/>
        </w:rPr>
        <w:t xml:space="preserve"> 自动反锁开关，</w:t>
      </w:r>
      <w:r>
        <w:t>4</w:t>
      </w:r>
      <w:r>
        <w:rPr>
          <w:spacing w:val="-2"/>
        </w:rPr>
        <w:t xml:space="preserve"> 自动反锁阅值”</w:t>
      </w:r>
    </w:p>
    <w:p w14:paraId="09283C36">
      <w:pPr>
        <w:pStyle w:val="5"/>
        <w:spacing w:before="19"/>
        <w:ind w:left="116"/>
      </w:pPr>
      <w:r>
        <w:t>3：语音播报：“1 自动反锁启用，2 自动反锁关闭”</w:t>
      </w:r>
    </w:p>
    <w:p w14:paraId="087FCBDF">
      <w:pPr>
        <w:spacing w:after="0"/>
        <w:sectPr>
          <w:pgSz w:w="11910" w:h="16840"/>
          <w:pgMar w:top="1120" w:right="520" w:bottom="280" w:left="860" w:header="933" w:footer="0" w:gutter="0"/>
          <w:cols w:space="720" w:num="1"/>
        </w:sectPr>
      </w:pPr>
    </w:p>
    <w:p w14:paraId="7ED82664">
      <w:pPr>
        <w:pStyle w:val="9"/>
        <w:numPr>
          <w:ilvl w:val="1"/>
          <w:numId w:val="20"/>
        </w:numPr>
        <w:tabs>
          <w:tab w:val="left" w:pos="439"/>
        </w:tabs>
        <w:spacing w:before="0" w:after="0" w:line="360" w:lineRule="exact"/>
        <w:ind w:left="438" w:right="0" w:hanging="319"/>
        <w:jc w:val="left"/>
        <w:rPr>
          <w:b/>
          <w:sz w:val="21"/>
        </w:rPr>
      </w:pPr>
      <w:r>
        <w:rPr>
          <w:b/>
          <w:sz w:val="21"/>
        </w:rPr>
        <w:t>自动反锁闾值</w:t>
      </w:r>
    </w:p>
    <w:p w14:paraId="24E4FC63">
      <w:pPr>
        <w:pStyle w:val="5"/>
        <w:spacing w:before="9"/>
        <w:rPr>
          <w:b/>
          <w:sz w:val="8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627380</wp:posOffset>
                </wp:positionH>
                <wp:positionV relativeFrom="paragraph">
                  <wp:posOffset>130175</wp:posOffset>
                </wp:positionV>
                <wp:extent cx="4057015" cy="821690"/>
                <wp:effectExtent l="635" t="635" r="0" b="15875"/>
                <wp:wrapTopAndBottom/>
                <wp:docPr id="25" name="组合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015" cy="821690"/>
                          <a:chOff x="989" y="206"/>
                          <a:chExt cx="6389" cy="1294"/>
                        </a:xfrm>
                      </wpg:grpSpPr>
                      <pic:pic xmlns:pic="http://schemas.openxmlformats.org/drawingml/2006/picture">
                        <pic:nvPicPr>
                          <pic:cNvPr id="19" name="图片 40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88" y="205"/>
                            <a:ext cx="6389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文本框 404"/>
                        <wps:cNvSpPr txBox="1"/>
                        <wps:spPr>
                          <a:xfrm>
                            <a:off x="1207" y="309"/>
                            <a:ext cx="904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0FA905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新建用户</w:t>
                              </w:r>
                            </w:p>
                            <w:p w14:paraId="135BAEF8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49"/>
                                </w:tabs>
                                <w:spacing w:before="0" w:line="202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删除用户</w:t>
                              </w:r>
                            </w:p>
                            <w:p w14:paraId="0AFB19CD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49"/>
                                </w:tabs>
                                <w:spacing w:before="0" w:line="199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系统设置</w:t>
                              </w:r>
                            </w:p>
                            <w:p w14:paraId="18708F94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64"/>
                                </w:tabs>
                                <w:spacing w:before="0" w:line="206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安装设置</w:t>
                              </w:r>
                            </w:p>
                            <w:p w14:paraId="18ACA945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49"/>
                                </w:tabs>
                                <w:spacing w:before="0" w:line="22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" name="文本框 405"/>
                        <wps:cNvSpPr txBox="1"/>
                        <wps:spPr>
                          <a:xfrm>
                            <a:off x="2800" y="529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217181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" name="文本框 406"/>
                        <wps:cNvSpPr txBox="1"/>
                        <wps:spPr>
                          <a:xfrm>
                            <a:off x="3540" y="398"/>
                            <a:ext cx="1264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B5F776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换向设置</w:t>
                              </w:r>
                            </w:p>
                            <w:p w14:paraId="0AF8947A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49"/>
                                </w:tabs>
                                <w:spacing w:before="0" w:line="202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自弹锁体设置</w:t>
                              </w:r>
                            </w:p>
                            <w:p w14:paraId="443F24C6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49"/>
                                </w:tabs>
                                <w:spacing w:before="0" w:line="20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自动反锁开关</w:t>
                              </w:r>
                            </w:p>
                            <w:p w14:paraId="4856EF01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64"/>
                                </w:tabs>
                                <w:spacing w:before="0" w:line="226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自动反锁阀值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3" name="文本框 407"/>
                        <wps:cNvSpPr txBox="1"/>
                        <wps:spPr>
                          <a:xfrm>
                            <a:off x="5172" y="507"/>
                            <a:ext cx="38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6CAA90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30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4" name="文本框 408"/>
                        <wps:cNvSpPr txBox="1"/>
                        <wps:spPr>
                          <a:xfrm>
                            <a:off x="5978" y="597"/>
                            <a:ext cx="110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2754E2">
                              <w:pPr>
                                <w:spacing w:before="57" w:line="134" w:lineRule="auto"/>
                                <w:ind w:left="434" w:right="18" w:hanging="43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自动反锁阀值10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02" o:spid="_x0000_s1026" o:spt="203" style="position:absolute;left:0pt;margin-left:49.4pt;margin-top:10.25pt;height:64.7pt;width:319.45pt;mso-position-horizontal-relative:page;mso-wrap-distance-bottom:0pt;mso-wrap-distance-top:0pt;z-index:251660288;mso-width-relative:page;mso-height-relative:page;" coordorigin="989,206" coordsize="6389,1294" o:gfxdata="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">
                <o:lock v:ext="edit" aspectratio="f"/>
                <v:shape id="图片 403" o:spid="_x0000_s1026" o:spt="75" type="#_x0000_t75" style="position:absolute;left:988;top:205;height:1294;width:6389;" filled="f" o:preferrelative="t" stroked="f" coordsize="21600,21600" o:gfxdata="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5NF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o:title=""/>
                  <o:lock v:ext="edit" aspectratio="t"/>
                </v:shape>
                <v:shape id="文本框 404" o:spid="_x0000_s1026" o:spt="202" type="#_x0000_t202" style="position:absolute;left:1207;top:309;height:1054;width:904;" filled="f" stroked="f" coordsize="21600,21600" o:gfxdata="UEsDBAoAAAAAAIdO4kAAAAAAAAAAAAAAAAAEAAAAZHJzL1BLAwQUAAAACACHTuJAxGY7Bb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7Q+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RmOw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0FA905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新建用户</w:t>
                        </w:r>
                      </w:p>
                      <w:p w14:paraId="135BAEF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49"/>
                          </w:tabs>
                          <w:spacing w:before="0" w:line="202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删除用户</w:t>
                        </w:r>
                      </w:p>
                      <w:p w14:paraId="0AFB19CD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49"/>
                          </w:tabs>
                          <w:spacing w:before="0" w:line="199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系统设置</w:t>
                        </w:r>
                      </w:p>
                      <w:p w14:paraId="18708F94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64"/>
                          </w:tabs>
                          <w:spacing w:before="0" w:line="206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安装设置</w:t>
                        </w:r>
                      </w:p>
                      <w:p w14:paraId="18ACA945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49"/>
                          </w:tabs>
                          <w:spacing w:before="0" w:line="22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405" o:spid="_x0000_s1026" o:spt="202" type="#_x0000_t202" style="position:absolute;left:2800;top:529;height:232;width:384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217181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v:shape id="文本框 406" o:spid="_x0000_s1026" o:spt="202" type="#_x0000_t202" style="position:absolute;left:3540;top:398;height:855;width:1264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B5F776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换向设置</w:t>
                        </w:r>
                      </w:p>
                      <w:p w14:paraId="0AF8947A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49"/>
                          </w:tabs>
                          <w:spacing w:before="0" w:line="202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自弹锁体设置</w:t>
                        </w:r>
                      </w:p>
                      <w:p w14:paraId="443F24C6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49"/>
                          </w:tabs>
                          <w:spacing w:before="0" w:line="20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自动反锁开关</w:t>
                        </w:r>
                      </w:p>
                      <w:p w14:paraId="4856EF01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64"/>
                          </w:tabs>
                          <w:spacing w:before="0" w:line="226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自动反锁阀值</w:t>
                        </w:r>
                      </w:p>
                    </w:txbxContent>
                  </v:textbox>
                </v:shape>
                <v:shape id="文本框 407" o:spid="_x0000_s1026" o:spt="202" type="#_x0000_t202" style="position:absolute;left:5172;top:507;height:232;width:382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6CAA90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30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v:shape id="文本框 408" o:spid="_x0000_s1026" o:spt="202" type="#_x0000_t202" style="position:absolute;left:5978;top:597;height:423;width:1100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2754E2">
                        <w:pPr>
                          <w:spacing w:before="57" w:line="134" w:lineRule="auto"/>
                          <w:ind w:left="434" w:right="18" w:hanging="43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自动反锁阀值10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512247B">
      <w:pPr>
        <w:pStyle w:val="5"/>
        <w:spacing w:before="45" w:line="373" w:lineRule="exact"/>
        <w:ind w:left="118"/>
      </w:pPr>
      <w:r>
        <w:t>语音播报顺序：</w:t>
      </w:r>
    </w:p>
    <w:p w14:paraId="114C2B51">
      <w:pPr>
        <w:pStyle w:val="5"/>
        <w:spacing w:line="360" w:lineRule="exact"/>
        <w:ind w:left="118"/>
      </w:pPr>
      <w:r>
        <w:t>1：语音播报：“1</w:t>
      </w:r>
      <w:r>
        <w:rPr>
          <w:spacing w:val="-2"/>
        </w:rPr>
        <w:t xml:space="preserve"> 新建用户，</w:t>
      </w:r>
      <w:r>
        <w:t>2</w:t>
      </w:r>
      <w:r>
        <w:rPr>
          <w:spacing w:val="-2"/>
        </w:rPr>
        <w:t xml:space="preserve"> 删除用户，</w:t>
      </w:r>
      <w:r>
        <w:t>3</w:t>
      </w:r>
      <w:r>
        <w:rPr>
          <w:spacing w:val="-2"/>
        </w:rPr>
        <w:t xml:space="preserve"> 系统设置，</w:t>
      </w:r>
      <w:r>
        <w:t>4</w:t>
      </w:r>
      <w:r>
        <w:rPr>
          <w:spacing w:val="-2"/>
        </w:rPr>
        <w:t xml:space="preserve"> 安装设置，</w:t>
      </w:r>
      <w:r>
        <w:t>5.记录查询”</w:t>
      </w:r>
    </w:p>
    <w:p w14:paraId="1EB1AF57">
      <w:pPr>
        <w:pStyle w:val="5"/>
        <w:spacing w:line="373" w:lineRule="exact"/>
        <w:ind w:left="117"/>
      </w:pPr>
      <w:r>
        <w:t>2：语音播报：“1</w:t>
      </w:r>
      <w:r>
        <w:rPr>
          <w:spacing w:val="-2"/>
        </w:rPr>
        <w:t xml:space="preserve"> 换向设置，</w:t>
      </w:r>
      <w:r>
        <w:t>2</w:t>
      </w:r>
      <w:r>
        <w:rPr>
          <w:spacing w:val="-2"/>
        </w:rPr>
        <w:t xml:space="preserve"> 自弹锁体设置，</w:t>
      </w:r>
      <w:r>
        <w:t>3</w:t>
      </w:r>
      <w:r>
        <w:rPr>
          <w:spacing w:val="-2"/>
        </w:rPr>
        <w:t xml:space="preserve"> 自动反锁设置，</w:t>
      </w:r>
      <w:r>
        <w:t>4</w:t>
      </w:r>
      <w:r>
        <w:rPr>
          <w:spacing w:val="-2"/>
        </w:rPr>
        <w:t xml:space="preserve"> 自动反锁阅值”</w:t>
      </w:r>
    </w:p>
    <w:p w14:paraId="202F4B87">
      <w:pPr>
        <w:pStyle w:val="5"/>
        <w:spacing w:before="16" w:line="373" w:lineRule="exact"/>
        <w:ind w:left="116"/>
      </w:pPr>
      <w:r>
        <w:t>3：语音播报：“反锁阅值，3 到 30 之间”</w:t>
      </w:r>
    </w:p>
    <w:p w14:paraId="2AE54B10">
      <w:pPr>
        <w:spacing w:before="5" w:line="223" w:lineRule="auto"/>
        <w:ind w:left="116" w:right="559" w:hanging="1"/>
        <w:jc w:val="left"/>
        <w:rPr>
          <w:b/>
          <w:sz w:val="21"/>
        </w:rPr>
      </w:pPr>
      <w:r>
        <w:rPr>
          <w:b/>
          <w:spacing w:val="-6"/>
          <w:w w:val="99"/>
          <w:sz w:val="21"/>
        </w:rPr>
        <w:t>注：根据自动关门的精确度和准确度，设置自动反锁闾值</w:t>
      </w:r>
      <w:r>
        <w:rPr>
          <w:b/>
          <w:w w:val="38"/>
          <w:sz w:val="21"/>
        </w:rPr>
        <w:t>（</w:t>
      </w:r>
      <w:r>
        <w:rPr>
          <w:b/>
          <w:w w:val="99"/>
          <w:sz w:val="21"/>
        </w:rPr>
        <w:t>3</w:t>
      </w:r>
      <w:r>
        <w:rPr>
          <w:b/>
          <w:spacing w:val="-1"/>
          <w:w w:val="99"/>
          <w:sz w:val="21"/>
        </w:rPr>
        <w:t>-</w:t>
      </w:r>
      <w:r>
        <w:rPr>
          <w:b/>
          <w:w w:val="99"/>
          <w:sz w:val="21"/>
        </w:rPr>
        <w:t>30</w:t>
      </w:r>
      <w:r>
        <w:rPr>
          <w:b/>
          <w:w w:val="38"/>
          <w:sz w:val="21"/>
        </w:rPr>
        <w:t>）</w:t>
      </w:r>
      <w:r>
        <w:rPr>
          <w:b/>
          <w:spacing w:val="-6"/>
          <w:w w:val="99"/>
          <w:sz w:val="21"/>
        </w:rPr>
        <w:t>,初始化状态默认为</w:t>
      </w:r>
      <w:r>
        <w:rPr>
          <w:b/>
          <w:spacing w:val="-6"/>
          <w:sz w:val="21"/>
        </w:rPr>
        <w:t xml:space="preserve"> </w:t>
      </w:r>
      <w:r>
        <w:rPr>
          <w:b/>
          <w:spacing w:val="-2"/>
          <w:w w:val="99"/>
          <w:sz w:val="21"/>
        </w:rPr>
        <w:t>1</w:t>
      </w:r>
      <w:r>
        <w:rPr>
          <w:b/>
          <w:spacing w:val="-9"/>
          <w:w w:val="99"/>
          <w:sz w:val="21"/>
        </w:rPr>
        <w:t>0</w:t>
      </w:r>
      <w:r>
        <w:rPr>
          <w:b/>
          <w:spacing w:val="-1"/>
          <w:w w:val="99"/>
          <w:sz w:val="21"/>
        </w:rPr>
        <w:t>，在门关闭的状态下手</w:t>
      </w:r>
      <w:r>
        <w:rPr>
          <w:b/>
          <w:spacing w:val="-3"/>
          <w:sz w:val="21"/>
        </w:rPr>
        <w:t>动按关锁键关一次锁，就会对自动关锁位置进行一次学习。</w:t>
      </w:r>
    </w:p>
    <w:p w14:paraId="458298E5">
      <w:pPr>
        <w:pStyle w:val="9"/>
        <w:numPr>
          <w:ilvl w:val="0"/>
          <w:numId w:val="6"/>
        </w:numPr>
        <w:tabs>
          <w:tab w:val="left" w:pos="338"/>
        </w:tabs>
        <w:spacing w:before="79" w:after="0" w:line="240" w:lineRule="auto"/>
        <w:ind w:left="337" w:right="0" w:hanging="218"/>
        <w:jc w:val="left"/>
        <w:rPr>
          <w:b/>
          <w:sz w:val="24"/>
        </w:rPr>
      </w:pPr>
      <w:r>
        <w:rPr>
          <w:b/>
          <w:sz w:val="24"/>
        </w:rPr>
        <w:t>记录查询</w:t>
      </w:r>
    </w:p>
    <w:p w14:paraId="38B41D31">
      <w:pPr>
        <w:pStyle w:val="9"/>
        <w:numPr>
          <w:ilvl w:val="1"/>
          <w:numId w:val="32"/>
        </w:numPr>
        <w:tabs>
          <w:tab w:val="left" w:pos="439"/>
        </w:tabs>
        <w:spacing w:before="67" w:after="0" w:line="240" w:lineRule="auto"/>
        <w:ind w:left="438" w:right="0" w:hanging="319"/>
        <w:jc w:val="left"/>
        <w:rPr>
          <w:b/>
          <w:sz w:val="21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631825</wp:posOffset>
                </wp:positionH>
                <wp:positionV relativeFrom="paragraph">
                  <wp:posOffset>370205</wp:posOffset>
                </wp:positionV>
                <wp:extent cx="4768850" cy="822960"/>
                <wp:effectExtent l="0" t="0" r="12700" b="15240"/>
                <wp:wrapTopAndBottom/>
                <wp:docPr id="18" name="组合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850" cy="822960"/>
                          <a:chOff x="996" y="583"/>
                          <a:chExt cx="7510" cy="1296"/>
                        </a:xfrm>
                      </wpg:grpSpPr>
                      <pic:pic xmlns:pic="http://schemas.openxmlformats.org/drawingml/2006/picture">
                        <pic:nvPicPr>
                          <pic:cNvPr id="6" name="图片 41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96" y="583"/>
                            <a:ext cx="7510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本框 411"/>
                        <wps:cNvSpPr txBox="1"/>
                        <wps:spPr>
                          <a:xfrm>
                            <a:off x="1216" y="686"/>
                            <a:ext cx="904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3E2CDE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152"/>
                                </w:tabs>
                                <w:spacing w:before="0" w:line="221" w:lineRule="exact"/>
                                <w:ind w:left="151" w:right="0" w:hanging="151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新建用户</w:t>
                              </w:r>
                            </w:p>
                            <w:p w14:paraId="37FAD93E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152"/>
                                </w:tabs>
                                <w:spacing w:before="0" w:line="202" w:lineRule="exact"/>
                                <w:ind w:left="151" w:right="0" w:hanging="151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删除用户</w:t>
                              </w:r>
                            </w:p>
                            <w:p w14:paraId="63CB18AF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152"/>
                                </w:tabs>
                                <w:spacing w:before="0" w:line="200" w:lineRule="exact"/>
                                <w:ind w:left="151" w:right="0" w:hanging="151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系统设置</w:t>
                              </w:r>
                            </w:p>
                            <w:p w14:paraId="0B7203C3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152"/>
                                </w:tabs>
                                <w:spacing w:before="0" w:line="209" w:lineRule="exact"/>
                                <w:ind w:left="151" w:right="0" w:hanging="151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安装设置</w:t>
                              </w:r>
                            </w:p>
                            <w:p w14:paraId="034B4A6D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164"/>
                                </w:tabs>
                                <w:spacing w:before="0" w:line="224" w:lineRule="exact"/>
                                <w:ind w:left="163" w:right="0" w:hanging="16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" name="文本框 412"/>
                        <wps:cNvSpPr txBox="1"/>
                        <wps:spPr>
                          <a:xfrm>
                            <a:off x="2810" y="904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C12C8E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" name="文本框 413"/>
                        <wps:cNvSpPr txBox="1"/>
                        <wps:spPr>
                          <a:xfrm>
                            <a:off x="3936" y="686"/>
                            <a:ext cx="80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E366AE">
                              <w:pPr>
                                <w:spacing w:before="0" w:line="22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 录 002</w:t>
                              </w:r>
                            </w:p>
                            <w:p w14:paraId="29E6BDA6">
                              <w:pPr>
                                <w:spacing w:before="0" w:line="228" w:lineRule="exact"/>
                                <w:ind w:left="7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用户 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" name="文本框 414"/>
                        <wps:cNvSpPr txBox="1"/>
                        <wps:spPr>
                          <a:xfrm>
                            <a:off x="5409" y="856"/>
                            <a:ext cx="77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DB69F5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35"/>
                                  <w:sz w:val="21"/>
                                </w:rPr>
                                <w:t>按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 xml:space="preserve">5 </w:t>
                              </w:r>
                              <w:r>
                                <w:rPr>
                                  <w:rFonts w:hint="eastAsia" w:ascii="宋体" w:eastAsia="宋体"/>
                                  <w:spacing w:val="-34"/>
                                  <w:sz w:val="21"/>
                                </w:rPr>
                                <w:t xml:space="preserve">或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" name="文本框 415"/>
                        <wps:cNvSpPr txBox="1"/>
                        <wps:spPr>
                          <a:xfrm>
                            <a:off x="7020" y="684"/>
                            <a:ext cx="80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49484C">
                              <w:pPr>
                                <w:spacing w:before="0" w:line="22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 录 004</w:t>
                              </w:r>
                            </w:p>
                            <w:p w14:paraId="371BF048">
                              <w:pPr>
                                <w:spacing w:before="0" w:line="228" w:lineRule="exact"/>
                                <w:ind w:left="7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用户 01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" name="文本框 416"/>
                        <wps:cNvSpPr txBox="1"/>
                        <wps:spPr>
                          <a:xfrm>
                            <a:off x="3559" y="1303"/>
                            <a:ext cx="38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B1DBC6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开锁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3" name="文本框 417"/>
                        <wps:cNvSpPr txBox="1"/>
                        <wps:spPr>
                          <a:xfrm>
                            <a:off x="4639" y="1303"/>
                            <a:ext cx="38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4BFD6A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指纹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" name="文本框 418"/>
                        <wps:cNvSpPr txBox="1"/>
                        <wps:spPr>
                          <a:xfrm>
                            <a:off x="6520" y="1300"/>
                            <a:ext cx="38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BC5B35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开锁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" name="文本框 419"/>
                        <wps:cNvSpPr txBox="1"/>
                        <wps:spPr>
                          <a:xfrm>
                            <a:off x="7420" y="1300"/>
                            <a:ext cx="74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51B350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密码或卡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" name="文本框 420"/>
                        <wps:cNvSpPr txBox="1"/>
                        <wps:spPr>
                          <a:xfrm>
                            <a:off x="3559" y="1502"/>
                            <a:ext cx="154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819968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2020-12-08 10:30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" name="文本框 421"/>
                        <wps:cNvSpPr txBox="1"/>
                        <wps:spPr>
                          <a:xfrm>
                            <a:off x="6520" y="1500"/>
                            <a:ext cx="154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CE76ED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2020-12-08 11:30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09" o:spid="_x0000_s1026" o:spt="203" style="position:absolute;left:0pt;margin-left:49.75pt;margin-top:29.15pt;height:64.8pt;width:375.5pt;mso-position-horizontal-relative:page;mso-wrap-distance-bottom:0pt;mso-wrap-distance-top:0pt;z-index:251660288;mso-width-relative:page;mso-height-relative:page;" coordorigin="996,583" coordsize="7510,1296" o:gfxdata="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">
                <o:lock v:ext="edit" aspectratio="f"/>
                <v:shape id="图片 410" o:spid="_x0000_s1026" o:spt="75" type="#_x0000_t75" style="position:absolute;left:996;top:583;height:1296;width:7510;" filled="f" o:preferrelative="t" stroked="f" coordsize="21600,21600" o:gfxdata="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5pW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o:title=""/>
                  <o:lock v:ext="edit" aspectratio="t"/>
                </v:shape>
                <v:shape id="文本框 411" o:spid="_x0000_s1026" o:spt="202" type="#_x0000_t202" style="position:absolute;left:1216;top:686;height:1056;width:904;" filled="f" stroked="f" coordsize="21600,21600" o:gfxdata="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L+k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3E2CDE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152"/>
                          </w:tabs>
                          <w:spacing w:before="0" w:line="221" w:lineRule="exact"/>
                          <w:ind w:left="151" w:right="0" w:hanging="15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新建用户</w:t>
                        </w:r>
                      </w:p>
                      <w:p w14:paraId="37FAD93E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152"/>
                          </w:tabs>
                          <w:spacing w:before="0" w:line="202" w:lineRule="exact"/>
                          <w:ind w:left="151" w:right="0" w:hanging="15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删除用户</w:t>
                        </w:r>
                      </w:p>
                      <w:p w14:paraId="63CB18AF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152"/>
                          </w:tabs>
                          <w:spacing w:before="0" w:line="200" w:lineRule="exact"/>
                          <w:ind w:left="151" w:right="0" w:hanging="15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系统设置</w:t>
                        </w:r>
                      </w:p>
                      <w:p w14:paraId="0B7203C3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152"/>
                          </w:tabs>
                          <w:spacing w:before="0" w:line="209" w:lineRule="exact"/>
                          <w:ind w:left="151" w:right="0" w:hanging="15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安装设置</w:t>
                        </w:r>
                      </w:p>
                      <w:p w14:paraId="034B4A6D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164"/>
                          </w:tabs>
                          <w:spacing w:before="0" w:line="224" w:lineRule="exact"/>
                          <w:ind w:left="163" w:right="0" w:hanging="1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412" o:spid="_x0000_s1026" o:spt="202" type="#_x0000_t202" style="position:absolute;left:2810;top:904;height:232;width:384;" filled="f" stroked="f" coordsize="21600,21600" o:gfxdata="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Nau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C12C8E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v:shape id="文本框 413" o:spid="_x0000_s1026" o:spt="202" type="#_x0000_t202" style="position:absolute;left:3936;top:686;height:456;width:805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E366AE">
                        <w:pPr>
                          <w:spacing w:before="0" w:line="22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记 录 002</w:t>
                        </w:r>
                      </w:p>
                      <w:p w14:paraId="29E6BDA6">
                        <w:pPr>
                          <w:spacing w:before="0" w:line="228" w:lineRule="exact"/>
                          <w:ind w:left="7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用户 00</w:t>
                        </w:r>
                      </w:p>
                    </w:txbxContent>
                  </v:textbox>
                </v:shape>
                <v:shape id="文本框 414" o:spid="_x0000_s1026" o:spt="202" type="#_x0000_t202" style="position:absolute;left:5409;top:856;height:232;width:775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DB69F5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35"/>
                            <w:sz w:val="21"/>
                          </w:rPr>
                          <w:t>按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 xml:space="preserve">5 </w:t>
                        </w:r>
                        <w:r>
                          <w:rPr>
                            <w:rFonts w:hint="eastAsia" w:ascii="宋体" w:eastAsia="宋体"/>
                            <w:spacing w:val="-34"/>
                            <w:sz w:val="21"/>
                          </w:rPr>
                          <w:t xml:space="preserve">或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6</w:t>
                        </w:r>
                      </w:p>
                    </w:txbxContent>
                  </v:textbox>
                </v:shape>
                <v:shape id="文本框 415" o:spid="_x0000_s1026" o:spt="202" type="#_x0000_t202" style="position:absolute;left:7020;top:684;height:456;width:805;" filled="f" stroked="f" coordsize="21600,21600" o:gfxdata="UEsDBAoAAAAAAIdO4kAAAAAAAAAAAAAAAAAEAAAAZHJzL1BLAwQUAAAACACHTuJAZUZUI7sAAADb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g99f0gFy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ZU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49484C">
                        <w:pPr>
                          <w:spacing w:before="0" w:line="22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记 录 004</w:t>
                        </w:r>
                      </w:p>
                      <w:p w14:paraId="371BF048">
                        <w:pPr>
                          <w:spacing w:before="0" w:line="228" w:lineRule="exact"/>
                          <w:ind w:left="7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用户 01</w:t>
                        </w:r>
                      </w:p>
                    </w:txbxContent>
                  </v:textbox>
                </v:shape>
                <v:shape id="文本框 416" o:spid="_x0000_s1026" o:spt="202" type="#_x0000_t202" style="position:absolute;left:3559;top:1303;height:238;width:380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B1DBC6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开锁</w:t>
                        </w:r>
                      </w:p>
                    </w:txbxContent>
                  </v:textbox>
                </v:shape>
                <v:shape id="文本框 417" o:spid="_x0000_s1026" o:spt="202" type="#_x0000_t202" style="position:absolute;left:4639;top:1303;height:238;width:380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4BFD6A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指纹</w:t>
                        </w:r>
                      </w:p>
                    </w:txbxContent>
                  </v:textbox>
                </v:shape>
                <v:shape id="文本框 418" o:spid="_x0000_s1026" o:spt="202" type="#_x0000_t202" style="position:absolute;left:6520;top:1300;height:238;width:380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BC5B35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开锁</w:t>
                        </w:r>
                      </w:p>
                    </w:txbxContent>
                  </v:textbox>
                </v:shape>
                <v:shape id="文本框 419" o:spid="_x0000_s1026" o:spt="202" type="#_x0000_t202" style="position:absolute;left:7420;top:1300;height:238;width:740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51B350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密码或卡</w:t>
                        </w:r>
                      </w:p>
                    </w:txbxContent>
                  </v:textbox>
                </v:shape>
                <v:shape id="文本框 420" o:spid="_x0000_s1026" o:spt="202" type="#_x0000_t202" style="position:absolute;left:3559;top:1502;height:238;width:1540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819968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2020-12-08 10:30</w:t>
                        </w:r>
                      </w:p>
                    </w:txbxContent>
                  </v:textbox>
                </v:shape>
                <v:shape id="文本框 421" o:spid="_x0000_s1026" o:spt="202" type="#_x0000_t202" style="position:absolute;left:6520;top:1500;height:238;width:1540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CE76ED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2020-12-08 11:30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b/>
          <w:sz w:val="21"/>
        </w:rPr>
        <w:t>开锁记录查询</w:t>
      </w:r>
    </w:p>
    <w:p w14:paraId="7955048D">
      <w:pPr>
        <w:pStyle w:val="5"/>
        <w:spacing w:before="6"/>
        <w:rPr>
          <w:b/>
          <w:sz w:val="16"/>
        </w:rPr>
      </w:pPr>
    </w:p>
    <w:p w14:paraId="7AB2777B">
      <w:pPr>
        <w:pStyle w:val="5"/>
        <w:spacing w:before="1" w:line="375" w:lineRule="exact"/>
        <w:ind w:left="118"/>
      </w:pPr>
      <w:r>
        <w:t>语音播报顺序：</w:t>
      </w:r>
    </w:p>
    <w:p w14:paraId="2CDAB592">
      <w:pPr>
        <w:pStyle w:val="5"/>
        <w:spacing w:line="375" w:lineRule="exact"/>
        <w:ind w:left="118"/>
      </w:pPr>
      <w:r>
        <w:t>1: 语音播报：“1 新建用户，2 删除用户，3 系统设置，4 安装设置，5.记录查询”</w:t>
      </w:r>
    </w:p>
    <w:p w14:paraId="40824ADD">
      <w:pPr>
        <w:pStyle w:val="5"/>
        <w:spacing w:before="16"/>
        <w:ind w:left="117"/>
      </w:pPr>
      <w:r>
        <w:t>2: 可按数字键“5”“6”切换查看开锁记录“开锁指纹或密码或卡”开锁用户编号和时间</w:t>
      </w:r>
    </w:p>
    <w:p w14:paraId="1614A8B1">
      <w:pPr>
        <w:pStyle w:val="9"/>
        <w:numPr>
          <w:ilvl w:val="1"/>
          <w:numId w:val="32"/>
        </w:numPr>
        <w:tabs>
          <w:tab w:val="left" w:pos="437"/>
        </w:tabs>
        <w:spacing w:before="210" w:after="0" w:line="240" w:lineRule="auto"/>
        <w:ind w:left="436" w:right="0" w:hanging="320"/>
        <w:jc w:val="left"/>
        <w:rPr>
          <w:b/>
          <w:sz w:val="21"/>
        </w:rPr>
      </w:pPr>
      <w:r>
        <w:rPr>
          <w:b/>
          <w:sz w:val="21"/>
        </w:rPr>
        <w:t>己录入用户容噩查询</w:t>
      </w:r>
    </w:p>
    <w:p w14:paraId="7A80CE48">
      <w:pPr>
        <w:pStyle w:val="5"/>
        <w:spacing w:before="13"/>
        <w:rPr>
          <w:b/>
          <w:sz w:val="22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296545</wp:posOffset>
                </wp:positionV>
                <wp:extent cx="4681855" cy="821690"/>
                <wp:effectExtent l="0" t="635" r="4445" b="15875"/>
                <wp:wrapTopAndBottom/>
                <wp:docPr id="75" name="组合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855" cy="821690"/>
                          <a:chOff x="991" y="468"/>
                          <a:chExt cx="7373" cy="1294"/>
                        </a:xfrm>
                      </wpg:grpSpPr>
                      <pic:pic xmlns:pic="http://schemas.openxmlformats.org/drawingml/2006/picture">
                        <pic:nvPicPr>
                          <pic:cNvPr id="61" name="图片 42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91" y="467"/>
                            <a:ext cx="7373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文本框 424"/>
                        <wps:cNvSpPr txBox="1"/>
                        <wps:spPr>
                          <a:xfrm>
                            <a:off x="1212" y="571"/>
                            <a:ext cx="901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3ECC53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149"/>
                                </w:tabs>
                                <w:spacing w:before="0" w:line="221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新建用户</w:t>
                              </w:r>
                            </w:p>
                            <w:p w14:paraId="334872DA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149"/>
                                </w:tabs>
                                <w:spacing w:before="0" w:line="203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删除用户</w:t>
                              </w:r>
                            </w:p>
                            <w:p w14:paraId="4B20D614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149"/>
                                </w:tabs>
                                <w:spacing w:before="0" w:line="199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系统设置</w:t>
                              </w:r>
                            </w:p>
                            <w:p w14:paraId="6865369A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149"/>
                                </w:tabs>
                                <w:spacing w:before="0" w:line="206" w:lineRule="exact"/>
                                <w:ind w:left="148" w:right="0" w:hanging="148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安装设置</w:t>
                              </w:r>
                            </w:p>
                            <w:p w14:paraId="29680357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161"/>
                                </w:tabs>
                                <w:spacing w:before="0" w:line="224" w:lineRule="exact"/>
                                <w:ind w:left="160" w:right="0" w:hanging="16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记录查询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3" name="文本框 425"/>
                        <wps:cNvSpPr txBox="1"/>
                        <wps:spPr>
                          <a:xfrm>
                            <a:off x="2805" y="791"/>
                            <a:ext cx="38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71018F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29"/>
                                  <w:sz w:val="21"/>
                                </w:rPr>
                                <w:t xml:space="preserve">按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4" name="文本框 426"/>
                        <wps:cNvSpPr txBox="1"/>
                        <wps:spPr>
                          <a:xfrm>
                            <a:off x="3933" y="537"/>
                            <a:ext cx="803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9287E3">
                              <w:pPr>
                                <w:spacing w:before="0" w:line="220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 录 001</w:t>
                              </w:r>
                            </w:p>
                            <w:p w14:paraId="19C68E71">
                              <w:pPr>
                                <w:spacing w:before="39" w:line="134" w:lineRule="auto"/>
                                <w:ind w:left="19" w:right="61" w:firstLine="5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用户 00 新建用户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7" name="文本框 427"/>
                        <wps:cNvSpPr txBox="1"/>
                        <wps:spPr>
                          <a:xfrm>
                            <a:off x="5407" y="743"/>
                            <a:ext cx="77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F68A47">
                              <w:pPr>
                                <w:spacing w:before="0" w:line="231" w:lineRule="exact"/>
                                <w:ind w:left="0" w:right="0" w:firstLine="0"/>
                                <w:jc w:val="lef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1"/>
                                </w:rPr>
                                <w:t>按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 xml:space="preserve">5 </w:t>
                              </w:r>
                              <w:r>
                                <w:rPr>
                                  <w:rFonts w:hint="eastAsia" w:ascii="宋体" w:eastAsia="宋体"/>
                                  <w:sz w:val="21"/>
                                </w:rPr>
                                <w:t>或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8" name="文本框 428"/>
                        <wps:cNvSpPr txBox="1"/>
                        <wps:spPr>
                          <a:xfrm>
                            <a:off x="6948" y="571"/>
                            <a:ext cx="80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C35649">
                              <w:pPr>
                                <w:spacing w:before="0" w:line="21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记 录 003</w:t>
                              </w:r>
                            </w:p>
                            <w:p w14:paraId="0927F388">
                              <w:pPr>
                                <w:spacing w:before="38" w:line="134" w:lineRule="auto"/>
                                <w:ind w:left="19" w:right="61" w:firstLine="5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用户 01 新建用户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9" name="文本框 429"/>
                        <wps:cNvSpPr txBox="1"/>
                        <wps:spPr>
                          <a:xfrm>
                            <a:off x="3554" y="1185"/>
                            <a:ext cx="38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131515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添加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0" name="文本框 430"/>
                        <wps:cNvSpPr txBox="1"/>
                        <wps:spPr>
                          <a:xfrm>
                            <a:off x="4634" y="1185"/>
                            <a:ext cx="38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2FDC7B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指纹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1" name="文本框 431"/>
                        <wps:cNvSpPr txBox="1"/>
                        <wps:spPr>
                          <a:xfrm>
                            <a:off x="6516" y="1185"/>
                            <a:ext cx="38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8E9D92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添加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2" name="文本框 432"/>
                        <wps:cNvSpPr txBox="1"/>
                        <wps:spPr>
                          <a:xfrm>
                            <a:off x="7416" y="1185"/>
                            <a:ext cx="74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454CFC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密码或卡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3" name="文本框 433"/>
                        <wps:cNvSpPr txBox="1"/>
                        <wps:spPr>
                          <a:xfrm>
                            <a:off x="3554" y="1387"/>
                            <a:ext cx="154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BA55CC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2020-12-08 08:30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4" name="文本框 434"/>
                        <wps:cNvSpPr txBox="1"/>
                        <wps:spPr>
                          <a:xfrm>
                            <a:off x="6516" y="1384"/>
                            <a:ext cx="15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811547"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2020-12-08 08:40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22" o:spid="_x0000_s1026" o:spt="203" style="position:absolute;left:0pt;margin-left:49.55pt;margin-top:23.35pt;height:64.7pt;width:368.65pt;mso-position-horizontal-relative:page;mso-wrap-distance-bottom:0pt;mso-wrap-distance-top:0pt;z-index:251661312;mso-width-relative:page;mso-height-relative:page;" coordorigin="991,468" coordsize="7373,1294" o:gfxdata="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">
                <o:lock v:ext="edit" aspectratio="f"/>
                <v:shape id="图片 423" o:spid="_x0000_s1026" o:spt="75" type="#_x0000_t75" style="position:absolute;left:991;top:467;height:1294;width:7373;" filled="f" o:preferrelative="t" stroked="f" coordsize="21600,21600" o:gfxdata="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EgH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1" o:title=""/>
                  <o:lock v:ext="edit" aspectratio="t"/>
                </v:shape>
                <v:shape id="文本框 424" o:spid="_x0000_s1026" o:spt="202" type="#_x0000_t202" style="position:absolute;left:1212;top:571;height:1054;width:901;" filled="f" stroked="f" coordsize="21600,21600" o:gfxdata="UEsDBAoAAAAAAIdO4kAAAAAAAAAAAAAAAAAEAAAAZHJzL1BLAwQUAAAACACHTuJAzZK5Kb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rIp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rk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3ECC53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149"/>
                          </w:tabs>
                          <w:spacing w:before="0" w:line="221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新建用户</w:t>
                        </w:r>
                      </w:p>
                      <w:p w14:paraId="334872DA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149"/>
                          </w:tabs>
                          <w:spacing w:before="0" w:line="203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删除用户</w:t>
                        </w:r>
                      </w:p>
                      <w:p w14:paraId="4B20D614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149"/>
                          </w:tabs>
                          <w:spacing w:before="0" w:line="199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系统设置</w:t>
                        </w:r>
                      </w:p>
                      <w:p w14:paraId="6865369A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149"/>
                          </w:tabs>
                          <w:spacing w:before="0" w:line="206" w:lineRule="exact"/>
                          <w:ind w:left="148" w:right="0" w:hanging="14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8"/>
                          </w:rPr>
                          <w:t>安装设置</w:t>
                        </w:r>
                      </w:p>
                      <w:p w14:paraId="29680357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161"/>
                          </w:tabs>
                          <w:spacing w:before="0" w:line="224" w:lineRule="exact"/>
                          <w:ind w:left="160" w:right="0" w:hanging="16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记录查询</w:t>
                        </w:r>
                      </w:p>
                    </w:txbxContent>
                  </v:textbox>
                </v:shape>
                <v:shape id="文本框 425" o:spid="_x0000_s1026" o:spt="202" type="#_x0000_t202" style="position:absolute;left:2805;top:791;height:232;width:384;" filled="f" stroked="f" coordsize="21600,21600" o:gfxdata="UEsDBAoAAAAAAIdO4kAAAAAAAAAAAAAAAAAEAAAAZHJzL1BLAwQUAAAACACHTuJAot4csr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3hy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71018F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pacing w:val="-29"/>
                            <w:sz w:val="21"/>
                          </w:rPr>
                          <w:t xml:space="preserve">按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v:shape id="文本框 426" o:spid="_x0000_s1026" o:spt="202" type="#_x0000_t202" style="position:absolute;left:3933;top:537;height:624;width:803;" filled="f" stroked="f" coordsize="21600,21600" o:gfxdata="UEsDBAoAAAAAAIdO4kAAAAAAAAAAAAAAAAAEAAAAZHJzL1BLAwQUAAAACACHTuJALTeEx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4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9287E3">
                        <w:pPr>
                          <w:spacing w:before="0" w:line="220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记 录 001</w:t>
                        </w:r>
                      </w:p>
                      <w:p w14:paraId="19C68E71">
                        <w:pPr>
                          <w:spacing w:before="39" w:line="134" w:lineRule="auto"/>
                          <w:ind w:left="19" w:right="61" w:firstLine="5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用户 00 新建用户</w:t>
                        </w:r>
                      </w:p>
                    </w:txbxContent>
                  </v:textbox>
                </v:shape>
                <v:shape id="文本框 427" o:spid="_x0000_s1026" o:spt="202" type="#_x0000_t202" style="position:absolute;left:5407;top:743;height:232;width:770;" filled="f" stroked="f" coordsize="21600,21600" o:gfxdata="UEsDBAoAAAAAAIdO4kAAAAAAAAAAAAAAAAAEAAAAZHJzL1BLAwQUAAAACACHTuJA3eUasb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C9wu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Ua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F68A47">
                        <w:pPr>
                          <w:spacing w:before="0" w:line="231" w:lineRule="exact"/>
                          <w:ind w:left="0" w:right="0" w:firstLine="0"/>
                          <w:jc w:val="lef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sz w:val="21"/>
                          </w:rPr>
                          <w:t>按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 xml:space="preserve">5 </w:t>
                        </w:r>
                        <w:r>
                          <w:rPr>
                            <w:rFonts w:hint="eastAsia" w:ascii="宋体" w:eastAsia="宋体"/>
                            <w:sz w:val="21"/>
                          </w:rPr>
                          <w:t>或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6</w:t>
                        </w:r>
                      </w:p>
                    </w:txbxContent>
                  </v:textbox>
                </v:shape>
                <v:shape id="文本框 428" o:spid="_x0000_s1026" o:spt="202" type="#_x0000_t202" style="position:absolute;left:6948;top:571;height:622;width:803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C35649">
                        <w:pPr>
                          <w:spacing w:before="0" w:line="21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记 录 003</w:t>
                        </w:r>
                      </w:p>
                      <w:p w14:paraId="0927F388">
                        <w:pPr>
                          <w:spacing w:before="38" w:line="134" w:lineRule="auto"/>
                          <w:ind w:left="19" w:right="61" w:firstLine="5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用户 01 新建用户</w:t>
                        </w:r>
                      </w:p>
                    </w:txbxContent>
                  </v:textbox>
                </v:shape>
                <v:shape id="文本框 429" o:spid="_x0000_s1026" o:spt="202" type="#_x0000_t202" style="position:absolute;left:3554;top:1185;height:238;width:380;" filled="f" stroked="f" coordsize="21600,21600" o:gfxdata="UEsDBAoAAAAAAIdO4kAAAAAAAAAAAAAAAAAEAAAAZHJzL1BLAwQUAAAACACHTuJAwzYrWL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sBf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YrW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131515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添加</w:t>
                        </w:r>
                      </w:p>
                    </w:txbxContent>
                  </v:textbox>
                </v:shape>
                <v:shape id="文本框 430" o:spid="_x0000_s1026" o:spt="202" type="#_x0000_t202" style="position:absolute;left:4634;top:1185;height:238;width:380;" filled="f" stroked="f" coordsize="21600,21600" o:gfxdata="UEsDBAoAAAAAAIdO4kAAAAAAAAAAAAAAAAAEAAAAZHJzL1BLAwQUAAAACACHTuJA19UUGL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6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UU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2FDC7B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指纹</w:t>
                        </w:r>
                      </w:p>
                    </w:txbxContent>
                  </v:textbox>
                </v:shape>
                <v:shape id="文本框 431" o:spid="_x0000_s1026" o:spt="202" type="#_x0000_t202" style="position:absolute;left:6516;top:1185;height:238;width:380;" filled="f" stroked="f" coordsize="21600,21600" o:gfxdata="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mx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8E9D92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添加</w:t>
                        </w:r>
                      </w:p>
                    </w:txbxContent>
                  </v:textbox>
                </v:shape>
                <v:shape id="文本框 432" o:spid="_x0000_s1026" o:spt="202" type="#_x0000_t202" style="position:absolute;left:7416;top:1185;height:238;width:740;" filled="f" stroked="f" coordsize="21600,21600" o:gfxdata="UEsDBAoAAAAAAIdO4kAAAAAAAAAAAAAAAAAEAAAAZHJzL1BLAwQUAAAACACHTuJASEsv9L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4X0E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Sy/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454CFC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密码或卡</w:t>
                        </w:r>
                      </w:p>
                    </w:txbxContent>
                  </v:textbox>
                </v:shape>
                <v:shape id="文本框 433" o:spid="_x0000_s1026" o:spt="202" type="#_x0000_t202" style="position:absolute;left:3554;top:1387;height:238;width:1540;" filled="f" stroked="f" coordsize="21600,21600" o:gfxdata="UEsDBAoAAAAAAIdO4kAAAAAAAAAAAAAAAAAEAAAAZHJzL1BLAwQUAAAACACHTuJAJweKb7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eKb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BA55CC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2020-12-08 08:30</w:t>
                        </w:r>
                      </w:p>
                    </w:txbxContent>
                  </v:textbox>
                </v:shape>
                <v:shape id="文本框 434" o:spid="_x0000_s1026" o:spt="202" type="#_x0000_t202" style="position:absolute;left:6516;top:1384;height:238;width:1538;" filled="f" stroked="f" coordsize="21600,21600" o:gfxdata="UEsDBAoAAAAAAIdO4kAAAAAAAAAAAAAAAAAEAAAAZHJzL1BLAwQUAAAACACHTuJAqO4SG7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4S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811547"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2020-12-08 08:40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C92462A">
      <w:pPr>
        <w:pStyle w:val="5"/>
        <w:rPr>
          <w:b/>
          <w:sz w:val="18"/>
        </w:rPr>
      </w:pPr>
    </w:p>
    <w:p w14:paraId="76050683">
      <w:pPr>
        <w:pStyle w:val="5"/>
        <w:spacing w:before="1" w:line="375" w:lineRule="exact"/>
        <w:ind w:left="116"/>
      </w:pPr>
      <w:r>
        <w:t>语音播报顺序：</w:t>
      </w:r>
    </w:p>
    <w:p w14:paraId="57BB34A2">
      <w:pPr>
        <w:pStyle w:val="5"/>
        <w:spacing w:line="375" w:lineRule="exact"/>
        <w:ind w:left="116"/>
      </w:pPr>
      <w:r>
        <w:t>1: 语音播报：“1 新建用户，2 删除用户，3 系统设置，4 安装设置，5.记录查询”</w:t>
      </w:r>
    </w:p>
    <w:p w14:paraId="341C042A">
      <w:pPr>
        <w:pStyle w:val="5"/>
        <w:spacing w:before="18" w:line="360" w:lineRule="auto"/>
        <w:ind w:left="119" w:right="566" w:hanging="5"/>
      </w:pPr>
      <w:r>
        <w:t>2</w:t>
      </w:r>
      <w:r>
        <w:rPr>
          <w:spacing w:val="-7"/>
        </w:rPr>
        <w:t>: 可按数字键“</w:t>
      </w:r>
      <w:r>
        <w:rPr>
          <w:spacing w:val="-12"/>
        </w:rPr>
        <w:t>5”“6</w:t>
      </w:r>
      <w:r>
        <w:rPr>
          <w:spacing w:val="-10"/>
        </w:rPr>
        <w:t xml:space="preserve">”切换查看录入用户数和时间，用户 </w:t>
      </w:r>
      <w:r>
        <w:t>00</w:t>
      </w:r>
      <w:r>
        <w:rPr>
          <w:spacing w:val="-12"/>
        </w:rPr>
        <w:t xml:space="preserve"> 是管理员组，用户 </w:t>
      </w:r>
      <w:r>
        <w:t>01</w:t>
      </w:r>
      <w:r>
        <w:rPr>
          <w:spacing w:val="-8"/>
        </w:rPr>
        <w:t xml:space="preserve"> 是普通用户组， 用户 </w:t>
      </w:r>
      <w:r>
        <w:t xml:space="preserve">02 </w:t>
      </w:r>
      <w:r>
        <w:rPr>
          <w:spacing w:val="-7"/>
        </w:rPr>
        <w:t xml:space="preserve">或 </w:t>
      </w:r>
      <w:r>
        <w:t>0X</w:t>
      </w:r>
      <w:r>
        <w:rPr>
          <w:spacing w:val="-3"/>
        </w:rPr>
        <w:t xml:space="preserve"> 均是普通用户组</w:t>
      </w:r>
    </w:p>
    <w:p w14:paraId="04408232">
      <w:pPr>
        <w:spacing w:before="43"/>
        <w:ind w:left="119" w:right="0" w:firstLine="0"/>
        <w:jc w:val="left"/>
        <w:rPr>
          <w:b/>
          <w:sz w:val="24"/>
        </w:rPr>
      </w:pPr>
      <w:r>
        <w:rPr>
          <w:b/>
          <w:color w:val="FF0000"/>
          <w:sz w:val="24"/>
        </w:rPr>
        <w:t>操作菜单功能快捷键：</w:t>
      </w:r>
    </w:p>
    <w:p w14:paraId="43A5F973">
      <w:pPr>
        <w:spacing w:before="269"/>
        <w:ind w:left="119" w:right="0" w:firstLine="0"/>
        <w:jc w:val="left"/>
        <w:rPr>
          <w:b/>
          <w:sz w:val="21"/>
        </w:rPr>
      </w:pPr>
      <w:r>
        <w:rPr>
          <w:b/>
          <w:color w:val="FF0000"/>
          <w:w w:val="110"/>
          <w:sz w:val="21"/>
        </w:rPr>
        <w:t>“1#"添加网络；“2#"清除网络；“4#"防撬开关设置；“5#"</w:t>
      </w:r>
      <w:r>
        <w:rPr>
          <w:rFonts w:hint="eastAsia"/>
          <w:b/>
          <w:color w:val="FF0000"/>
          <w:w w:val="110"/>
          <w:sz w:val="21"/>
          <w:lang w:val="en-US" w:eastAsia="zh-CN"/>
        </w:rPr>
        <w:t>雷达</w:t>
      </w:r>
      <w:r>
        <w:rPr>
          <w:b/>
          <w:color w:val="FF0000"/>
          <w:w w:val="110"/>
          <w:sz w:val="21"/>
        </w:rPr>
        <w:t>开关设置</w:t>
      </w:r>
    </w:p>
    <w:p w14:paraId="799DA56C">
      <w:pPr>
        <w:spacing w:before="21"/>
        <w:ind w:left="119" w:right="0" w:firstLine="0"/>
        <w:jc w:val="left"/>
        <w:rPr>
          <w:b/>
          <w:sz w:val="28"/>
        </w:rPr>
      </w:pPr>
      <w:r>
        <w:rPr>
          <w:rFonts w:hint="eastAsia"/>
          <w:b/>
          <w:sz w:val="30"/>
          <w:lang w:val="en-US" w:eastAsia="zh-CN"/>
        </w:rPr>
        <w:t>八</w:t>
      </w:r>
      <w:r>
        <w:rPr>
          <w:b/>
          <w:sz w:val="30"/>
        </w:rPr>
        <w:t>、</w:t>
      </w:r>
      <w:r>
        <w:rPr>
          <w:b/>
          <w:sz w:val="28"/>
        </w:rPr>
        <w:t>操作说明</w:t>
      </w:r>
    </w:p>
    <w:p w14:paraId="4F2462C8">
      <w:pPr>
        <w:pStyle w:val="3"/>
        <w:numPr>
          <w:ilvl w:val="1"/>
          <w:numId w:val="35"/>
        </w:numPr>
        <w:tabs>
          <w:tab w:val="left" w:pos="629"/>
        </w:tabs>
        <w:spacing w:before="47" w:after="0" w:line="240" w:lineRule="auto"/>
        <w:ind w:left="628" w:right="0" w:hanging="509"/>
        <w:jc w:val="left"/>
      </w:pPr>
      <w:r>
        <w:rPr>
          <w:spacing w:val="-5"/>
        </w:rPr>
        <w:t>使用指纹或密码或卡片开启门锁</w:t>
      </w:r>
    </w:p>
    <w:p w14:paraId="68C998E6">
      <w:pPr>
        <w:pStyle w:val="5"/>
        <w:spacing w:before="167" w:line="223" w:lineRule="auto"/>
        <w:ind w:left="117" w:right="1035" w:firstLine="1"/>
      </w:pPr>
      <w:r>
        <w:rPr>
          <w:w w:val="95"/>
        </w:rPr>
        <w:t xml:space="preserve">输入正确的密码按＃键确认，如果匹配成功，提示音“欢迎您回家”，假如验证失败，提示音“操作失    </w:t>
      </w:r>
      <w:r>
        <w:t>败”，用户需要噩新操作。</w:t>
      </w:r>
    </w:p>
    <w:p w14:paraId="585CB909">
      <w:pPr>
        <w:pStyle w:val="5"/>
        <w:spacing w:before="2"/>
      </w:pPr>
    </w:p>
    <w:p w14:paraId="7646CF9B">
      <w:pPr>
        <w:pStyle w:val="3"/>
        <w:numPr>
          <w:ilvl w:val="1"/>
          <w:numId w:val="35"/>
        </w:numPr>
        <w:tabs>
          <w:tab w:val="left" w:pos="629"/>
        </w:tabs>
        <w:spacing w:before="0" w:after="0" w:line="240" w:lineRule="auto"/>
        <w:ind w:left="628" w:right="0" w:hanging="509"/>
        <w:jc w:val="left"/>
      </w:pPr>
      <w:r>
        <w:rPr>
          <w:spacing w:val="-3"/>
        </w:rPr>
        <w:t>门铃功能</w:t>
      </w:r>
    </w:p>
    <w:p w14:paraId="17F5119C">
      <w:pPr>
        <w:pStyle w:val="5"/>
        <w:spacing w:before="164" w:line="223" w:lineRule="auto"/>
        <w:ind w:left="118" w:right="2998" w:firstLine="1"/>
      </w:pPr>
      <w:r>
        <w:t>用户用手指按锁前面板“门铃”键，门内锁即响门铃，提醒用户门外有人。 如果锁已配置入网，则会推送消息到用户手机。</w:t>
      </w:r>
    </w:p>
    <w:p w14:paraId="1C951D5B">
      <w:pPr>
        <w:pStyle w:val="3"/>
        <w:numPr>
          <w:ilvl w:val="1"/>
          <w:numId w:val="35"/>
        </w:numPr>
        <w:tabs>
          <w:tab w:val="left" w:pos="629"/>
        </w:tabs>
        <w:spacing w:before="40" w:after="0" w:line="240" w:lineRule="auto"/>
        <w:ind w:left="628" w:right="0" w:hanging="509"/>
        <w:jc w:val="left"/>
      </w:pPr>
      <w:r>
        <w:rPr>
          <w:spacing w:val="-3"/>
        </w:rPr>
        <w:t>系统锁定</w:t>
      </w:r>
    </w:p>
    <w:p w14:paraId="2A425085">
      <w:pPr>
        <w:pStyle w:val="5"/>
        <w:spacing w:before="142" w:line="223" w:lineRule="auto"/>
        <w:ind w:left="114" w:right="109" w:firstLine="4"/>
        <w:jc w:val="both"/>
      </w:pPr>
      <w:r>
        <w:t>用户连续输入验证 5 次错误指纹、密码或卡，语音提示报警音，屏幕显示“非法操作，系统已锁定”。3 分钟之内不响应用户任何操作，仅机械钥匙可以开锁。3 分钟之后解除锁定。如果锁已配置入网，则会推送消息到用户手机。</w:t>
      </w:r>
    </w:p>
    <w:p w14:paraId="21695277">
      <w:pPr>
        <w:pStyle w:val="3"/>
        <w:numPr>
          <w:ilvl w:val="1"/>
          <w:numId w:val="35"/>
        </w:numPr>
        <w:tabs>
          <w:tab w:val="left" w:pos="629"/>
        </w:tabs>
        <w:spacing w:before="229" w:after="0" w:line="240" w:lineRule="auto"/>
        <w:ind w:left="628" w:right="0" w:hanging="509"/>
        <w:jc w:val="left"/>
      </w:pPr>
      <w:r>
        <w:rPr>
          <w:spacing w:val="-4"/>
        </w:rPr>
        <w:t>恢复出厂设置</w:t>
      </w:r>
    </w:p>
    <w:p w14:paraId="0E2F2827">
      <w:pPr>
        <w:pStyle w:val="5"/>
        <w:spacing w:before="164" w:line="223" w:lineRule="auto"/>
        <w:ind w:left="118" w:right="617" w:firstLine="1"/>
      </w:pPr>
      <w:r>
        <w:rPr>
          <w:color w:val="FF0000"/>
        </w:rPr>
        <w:t>锁具在无操作休眠状态下</w:t>
      </w:r>
      <w:r>
        <w:rPr>
          <w:spacing w:val="-5"/>
        </w:rPr>
        <w:t xml:space="preserve">长按住后面板内置的设置键 </w:t>
      </w:r>
      <w:r>
        <w:t>5S，</w:t>
      </w:r>
      <w:r>
        <w:rPr>
          <w:spacing w:val="-1"/>
        </w:rPr>
        <w:t>听到语音提示“正在初始化，初始化成功”， 表</w:t>
      </w:r>
      <w:r>
        <w:rPr>
          <w:spacing w:val="-8"/>
        </w:rPr>
        <w:t>示系统初始化成功，恢复出厂设置</w:t>
      </w:r>
      <w:r>
        <w:rPr>
          <w:w w:val="275"/>
        </w:rPr>
        <w:t>(</w:t>
      </w:r>
      <w:r>
        <w:rPr>
          <w:spacing w:val="-8"/>
        </w:rPr>
        <w:t>系统内所有录入的指纹、密码、</w:t>
      </w:r>
      <w:r>
        <w:t>IC</w:t>
      </w:r>
      <w:r>
        <w:rPr>
          <w:spacing w:val="-8"/>
        </w:rPr>
        <w:t xml:space="preserve"> 卡信息都会被清除请谨慎操作</w:t>
      </w:r>
      <w:r>
        <w:rPr>
          <w:spacing w:val="-104"/>
        </w:rPr>
        <w:t>）</w:t>
      </w:r>
      <w:r>
        <w:t>。</w:t>
      </w:r>
    </w:p>
    <w:p w14:paraId="5465C0AB">
      <w:pPr>
        <w:pStyle w:val="3"/>
        <w:numPr>
          <w:ilvl w:val="1"/>
          <w:numId w:val="35"/>
        </w:numPr>
        <w:tabs>
          <w:tab w:val="left" w:pos="633"/>
        </w:tabs>
        <w:spacing w:before="207" w:after="0" w:line="240" w:lineRule="auto"/>
        <w:ind w:left="632" w:right="0" w:hanging="513"/>
        <w:jc w:val="left"/>
      </w:pPr>
      <w:r>
        <w:t>电噩过低提示</w:t>
      </w:r>
    </w:p>
    <w:p w14:paraId="1827A83E">
      <w:pPr>
        <w:pStyle w:val="5"/>
        <w:spacing w:before="147" w:line="223" w:lineRule="auto"/>
        <w:ind w:left="118" w:right="724"/>
      </w:pPr>
      <w:r>
        <w:t>供电系统检测电星小于 25%时，开锁时系统会语音提示“电星低，请更换电池”，电池仍可开锁 50 次以上，但请您及时换下电池充电。</w:t>
      </w:r>
    </w:p>
    <w:p w14:paraId="4928F3F8">
      <w:pPr>
        <w:pStyle w:val="3"/>
        <w:spacing w:before="131"/>
        <w:ind w:left="119" w:firstLine="0"/>
      </w:pPr>
      <w:r>
        <w:t>1 0 . 6 外接USB 应急电源</w:t>
      </w:r>
    </w:p>
    <w:p w14:paraId="7DB5C30C">
      <w:pPr>
        <w:pStyle w:val="5"/>
        <w:spacing w:before="147" w:line="223" w:lineRule="auto"/>
        <w:ind w:left="118" w:right="545"/>
        <w:jc w:val="both"/>
      </w:pPr>
      <w:r>
        <w:rPr>
          <w:spacing w:val="-1"/>
        </w:rPr>
        <w:t xml:space="preserve">当电池没电或电星过低不能正南启动时，可将 </w:t>
      </w:r>
      <w:r>
        <w:t>Micro USB</w:t>
      </w:r>
      <w:r>
        <w:rPr>
          <w:spacing w:val="-4"/>
        </w:rPr>
        <w:t xml:space="preserve"> 线连接移动电源插入前锁体上 </w:t>
      </w:r>
      <w:r>
        <w:t>USB</w:t>
      </w:r>
      <w:r>
        <w:rPr>
          <w:spacing w:val="-3"/>
        </w:rPr>
        <w:t xml:space="preserve"> 接口处给锁应急供电，然后以任意方式验证开门。</w:t>
      </w:r>
      <w:r>
        <w:rPr>
          <w:w w:val="270"/>
        </w:rPr>
        <w:t>(</w:t>
      </w:r>
      <w:r>
        <w:rPr>
          <w:spacing w:val="-7"/>
        </w:rPr>
        <w:t xml:space="preserve">全自动锁的 </w:t>
      </w:r>
      <w:r>
        <w:t>USB</w:t>
      </w:r>
      <w:r>
        <w:rPr>
          <w:spacing w:val="-7"/>
        </w:rPr>
        <w:t xml:space="preserve"> 应急电源方案采用给电池噩新充电唤醒的方式，所以</w:t>
      </w:r>
      <w:r>
        <w:rPr>
          <w:spacing w:val="-5"/>
        </w:rPr>
        <w:t xml:space="preserve">插上 </w:t>
      </w:r>
      <w:r>
        <w:t>USB</w:t>
      </w:r>
      <w:r>
        <w:rPr>
          <w:spacing w:val="-5"/>
        </w:rPr>
        <w:t xml:space="preserve"> 线后大概需要等待 </w:t>
      </w:r>
      <w:r>
        <w:t>30</w:t>
      </w:r>
      <w:r>
        <w:rPr>
          <w:spacing w:val="-3"/>
        </w:rPr>
        <w:t xml:space="preserve"> 秒后方可操作开锁</w:t>
      </w:r>
      <w:r>
        <w:t>）。</w:t>
      </w:r>
    </w:p>
    <w:p w14:paraId="23A6A203">
      <w:pPr>
        <w:pStyle w:val="3"/>
        <w:numPr>
          <w:ilvl w:val="1"/>
          <w:numId w:val="36"/>
        </w:numPr>
        <w:tabs>
          <w:tab w:val="left" w:pos="633"/>
        </w:tabs>
        <w:spacing w:before="207" w:after="0" w:line="240" w:lineRule="auto"/>
        <w:ind w:left="632" w:right="0" w:hanging="513"/>
        <w:jc w:val="left"/>
      </w:pPr>
      <w:r>
        <w:t>机械钥匙应急开锁</w:t>
      </w:r>
    </w:p>
    <w:p w14:paraId="653CE2E0">
      <w:pPr>
        <w:pStyle w:val="5"/>
        <w:spacing w:before="150" w:line="223" w:lineRule="auto"/>
        <w:ind w:left="217" w:right="232" w:firstLine="2"/>
      </w:pPr>
      <w:r>
        <w:rPr>
          <w:w w:val="95"/>
        </w:rPr>
        <w:t xml:space="preserve">前锁面板正面打开锁芯盖，将机械钥匙展开插入钥匙孔内，手持钥匙柄推压右旋转开锁，左旋转上锁。如是左     </w:t>
      </w:r>
      <w:r>
        <w:t>开门则向左旋转开锁，右旋转上锁。</w:t>
      </w:r>
    </w:p>
    <w:p w14:paraId="3D96F6DF">
      <w:pPr>
        <w:pStyle w:val="3"/>
        <w:numPr>
          <w:ilvl w:val="1"/>
          <w:numId w:val="36"/>
        </w:numPr>
        <w:tabs>
          <w:tab w:val="left" w:pos="633"/>
        </w:tabs>
        <w:spacing w:before="1" w:after="0" w:line="240" w:lineRule="auto"/>
        <w:ind w:left="632" w:right="0" w:hanging="513"/>
        <w:jc w:val="left"/>
      </w:pPr>
      <w:r>
        <w:t>开锁或按门铃推送</w:t>
      </w:r>
    </w:p>
    <w:p w14:paraId="52AFBD8E">
      <w:pPr>
        <w:pStyle w:val="5"/>
        <w:spacing w:before="127" w:line="372" w:lineRule="exact"/>
        <w:ind w:left="220"/>
      </w:pPr>
      <w:r>
        <w:t>确认锁已配网“</w:t>
      </w:r>
      <w:r>
        <w:rPr>
          <w:rFonts w:hint="eastAsia"/>
          <w:lang w:val="en-US" w:eastAsia="zh-CN"/>
        </w:rPr>
        <w:t>叮叮智能</w:t>
      </w:r>
      <w:r>
        <w:t>”公众号。用户开锁，按门铃则会向用户微信或APP推送开锁消息。</w:t>
      </w:r>
    </w:p>
    <w:p w14:paraId="3CA3BFED">
      <w:pPr>
        <w:pStyle w:val="3"/>
        <w:numPr>
          <w:ilvl w:val="1"/>
          <w:numId w:val="36"/>
        </w:numPr>
        <w:tabs>
          <w:tab w:val="left" w:pos="633"/>
        </w:tabs>
        <w:spacing w:before="0" w:after="0" w:line="427" w:lineRule="exact"/>
        <w:ind w:left="632" w:right="0" w:hanging="513"/>
        <w:jc w:val="left"/>
      </w:pPr>
      <w:r>
        <w:t>非法用户报警推送</w:t>
      </w:r>
    </w:p>
    <w:p w14:paraId="124FD088">
      <w:pPr>
        <w:spacing w:after="0"/>
        <w:jc w:val="left"/>
        <w:rPr>
          <w:sz w:val="21"/>
        </w:rPr>
        <w:sectPr>
          <w:pgSz w:w="11910" w:h="16840"/>
          <w:pgMar w:top="1120" w:right="520" w:bottom="280" w:left="860" w:header="933" w:footer="0" w:gutter="0"/>
          <w:cols w:space="720" w:num="1"/>
        </w:sectPr>
      </w:pPr>
      <w:r>
        <w:t>在锁上连续输入 5 次验证错误系统已锁定，则会向手机用户微信推送非法报警消息。</w:t>
      </w:r>
    </w:p>
    <w:p w14:paraId="0124B181">
      <w:pPr>
        <w:spacing w:before="29"/>
        <w:ind w:left="100" w:right="6749" w:firstLine="0"/>
        <w:jc w:val="center"/>
        <w:rPr>
          <w:b/>
          <w:sz w:val="28"/>
        </w:rPr>
      </w:pPr>
      <w:r>
        <w:rPr>
          <w:rFonts w:hint="eastAsia"/>
          <w:b/>
          <w:sz w:val="28"/>
          <w:lang w:val="en-US" w:eastAsia="zh-CN"/>
        </w:rPr>
        <w:t>九</w:t>
      </w:r>
      <w:r>
        <w:rPr>
          <w:b/>
          <w:sz w:val="28"/>
        </w:rPr>
        <w:t>、微信小程序临时密码开锁</w:t>
      </w:r>
    </w:p>
    <w:p w14:paraId="791C27EE">
      <w:pPr>
        <w:pStyle w:val="9"/>
        <w:numPr>
          <w:ilvl w:val="2"/>
          <w:numId w:val="32"/>
        </w:numPr>
        <w:tabs>
          <w:tab w:val="left" w:pos="1000"/>
        </w:tabs>
        <w:spacing w:before="253" w:after="0" w:line="240" w:lineRule="auto"/>
        <w:ind w:left="1000" w:right="0" w:hanging="360"/>
        <w:jc w:val="left"/>
        <w:rPr>
          <w:sz w:val="21"/>
        </w:rPr>
      </w:pPr>
      <w:r>
        <w:rPr>
          <w:sz w:val="21"/>
        </w:rPr>
        <w:t>锁具至少注册有一个管理员密码，且第一个管理员必须是密码；</w:t>
      </w:r>
    </w:p>
    <w:p w14:paraId="7710033D">
      <w:pPr>
        <w:pStyle w:val="9"/>
        <w:numPr>
          <w:ilvl w:val="2"/>
          <w:numId w:val="32"/>
        </w:numPr>
        <w:tabs>
          <w:tab w:val="left" w:pos="1000"/>
        </w:tabs>
        <w:spacing w:before="209" w:after="0" w:line="240" w:lineRule="auto"/>
        <w:ind w:left="1000" w:right="0" w:hanging="360"/>
        <w:jc w:val="left"/>
        <w:rPr>
          <w:sz w:val="21"/>
        </w:rPr>
      </w:pPr>
      <w:r>
        <w:rPr>
          <w:spacing w:val="-1"/>
          <w:sz w:val="21"/>
        </w:rPr>
        <w:t xml:space="preserve">锁的系统时间必须设置跟手机时间一致，且必须为 </w:t>
      </w:r>
      <w:r>
        <w:rPr>
          <w:sz w:val="21"/>
        </w:rPr>
        <w:t>24</w:t>
      </w:r>
      <w:r>
        <w:rPr>
          <w:spacing w:val="-3"/>
          <w:sz w:val="21"/>
        </w:rPr>
        <w:t xml:space="preserve"> 小时制；</w:t>
      </w:r>
    </w:p>
    <w:p w14:paraId="73F1A503">
      <w:pPr>
        <w:pStyle w:val="9"/>
        <w:numPr>
          <w:ilvl w:val="2"/>
          <w:numId w:val="32"/>
        </w:numPr>
        <w:tabs>
          <w:tab w:val="left" w:pos="1000"/>
        </w:tabs>
        <w:spacing w:before="210" w:after="0" w:line="240" w:lineRule="auto"/>
        <w:ind w:left="1000" w:right="0" w:hanging="360"/>
        <w:jc w:val="left"/>
        <w:rPr>
          <w:sz w:val="21"/>
        </w:rPr>
      </w:pPr>
      <w:r>
        <w:rPr>
          <w:sz w:val="21"/>
        </w:rPr>
        <w:t>打开微信小程序，搜索“临时密码生产成器”或扫下图二维码，打开小程序界面如下图示；</w:t>
      </w:r>
    </w:p>
    <w:p w14:paraId="5439FB05">
      <w:pPr>
        <w:pStyle w:val="9"/>
        <w:numPr>
          <w:ilvl w:val="2"/>
          <w:numId w:val="32"/>
        </w:numPr>
        <w:tabs>
          <w:tab w:val="left" w:pos="1000"/>
        </w:tabs>
        <w:spacing w:before="211" w:after="0" w:line="240" w:lineRule="auto"/>
        <w:ind w:left="1000" w:right="0" w:hanging="360"/>
        <w:jc w:val="left"/>
        <w:rPr>
          <w:sz w:val="21"/>
        </w:rPr>
      </w:pPr>
      <w:r>
        <w:rPr>
          <w:spacing w:val="-3"/>
          <w:w w:val="99"/>
          <w:sz w:val="21"/>
        </w:rPr>
        <w:t>输入锁具注册时录入的管理员密码，选择有效时间默认</w:t>
      </w:r>
      <w:r>
        <w:rPr>
          <w:spacing w:val="-5"/>
          <w:sz w:val="21"/>
        </w:rPr>
        <w:t xml:space="preserve"> </w:t>
      </w:r>
      <w:r>
        <w:rPr>
          <w:spacing w:val="-1"/>
          <w:w w:val="99"/>
          <w:sz w:val="21"/>
        </w:rPr>
        <w:t>1</w:t>
      </w:r>
      <w:r>
        <w:rPr>
          <w:w w:val="99"/>
          <w:sz w:val="21"/>
        </w:rPr>
        <w:t>0</w:t>
      </w:r>
      <w:r>
        <w:rPr>
          <w:spacing w:val="-10"/>
          <w:sz w:val="21"/>
        </w:rPr>
        <w:t xml:space="preserve"> </w:t>
      </w:r>
      <w:r>
        <w:rPr>
          <w:spacing w:val="-9"/>
          <w:w w:val="99"/>
          <w:sz w:val="21"/>
        </w:rPr>
        <w:t>分钟内</w:t>
      </w:r>
      <w:r>
        <w:rPr>
          <w:spacing w:val="2"/>
          <w:w w:val="297"/>
          <w:sz w:val="21"/>
        </w:rPr>
        <w:t>(</w:t>
      </w:r>
      <w:r>
        <w:rPr>
          <w:spacing w:val="-1"/>
          <w:w w:val="99"/>
          <w:sz w:val="21"/>
        </w:rPr>
        <w:t>3</w:t>
      </w:r>
      <w:r>
        <w:rPr>
          <w:w w:val="99"/>
          <w:sz w:val="21"/>
        </w:rPr>
        <w:t>-</w:t>
      </w:r>
      <w:r>
        <w:rPr>
          <w:spacing w:val="-1"/>
          <w:w w:val="99"/>
          <w:sz w:val="21"/>
        </w:rPr>
        <w:t>6</w:t>
      </w:r>
      <w:r>
        <w:rPr>
          <w:w w:val="99"/>
          <w:sz w:val="21"/>
        </w:rPr>
        <w:t>0</w:t>
      </w:r>
      <w:r>
        <w:rPr>
          <w:sz w:val="21"/>
        </w:rPr>
        <w:t xml:space="preserve"> </w:t>
      </w:r>
      <w:r>
        <w:rPr>
          <w:spacing w:val="-3"/>
          <w:w w:val="99"/>
          <w:sz w:val="21"/>
        </w:rPr>
        <w:t>分钟可选</w:t>
      </w:r>
      <w:r>
        <w:rPr>
          <w:spacing w:val="-22"/>
          <w:w w:val="99"/>
          <w:sz w:val="21"/>
        </w:rPr>
        <w:t>）</w:t>
      </w:r>
      <w:r>
        <w:rPr>
          <w:spacing w:val="-5"/>
          <w:w w:val="99"/>
          <w:sz w:val="21"/>
        </w:rPr>
        <w:t>有效，自生成</w:t>
      </w:r>
    </w:p>
    <w:p w14:paraId="753ED5F0">
      <w:pPr>
        <w:pStyle w:val="5"/>
        <w:spacing w:before="210"/>
        <w:ind w:left="1002"/>
      </w:pPr>
      <w:r>
        <w:t>10位临时密码；</w:t>
      </w:r>
    </w:p>
    <w:p w14:paraId="068AD11F">
      <w:pPr>
        <w:pStyle w:val="9"/>
        <w:numPr>
          <w:ilvl w:val="2"/>
          <w:numId w:val="32"/>
        </w:numPr>
        <w:tabs>
          <w:tab w:val="left" w:pos="1000"/>
        </w:tabs>
        <w:spacing w:before="211" w:after="0" w:line="240" w:lineRule="auto"/>
        <w:ind w:left="1000" w:right="0" w:hanging="360"/>
        <w:jc w:val="left"/>
        <w:rPr>
          <w:sz w:val="21"/>
        </w:rPr>
      </w:pPr>
      <w:r>
        <w:rPr>
          <w:spacing w:val="-1"/>
          <w:sz w:val="21"/>
        </w:rPr>
        <w:t xml:space="preserve">锁具端输入刚生成的 </w:t>
      </w:r>
      <w:r>
        <w:rPr>
          <w:sz w:val="21"/>
        </w:rPr>
        <w:t>10</w:t>
      </w:r>
      <w:r>
        <w:rPr>
          <w:spacing w:val="-3"/>
          <w:sz w:val="21"/>
        </w:rPr>
        <w:t xml:space="preserve"> 位临时密码，在有效时间内可多次使用开锁。</w:t>
      </w:r>
    </w:p>
    <w:p w14:paraId="1F550C36">
      <w:pPr>
        <w:pStyle w:val="5"/>
        <w:spacing w:before="17"/>
        <w:rPr>
          <w:sz w:val="6"/>
        </w:rPr>
      </w:pPr>
    </w:p>
    <w:p w14:paraId="1537B4DD">
      <w:pPr>
        <w:pStyle w:val="5"/>
        <w:spacing w:before="88" w:after="127"/>
        <w:ind w:left="19" w:right="6749"/>
        <w:jc w:val="center"/>
      </w:pPr>
      <w:r>
        <w:t>扫一扫使用微信小程序</w:t>
      </w:r>
    </w:p>
    <w:p w14:paraId="506BEE35">
      <w:pPr>
        <w:pStyle w:val="5"/>
        <w:ind w:left="848"/>
        <w:rPr>
          <w:sz w:val="20"/>
        </w:rPr>
      </w:pPr>
      <w:r>
        <w:rPr>
          <w:sz w:val="20"/>
        </w:rPr>
        <w:drawing>
          <wp:inline distT="0" distB="0" distL="0" distR="0">
            <wp:extent cx="5050790" cy="3962400"/>
            <wp:effectExtent l="0" t="0" r="0" b="0"/>
            <wp:docPr id="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6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383" cy="396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39C5">
      <w:pPr>
        <w:pStyle w:val="4"/>
        <w:numPr>
          <w:ilvl w:val="0"/>
          <w:numId w:val="0"/>
        </w:numPr>
        <w:bidi w:val="0"/>
        <w:spacing w:line="360" w:lineRule="auto"/>
        <w:ind w:leftChars="0" w:right="0" w:rightChars="0"/>
        <w:rPr>
          <w:rFonts w:hint="eastAsia"/>
          <w:sz w:val="32"/>
          <w:szCs w:val="32"/>
          <w:lang w:val="en-US" w:eastAsia="zh-CN"/>
        </w:rPr>
      </w:pPr>
    </w:p>
    <w:p w14:paraId="65ED075E">
      <w:pPr>
        <w:pStyle w:val="4"/>
        <w:numPr>
          <w:ilvl w:val="0"/>
          <w:numId w:val="0"/>
        </w:numPr>
        <w:bidi w:val="0"/>
        <w:spacing w:line="360" w:lineRule="auto"/>
        <w:ind w:leftChars="0" w:right="0" w:rightChars="0"/>
        <w:rPr>
          <w:rFonts w:hint="eastAsia"/>
          <w:sz w:val="32"/>
          <w:szCs w:val="32"/>
          <w:lang w:val="en-US" w:eastAsia="zh-CN"/>
        </w:rPr>
      </w:pPr>
    </w:p>
    <w:p w14:paraId="44D209B6">
      <w:pPr>
        <w:pStyle w:val="4"/>
        <w:numPr>
          <w:ilvl w:val="0"/>
          <w:numId w:val="0"/>
        </w:numPr>
        <w:bidi w:val="0"/>
        <w:spacing w:line="360" w:lineRule="auto"/>
        <w:ind w:leftChars="0" w:right="0" w:righ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十、配网 </w:t>
      </w:r>
    </w:p>
    <w:p w14:paraId="7A5ACE83">
      <w:pPr>
        <w:pStyle w:val="4"/>
        <w:numPr>
          <w:ilvl w:val="0"/>
          <w:numId w:val="0"/>
        </w:numPr>
        <w:bidi w:val="0"/>
        <w:spacing w:line="360" w:lineRule="auto"/>
        <w:ind w:leftChars="0" w:right="0" w:righ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配网方式①：APP二维码配网 + APP配网</w:t>
      </w:r>
    </w:p>
    <w:p w14:paraId="15AD1266">
      <w:pPr>
        <w:numPr>
          <w:ilvl w:val="0"/>
          <w:numId w:val="37"/>
        </w:num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首先下载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APP，</w:t>
      </w:r>
      <w:r>
        <w:rPr>
          <w:rFonts w:hint="eastAsia" w:ascii="微软雅黑" w:hAnsi="微软雅黑" w:eastAsia="微软雅黑" w:cs="微软雅黑"/>
          <w:sz w:val="24"/>
          <w:szCs w:val="24"/>
        </w:rPr>
        <w:t>下载地址 http://www.plug2v.com/rcode/index.html，下载后安装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或在各大应用商场搜索“叮叮智能”下载</w:t>
      </w:r>
      <w:r>
        <w:rPr>
          <w:rFonts w:hint="eastAsia" w:ascii="微软雅黑" w:hAnsi="微软雅黑" w:eastAsia="微软雅黑" w:cs="微软雅黑"/>
          <w:sz w:val="24"/>
          <w:szCs w:val="24"/>
        </w:rPr>
        <w:t>。苹果可在App Store商城搜索“叮叮智能”下载安装。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或扫描下面二维码。</w:t>
      </w:r>
    </w:p>
    <w:p w14:paraId="6467DF42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285875" cy="1285875"/>
            <wp:effectExtent l="0" t="0" r="9525" b="9525"/>
            <wp:docPr id="1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2C4C">
      <w:pPr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 w14:paraId="6909E116">
      <w:pPr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二维码配网</w:t>
      </w:r>
    </w:p>
    <w:p w14:paraId="53EE379D"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打开安装好的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叮叮智能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系统会提示是否允许权限，一律选择“始终允许”，然后选择微信登录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 xml:space="preserve">  </w:t>
      </w:r>
    </w:p>
    <w:p w14:paraId="1F8D2F6C"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cs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</w:rPr>
        <w:t>、</w:t>
      </w:r>
      <w:r>
        <w:rPr>
          <w:rFonts w:hint="eastAsia" w:cs="微软雅黑"/>
          <w:sz w:val="24"/>
          <w:szCs w:val="24"/>
          <w:lang w:eastAsia="zh-CN"/>
        </w:rPr>
        <w:t>锁具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设备操作启动配网（</w:t>
      </w:r>
      <w:r>
        <w:rPr>
          <w:rFonts w:hint="eastAsia" w:cs="微软雅黑"/>
          <w:sz w:val="24"/>
          <w:szCs w:val="24"/>
          <w:lang w:val="en-US" w:eastAsia="zh-CN"/>
        </w:rPr>
        <w:t>1#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</w:rPr>
        <w:t>，设备进入配网模式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后</w:t>
      </w:r>
      <w:r>
        <w:rPr>
          <w:rFonts w:hint="eastAsia" w:ascii="微软雅黑" w:hAnsi="微软雅黑" w:eastAsia="微软雅黑" w:cs="微软雅黑"/>
          <w:sz w:val="24"/>
          <w:szCs w:val="24"/>
        </w:rPr>
        <w:t>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模块</w:t>
      </w:r>
      <w:r>
        <w:rPr>
          <w:rFonts w:hint="eastAsia" w:ascii="微软雅黑" w:hAnsi="微软雅黑" w:eastAsia="微软雅黑" w:cs="微软雅黑"/>
          <w:sz w:val="24"/>
          <w:szCs w:val="24"/>
        </w:rPr>
        <w:t>指示灯会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长亮，且屏幕也会亮起显示扫码框。</w:t>
      </w:r>
    </w:p>
    <w:p w14:paraId="7EB5F5E0"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cs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</w:rPr>
        <w:t>、打开手机WiFi设置，将手机连接到指定能上外网的WiFi，连接好后打开“叮叮智能”APP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</w:rPr>
        <w:t>点击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右上角</w:t>
      </w:r>
      <w:r>
        <w:rPr>
          <w:rFonts w:hint="eastAsia" w:ascii="微软雅黑" w:hAnsi="微软雅黑" w:eastAsia="微软雅黑" w:cs="微软雅黑"/>
          <w:sz w:val="24"/>
          <w:szCs w:val="24"/>
        </w:rPr>
        <w:t>【添加按钮】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选择【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可视云锁】—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选择【屏显云锁】，</w:t>
      </w:r>
      <w:r>
        <w:rPr>
          <w:rFonts w:hint="eastAsia" w:ascii="微软雅黑" w:hAnsi="微软雅黑" w:eastAsia="微软雅黑" w:cs="微软雅黑"/>
          <w:sz w:val="24"/>
          <w:szCs w:val="24"/>
        </w:rPr>
        <w:t>按APP提示逐步操作。</w:t>
      </w:r>
    </w:p>
    <w:p w14:paraId="49583859">
      <w:pPr>
        <w:numPr>
          <w:ilvl w:val="0"/>
          <w:numId w:val="0"/>
        </w:numPr>
        <w:spacing w:line="360" w:lineRule="auto"/>
        <w:ind w:right="0" w:right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cs="微软雅黑"/>
          <w:sz w:val="24"/>
          <w:szCs w:val="24"/>
          <w:lang w:val="en-US" w:eastAsia="zh-CN"/>
        </w:rPr>
        <w:t>4、</w:t>
      </w:r>
      <w:r>
        <w:rPr>
          <w:rFonts w:hint="eastAsia" w:ascii="微软雅黑" w:hAnsi="微软雅黑" w:eastAsia="微软雅黑" w:cs="微软雅黑"/>
          <w:sz w:val="24"/>
          <w:szCs w:val="24"/>
        </w:rPr>
        <w:t>在WiFi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名称</w:t>
      </w:r>
      <w:r>
        <w:rPr>
          <w:rFonts w:hint="eastAsia" w:ascii="微软雅黑" w:hAnsi="微软雅黑" w:eastAsia="微软雅黑" w:cs="微软雅黑"/>
          <w:sz w:val="24"/>
          <w:szCs w:val="24"/>
        </w:rPr>
        <w:t>列表中选择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您家里</w:t>
      </w:r>
      <w:r>
        <w:rPr>
          <w:rFonts w:hint="eastAsia" w:ascii="微软雅黑" w:hAnsi="微软雅黑" w:eastAsia="微软雅黑" w:cs="微软雅黑"/>
          <w:sz w:val="24"/>
          <w:szCs w:val="24"/>
        </w:rPr>
        <w:t>的WiFi，然后在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下方</w:t>
      </w:r>
      <w:r>
        <w:rPr>
          <w:rFonts w:hint="eastAsia" w:ascii="微软雅黑" w:hAnsi="微软雅黑" w:eastAsia="微软雅黑" w:cs="微软雅黑"/>
          <w:sz w:val="24"/>
          <w:szCs w:val="24"/>
        </w:rPr>
        <w:t>密码栏中输入路由器的WiFi密码（注意大小写、下划线和空格），输入完成后点击【下一步】开始配网。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（注：如果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WiFi列表中没有显示您家里的WiFi，请在手机系统设置中开启定位权限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）。</w:t>
      </w:r>
    </w:p>
    <w:p w14:paraId="2BB7D3A2">
      <w:pPr>
        <w:numPr>
          <w:ilvl w:val="0"/>
          <w:numId w:val="38"/>
        </w:numPr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请将手机屏幕中的二维码正对设备镜头前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20cm处，扫描成功设备红灯会闪烁且屏幕会提示配网成功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 w14:paraId="3FE99002">
      <w:pPr>
        <w:rPr>
          <w:rFonts w:hint="eastAsia" w:ascii="微软雅黑" w:hAnsi="微软雅黑" w:eastAsia="微软雅黑" w:cs="微软雅黑"/>
          <w:sz w:val="24"/>
          <w:szCs w:val="24"/>
        </w:rPr>
      </w:pPr>
    </w:p>
    <w:p w14:paraId="38D81A50">
      <w:pPr>
        <w:rPr>
          <w:rFonts w:hint="eastAsia" w:ascii="微软雅黑" w:hAnsi="微软雅黑" w:eastAsia="微软雅黑" w:cs="微软雅黑"/>
          <w:sz w:val="24"/>
          <w:szCs w:val="24"/>
        </w:rPr>
      </w:pPr>
    </w:p>
    <w:p w14:paraId="485A4B83">
      <w:pPr>
        <w:rPr>
          <w:rFonts w:hint="eastAsia" w:ascii="微软雅黑" w:hAnsi="微软雅黑" w:eastAsia="微软雅黑" w:cs="微软雅黑"/>
          <w:sz w:val="24"/>
          <w:szCs w:val="24"/>
        </w:rPr>
      </w:pPr>
    </w:p>
    <w:p w14:paraId="0D5A688C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137795</wp:posOffset>
            </wp:positionV>
            <wp:extent cx="997585" cy="2160270"/>
            <wp:effectExtent l="9525" t="9525" r="21590" b="20955"/>
            <wp:wrapSquare wrapText="bothSides"/>
            <wp:docPr id="167" name="图片 24" descr="D:\LS108叮叮智能操作说明\LS238\LS238叮叮智能平台操作说明书高清图片\APP\二维码配网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4" descr="D:\LS108叮叮智能操作说明\LS238\LS238叮叮智能平台操作说明书高清图片\APP\二维码配网\4.jpg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155575</wp:posOffset>
            </wp:positionV>
            <wp:extent cx="997585" cy="2160270"/>
            <wp:effectExtent l="9525" t="9525" r="21590" b="20955"/>
            <wp:wrapSquare wrapText="bothSides"/>
            <wp:docPr id="169" name="图片 20" descr="D:\LS108叮叮智能操作说明\LS238\LS238叮叮智能平台操作说明书高清图片\APP\二维码配网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0" descr="D:\LS108叮叮智能操作说明\LS238\LS238叮叮智能平台操作说明书高清图片\APP\二维码配网\3.jpg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1132205</wp:posOffset>
            </wp:positionH>
            <wp:positionV relativeFrom="paragraph">
              <wp:posOffset>142875</wp:posOffset>
            </wp:positionV>
            <wp:extent cx="997585" cy="2160270"/>
            <wp:effectExtent l="9525" t="9525" r="21590" b="20955"/>
            <wp:wrapSquare wrapText="bothSides"/>
            <wp:docPr id="173" name="图片 18" descr="D:\LS108叮叮智能操作说明\LS238\LS238叮叮智能平台操作说明书高清图片\APP\二维码配网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8" descr="D:\LS108叮叮智能操作说明\LS238\LS238叮叮智能平台操作说明书高清图片\APP\二维码配网\2.jpg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121285</wp:posOffset>
            </wp:positionV>
            <wp:extent cx="997585" cy="2160270"/>
            <wp:effectExtent l="9525" t="9525" r="21590" b="20955"/>
            <wp:wrapSquare wrapText="bothSides"/>
            <wp:docPr id="172" name="图片 19" descr="D:\LS108叮叮智能操作说明\LS238\LS238叮叮智能平台操作说明书高清图片\APP\二维码配网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9" descr="D:\LS108叮叮智能操作说明\LS238\LS238叮叮智能平台操作说明书高清图片\APP\二维码配网\1.jpg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01A6F108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16510</wp:posOffset>
            </wp:positionV>
            <wp:extent cx="997585" cy="2160270"/>
            <wp:effectExtent l="9525" t="9525" r="21590" b="20955"/>
            <wp:wrapSquare wrapText="bothSides"/>
            <wp:docPr id="168" name="图片 23" descr="D:\LS108叮叮智能操作说明\LS238\LS238叮叮智能平台操作说明书高清图片\APP\二维码配网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3" descr="D:\LS108叮叮智能操作说明\LS238\LS238叮叮智能平台操作说明书高清图片\APP\二维码配网\5.jpg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2B1BE186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C6D6720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888D09D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DC2CA68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515AFA1">
      <w:pPr>
        <w:spacing w:line="48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7D6D7CAA">
      <w:pPr>
        <w:spacing w:line="48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-2964180</wp:posOffset>
            </wp:positionH>
            <wp:positionV relativeFrom="paragraph">
              <wp:posOffset>430530</wp:posOffset>
            </wp:positionV>
            <wp:extent cx="997585" cy="2160270"/>
            <wp:effectExtent l="9525" t="9525" r="21590" b="20955"/>
            <wp:wrapSquare wrapText="bothSides"/>
            <wp:docPr id="171" name="图片 21" descr="D:\LS108叮叮智能操作说明\LS238\LS238叮叮智能平台操作说明书高清图片\APP\二维码配网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1" descr="D:\LS108叮叮智能操作说明\LS238\LS238叮叮智能平台操作说明书高清图片\APP\二维码配网\7.jpg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-5246370</wp:posOffset>
            </wp:positionH>
            <wp:positionV relativeFrom="paragraph">
              <wp:posOffset>465455</wp:posOffset>
            </wp:positionV>
            <wp:extent cx="997585" cy="2160270"/>
            <wp:effectExtent l="9525" t="9525" r="21590" b="20955"/>
            <wp:wrapSquare wrapText="bothSides"/>
            <wp:docPr id="170" name="图片 22" descr="D:\LS108叮叮智能操作说明\LS238\LS238叮叮智能平台操作说明书高清图片\APP\二维码配网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22" descr="D:\LS108叮叮智能操作说明\LS238\LS238叮叮智能平台操作说明书高清图片\APP\二维码配网\6.jpg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793E34AB">
      <w:pPr>
        <w:spacing w:line="48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680EE345">
      <w:pPr>
        <w:spacing w:line="48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62D4959C">
      <w:pPr>
        <w:spacing w:line="480" w:lineRule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 w14:paraId="4FB189BD">
      <w:pPr>
        <w:spacing w:line="480" w:lineRule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 w14:paraId="4ABD6F43">
      <w:pPr>
        <w:spacing w:line="480" w:lineRule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APP配网</w:t>
      </w:r>
    </w:p>
    <w:p w14:paraId="0486A283">
      <w:pPr>
        <w:numPr>
          <w:ilvl w:val="0"/>
          <w:numId w:val="39"/>
        </w:num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选择【远程可视】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 w14:paraId="3AF71E84">
      <w:pPr>
        <w:numPr>
          <w:ilvl w:val="0"/>
          <w:numId w:val="39"/>
        </w:num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智能锁进入联网模式</w:t>
      </w:r>
      <w:r>
        <w:rPr>
          <w:rFonts w:hint="eastAsia" w:cs="微软雅黑"/>
          <w:sz w:val="24"/>
          <w:szCs w:val="24"/>
          <w:lang w:eastAsia="zh-CN"/>
        </w:rPr>
        <w:t>（</w:t>
      </w:r>
      <w:r>
        <w:rPr>
          <w:rFonts w:hint="eastAsia" w:cs="微软雅黑"/>
          <w:sz w:val="24"/>
          <w:szCs w:val="24"/>
          <w:lang w:val="en-US" w:eastAsia="zh-CN"/>
        </w:rPr>
        <w:t>1#</w:t>
      </w:r>
      <w:r>
        <w:rPr>
          <w:rFonts w:hint="eastAsia" w:cs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后，点击【下一步】。</w:t>
      </w:r>
    </w:p>
    <w:p w14:paraId="7B622EDC">
      <w:pPr>
        <w:numPr>
          <w:ilvl w:val="0"/>
          <w:numId w:val="39"/>
        </w:num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WiFi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名称</w:t>
      </w:r>
      <w:r>
        <w:rPr>
          <w:rFonts w:hint="eastAsia" w:ascii="微软雅黑" w:hAnsi="微软雅黑" w:eastAsia="微软雅黑" w:cs="微软雅黑"/>
          <w:sz w:val="24"/>
          <w:szCs w:val="24"/>
        </w:rPr>
        <w:t>列表中选择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您家里</w:t>
      </w:r>
      <w:r>
        <w:rPr>
          <w:rFonts w:hint="eastAsia" w:ascii="微软雅黑" w:hAnsi="微软雅黑" w:eastAsia="微软雅黑" w:cs="微软雅黑"/>
          <w:sz w:val="24"/>
          <w:szCs w:val="24"/>
        </w:rPr>
        <w:t>的WiFi，然后在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下方</w:t>
      </w:r>
      <w:r>
        <w:rPr>
          <w:rFonts w:hint="eastAsia" w:ascii="微软雅黑" w:hAnsi="微软雅黑" w:eastAsia="微软雅黑" w:cs="微软雅黑"/>
          <w:sz w:val="24"/>
          <w:szCs w:val="24"/>
        </w:rPr>
        <w:t>密码栏中输入路由器的WiFi密码（注意大小写、下划线和空格），输入完成后点击【下一步】</w:t>
      </w:r>
    </w:p>
    <w:p w14:paraId="6DDEB304">
      <w:pPr>
        <w:numPr>
          <w:ilvl w:val="0"/>
          <w:numId w:val="39"/>
        </w:num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此时需要连接设备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WiFi，点击【设置】。</w:t>
      </w:r>
    </w:p>
    <w:p w14:paraId="7937F5DB">
      <w:pPr>
        <w:numPr>
          <w:ilvl w:val="0"/>
          <w:numId w:val="39"/>
        </w:num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进入手机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WiFi列表页面后，选择“DingDingXXXXXX”,输入密码“12345678”进行连接。</w:t>
      </w:r>
    </w:p>
    <w:p w14:paraId="2D508848">
      <w:pPr>
        <w:numPr>
          <w:ilvl w:val="0"/>
          <w:numId w:val="39"/>
        </w:num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连接成功后，返回叮叮智能APP页面，点击【下一步】，等待约5秒后，APP提示“设备绑定成功”。</w:t>
      </w:r>
    </w:p>
    <w:p w14:paraId="0747FB91">
      <w:pPr>
        <w:widowControl w:val="0"/>
        <w:numPr>
          <w:ilvl w:val="0"/>
          <w:numId w:val="0"/>
        </w:numPr>
        <w:suppressAutoHyphens/>
        <w:bidi w:val="0"/>
        <w:spacing w:line="48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140970</wp:posOffset>
            </wp:positionV>
            <wp:extent cx="997585" cy="2160270"/>
            <wp:effectExtent l="9525" t="9525" r="21590" b="20955"/>
            <wp:wrapSquare wrapText="bothSides"/>
            <wp:docPr id="157" name="图片 29" descr="D:\LS108叮叮智能操作说明\LS238\LS238叮叮智能平台操作说明书高清图片\APP\AP配网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9" descr="D:\LS108叮叮智能操作说明\LS238\LS238叮叮智能平台操作说明书高清图片\APP\AP配网\1.jpg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140970</wp:posOffset>
            </wp:positionV>
            <wp:extent cx="997585" cy="2160270"/>
            <wp:effectExtent l="9525" t="9525" r="21590" b="20955"/>
            <wp:wrapSquare wrapText="bothSides"/>
            <wp:docPr id="155" name="图片 30" descr="D:\LS108叮叮智能操作说明\LS238\LS238叮叮智能平台操作说明书高清图片\APP\AP配网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0" descr="D:\LS108叮叮智能操作说明\LS238\LS238叮叮智能平台操作说明书高清图片\APP\AP配网\4.jpg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140970</wp:posOffset>
            </wp:positionV>
            <wp:extent cx="997585" cy="2160270"/>
            <wp:effectExtent l="9525" t="9525" r="21590" b="20955"/>
            <wp:wrapSquare wrapText="bothSides"/>
            <wp:docPr id="151" name="图片 31" descr="D:\LS108叮叮智能操作说明\LS238\LS238叮叮智能平台操作说明书高清图片\APP\AP配网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1" descr="D:\LS108叮叮智能操作说明\LS238\LS238叮叮智能平台操作说明书高清图片\APP\AP配网\3.jpg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140970</wp:posOffset>
            </wp:positionV>
            <wp:extent cx="997585" cy="2160270"/>
            <wp:effectExtent l="9525" t="9525" r="21590" b="20955"/>
            <wp:wrapSquare wrapText="bothSides"/>
            <wp:docPr id="150" name="图片 32" descr="D:\LS108叮叮智能操作说明\LS238\LS238叮叮智能平台操作说明书高清图片\APP\AP配网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2" descr="D:\LS108叮叮智能操作说明\LS238\LS238叮叮智能平台操作说明书高清图片\APP\AP配网\2.jpg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1FED2080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D1D459C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583AC2B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5EA161F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DFFEC2C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811F02C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-5313680</wp:posOffset>
            </wp:positionH>
            <wp:positionV relativeFrom="paragraph">
              <wp:posOffset>699135</wp:posOffset>
            </wp:positionV>
            <wp:extent cx="997585" cy="2160270"/>
            <wp:effectExtent l="9525" t="9525" r="21590" b="20955"/>
            <wp:wrapSquare wrapText="bothSides"/>
            <wp:docPr id="158" name="图片 26" descr="D:\LS108叮叮智能操作说明\LS238\LS238叮叮智能平台操作说明书高清图片\APP\AP配网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 descr="D:\LS108叮叮智能操作说明\LS238\LS238叮叮智能平台操作说明书高清图片\APP\AP配网\9.jpg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58B2120E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-3807460</wp:posOffset>
            </wp:positionH>
            <wp:positionV relativeFrom="paragraph">
              <wp:posOffset>497840</wp:posOffset>
            </wp:positionV>
            <wp:extent cx="997585" cy="2160270"/>
            <wp:effectExtent l="9525" t="9525" r="21590" b="20955"/>
            <wp:wrapSquare wrapText="bothSides"/>
            <wp:docPr id="162" name="图片 28" descr="D:\LS108叮叮智能操作说明\LS238\LS238叮叮智能平台操作说明书高清图片\APP\AP配网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8" descr="D:\LS108叮叮智能操作说明\LS238\LS238叮叮智能平台操作说明书高清图片\APP\AP配网\5.jpg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39928D2A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177800</wp:posOffset>
            </wp:positionV>
            <wp:extent cx="997585" cy="2160270"/>
            <wp:effectExtent l="9525" t="9525" r="21590" b="20955"/>
            <wp:wrapSquare wrapText="bothSides"/>
            <wp:docPr id="156" name="图片 27" descr="D:\LS108叮叮智能操作说明\LS238\LS238叮叮智能平台操作说明书高清图片\APP\AP配网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7" descr="D:\LS108叮叮智能操作说明\LS238\LS238叮叮智能平台操作说明书高清图片\APP\AP配网\7.jpg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137795</wp:posOffset>
            </wp:positionV>
            <wp:extent cx="996950" cy="2159000"/>
            <wp:effectExtent l="9525" t="9525" r="22225" b="22225"/>
            <wp:wrapSquare wrapText="bothSides"/>
            <wp:docPr id="166" name="图片 25" descr="D:\LS108叮叮智能操作说明\LS238\LS238叮叮智能平台操作说明书高清图片\APP\AP配网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5" descr="D:\LS108叮叮智能操作说明\LS238\LS238叮叮智能平台操作说明书高清图片\APP\AP配网\6.jpg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215900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5A74034B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25C3AAE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B3A54CF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5158F25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FEA82D1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8B545B4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9542FAC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7289C9D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0B8DBBC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56F8E22">
      <w:pPr>
        <w:numPr>
          <w:ilvl w:val="0"/>
          <w:numId w:val="39"/>
        </w:numPr>
        <w:spacing w:line="480" w:lineRule="auto"/>
        <w:ind w:left="0" w:leftChars="0" w:firstLine="0" w:firstLineChars="0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无需访客按门铃或进入直播，也可以主动开锁。</w:t>
      </w:r>
    </w:p>
    <w:p w14:paraId="01AC3D2B">
      <w:pPr>
        <w:numPr>
          <w:ilvl w:val="0"/>
          <w:numId w:val="39"/>
        </w:numPr>
        <w:spacing w:line="480" w:lineRule="auto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可以把被动切换到主动。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点击设备右下角【设置】图标—点击【省电模式】—选择【监控模式】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—此时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将从下次消息通知后进入主动监控模式）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要触发下门铃或者点亮下屏幕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可以进入“主动监控模式”。</w:t>
      </w:r>
    </w:p>
    <w:p w14:paraId="13E80369">
      <w:pPr>
        <w:spacing w:line="48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118745</wp:posOffset>
            </wp:positionV>
            <wp:extent cx="997585" cy="2160270"/>
            <wp:effectExtent l="9525" t="9525" r="21590" b="20955"/>
            <wp:wrapSquare wrapText="bothSides"/>
            <wp:docPr id="148" name="图片 34" descr="D:\LS108叮叮智能操作说明\LS238\设备8.jpg设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4" descr="D:\LS108叮叮智能操作说明\LS238\设备8.jpg设备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120015</wp:posOffset>
            </wp:positionV>
            <wp:extent cx="997585" cy="2159000"/>
            <wp:effectExtent l="9525" t="9525" r="21590" b="22225"/>
            <wp:wrapSquare wrapText="bothSides"/>
            <wp:docPr id="147" name="图片 35" descr="D:\LS108叮叮智能操作说明\LS238\设备11.jpg设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5" descr="D:\LS108叮叮智能操作说明\LS238\设备11.jpg设备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5900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107950</wp:posOffset>
            </wp:positionV>
            <wp:extent cx="997585" cy="2160270"/>
            <wp:effectExtent l="9525" t="9525" r="21590" b="20955"/>
            <wp:wrapSquare wrapText="bothSides"/>
            <wp:docPr id="136" name="图片 36" descr="D:\LS108叮叮智能操作说明\LS238\设备2.jpg设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6" descr="D:\LS108叮叮智能操作说明\LS238\设备2.jpg设备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113665</wp:posOffset>
            </wp:positionV>
            <wp:extent cx="997585" cy="2160270"/>
            <wp:effectExtent l="9525" t="9525" r="21590" b="20955"/>
            <wp:wrapSquare wrapText="bothSides"/>
            <wp:docPr id="135" name="图片 37" descr="D:\LS108叮叮智能操作说明\LS238\设备7.jpg设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7" descr="D:\LS108叮叮智能操作说明\LS238\设备7.jpg设备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91440</wp:posOffset>
            </wp:positionV>
            <wp:extent cx="997585" cy="2160270"/>
            <wp:effectExtent l="9525" t="9525" r="21590" b="20955"/>
            <wp:wrapSquare wrapText="bothSides"/>
            <wp:docPr id="149" name="图片 33" descr="D:\LS108叮叮智能操作说明\LS238\设备6.jpg设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3" descr="D:\LS108叮叮智能操作说明\LS238\设备6.jpg设备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6027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</w:t>
      </w:r>
    </w:p>
    <w:p w14:paraId="6853297D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7985771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399E817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6F7EB31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3E9A948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2C8F6FD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EF0A663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4B2DC16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3EAA4EE"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24"/>
          <w:szCs w:val="24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有人按门铃或亮屏时，可以进入直播。</w:t>
      </w:r>
    </w:p>
    <w:p w14:paraId="09F31E21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193040</wp:posOffset>
            </wp:positionV>
            <wp:extent cx="956310" cy="2070735"/>
            <wp:effectExtent l="9525" t="9525" r="24765" b="15240"/>
            <wp:wrapNone/>
            <wp:docPr id="134" name="图片 3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8" descr="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6310" cy="207073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188595</wp:posOffset>
            </wp:positionV>
            <wp:extent cx="955040" cy="2067560"/>
            <wp:effectExtent l="9525" t="9525" r="26035" b="18415"/>
            <wp:wrapNone/>
            <wp:docPr id="133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9" descr="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206756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41D93F53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402D0EC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7CC48E1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ACC19E9"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 w14:paraId="6E5A58DC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E1E3C82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2460C57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B07F402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370AF7E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BE69AC8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10、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如果是安卓手机需要手动设置相关权限，请参考APP的帮助。</w:t>
      </w:r>
    </w:p>
    <w:p w14:paraId="56BCC1D7">
      <w:pPr>
        <w:pStyle w:val="4"/>
        <w:numPr>
          <w:ilvl w:val="0"/>
          <w:numId w:val="0"/>
        </w:numPr>
        <w:bidi w:val="0"/>
        <w:spacing w:line="360" w:lineRule="auto"/>
        <w:ind w:leftChars="0" w:right="0" w:rightChars="0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462280</wp:posOffset>
            </wp:positionV>
            <wp:extent cx="1329690" cy="2879725"/>
            <wp:effectExtent l="9525" t="9525" r="13335" b="25400"/>
            <wp:wrapSquare wrapText="bothSides"/>
            <wp:docPr id="132" name="图片 40" descr="D:\LS108叮叮智能操作说明\LS238\LS238叮叮智能平台操作说明书高清图片\APP\9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0" descr="D:\LS108叮叮智能操作说明\LS238\LS238叮叮智能平台操作说明书高清图片\APP\9\2.jpg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972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418465</wp:posOffset>
            </wp:positionV>
            <wp:extent cx="1329690" cy="2879725"/>
            <wp:effectExtent l="9525" t="9525" r="13335" b="25400"/>
            <wp:wrapSquare wrapText="bothSides"/>
            <wp:docPr id="128" name="图片 41" descr="D:\LS108叮叮智能操作说明\LS238\LS238叮叮智能平台操作说明书高清图片\APP\9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1" descr="D:\LS108叮叮智能操作说明\LS238\LS238叮叮智能平台操作说明书高清图片\APP\9\1.jpg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972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27CB17A2">
      <w:pPr>
        <w:pStyle w:val="4"/>
        <w:numPr>
          <w:ilvl w:val="0"/>
          <w:numId w:val="0"/>
        </w:numPr>
        <w:bidi w:val="0"/>
        <w:spacing w:line="360" w:lineRule="auto"/>
        <w:ind w:leftChars="0" w:right="0" w:rightChars="0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8255</wp:posOffset>
            </wp:positionV>
            <wp:extent cx="1329690" cy="2879725"/>
            <wp:effectExtent l="9525" t="9525" r="13335" b="25400"/>
            <wp:wrapSquare wrapText="bothSides"/>
            <wp:docPr id="121" name="图片 42" descr="D:\LS108叮叮智能操作说明\LS238\LS238叮叮智能平台操作说明书高清图片\APP\9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2" descr="D:\LS108叮叮智能操作说明\LS238\LS238叮叮智能平台操作说明书高清图片\APP\9\3.jpg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972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6BEAD862">
      <w:pPr>
        <w:rPr>
          <w:rFonts w:hint="eastAsia"/>
          <w:sz w:val="30"/>
          <w:szCs w:val="30"/>
          <w:lang w:val="en-US" w:eastAsia="zh-CN"/>
        </w:rPr>
      </w:pPr>
    </w:p>
    <w:p w14:paraId="578AE93D">
      <w:pPr>
        <w:rPr>
          <w:rFonts w:hint="eastAsia"/>
          <w:sz w:val="30"/>
          <w:szCs w:val="30"/>
          <w:lang w:val="en-US" w:eastAsia="zh-CN"/>
        </w:rPr>
      </w:pPr>
    </w:p>
    <w:p w14:paraId="1B4BD4F5">
      <w:pPr>
        <w:rPr>
          <w:rFonts w:hint="eastAsia"/>
          <w:sz w:val="30"/>
          <w:szCs w:val="30"/>
          <w:lang w:val="en-US" w:eastAsia="zh-CN"/>
        </w:rPr>
      </w:pPr>
    </w:p>
    <w:p w14:paraId="235EEEA2">
      <w:pPr>
        <w:rPr>
          <w:rFonts w:hint="eastAsia"/>
          <w:sz w:val="30"/>
          <w:szCs w:val="30"/>
          <w:lang w:val="en-US" w:eastAsia="zh-CN"/>
        </w:rPr>
      </w:pPr>
    </w:p>
    <w:p w14:paraId="76CC6381">
      <w:pPr>
        <w:rPr>
          <w:rFonts w:hint="eastAsia"/>
          <w:sz w:val="30"/>
          <w:szCs w:val="30"/>
          <w:lang w:val="en-US" w:eastAsia="zh-CN"/>
        </w:rPr>
      </w:pPr>
    </w:p>
    <w:p w14:paraId="7CCB8D28">
      <w:pPr>
        <w:rPr>
          <w:rFonts w:hint="eastAsia"/>
          <w:sz w:val="30"/>
          <w:szCs w:val="30"/>
          <w:lang w:val="en-US" w:eastAsia="zh-CN"/>
        </w:rPr>
      </w:pPr>
    </w:p>
    <w:p w14:paraId="68197DC3">
      <w:pPr>
        <w:rPr>
          <w:rFonts w:hint="eastAsia"/>
          <w:sz w:val="30"/>
          <w:szCs w:val="30"/>
          <w:lang w:val="en-US" w:eastAsia="zh-CN"/>
        </w:rPr>
      </w:pPr>
    </w:p>
    <w:p w14:paraId="6CEAD9A2">
      <w:pPr>
        <w:rPr>
          <w:rFonts w:hint="eastAsia"/>
          <w:sz w:val="30"/>
          <w:szCs w:val="30"/>
          <w:lang w:val="en-US" w:eastAsia="zh-CN"/>
        </w:rPr>
      </w:pPr>
    </w:p>
    <w:p w14:paraId="4E98A44A">
      <w:pPr>
        <w:pStyle w:val="4"/>
        <w:numPr>
          <w:ilvl w:val="0"/>
          <w:numId w:val="0"/>
        </w:numPr>
        <w:bidi w:val="0"/>
        <w:spacing w:line="360" w:lineRule="auto"/>
        <w:ind w:leftChars="0" w:right="0" w:rightChars="0"/>
        <w:rPr>
          <w:rFonts w:ascii="宋体" w:hAnsi="宋体" w:cs="宋体"/>
        </w:rPr>
      </w:pPr>
      <w:r>
        <w:rPr>
          <w:rFonts w:hint="eastAsia"/>
          <w:sz w:val="30"/>
          <w:szCs w:val="30"/>
          <w:lang w:val="en-US" w:eastAsia="zh-CN"/>
        </w:rPr>
        <w:t>配网方式②：小程序二维码配网 + APP配网</w:t>
      </w:r>
    </w:p>
    <w:p w14:paraId="73474810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小程序</w:t>
      </w:r>
      <w:r>
        <w:rPr>
          <w:rFonts w:hint="eastAsia"/>
          <w:b/>
          <w:bCs/>
          <w:sz w:val="28"/>
          <w:szCs w:val="28"/>
          <w:lang w:eastAsia="zh-CN"/>
        </w:rPr>
        <w:t>二维码配网</w:t>
      </w:r>
    </w:p>
    <w:p w14:paraId="72CFD236">
      <w:pPr>
        <w:numPr>
          <w:ilvl w:val="0"/>
          <w:numId w:val="4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微信公众号关注“叮叮智能平台”或者扫下方二维码，</w:t>
      </w:r>
    </w:p>
    <w:p w14:paraId="7B86FC7B">
      <w:pPr>
        <w:numPr>
          <w:ilvl w:val="0"/>
          <w:numId w:val="4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点击页面左下角【叮叮智能】— 选择【打开小程序】— 绑定账号。</w:t>
      </w:r>
    </w:p>
    <w:p w14:paraId="0C1D5551"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14605</wp:posOffset>
            </wp:positionV>
            <wp:extent cx="1440180" cy="1440180"/>
            <wp:effectExtent l="0" t="0" r="7620" b="7620"/>
            <wp:wrapNone/>
            <wp:docPr id="120" name="图片 43" descr="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3" descr="微信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8BF537"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</w:p>
    <w:p w14:paraId="31D80E8F">
      <w:pPr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</w:p>
    <w:p w14:paraId="16597F32">
      <w:pPr>
        <w:numPr>
          <w:ilvl w:val="0"/>
          <w:numId w:val="0"/>
        </w:numPr>
        <w:jc w:val="both"/>
      </w:pPr>
    </w:p>
    <w:p w14:paraId="023C650D">
      <w:pPr>
        <w:numPr>
          <w:ilvl w:val="0"/>
          <w:numId w:val="0"/>
        </w:numPr>
        <w:jc w:val="both"/>
      </w:pPr>
    </w:p>
    <w:p w14:paraId="6114CEDE">
      <w:pPr>
        <w:numPr>
          <w:ilvl w:val="0"/>
          <w:numId w:val="0"/>
        </w:numPr>
        <w:jc w:val="both"/>
      </w:pPr>
    </w:p>
    <w:p w14:paraId="5BD7FB7D">
      <w:pPr>
        <w:numPr>
          <w:ilvl w:val="0"/>
          <w:numId w:val="0"/>
        </w:numPr>
        <w:jc w:val="both"/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36195</wp:posOffset>
            </wp:positionV>
            <wp:extent cx="1329690" cy="2877185"/>
            <wp:effectExtent l="9525" t="9525" r="13335" b="27940"/>
            <wp:wrapSquare wrapText="bothSides"/>
            <wp:docPr id="118" name="图片 44" descr="D:\LS108叮叮智能操作说明\LS238\LS238叮叮智能平台操作说明书高清图片\微信\二维码配网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4" descr="D:\LS108叮叮智能操作说明\LS238\LS238叮叮智能平台操作说明书高清图片\微信\二维码配网\3.jpg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718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42545</wp:posOffset>
            </wp:positionV>
            <wp:extent cx="1329690" cy="2877185"/>
            <wp:effectExtent l="9525" t="9525" r="13335" b="27940"/>
            <wp:wrapSquare wrapText="bothSides"/>
            <wp:docPr id="117" name="图片 45" descr="D:\LS108叮叮智能操作说明\LS238\LS238叮叮智能平台操作说明书高清图片\微信\二维码配网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5" descr="D:\LS108叮叮智能操作说明\LS238\LS238叮叮智能平台操作说明书高清图片\微信\二维码配网\2.jpg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718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36830</wp:posOffset>
            </wp:positionV>
            <wp:extent cx="1329690" cy="2877185"/>
            <wp:effectExtent l="9525" t="9525" r="13335" b="27940"/>
            <wp:wrapSquare wrapText="bothSides"/>
            <wp:docPr id="116" name="图片 46" descr="D:\LS108叮叮智能操作说明\LS238\LS238叮叮智能平台操作说明书高清图片\微信\二维码配网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6" descr="D:\LS108叮叮智能操作说明\LS238\LS238叮叮智能平台操作说明书高清图片\微信\二维码配网\1.jpg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718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47CBF8ED">
      <w:pPr>
        <w:numPr>
          <w:ilvl w:val="0"/>
          <w:numId w:val="0"/>
        </w:numPr>
        <w:jc w:val="both"/>
      </w:pPr>
    </w:p>
    <w:p w14:paraId="54CED8E3">
      <w:pPr>
        <w:numPr>
          <w:ilvl w:val="0"/>
          <w:numId w:val="0"/>
        </w:numPr>
        <w:jc w:val="both"/>
      </w:pPr>
    </w:p>
    <w:p w14:paraId="61093CA6">
      <w:pPr>
        <w:numPr>
          <w:ilvl w:val="0"/>
          <w:numId w:val="0"/>
        </w:numPr>
        <w:jc w:val="both"/>
      </w:pPr>
    </w:p>
    <w:p w14:paraId="33052A63">
      <w:pPr>
        <w:numPr>
          <w:ilvl w:val="0"/>
          <w:numId w:val="0"/>
        </w:numPr>
        <w:jc w:val="both"/>
      </w:pPr>
    </w:p>
    <w:p w14:paraId="39F87775">
      <w:pPr>
        <w:numPr>
          <w:ilvl w:val="0"/>
          <w:numId w:val="0"/>
        </w:numPr>
        <w:jc w:val="both"/>
      </w:pPr>
    </w:p>
    <w:p w14:paraId="1581BE42">
      <w:pPr>
        <w:numPr>
          <w:ilvl w:val="0"/>
          <w:numId w:val="0"/>
        </w:numPr>
        <w:jc w:val="both"/>
      </w:pPr>
    </w:p>
    <w:p w14:paraId="414FE3F1">
      <w:pPr>
        <w:numPr>
          <w:ilvl w:val="0"/>
          <w:numId w:val="0"/>
        </w:numPr>
        <w:jc w:val="both"/>
      </w:pPr>
    </w:p>
    <w:p w14:paraId="02DEDEB6">
      <w:pPr>
        <w:numPr>
          <w:ilvl w:val="0"/>
          <w:numId w:val="0"/>
        </w:numPr>
        <w:jc w:val="both"/>
      </w:pPr>
    </w:p>
    <w:p w14:paraId="5457E2EC">
      <w:pPr>
        <w:numPr>
          <w:ilvl w:val="0"/>
          <w:numId w:val="0"/>
        </w:numPr>
        <w:jc w:val="both"/>
      </w:pPr>
    </w:p>
    <w:p w14:paraId="1952007B">
      <w:pPr>
        <w:numPr>
          <w:ilvl w:val="0"/>
          <w:numId w:val="0"/>
        </w:numPr>
        <w:jc w:val="both"/>
      </w:pPr>
    </w:p>
    <w:p w14:paraId="18DB3593">
      <w:pPr>
        <w:numPr>
          <w:ilvl w:val="0"/>
          <w:numId w:val="0"/>
        </w:numPr>
        <w:jc w:val="both"/>
      </w:pPr>
    </w:p>
    <w:p w14:paraId="4D9CDC9B">
      <w:pPr>
        <w:numPr>
          <w:ilvl w:val="0"/>
          <w:numId w:val="0"/>
        </w:numPr>
        <w:jc w:val="both"/>
      </w:pPr>
    </w:p>
    <w:p w14:paraId="5A8F2DA4">
      <w:pPr>
        <w:numPr>
          <w:ilvl w:val="0"/>
          <w:numId w:val="0"/>
        </w:numPr>
        <w:jc w:val="both"/>
      </w:pPr>
    </w:p>
    <w:p w14:paraId="5E1906E9">
      <w:pPr>
        <w:numPr>
          <w:ilvl w:val="0"/>
          <w:numId w:val="0"/>
        </w:numPr>
        <w:jc w:val="both"/>
      </w:pPr>
    </w:p>
    <w:p w14:paraId="05AC35B1">
      <w:pPr>
        <w:keepNext w:val="0"/>
        <w:keepLines w:val="0"/>
        <w:widowControl/>
        <w:numPr>
          <w:ilvl w:val="0"/>
          <w:numId w:val="40"/>
        </w:numPr>
        <w:suppressLineNumbers w:val="0"/>
        <w:spacing w:line="360" w:lineRule="auto"/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设备页面点击【+】号</w:t>
      </w: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 选择【屏显云锁】，输入您家里的WiFi名称和密码，点击【连接设备】下一步后出现二维码。</w:t>
      </w:r>
    </w:p>
    <w:p w14:paraId="3CE37F0B">
      <w:pPr>
        <w:keepNext w:val="0"/>
        <w:keepLines w:val="0"/>
        <w:widowControl/>
        <w:numPr>
          <w:ilvl w:val="0"/>
          <w:numId w:val="40"/>
        </w:numPr>
        <w:suppressLineNumbers w:val="0"/>
        <w:spacing w:line="360" w:lineRule="auto"/>
        <w:ind w:left="0" w:leftChars="0" w:firstLine="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将手机的二维码对准摄像头约20厘米处。等待约5秒左右，APP提示设备绑定成功，设置设备名称</w:t>
      </w:r>
    </w:p>
    <w:p w14:paraId="56D67EC5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43180</wp:posOffset>
            </wp:positionV>
            <wp:extent cx="997585" cy="2159000"/>
            <wp:effectExtent l="9525" t="9525" r="21590" b="22225"/>
            <wp:wrapSquare wrapText="bothSides"/>
            <wp:docPr id="107" name="图片 48" descr="D:\LS108叮叮智能操作说明\LS238\LS238叮叮智能平台操作说明书高清图片\微信\二维码配网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8" descr="D:\LS108叮叮智能操作说明\LS238\LS238叮叮智能平台操作说明书高清图片\微信\二维码配网\8.jpg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5900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37465</wp:posOffset>
            </wp:positionV>
            <wp:extent cx="997585" cy="2159000"/>
            <wp:effectExtent l="9525" t="9525" r="21590" b="22225"/>
            <wp:wrapSquare wrapText="bothSides"/>
            <wp:docPr id="92" name="图片 49" descr="D:\LS108叮叮智能操作说明\LS238\LS238叮叮智能平台操作说明书高清图片\微信\二维码配网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9" descr="D:\LS108叮叮智能操作说明\LS238\LS238叮叮智能平台操作说明书高清图片\微信\二维码配网\7.jpg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5900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43180</wp:posOffset>
            </wp:positionV>
            <wp:extent cx="997585" cy="2159000"/>
            <wp:effectExtent l="9525" t="9525" r="21590" b="22225"/>
            <wp:wrapSquare wrapText="bothSides"/>
            <wp:docPr id="84" name="图片 50" descr="D:\LS108叮叮智能操作说明\LS238\LS238叮叮智能平台操作说明书高清图片\微信\二维码配网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0" descr="D:\LS108叮叮智能操作说明\LS238\LS238叮叮智能平台操作说明书高清图片\微信\二维码配网\6.jpg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5900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31750</wp:posOffset>
            </wp:positionV>
            <wp:extent cx="997585" cy="2159000"/>
            <wp:effectExtent l="9525" t="9525" r="21590" b="22225"/>
            <wp:wrapSquare wrapText="bothSides"/>
            <wp:docPr id="79" name="图片 51" descr="D:\LS108叮叮智能操作说明\LS238\LS238叮叮智能平台操作说明书高清图片\微信\二维码配网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1" descr="D:\LS108叮叮智能操作说明\LS238\LS238叮叮智能平台操作说明书高清图片\微信\二维码配网\5.jpg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5900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31750</wp:posOffset>
            </wp:positionV>
            <wp:extent cx="997585" cy="2159000"/>
            <wp:effectExtent l="9525" t="9525" r="21590" b="22225"/>
            <wp:wrapSquare wrapText="bothSides"/>
            <wp:docPr id="115" name="图片 47" descr="D:\LS108叮叮智能操作说明\LS238\LS238叮叮智能平台操作说明书高清图片\微信\二维码配网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7" descr="D:\LS108叮叮智能操作说明\LS238\LS238叮叮智能平台操作说明书高清图片\微信\二维码配网\4.jpg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5900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3CCCFC60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2B175E99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46D71081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048EFA00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28AB3C2A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2A94CACD">
      <w:pPr>
        <w:spacing w:line="360" w:lineRule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 w14:paraId="36DF9FC4">
      <w:pPr>
        <w:spacing w:line="360" w:lineRule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 w14:paraId="1D822948">
      <w:pPr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APP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配网</w:t>
      </w:r>
    </w:p>
    <w:p w14:paraId="4598BBC3">
      <w:pPr>
        <w:numPr>
          <w:ilvl w:val="0"/>
          <w:numId w:val="40"/>
        </w:num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选择【智能云锁】— 此时需要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进入手机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WiFi列表页面，选择“DingDingXXXXXX”,输入密码“12345678”进行连接，连接成功后，返回小程序页面，</w:t>
      </w:r>
    </w:p>
    <w:p w14:paraId="61BD9EF8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 w:right="0" w:rightChars="0"/>
        <w:jc w:val="left"/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6、</w:t>
      </w:r>
      <w:r>
        <w:rPr>
          <w:rFonts w:hint="eastAsia" w:ascii="微软雅黑" w:hAnsi="微软雅黑" w:eastAsia="微软雅黑" w:cs="微软雅黑"/>
          <w:sz w:val="24"/>
          <w:szCs w:val="24"/>
        </w:rPr>
        <w:t>在WiFi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名称</w:t>
      </w:r>
      <w:r>
        <w:rPr>
          <w:rFonts w:hint="eastAsia" w:ascii="微软雅黑" w:hAnsi="微软雅黑" w:eastAsia="微软雅黑" w:cs="微软雅黑"/>
          <w:sz w:val="24"/>
          <w:szCs w:val="24"/>
        </w:rPr>
        <w:t>列表中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输入您家里</w:t>
      </w:r>
      <w:r>
        <w:rPr>
          <w:rFonts w:hint="eastAsia" w:ascii="微软雅黑" w:hAnsi="微软雅黑" w:eastAsia="微软雅黑" w:cs="微软雅黑"/>
          <w:sz w:val="24"/>
          <w:szCs w:val="24"/>
        </w:rPr>
        <w:t>的WiFi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名称和密码</w:t>
      </w:r>
      <w:r>
        <w:rPr>
          <w:rFonts w:hint="eastAsia" w:ascii="微软雅黑" w:hAnsi="微软雅黑" w:eastAsia="微软雅黑" w:cs="微软雅黑"/>
          <w:sz w:val="24"/>
          <w:szCs w:val="24"/>
        </w:rPr>
        <w:t>（注意大小写、下划线和空格），输入完成后点击【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连接设备</w:t>
      </w:r>
      <w:r>
        <w:rPr>
          <w:rFonts w:hint="eastAsia" w:ascii="微软雅黑" w:hAnsi="微软雅黑" w:eastAsia="微软雅黑" w:cs="微软雅黑"/>
          <w:sz w:val="24"/>
          <w:szCs w:val="24"/>
        </w:rPr>
        <w:t>】开始配网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等待约5秒左右后，APP提示“设备绑定成功”，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设置设备名称。</w:t>
      </w:r>
    </w:p>
    <w:p w14:paraId="212FB929">
      <w:pPr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42545</wp:posOffset>
            </wp:positionV>
            <wp:extent cx="1329690" cy="2877185"/>
            <wp:effectExtent l="9525" t="9525" r="13335" b="27940"/>
            <wp:wrapSquare wrapText="bothSides"/>
            <wp:docPr id="164" name="图片 54" descr="D:\LS108叮叮智能操作说明\LS238\LS238叮叮智能平台操作说明书高清图片\微信\AP配网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4" descr="D:\LS108叮叮智能操作说明\LS238\LS238叮叮智能平台操作说明书高清图片\微信\AP配网\3.jpg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718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60325</wp:posOffset>
            </wp:positionV>
            <wp:extent cx="1329690" cy="2877185"/>
            <wp:effectExtent l="9525" t="9525" r="13335" b="27940"/>
            <wp:wrapSquare wrapText="bothSides"/>
            <wp:docPr id="66" name="图片 52" descr="D:\LS108叮叮智能操作说明\LS238\LS238叮叮智能平台操作说明书高清图片\微信\AP配网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2" descr="D:\LS108叮叮智能操作说明\LS238\LS238叮叮智能平台操作说明书高清图片\微信\AP配网\2.jpg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718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54610</wp:posOffset>
            </wp:positionV>
            <wp:extent cx="1329690" cy="2877185"/>
            <wp:effectExtent l="9525" t="9525" r="13335" b="27940"/>
            <wp:wrapSquare wrapText="bothSides"/>
            <wp:docPr id="163" name="图片 53" descr="D:\LS108叮叮智能操作说明\LS238\LS238叮叮智能平台操作说明书高清图片\微信\AP配网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3" descr="D:\LS108叮叮智能操作说明\LS238\LS238叮叮智能平台操作说明书高清图片\微信\AP配网\1.jpg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718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7CC8C6DF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307A46BA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41811E4C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5F57EC97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33F6F7F6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689785F4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0ACCB625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-2993390</wp:posOffset>
            </wp:positionH>
            <wp:positionV relativeFrom="paragraph">
              <wp:posOffset>273685</wp:posOffset>
            </wp:positionV>
            <wp:extent cx="1329690" cy="2877185"/>
            <wp:effectExtent l="9525" t="9525" r="13335" b="27940"/>
            <wp:wrapSquare wrapText="bothSides"/>
            <wp:docPr id="65" name="图片 55" descr="D:\LS108叮叮智能操作说明\LS238\LS238叮叮智能平台操作说明书高清图片\微信\AP配网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5" descr="D:\LS108叮叮智能操作说明\LS238\LS238叮叮智能平台操作说明书高清图片\微信\AP配网\5.jpg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718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-1490980</wp:posOffset>
            </wp:positionH>
            <wp:positionV relativeFrom="paragraph">
              <wp:posOffset>275590</wp:posOffset>
            </wp:positionV>
            <wp:extent cx="1329690" cy="2877185"/>
            <wp:effectExtent l="9525" t="9525" r="13335" b="27940"/>
            <wp:wrapSquare wrapText="bothSides"/>
            <wp:docPr id="159" name="图片 57" descr="D:\LS108叮叮智能操作说明\LS238\LS238叮叮智能平台操作说明书高清图片\微信\AP配网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57" descr="D:\LS108叮叮智能操作说明\LS238\LS238叮叮智能平台操作说明书高清图片\微信\AP配网\6.jpg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718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-4459605</wp:posOffset>
            </wp:positionH>
            <wp:positionV relativeFrom="paragraph">
              <wp:posOffset>287655</wp:posOffset>
            </wp:positionV>
            <wp:extent cx="1329690" cy="2877185"/>
            <wp:effectExtent l="9525" t="9525" r="13335" b="27940"/>
            <wp:wrapSquare wrapText="bothSides"/>
            <wp:docPr id="165" name="图片 56" descr="D:\LS108叮叮智能操作说明\LS238\LS238叮叮智能平台操作说明书高清图片\微信\AP配网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6" descr="D:\LS108叮叮智能操作说明\LS238\LS238叮叮智能平台操作说明书高清图片\微信\AP配网\4.jpg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718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301D7361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26C916A0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5D2EB9E7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21F71F76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03381EFD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346301AD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3EA64C6B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5A0AFC95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00F63F2A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0269F341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0FFA5069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59EB6C4D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1DD424EC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337C5CE6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7、有人按门铃时，抓拍推送。</w:t>
      </w:r>
    </w:p>
    <w:p w14:paraId="3FA6466B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48895</wp:posOffset>
            </wp:positionV>
            <wp:extent cx="1174750" cy="2543810"/>
            <wp:effectExtent l="9525" t="9525" r="15875" b="18415"/>
            <wp:wrapNone/>
            <wp:docPr id="161" name="图片 58" descr="D:\LS108叮叮智能操作说明\LS238\LS238叮叮智能平台操作说明书高清图片\微信\7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8" descr="D:\LS108叮叮智能操作说明\LS238\LS238叮叮智能平台操作说明书高清图片\微信\7\2.jpg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254381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34925</wp:posOffset>
            </wp:positionV>
            <wp:extent cx="1180465" cy="2555240"/>
            <wp:effectExtent l="9525" t="9525" r="10160" b="26035"/>
            <wp:wrapNone/>
            <wp:docPr id="160" name="图片 59" descr="D:\LS108叮叮智能操作说明\LS238\LS238叮叮智能平台操作说明书高清图片\微信\7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59" descr="D:\LS108叮叮智能操作说明\LS238\LS238叮叮智能平台操作说明书高清图片\微信\7\1.jpg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255524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6A92271A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16578C3C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23F064C4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5CCE646E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59BC9ABA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7C1E02A1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2315D03E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5DDC4FB9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67326B81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13E72BE4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8、为了更方便快捷分享等服务，请微信搜索“叮叮智能”公众号关注并 置顶，即可使用“叮叮智能”小程序实现与智能锁联网，抓拍推送，及远程开锁。</w:t>
      </w:r>
    </w:p>
    <w:p w14:paraId="07F09BFB">
      <w:pPr>
        <w:pStyle w:val="4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cs="微软雅黑"/>
          <w:sz w:val="28"/>
          <w:szCs w:val="28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、门铃呼叫</w:t>
      </w:r>
    </w:p>
    <w:p w14:paraId="66FA770C"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按一下设备上的“门铃”键；设备会发出叮咚声音，此时叮叮智能app来 电响铃，用户滑动接听或者点击接听即可进入直播界面，或点击屏</w:t>
      </w:r>
    </w:p>
    <w:p w14:paraId="3C946899">
      <w:pPr>
        <w:pStyle w:val="4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cs="微软雅黑"/>
          <w:sz w:val="28"/>
          <w:szCs w:val="28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、恢复出厂设置（退网）</w:t>
      </w:r>
    </w:p>
    <w:p w14:paraId="63CD473B">
      <w:pPr>
        <w:numPr>
          <w:ilvl w:val="0"/>
          <w:numId w:val="0"/>
        </w:numPr>
        <w:spacing w:line="240" w:lineRule="auto"/>
        <w:ind w:leftChars="0" w:right="0" w:rightChars="0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设备删除网络或恢复出厂设置</w:t>
      </w:r>
      <w:r>
        <w:rPr>
          <w:rFonts w:hint="eastAsia" w:ascii="宋体" w:hAnsi="宋体" w:cs="宋体"/>
          <w:bCs/>
          <w:sz w:val="21"/>
          <w:szCs w:val="21"/>
          <w:lang w:eastAsia="zh-CN"/>
        </w:rPr>
        <w:t>，设备会提示“网络删除成功”或者“恢复出厂成功”，证明解绑成功。</w:t>
      </w:r>
    </w:p>
    <w:p w14:paraId="40EF6CDE">
      <w:pPr>
        <w:numPr>
          <w:ilvl w:val="0"/>
          <w:numId w:val="0"/>
        </w:numPr>
        <w:spacing w:line="240" w:lineRule="auto"/>
        <w:ind w:leftChars="0" w:right="0" w:righ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/>
          <w:color w:val="FF0000"/>
          <w:lang w:eastAsia="zh-CN"/>
        </w:rPr>
        <w:t>（</w:t>
      </w:r>
      <w:r>
        <w:rPr>
          <w:color w:val="FF0000"/>
        </w:rPr>
        <w:t>锁具在无操作休眠状态下</w:t>
      </w:r>
      <w:r>
        <w:rPr>
          <w:color w:val="FF0000"/>
          <w:spacing w:val="-2"/>
        </w:rPr>
        <w:t xml:space="preserve">长按住后面板内置的设置键 </w:t>
      </w:r>
      <w:r>
        <w:rPr>
          <w:color w:val="FF0000"/>
        </w:rPr>
        <w:t>5S</w:t>
      </w:r>
      <w:r>
        <w:rPr>
          <w:rFonts w:hint="eastAsia"/>
          <w:color w:val="FF0000"/>
          <w:lang w:eastAsia="zh-CN"/>
        </w:rPr>
        <w:t>）</w:t>
      </w:r>
    </w:p>
    <w:p w14:paraId="22420A97">
      <w:pPr>
        <w:pStyle w:val="4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cs="微软雅黑"/>
          <w:sz w:val="28"/>
          <w:szCs w:val="28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、APP删除设备</w:t>
      </w:r>
    </w:p>
    <w:p w14:paraId="6E2BB2EF">
      <w:pPr>
        <w:numPr>
          <w:ilvl w:val="0"/>
          <w:numId w:val="0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393065</wp:posOffset>
            </wp:positionV>
            <wp:extent cx="1496695" cy="3240405"/>
            <wp:effectExtent l="9525" t="9525" r="17780" b="26670"/>
            <wp:wrapNone/>
            <wp:docPr id="175" name="图片 60" descr="D:\LS108叮叮智能操作说明\LS238\设备9.jpg设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60" descr="D:\LS108叮叮智能操作说明\LS238\设备9.jpg设备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4040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426085</wp:posOffset>
            </wp:positionV>
            <wp:extent cx="1499870" cy="3246755"/>
            <wp:effectExtent l="9525" t="9525" r="14605" b="20320"/>
            <wp:wrapNone/>
            <wp:docPr id="176" name="图片 61" descr="D:\LS108叮叮智能操作说明\LS238\设备7.jpg设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61" descr="D:\LS108叮叮智能操作说明\LS238\设备7.jpg设备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324675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t>点击设备右下角【设置】图标 — 选择【解绑设备】</w:t>
      </w:r>
    </w:p>
    <w:p w14:paraId="45E8740E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26CB0A99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70ACA924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11F879D3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65451517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1537820D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3D584B46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014947C4">
      <w:pPr>
        <w:pStyle w:val="4"/>
        <w:numPr>
          <w:ilvl w:val="0"/>
          <w:numId w:val="0"/>
        </w:numPr>
        <w:bidi w:val="0"/>
        <w:spacing w:line="360" w:lineRule="auto"/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78A0734C">
      <w:pPr>
        <w:pStyle w:val="4"/>
        <w:numPr>
          <w:ilvl w:val="0"/>
          <w:numId w:val="0"/>
        </w:numPr>
        <w:bidi w:val="0"/>
        <w:spacing w:line="360" w:lineRule="auto"/>
        <w:ind w:leftChars="0"/>
        <w:rPr>
          <w:rFonts w:hint="eastAsia" w:cs="微软雅黑"/>
          <w:sz w:val="28"/>
          <w:szCs w:val="28"/>
          <w:lang w:val="en-US" w:eastAsia="zh-CN"/>
        </w:rPr>
      </w:pPr>
    </w:p>
    <w:p w14:paraId="60A41D96">
      <w:pPr>
        <w:pStyle w:val="4"/>
        <w:numPr>
          <w:ilvl w:val="0"/>
          <w:numId w:val="0"/>
        </w:numPr>
        <w:bidi w:val="0"/>
        <w:spacing w:line="360" w:lineRule="auto"/>
        <w:ind w:leftChars="0"/>
        <w:rPr>
          <w:rFonts w:hint="eastAsia" w:cs="微软雅黑"/>
          <w:sz w:val="28"/>
          <w:szCs w:val="28"/>
          <w:lang w:val="en-US" w:eastAsia="zh-CN"/>
        </w:rPr>
      </w:pPr>
    </w:p>
    <w:p w14:paraId="0738FEEA">
      <w:pPr>
        <w:pStyle w:val="4"/>
        <w:numPr>
          <w:ilvl w:val="0"/>
          <w:numId w:val="0"/>
        </w:numPr>
        <w:bidi w:val="0"/>
        <w:spacing w:line="360" w:lineRule="auto"/>
        <w:ind w:leftChars="0"/>
        <w:rPr>
          <w:rFonts w:hint="eastAsia" w:cs="微软雅黑"/>
          <w:sz w:val="28"/>
          <w:szCs w:val="28"/>
          <w:lang w:val="en-US" w:eastAsia="zh-CN"/>
        </w:rPr>
      </w:pPr>
    </w:p>
    <w:p w14:paraId="750CC6A6">
      <w:pPr>
        <w:pStyle w:val="4"/>
        <w:numPr>
          <w:ilvl w:val="0"/>
          <w:numId w:val="0"/>
        </w:numPr>
        <w:bidi w:val="0"/>
        <w:spacing w:line="360" w:lineRule="auto"/>
        <w:ind w:leftChars="0"/>
        <w:rPr>
          <w:rFonts w:hint="eastAsia" w:cs="微软雅黑"/>
          <w:sz w:val="28"/>
          <w:szCs w:val="28"/>
          <w:lang w:val="en-US" w:eastAsia="zh-CN"/>
        </w:rPr>
      </w:pPr>
    </w:p>
    <w:p w14:paraId="572F3124">
      <w:pPr>
        <w:pStyle w:val="4"/>
        <w:numPr>
          <w:ilvl w:val="0"/>
          <w:numId w:val="0"/>
        </w:numPr>
        <w:bidi w:val="0"/>
        <w:spacing w:line="360" w:lineRule="auto"/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cs="微软雅黑"/>
          <w:sz w:val="28"/>
          <w:szCs w:val="28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、好友分享</w:t>
      </w:r>
    </w:p>
    <w:p w14:paraId="4670BA7D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好友分享可在APP内分享或者在微信小程序内分享</w:t>
      </w:r>
    </w:p>
    <w:p w14:paraId="7BF0F270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5514A4B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A、APP分享</w:t>
      </w:r>
    </w:p>
    <w:p w14:paraId="63328120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1、设备分享好友或家人，首先管理员账号添加好友或家人账号为好友。点击【添加】图标，扫码对方账号二维码或手动输入账号搜索添加。</w:t>
      </w:r>
    </w:p>
    <w:p w14:paraId="0E2C4C42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2、扫码或手动输入账号添加后，对方会收到确认消息。</w:t>
      </w:r>
    </w:p>
    <w:p w14:paraId="290C9139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3、成为好友后，点击【好友信息】— 选择【分享】— 选择你要分享的【设备】，选择【分享时段】以及【分享权限】— 选择你需要分享的【好友账户】— 点击【保存】— 此时设备已分享成功。</w:t>
      </w:r>
    </w:p>
    <w:p w14:paraId="28D04B31">
      <w:pPr>
        <w:widowControl w:val="0"/>
        <w:numPr>
          <w:ilvl w:val="0"/>
          <w:numId w:val="0"/>
        </w:numPr>
        <w:suppressAutoHyphens/>
        <w:bidi w:val="0"/>
        <w:spacing w:line="48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F6D4891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-307340</wp:posOffset>
            </wp:positionV>
            <wp:extent cx="997585" cy="2159000"/>
            <wp:effectExtent l="9525" t="9525" r="21590" b="22225"/>
            <wp:wrapSquare wrapText="bothSides"/>
            <wp:docPr id="177" name="图片 62" descr="D:\LS108叮叮智能操作说明\LS238\LS238叮叮智能平台操作说明书高清图片\APP\好友分享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62" descr="D:\LS108叮叮智能操作说明\LS238\LS238叮叮智能平台操作说明书高清图片\APP\好友分享\1.jpg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5900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-307340</wp:posOffset>
            </wp:positionV>
            <wp:extent cx="997585" cy="2159000"/>
            <wp:effectExtent l="9525" t="9525" r="21590" b="22225"/>
            <wp:wrapSquare wrapText="bothSides"/>
            <wp:docPr id="178" name="图片 63" descr="D:\LS108叮叮智能操作说明\LS238\LS238叮叮智能平台操作说明书高清图片\APP\好友分享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63" descr="D:\LS108叮叮智能操作说明\LS238\LS238叮叮智能平台操作说明书高清图片\APP\好友分享\4.jpg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5900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-307340</wp:posOffset>
            </wp:positionV>
            <wp:extent cx="997585" cy="2159000"/>
            <wp:effectExtent l="9525" t="9525" r="21590" b="22225"/>
            <wp:wrapSquare wrapText="bothSides"/>
            <wp:docPr id="179" name="图片 64" descr="D:\LS108叮叮智能操作说明\LS238\LS238叮叮智能平台操作说明书高清图片\APP\好友分享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64" descr="D:\LS108叮叮智能操作说明\LS238\LS238叮叮智能平台操作说明书高清图片\APP\好友分享\3.jpg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5900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-307340</wp:posOffset>
            </wp:positionV>
            <wp:extent cx="997585" cy="2159000"/>
            <wp:effectExtent l="9525" t="9525" r="21590" b="22225"/>
            <wp:wrapSquare wrapText="bothSides"/>
            <wp:docPr id="180" name="图片 65" descr="D:\LS108叮叮智能操作说明\LS238\LS238叮叮智能平台操作说明书高清图片\APP\好友分享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65" descr="D:\LS108叮叮智能操作说明\LS238\LS238叮叮智能平台操作说明书高清图片\APP\好友分享\2.jpg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15900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09D3CD44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3FF6C10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743F7CF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 w14:paraId="7D115B95">
      <w:pPr>
        <w:spacing w:line="48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511450B">
      <w:pPr>
        <w:numPr>
          <w:ilvl w:val="0"/>
          <w:numId w:val="41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小程序分享</w:t>
      </w:r>
    </w:p>
    <w:p w14:paraId="1D486524">
      <w:pPr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941070</wp:posOffset>
            </wp:positionV>
            <wp:extent cx="1468755" cy="3180080"/>
            <wp:effectExtent l="9525" t="9525" r="26670" b="10795"/>
            <wp:wrapNone/>
            <wp:docPr id="181" name="图片 66" descr="D:\LS108叮叮智能操作说明\LS238\LS238叮叮智能平台操作说明书高清图片\微信\分享好友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66" descr="D:\LS108叮叮智能操作说明\LS238\LS238叮叮智能平台操作说明书高清图片\微信\分享好友\2.jpg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318008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919480</wp:posOffset>
            </wp:positionV>
            <wp:extent cx="1470025" cy="3181985"/>
            <wp:effectExtent l="9525" t="9525" r="25400" b="27940"/>
            <wp:wrapNone/>
            <wp:docPr id="182" name="图片 67" descr="D:\LS108叮叮智能操作说明\LS238\LS238叮叮智能平台操作说明书高清图片\微信\分享好友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67" descr="D:\LS108叮叮智能操作说明\LS238\LS238叮叮智能平台操作说明书高清图片\微信\分享好友\1.jpg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318198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1、设置界面点击设备右下角【设置】图标 — 点击【分享】图标 — 选择微信好友，此时好友会收到分享信息。需要取消分享，可在设备信息页面点击【设置】图标 — 选择【取消分享】。</w:t>
      </w:r>
    </w:p>
    <w:p w14:paraId="08D553E9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1071541D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2327D6D8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1150F4C5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567171D5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33DA8A42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544DB3EA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236A6C52">
      <w:pPr>
        <w:widowControl w:val="0"/>
        <w:numPr>
          <w:ilvl w:val="0"/>
          <w:numId w:val="0"/>
        </w:numPr>
        <w:suppressAutoHyphens/>
        <w:bidi w:val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16277431">
      <w:pPr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lang w:eastAsia="zh-CN"/>
        </w:rPr>
        <w:t>注意：一台设备可分享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10个好友。</w:t>
      </w:r>
    </w:p>
    <w:p w14:paraId="3AADEF0F">
      <w:pPr>
        <w:spacing w:after="0"/>
        <w:rPr>
          <w:sz w:val="20"/>
        </w:rPr>
        <w:sectPr>
          <w:pgSz w:w="11910" w:h="16840"/>
          <w:pgMar w:top="1120" w:right="520" w:bottom="280" w:left="860" w:header="933" w:footer="0" w:gutter="0"/>
          <w:cols w:space="720" w:num="1"/>
        </w:sectPr>
      </w:pPr>
    </w:p>
    <w:p w14:paraId="5049CB02">
      <w:pPr>
        <w:pStyle w:val="5"/>
        <w:spacing w:before="3"/>
        <w:rPr>
          <w:sz w:val="14"/>
        </w:rPr>
      </w:pPr>
    </w:p>
    <w:p w14:paraId="06364E0B">
      <w:pPr>
        <w:pStyle w:val="5"/>
        <w:spacing w:before="9"/>
        <w:rPr>
          <w:sz w:val="17"/>
        </w:rPr>
      </w:pPr>
    </w:p>
    <w:p w14:paraId="2785D8B3">
      <w:pPr>
        <w:pStyle w:val="11"/>
        <w:numPr>
          <w:ilvl w:val="0"/>
          <w:numId w:val="0"/>
        </w:numPr>
        <w:spacing w:before="78"/>
        <w:ind w:leftChars="0" w:right="0" w:rightChars="0"/>
        <w:rPr>
          <w:rFonts w:ascii="新宋体" w:hAnsi="新宋体" w:eastAsia="新宋体"/>
          <w:b/>
          <w:color w:val="000000"/>
          <w:sz w:val="28"/>
        </w:rPr>
      </w:pPr>
      <w:r>
        <w:rPr>
          <w:rFonts w:hint="eastAsia" w:ascii="新宋体" w:hAnsi="新宋体" w:eastAsia="新宋体"/>
          <w:b/>
          <w:color w:val="000000"/>
          <w:sz w:val="28"/>
          <w:lang w:val="en-US" w:eastAsia="zh-CN"/>
        </w:rPr>
        <w:t>十一</w:t>
      </w:r>
      <w:r>
        <w:rPr>
          <w:b/>
          <w:sz w:val="28"/>
        </w:rPr>
        <w:t>、</w:t>
      </w:r>
      <w:r>
        <w:rPr>
          <w:rFonts w:hint="eastAsia" w:ascii="新宋体" w:hAnsi="新宋体" w:eastAsia="新宋体"/>
          <w:b/>
          <w:color w:val="000000"/>
          <w:sz w:val="28"/>
        </w:rPr>
        <w:t>技术参数</w:t>
      </w:r>
    </w:p>
    <w:tbl>
      <w:tblPr>
        <w:tblStyle w:val="6"/>
        <w:tblW w:w="7087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5386"/>
      </w:tblGrid>
      <w:tr w14:paraId="4652D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 w14:paraId="78CFD3FB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hint="eastAsia" w:ascii="新宋体" w:hAnsi="新宋体" w:eastAsia="新宋体"/>
                <w:color w:val="000000"/>
              </w:rPr>
              <w:t>电源供应</w:t>
            </w:r>
          </w:p>
        </w:tc>
        <w:tc>
          <w:tcPr>
            <w:tcW w:w="5386" w:type="dxa"/>
          </w:tcPr>
          <w:p w14:paraId="67469BEF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hint="eastAsia" w:ascii="新宋体" w:hAnsi="新宋体" w:eastAsia="新宋体"/>
                <w:color w:val="000000"/>
              </w:rPr>
              <w:t>7.4V锂电池</w:t>
            </w:r>
          </w:p>
        </w:tc>
      </w:tr>
      <w:tr w14:paraId="21617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701" w:type="dxa"/>
          </w:tcPr>
          <w:p w14:paraId="25564FEF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hint="eastAsia" w:ascii="新宋体" w:hAnsi="新宋体" w:eastAsia="新宋体"/>
                <w:color w:val="000000"/>
              </w:rPr>
              <w:t>典型静态电流</w:t>
            </w:r>
          </w:p>
        </w:tc>
        <w:tc>
          <w:tcPr>
            <w:tcW w:w="5386" w:type="dxa"/>
          </w:tcPr>
          <w:p w14:paraId="3D9FCDD7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hint="eastAsia" w:ascii="新宋体" w:hAnsi="新宋体" w:eastAsia="新宋体"/>
                <w:color w:val="000000"/>
              </w:rPr>
              <w:t>&lt;10</w:t>
            </w:r>
            <w:r>
              <w:rPr>
                <w:rFonts w:ascii="新宋体" w:hAnsi="新宋体" w:eastAsia="新宋体"/>
                <w:color w:val="000000"/>
              </w:rPr>
              <w:t>0</w:t>
            </w:r>
            <w:r>
              <w:rPr>
                <w:rFonts w:hint="eastAsia" w:ascii="新宋体" w:hAnsi="新宋体" w:eastAsia="新宋体"/>
                <w:color w:val="000000"/>
              </w:rPr>
              <w:t>微安（电池寿命可超过一年）</w:t>
            </w:r>
          </w:p>
        </w:tc>
      </w:tr>
      <w:tr w14:paraId="56E7F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701" w:type="dxa"/>
          </w:tcPr>
          <w:p w14:paraId="68F9339A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hint="eastAsia" w:ascii="新宋体" w:hAnsi="新宋体" w:eastAsia="新宋体"/>
                <w:color w:val="000000"/>
              </w:rPr>
              <w:t>报警电压</w:t>
            </w:r>
          </w:p>
        </w:tc>
        <w:tc>
          <w:tcPr>
            <w:tcW w:w="5386" w:type="dxa"/>
          </w:tcPr>
          <w:p w14:paraId="1E4A2CD3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ascii="新宋体" w:hAnsi="新宋体" w:eastAsia="新宋体"/>
                <w:color w:val="000000"/>
              </w:rPr>
              <w:t>7.0</w:t>
            </w:r>
            <w:r>
              <w:rPr>
                <w:rFonts w:hint="eastAsia" w:ascii="新宋体" w:hAnsi="新宋体" w:eastAsia="新宋体"/>
                <w:color w:val="000000"/>
              </w:rPr>
              <w:t>V±0.1</w:t>
            </w:r>
          </w:p>
        </w:tc>
      </w:tr>
      <w:tr w14:paraId="0657C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 w14:paraId="624773FE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hint="eastAsia" w:ascii="新宋体" w:hAnsi="新宋体" w:eastAsia="新宋体"/>
                <w:color w:val="000000"/>
              </w:rPr>
              <w:t>工作电流</w:t>
            </w:r>
          </w:p>
        </w:tc>
        <w:tc>
          <w:tcPr>
            <w:tcW w:w="5386" w:type="dxa"/>
          </w:tcPr>
          <w:p w14:paraId="56CAAA79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hint="eastAsia" w:ascii="新宋体" w:hAnsi="新宋体" w:eastAsia="新宋体"/>
                <w:color w:val="000000"/>
              </w:rPr>
              <w:t>&lt; 4A（驱动能力强）</w:t>
            </w:r>
          </w:p>
        </w:tc>
      </w:tr>
      <w:tr w14:paraId="6BC2B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1341F30A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ascii="新宋体" w:hAnsi="新宋体" w:eastAsia="新宋体"/>
                <w:color w:val="000000"/>
              </w:rPr>
              <w:t>开门密钥数量</w:t>
            </w:r>
          </w:p>
        </w:tc>
        <w:tc>
          <w:tcPr>
            <w:tcW w:w="5386" w:type="dxa"/>
          </w:tcPr>
          <w:p w14:paraId="5AE91766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hint="eastAsia" w:ascii="新宋体" w:hAnsi="新宋体" w:eastAsia="新宋体"/>
                <w:color w:val="000000"/>
              </w:rPr>
              <w:t>&lt;=</w:t>
            </w:r>
            <w:r>
              <w:rPr>
                <w:rFonts w:ascii="新宋体" w:hAnsi="新宋体" w:eastAsia="新宋体"/>
                <w:color w:val="000000"/>
              </w:rPr>
              <w:t>3</w:t>
            </w:r>
            <w:r>
              <w:rPr>
                <w:rFonts w:hint="eastAsia" w:ascii="新宋体" w:hAnsi="新宋体" w:eastAsia="新宋体"/>
                <w:color w:val="000000"/>
              </w:rPr>
              <w:t>00组；</w:t>
            </w:r>
            <w:r>
              <w:rPr>
                <w:rFonts w:hint="eastAsia" w:asciiTheme="minorEastAsia" w:hAnsiTheme="minorEastAsia"/>
                <w:sz w:val="24"/>
              </w:rPr>
              <w:t>管理员6组，普通用户94组动态分配</w:t>
            </w:r>
          </w:p>
        </w:tc>
      </w:tr>
      <w:tr w14:paraId="71914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01F37006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ascii="新宋体" w:hAnsi="新宋体" w:eastAsia="新宋体"/>
                <w:color w:val="000000"/>
              </w:rPr>
              <w:t>密码长度</w:t>
            </w:r>
          </w:p>
        </w:tc>
        <w:tc>
          <w:tcPr>
            <w:tcW w:w="5386" w:type="dxa"/>
          </w:tcPr>
          <w:p w14:paraId="045B12B6">
            <w:pPr>
              <w:rPr>
                <w:rFonts w:ascii="新宋体" w:hAnsi="新宋体" w:eastAsia="新宋体"/>
                <w:color w:val="000000"/>
              </w:rPr>
            </w:pPr>
            <w:r>
              <w:rPr>
                <w:rFonts w:hint="eastAsia" w:ascii="新宋体" w:hAnsi="新宋体" w:eastAsia="新宋体"/>
                <w:color w:val="000000"/>
              </w:rPr>
              <w:t>6-10位</w:t>
            </w:r>
          </w:p>
        </w:tc>
      </w:tr>
      <w:tr w14:paraId="6D95D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 w14:paraId="72F984E7">
            <w:pPr>
              <w:rPr>
                <w:rFonts w:ascii="新宋体" w:hAnsi="新宋体" w:eastAsia="新宋体" w:cs="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宋体"/>
                <w:color w:val="000000"/>
                <w:szCs w:val="21"/>
              </w:rPr>
              <w:t>分辨率：</w:t>
            </w:r>
          </w:p>
        </w:tc>
        <w:tc>
          <w:tcPr>
            <w:tcW w:w="5386" w:type="dxa"/>
          </w:tcPr>
          <w:p w14:paraId="4AC3EDB0">
            <w:pPr>
              <w:rPr>
                <w:rFonts w:ascii="新宋体" w:hAnsi="新宋体" w:eastAsia="新宋体" w:cs="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宋体"/>
                <w:color w:val="000000"/>
                <w:szCs w:val="21"/>
              </w:rPr>
              <w:t>500DPI</w:t>
            </w:r>
          </w:p>
        </w:tc>
      </w:tr>
      <w:tr w14:paraId="419C2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 w14:paraId="34D456FA">
            <w:pPr>
              <w:rPr>
                <w:rFonts w:ascii="新宋体" w:hAnsi="新宋体" w:eastAsia="新宋体" w:cs="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宋体"/>
                <w:color w:val="000000"/>
                <w:szCs w:val="21"/>
              </w:rPr>
              <w:t>拒真率：</w:t>
            </w:r>
          </w:p>
        </w:tc>
        <w:tc>
          <w:tcPr>
            <w:tcW w:w="5386" w:type="dxa"/>
          </w:tcPr>
          <w:p w14:paraId="146ADE01">
            <w:pPr>
              <w:rPr>
                <w:rFonts w:ascii="新宋体" w:hAnsi="新宋体" w:eastAsia="新宋体" w:cs="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宋体"/>
                <w:color w:val="000000"/>
                <w:szCs w:val="21"/>
              </w:rPr>
              <w:t xml:space="preserve">≤0.15%           </w:t>
            </w:r>
          </w:p>
        </w:tc>
      </w:tr>
      <w:tr w14:paraId="56414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442214F8">
            <w:pPr>
              <w:rPr>
                <w:rFonts w:ascii="新宋体" w:hAnsi="新宋体" w:eastAsia="新宋体" w:cs="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宋体"/>
                <w:color w:val="000000"/>
                <w:szCs w:val="21"/>
              </w:rPr>
              <w:t>认假率：</w:t>
            </w:r>
          </w:p>
        </w:tc>
        <w:tc>
          <w:tcPr>
            <w:tcW w:w="5386" w:type="dxa"/>
          </w:tcPr>
          <w:p w14:paraId="3A51C97C">
            <w:pPr>
              <w:rPr>
                <w:rFonts w:ascii="新宋体" w:hAnsi="新宋体" w:eastAsia="新宋体" w:cs="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宋体"/>
                <w:color w:val="000000"/>
                <w:szCs w:val="21"/>
              </w:rPr>
              <w:t xml:space="preserve">≤0.00004%          </w:t>
            </w:r>
          </w:p>
        </w:tc>
      </w:tr>
      <w:tr w14:paraId="2BB70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 w14:paraId="7C4A5D60">
            <w:pPr>
              <w:rPr>
                <w:rFonts w:ascii="新宋体" w:hAnsi="新宋体" w:eastAsia="新宋体" w:cs="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宋体"/>
                <w:color w:val="000000"/>
                <w:szCs w:val="21"/>
              </w:rPr>
              <w:t>工作温度：</w:t>
            </w:r>
          </w:p>
        </w:tc>
        <w:tc>
          <w:tcPr>
            <w:tcW w:w="5386" w:type="dxa"/>
          </w:tcPr>
          <w:p w14:paraId="31CCB675">
            <w:pPr>
              <w:rPr>
                <w:rFonts w:ascii="新宋体" w:hAnsi="新宋体" w:eastAsia="新宋体" w:cs="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宋体"/>
                <w:color w:val="000000"/>
                <w:szCs w:val="21"/>
              </w:rPr>
              <w:t>-20℃～60℃</w:t>
            </w:r>
          </w:p>
        </w:tc>
      </w:tr>
    </w:tbl>
    <w:p w14:paraId="4F350E02">
      <w:pPr>
        <w:jc w:val="left"/>
        <w:rPr>
          <w:rFonts w:asciiTheme="minorEastAsia" w:hAnsiTheme="minorEastAsia"/>
          <w:sz w:val="24"/>
        </w:rPr>
      </w:pPr>
    </w:p>
    <w:p w14:paraId="6CAE9BF2">
      <w:pPr>
        <w:ind w:left="1240" w:leftChars="400" w:hanging="360" w:hangingChars="200"/>
        <w:jc w:val="left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注：存储容量：共计300，管理员6组，可为人脸、指静脉、密码、卡片，（编号为00-05）普通用户94组，可为人脸、指静脉、密码、卡片（编号为06-99动态分配）人脸容量100组。</w:t>
      </w:r>
    </w:p>
    <w:p w14:paraId="10F92424">
      <w:pPr>
        <w:pStyle w:val="5"/>
        <w:spacing w:before="128"/>
        <w:ind w:left="220"/>
      </w:pPr>
    </w:p>
    <w:sectPr>
      <w:pgSz w:w="11910" w:h="16840"/>
      <w:pgMar w:top="1120" w:right="520" w:bottom="280" w:left="860" w:header="933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yriad Pro">
    <w:altName w:val="Yu Gothic UI"/>
    <w:panose1 w:val="020B0503030403020204"/>
    <w:charset w:val="00"/>
    <w:family w:val="swiss"/>
    <w:pitch w:val="default"/>
    <w:sig w:usb0="00000000" w:usb1="00000000" w:usb2="00000000" w:usb3="00000000" w:csb0="2000019F" w:csb1="00000000"/>
  </w:font>
  <w:font w:name="DejaVu Math TeX Gyre">
    <w:altName w:val="Cambria Math"/>
    <w:panose1 w:val="02000503000000000000"/>
    <w:charset w:val="00"/>
    <w:family w:val="auto"/>
    <w:pitch w:val="default"/>
    <w:sig w:usb0="00000000" w:usb1="00000000" w:usb2="02000000" w:usb3="00000000" w:csb0="60000193" w:csb1="0DD4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08E21C"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745490</wp:posOffset>
              </wp:positionV>
              <wp:extent cx="1094105" cy="260985"/>
              <wp:effectExtent l="0" t="0" r="0" b="0"/>
              <wp:wrapNone/>
              <wp:docPr id="48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4105" cy="260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EC95E9">
                          <w:pPr>
                            <w:spacing w:before="0" w:line="411" w:lineRule="exact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四、产品概述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7.95pt;margin-top:58.7pt;height:20.55pt;width:86.15pt;mso-position-horizontal-relative:page;mso-position-vertical-relative:page;z-index:-251654144;mso-width-relative:page;mso-height-relative:page;" filled="f" stroked="f" coordsize="21600,21600" o:gfxdata="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rjsinZAAAACgEAAA8AAAAAAAAAAQAgAAAAIgAAAGRycy9kb3ducmV2LnhtbFBL&#10;AQIUABQAAAAIAIdO4kBtT1HHvAEAAHQDAAAOAAAAAAAAAAEAIAAAACg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8EC95E9">
                    <w:pPr>
                      <w:spacing w:before="0" w:line="411" w:lineRule="exact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四、产品概述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5CCBED"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662305</wp:posOffset>
              </wp:positionH>
              <wp:positionV relativeFrom="page">
                <wp:posOffset>714375</wp:posOffset>
              </wp:positionV>
              <wp:extent cx="5295900" cy="0"/>
              <wp:effectExtent l="0" t="5080" r="0" b="5080"/>
              <wp:wrapNone/>
              <wp:docPr id="486" name="直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900" cy="0"/>
                      </a:xfrm>
                      <a:prstGeom prst="line">
                        <a:avLst/>
                      </a:prstGeom>
                      <a:ln w="10160" cap="flat" cmpd="sng">
                        <a:solidFill>
                          <a:srgbClr val="FFC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2" o:spid="_x0000_s1026" o:spt="20" style="position:absolute;left:0pt;margin-left:52.15pt;margin-top:56.25pt;height:0pt;width:417pt;mso-position-horizontal-relative:page;mso-position-vertical-relative:page;z-index:-251654144;mso-width-relative:page;mso-height-relative:page;" filled="f" stroked="t" coordsize="21600,21600" o:gfxdata="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l&#10;hgtM1wAAAAsBAAAPAAAAAAAAAAEAIAAAACIAAABkcnMvZG93bnJldi54bWxQSwECFAAUAAAACACH&#10;TuJAtoHjVewBAADeAwAADgAAAAAAAAABACAAAAAmAQAAZHJzL2Uyb0RvYy54bWxQSwUGAAAAAAYA&#10;BgBZAQAAhAUAAAAA&#10;">
              <v:fill on="f" focussize="0,0"/>
              <v:stroke weight="0.8pt" color="#FFC000" joinstyle="round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63B317"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662305</wp:posOffset>
              </wp:positionH>
              <wp:positionV relativeFrom="page">
                <wp:posOffset>714375</wp:posOffset>
              </wp:positionV>
              <wp:extent cx="5295900" cy="0"/>
              <wp:effectExtent l="0" t="5080" r="0" b="5080"/>
              <wp:wrapNone/>
              <wp:docPr id="487" name="直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900" cy="0"/>
                      </a:xfrm>
                      <a:prstGeom prst="line">
                        <a:avLst/>
                      </a:prstGeom>
                      <a:ln w="10160" cap="flat" cmpd="sng">
                        <a:solidFill>
                          <a:srgbClr val="FFC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3" o:spid="_x0000_s1026" o:spt="20" style="position:absolute;left:0pt;margin-left:52.15pt;margin-top:56.25pt;height:0pt;width:417pt;mso-position-horizontal-relative:page;mso-position-vertical-relative:page;z-index:-251654144;mso-width-relative:page;mso-height-relative:page;" filled="f" stroked="t" coordsize="21600,21600" o:gfxdata="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l&#10;hgtM1wAAAAsBAAAPAAAAAAAAAAEAIAAAACIAAABkcnMvZG93bnJldi54bWxQSwECFAAUAAAACACH&#10;TuJAy09YLOwBAADeAwAADgAAAAAAAAABACAAAAAmAQAAZHJzL2Uyb0RvYy54bWxQSwUGAAAAAAYA&#10;BgBZAQAAhAUAAAAA&#10;">
              <v:fill on="f" focussize="0,0"/>
              <v:stroke weight="0.8pt" color="#FFC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4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0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6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2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48" w:hanging="149"/>
      </w:pPr>
      <w:rPr>
        <w:rFonts w:hint="default"/>
      </w:rPr>
    </w:lvl>
  </w:abstractNum>
  <w:abstractNum w:abstractNumId="1">
    <w:nsid w:val="8461FADE"/>
    <w:multiLevelType w:val="multilevel"/>
    <w:tmpl w:val="8461FADE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52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64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76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589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70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813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926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1038" w:hanging="149"/>
      </w:pPr>
      <w:rPr>
        <w:rFonts w:hint="default"/>
      </w:rPr>
    </w:lvl>
  </w:abstractNum>
  <w:abstractNum w:abstractNumId="2">
    <w:nsid w:val="9239341B"/>
    <w:multiLevelType w:val="multilevel"/>
    <w:tmpl w:val="9239341B"/>
    <w:lvl w:ilvl="0" w:tentative="0">
      <w:start w:val="1"/>
      <w:numFmt w:val="decimal"/>
      <w:lvlText w:val="%1."/>
      <w:lvlJc w:val="left"/>
      <w:pPr>
        <w:ind w:left="163" w:hanging="164"/>
        <w:jc w:val="left"/>
      </w:pPr>
      <w:rPr>
        <w:rFonts w:hint="default" w:ascii="微软雅黑" w:hAnsi="微软雅黑" w:eastAsia="微软雅黑" w:cs="微软雅黑"/>
        <w:b/>
        <w:bCs/>
        <w:spacing w:val="-1"/>
        <w:w w:val="100"/>
        <w:sz w:val="16"/>
        <w:szCs w:val="16"/>
      </w:rPr>
    </w:lvl>
    <w:lvl w:ilvl="1" w:tentative="0">
      <w:start w:val="0"/>
      <w:numFmt w:val="bullet"/>
      <w:lvlText w:val="•"/>
      <w:lvlJc w:val="left"/>
      <w:pPr>
        <w:ind w:left="234" w:hanging="164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08" w:hanging="16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82" w:hanging="16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57" w:hanging="16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31" w:hanging="16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05" w:hanging="16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80" w:hanging="16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4" w:hanging="164"/>
      </w:pPr>
      <w:rPr>
        <w:rFonts w:hint="default"/>
      </w:rPr>
    </w:lvl>
  </w:abstractNum>
  <w:abstractNum w:abstractNumId="3">
    <w:nsid w:val="9288B902"/>
    <w:multiLevelType w:val="multilevel"/>
    <w:tmpl w:val="9288B902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 w:ascii="微软雅黑" w:hAnsi="微软雅黑" w:eastAsia="微软雅黑" w:cs="微软雅黑"/>
        <w:spacing w:val="-4"/>
        <w:w w:val="100"/>
        <w:sz w:val="16"/>
        <w:szCs w:val="16"/>
      </w:rPr>
    </w:lvl>
    <w:lvl w:ilvl="1" w:tentative="0">
      <w:start w:val="0"/>
      <w:numFmt w:val="bullet"/>
      <w:lvlText w:val="•"/>
      <w:lvlJc w:val="left"/>
      <w:pPr>
        <w:ind w:left="250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61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72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583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694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805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916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1027" w:hanging="149"/>
      </w:pPr>
      <w:rPr>
        <w:rFonts w:hint="default"/>
      </w:rPr>
    </w:lvl>
  </w:abstractNum>
  <w:abstractNum w:abstractNumId="4">
    <w:nsid w:val="9C8AC8EF"/>
    <w:multiLevelType w:val="multilevel"/>
    <w:tmpl w:val="9C8AC8EF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5">
    <w:nsid w:val="B0F1ACD9"/>
    <w:multiLevelType w:val="multilevel"/>
    <w:tmpl w:val="B0F1ACD9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6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302" w:hanging="184"/>
        <w:jc w:val="left"/>
      </w:pPr>
      <w:rPr>
        <w:rFonts w:hint="default" w:ascii="微软雅黑" w:hAnsi="微软雅黑" w:eastAsia="微软雅黑" w:cs="微软雅黑"/>
        <w:spacing w:val="-1"/>
        <w:w w:val="100"/>
        <w:sz w:val="20"/>
        <w:szCs w:val="20"/>
      </w:rPr>
    </w:lvl>
    <w:lvl w:ilvl="1" w:tentative="0">
      <w:start w:val="0"/>
      <w:numFmt w:val="bullet"/>
      <w:lvlText w:val="•"/>
      <w:lvlJc w:val="left"/>
      <w:pPr>
        <w:ind w:left="1323" w:hanging="184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346" w:hanging="18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369" w:hanging="18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392" w:hanging="18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415" w:hanging="18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438" w:hanging="18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461" w:hanging="18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484" w:hanging="184"/>
      </w:pPr>
      <w:rPr>
        <w:rFonts w:hint="default"/>
      </w:rPr>
    </w:lvl>
  </w:abstractNum>
  <w:abstractNum w:abstractNumId="7">
    <w:nsid w:val="BE923771"/>
    <w:multiLevelType w:val="multilevel"/>
    <w:tmpl w:val="BE923771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8">
    <w:nsid w:val="BF205925"/>
    <w:multiLevelType w:val="multilevel"/>
    <w:tmpl w:val="BF205925"/>
    <w:lvl w:ilvl="0" w:tentative="0">
      <w:start w:val="2"/>
      <w:numFmt w:val="decimal"/>
      <w:lvlText w:val="%1."/>
      <w:lvlJc w:val="left"/>
      <w:pPr>
        <w:ind w:left="921" w:hanging="174"/>
        <w:jc w:val="left"/>
      </w:pPr>
      <w:rPr>
        <w:rFonts w:hint="default" w:ascii="微软雅黑" w:hAnsi="微软雅黑" w:eastAsia="微软雅黑" w:cs="微软雅黑"/>
        <w:spacing w:val="-1"/>
        <w:w w:val="99"/>
        <w:sz w:val="19"/>
        <w:szCs w:val="19"/>
      </w:rPr>
    </w:lvl>
    <w:lvl w:ilvl="1" w:tentative="0">
      <w:start w:val="0"/>
      <w:numFmt w:val="bullet"/>
      <w:lvlText w:val="•"/>
      <w:lvlJc w:val="left"/>
      <w:pPr>
        <w:ind w:left="1881" w:hanging="174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842" w:hanging="17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803" w:hanging="17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764" w:hanging="17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725" w:hanging="17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686" w:hanging="17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647" w:hanging="17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608" w:hanging="174"/>
      </w:pPr>
      <w:rPr>
        <w:rFonts w:hint="default"/>
      </w:rPr>
    </w:lvl>
  </w:abstractNum>
  <w:abstractNum w:abstractNumId="9">
    <w:nsid w:val="C26FE2C7"/>
    <w:multiLevelType w:val="singleLevel"/>
    <w:tmpl w:val="C26FE2C7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C8879AEF"/>
    <w:multiLevelType w:val="multilevel"/>
    <w:tmpl w:val="C8879AEF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11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37" w:hanging="219"/>
        <w:jc w:val="right"/>
      </w:pPr>
      <w:rPr>
        <w:rFonts w:hint="default"/>
        <w:b/>
        <w:bCs/>
        <w:spacing w:val="-2"/>
        <w:w w:val="100"/>
      </w:rPr>
    </w:lvl>
    <w:lvl w:ilvl="1" w:tentative="0">
      <w:start w:val="0"/>
      <w:numFmt w:val="bullet"/>
      <w:lvlText w:val="•"/>
      <w:lvlJc w:val="left"/>
      <w:pPr>
        <w:ind w:left="1359" w:hanging="21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378" w:hanging="21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397" w:hanging="21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16" w:hanging="21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435" w:hanging="21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454" w:hanging="21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473" w:hanging="21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492" w:hanging="219"/>
      </w:pPr>
      <w:rPr>
        <w:rFonts w:hint="default"/>
      </w:rPr>
    </w:lvl>
  </w:abstractNum>
  <w:abstractNum w:abstractNumId="12">
    <w:nsid w:val="D7F9FE59"/>
    <w:multiLevelType w:val="multilevel"/>
    <w:tmpl w:val="D7F9FE59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13">
    <w:nsid w:val="DCBA6B53"/>
    <w:multiLevelType w:val="multilevel"/>
    <w:tmpl w:val="DCBA6B53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 w:ascii="微软雅黑" w:hAnsi="微软雅黑" w:eastAsia="微软雅黑" w:cs="微软雅黑"/>
        <w:spacing w:val="-4"/>
        <w:w w:val="100"/>
        <w:sz w:val="16"/>
        <w:szCs w:val="16"/>
      </w:rPr>
    </w:lvl>
    <w:lvl w:ilvl="1" w:tentative="0">
      <w:start w:val="0"/>
      <w:numFmt w:val="bullet"/>
      <w:lvlText w:val="•"/>
      <w:lvlJc w:val="left"/>
      <w:pPr>
        <w:ind w:left="232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25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1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511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604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90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83" w:hanging="149"/>
      </w:pPr>
      <w:rPr>
        <w:rFonts w:hint="default"/>
      </w:rPr>
    </w:lvl>
  </w:abstractNum>
  <w:abstractNum w:abstractNumId="14">
    <w:nsid w:val="E2B94776"/>
    <w:multiLevelType w:val="singleLevel"/>
    <w:tmpl w:val="E2B94776"/>
    <w:lvl w:ilvl="0" w:tentative="0">
      <w:start w:val="2"/>
      <w:numFmt w:val="upperLetter"/>
      <w:suff w:val="nothing"/>
      <w:lvlText w:val="%1、"/>
      <w:lvlJc w:val="left"/>
    </w:lvl>
  </w:abstractNum>
  <w:abstractNum w:abstractNumId="15">
    <w:nsid w:val="F4B5D9F5"/>
    <w:multiLevelType w:val="multilevel"/>
    <w:tmpl w:val="F4B5D9F5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16">
    <w:nsid w:val="F7735DC9"/>
    <w:multiLevelType w:val="multilevel"/>
    <w:tmpl w:val="F7735DC9"/>
    <w:lvl w:ilvl="0" w:tentative="0">
      <w:start w:val="10"/>
      <w:numFmt w:val="decimal"/>
      <w:lvlText w:val="%1"/>
      <w:lvlJc w:val="left"/>
      <w:pPr>
        <w:ind w:left="632" w:hanging="514"/>
        <w:jc w:val="left"/>
      </w:pPr>
      <w:rPr>
        <w:rFonts w:hint="default"/>
      </w:rPr>
    </w:lvl>
    <w:lvl w:ilvl="1" w:tentative="0">
      <w:start w:val="7"/>
      <w:numFmt w:val="decimal"/>
      <w:lvlText w:val="%1.%2"/>
      <w:lvlJc w:val="left"/>
      <w:pPr>
        <w:ind w:left="632" w:hanging="514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2"/>
        <w:szCs w:val="22"/>
      </w:rPr>
    </w:lvl>
    <w:lvl w:ilvl="2" w:tentative="0">
      <w:start w:val="0"/>
      <w:numFmt w:val="bullet"/>
      <w:lvlText w:val="•"/>
      <w:lvlJc w:val="left"/>
      <w:pPr>
        <w:ind w:left="2618" w:hanging="51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07" w:hanging="51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596" w:hanging="51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585" w:hanging="51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574" w:hanging="51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563" w:hanging="51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552" w:hanging="514"/>
      </w:pPr>
      <w:rPr>
        <w:rFonts w:hint="default"/>
      </w:rPr>
    </w:lvl>
  </w:abstractNum>
  <w:abstractNum w:abstractNumId="17">
    <w:nsid w:val="0053208E"/>
    <w:multiLevelType w:val="multilevel"/>
    <w:tmpl w:val="0053208E"/>
    <w:lvl w:ilvl="0" w:tentative="0">
      <w:start w:val="3"/>
      <w:numFmt w:val="decimal"/>
      <w:lvlText w:val="%1."/>
      <w:lvlJc w:val="left"/>
      <w:pPr>
        <w:ind w:left="338" w:hanging="219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2"/>
        <w:szCs w:val="22"/>
      </w:rPr>
    </w:lvl>
    <w:lvl w:ilvl="1" w:tentative="0">
      <w:start w:val="1"/>
      <w:numFmt w:val="decimal"/>
      <w:lvlText w:val="%1.%2"/>
      <w:lvlJc w:val="left"/>
      <w:pPr>
        <w:ind w:left="496" w:hanging="377"/>
        <w:jc w:val="left"/>
      </w:pPr>
      <w:rPr>
        <w:rFonts w:hint="default" w:ascii="微软雅黑" w:hAnsi="微软雅黑" w:eastAsia="微软雅黑" w:cs="微软雅黑"/>
        <w:spacing w:val="-1"/>
        <w:w w:val="100"/>
        <w:sz w:val="22"/>
        <w:szCs w:val="22"/>
      </w:rPr>
    </w:lvl>
    <w:lvl w:ilvl="2" w:tentative="0">
      <w:start w:val="0"/>
      <w:numFmt w:val="bullet"/>
      <w:lvlText w:val=""/>
      <w:lvlJc w:val="left"/>
      <w:pPr>
        <w:ind w:left="1379" w:hanging="420"/>
      </w:pPr>
      <w:rPr>
        <w:rFonts w:hint="default"/>
        <w:w w:val="100"/>
      </w:rPr>
    </w:lvl>
    <w:lvl w:ilvl="3" w:tentative="0">
      <w:start w:val="0"/>
      <w:numFmt w:val="bullet"/>
      <w:lvlText w:val="•"/>
      <w:lvlJc w:val="left"/>
      <w:pPr>
        <w:ind w:left="2455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531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607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68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58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834" w:hanging="420"/>
      </w:pPr>
      <w:rPr>
        <w:rFonts w:hint="default"/>
      </w:rPr>
    </w:lvl>
  </w:abstractNum>
  <w:abstractNum w:abstractNumId="18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19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337" w:hanging="219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2"/>
        <w:szCs w:val="22"/>
      </w:rPr>
    </w:lvl>
    <w:lvl w:ilvl="1" w:tentative="0">
      <w:start w:val="1"/>
      <w:numFmt w:val="decimal"/>
      <w:lvlText w:val="%1.%2."/>
      <w:lvlJc w:val="left"/>
      <w:pPr>
        <w:ind w:left="599" w:hanging="380"/>
        <w:jc w:val="left"/>
      </w:pPr>
      <w:rPr>
        <w:rFonts w:hint="default" w:ascii="微软雅黑" w:hAnsi="微软雅黑" w:eastAsia="微软雅黑" w:cs="微软雅黑"/>
        <w:b/>
        <w:bCs/>
        <w:spacing w:val="-3"/>
        <w:w w:val="99"/>
        <w:sz w:val="19"/>
        <w:szCs w:val="19"/>
      </w:rPr>
    </w:lvl>
    <w:lvl w:ilvl="2" w:tentative="0">
      <w:start w:val="0"/>
      <w:numFmt w:val="bullet"/>
      <w:lvlText w:val="•"/>
      <w:lvlJc w:val="left"/>
      <w:pPr>
        <w:ind w:left="1703" w:hanging="38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806" w:hanging="38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910" w:hanging="38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013" w:hanging="38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116" w:hanging="38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220" w:hanging="38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323" w:hanging="380"/>
      </w:pPr>
      <w:rPr>
        <w:rFonts w:hint="default"/>
      </w:rPr>
    </w:lvl>
  </w:abstractNum>
  <w:abstractNum w:abstractNumId="20">
    <w:nsid w:val="0E640482"/>
    <w:multiLevelType w:val="multilevel"/>
    <w:tmpl w:val="0E640482"/>
    <w:lvl w:ilvl="0" w:tentative="0">
      <w:start w:val="1"/>
      <w:numFmt w:val="decimal"/>
      <w:lvlText w:val="%1."/>
      <w:lvlJc w:val="left"/>
      <w:pPr>
        <w:ind w:left="163" w:hanging="164"/>
        <w:jc w:val="left"/>
      </w:pPr>
      <w:rPr>
        <w:rFonts w:hint="default"/>
        <w:b/>
        <w:bCs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68" w:hanging="164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77" w:hanging="16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86" w:hanging="16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595" w:hanging="16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704" w:hanging="16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813" w:hanging="16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922" w:hanging="16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1031" w:hanging="164"/>
      </w:pPr>
      <w:rPr>
        <w:rFonts w:hint="default"/>
      </w:rPr>
    </w:lvl>
  </w:abstractNum>
  <w:abstractNum w:abstractNumId="21">
    <w:nsid w:val="2470EC97"/>
    <w:multiLevelType w:val="multilevel"/>
    <w:tmpl w:val="2470EC97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22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163" w:hanging="164"/>
        <w:jc w:val="left"/>
      </w:pPr>
      <w:rPr>
        <w:rFonts w:hint="default" w:ascii="微软雅黑" w:hAnsi="微软雅黑" w:eastAsia="微软雅黑" w:cs="微软雅黑"/>
        <w:spacing w:val="-1"/>
        <w:w w:val="100"/>
        <w:sz w:val="16"/>
        <w:szCs w:val="16"/>
      </w:rPr>
    </w:lvl>
    <w:lvl w:ilvl="1" w:tentative="0">
      <w:start w:val="0"/>
      <w:numFmt w:val="bullet"/>
      <w:lvlText w:val="•"/>
      <w:lvlJc w:val="left"/>
      <w:pPr>
        <w:ind w:left="234" w:hanging="164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08" w:hanging="16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82" w:hanging="16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57" w:hanging="16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31" w:hanging="16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05" w:hanging="16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80" w:hanging="16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4" w:hanging="164"/>
      </w:pPr>
      <w:rPr>
        <w:rFonts w:hint="default"/>
      </w:rPr>
    </w:lvl>
  </w:abstractNum>
  <w:abstractNum w:abstractNumId="23">
    <w:nsid w:val="2A8F537B"/>
    <w:multiLevelType w:val="multilevel"/>
    <w:tmpl w:val="2A8F537B"/>
    <w:lvl w:ilvl="0" w:tentative="0">
      <w:start w:val="3"/>
      <w:numFmt w:val="decimal"/>
      <w:lvlText w:val="%1"/>
      <w:lvlJc w:val="left"/>
      <w:pPr>
        <w:ind w:left="438" w:hanging="320"/>
        <w:jc w:val="left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438" w:hanging="320"/>
        <w:jc w:val="left"/>
      </w:pPr>
      <w:rPr>
        <w:rFonts w:hint="default" w:ascii="微软雅黑" w:hAnsi="微软雅黑" w:eastAsia="微软雅黑" w:cs="微软雅黑"/>
        <w:b/>
        <w:bCs/>
        <w:w w:val="99"/>
        <w:sz w:val="19"/>
        <w:szCs w:val="19"/>
      </w:rPr>
    </w:lvl>
    <w:lvl w:ilvl="2" w:tentative="0">
      <w:start w:val="0"/>
      <w:numFmt w:val="bullet"/>
      <w:lvlText w:val="•"/>
      <w:lvlJc w:val="left"/>
      <w:pPr>
        <w:ind w:left="2458" w:hanging="3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467" w:hanging="3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76" w:hanging="3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485" w:hanging="3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494" w:hanging="3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503" w:hanging="3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512" w:hanging="320"/>
      </w:pPr>
      <w:rPr>
        <w:rFonts w:hint="default"/>
      </w:rPr>
    </w:lvl>
  </w:abstractNum>
  <w:abstractNum w:abstractNumId="24">
    <w:nsid w:val="39A0D9AC"/>
    <w:multiLevelType w:val="multilevel"/>
    <w:tmpl w:val="39A0D9AC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25">
    <w:nsid w:val="44538BC4"/>
    <w:multiLevelType w:val="singleLevel"/>
    <w:tmpl w:val="44538BC4"/>
    <w:lvl w:ilvl="0" w:tentative="0">
      <w:start w:val="1"/>
      <w:numFmt w:val="decimal"/>
      <w:suff w:val="nothing"/>
      <w:lvlText w:val="%1、"/>
      <w:lvlJc w:val="left"/>
    </w:lvl>
  </w:abstractNum>
  <w:abstractNum w:abstractNumId="26">
    <w:nsid w:val="46A08BB8"/>
    <w:multiLevelType w:val="multilevel"/>
    <w:tmpl w:val="46A08BB8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 w:ascii="微软雅黑" w:hAnsi="微软雅黑" w:eastAsia="微软雅黑" w:cs="微软雅黑"/>
        <w:spacing w:val="-4"/>
        <w:w w:val="100"/>
        <w:sz w:val="16"/>
        <w:szCs w:val="16"/>
      </w:rPr>
    </w:lvl>
    <w:lvl w:ilvl="1" w:tentative="0">
      <w:start w:val="0"/>
      <w:numFmt w:val="bullet"/>
      <w:lvlText w:val="•"/>
      <w:lvlJc w:val="left"/>
      <w:pPr>
        <w:ind w:left="214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89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4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39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14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89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6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39" w:hanging="149"/>
      </w:pPr>
      <w:rPr>
        <w:rFonts w:hint="default"/>
      </w:rPr>
    </w:lvl>
  </w:abstractNum>
  <w:abstractNum w:abstractNumId="27">
    <w:nsid w:val="4C1BAE26"/>
    <w:multiLevelType w:val="multilevel"/>
    <w:tmpl w:val="4C1BAE26"/>
    <w:lvl w:ilvl="0" w:tentative="0">
      <w:start w:val="4"/>
      <w:numFmt w:val="decimal"/>
      <w:lvlText w:val="%1"/>
      <w:lvlJc w:val="left"/>
      <w:pPr>
        <w:ind w:left="649" w:hanging="320"/>
        <w:jc w:val="left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649" w:hanging="320"/>
        <w:jc w:val="right"/>
      </w:pPr>
      <w:rPr>
        <w:rFonts w:hint="default" w:ascii="微软雅黑" w:hAnsi="微软雅黑" w:eastAsia="微软雅黑" w:cs="微软雅黑"/>
        <w:b/>
        <w:bCs/>
        <w:spacing w:val="-2"/>
        <w:w w:val="99"/>
        <w:sz w:val="19"/>
        <w:szCs w:val="19"/>
      </w:rPr>
    </w:lvl>
    <w:lvl w:ilvl="2" w:tentative="0">
      <w:start w:val="0"/>
      <w:numFmt w:val="bullet"/>
      <w:lvlText w:val="•"/>
      <w:lvlJc w:val="left"/>
      <w:pPr>
        <w:ind w:left="2618" w:hanging="3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07" w:hanging="3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596" w:hanging="3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585" w:hanging="3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574" w:hanging="3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563" w:hanging="3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552" w:hanging="320"/>
      </w:pPr>
      <w:rPr>
        <w:rFonts w:hint="default"/>
      </w:rPr>
    </w:lvl>
  </w:abstractNum>
  <w:abstractNum w:abstractNumId="28">
    <w:nsid w:val="4D4DC07F"/>
    <w:multiLevelType w:val="multilevel"/>
    <w:tmpl w:val="4D4DC07F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 w:ascii="微软雅黑" w:hAnsi="微软雅黑" w:eastAsia="微软雅黑" w:cs="微软雅黑"/>
        <w:spacing w:val="-4"/>
        <w:w w:val="100"/>
        <w:sz w:val="16"/>
        <w:szCs w:val="16"/>
      </w:rPr>
    </w:lvl>
    <w:lvl w:ilvl="1" w:tentative="0">
      <w:start w:val="0"/>
      <w:numFmt w:val="bullet"/>
      <w:lvlText w:val="•"/>
      <w:lvlJc w:val="left"/>
      <w:pPr>
        <w:ind w:left="19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53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10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67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24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81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38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595" w:hanging="149"/>
      </w:pPr>
      <w:rPr>
        <w:rFonts w:hint="default"/>
      </w:rPr>
    </w:lvl>
  </w:abstractNum>
  <w:abstractNum w:abstractNumId="29">
    <w:nsid w:val="4D94DA66"/>
    <w:multiLevelType w:val="multilevel"/>
    <w:tmpl w:val="4D94DA66"/>
    <w:lvl w:ilvl="0" w:tentative="0">
      <w:start w:val="10"/>
      <w:numFmt w:val="decimal"/>
      <w:lvlText w:val="%1"/>
      <w:lvlJc w:val="left"/>
      <w:pPr>
        <w:ind w:left="628" w:hanging="509"/>
        <w:jc w:val="left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628" w:hanging="509"/>
        <w:jc w:val="left"/>
      </w:pPr>
      <w:rPr>
        <w:rFonts w:hint="default" w:ascii="微软雅黑" w:hAnsi="微软雅黑" w:eastAsia="微软雅黑" w:cs="微软雅黑"/>
        <w:b/>
        <w:bCs/>
        <w:spacing w:val="-7"/>
        <w:w w:val="100"/>
        <w:sz w:val="22"/>
        <w:szCs w:val="22"/>
      </w:rPr>
    </w:lvl>
    <w:lvl w:ilvl="2" w:tentative="0">
      <w:start w:val="0"/>
      <w:numFmt w:val="bullet"/>
      <w:lvlText w:val="•"/>
      <w:lvlJc w:val="left"/>
      <w:pPr>
        <w:ind w:left="2602" w:hanging="50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593" w:hanging="50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584" w:hanging="50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575" w:hanging="50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566" w:hanging="50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557" w:hanging="50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548" w:hanging="509"/>
      </w:pPr>
      <w:rPr>
        <w:rFonts w:hint="default"/>
      </w:rPr>
    </w:lvl>
  </w:abstractNum>
  <w:abstractNum w:abstractNumId="30">
    <w:nsid w:val="4E2FE066"/>
    <w:multiLevelType w:val="singleLevel"/>
    <w:tmpl w:val="4E2FE066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31">
    <w:nsid w:val="58765686"/>
    <w:multiLevelType w:val="multilevel"/>
    <w:tmpl w:val="58765686"/>
    <w:lvl w:ilvl="0" w:tentative="0">
      <w:start w:val="5"/>
      <w:numFmt w:val="decimal"/>
      <w:lvlText w:val="%1"/>
      <w:lvlJc w:val="left"/>
      <w:pPr>
        <w:ind w:left="438" w:hanging="320"/>
        <w:jc w:val="left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438" w:hanging="320"/>
        <w:jc w:val="left"/>
      </w:pPr>
      <w:rPr>
        <w:rFonts w:hint="default" w:ascii="微软雅黑" w:hAnsi="微软雅黑" w:eastAsia="微软雅黑" w:cs="微软雅黑"/>
        <w:b/>
        <w:bCs/>
        <w:w w:val="99"/>
        <w:sz w:val="19"/>
        <w:szCs w:val="19"/>
      </w:rPr>
    </w:lvl>
    <w:lvl w:ilvl="2" w:tentative="0">
      <w:start w:val="1"/>
      <w:numFmt w:val="decimal"/>
      <w:lvlText w:val="%3."/>
      <w:lvlJc w:val="left"/>
      <w:pPr>
        <w:ind w:left="1000" w:hanging="360"/>
        <w:jc w:val="left"/>
      </w:pPr>
      <w:rPr>
        <w:rFonts w:hint="default" w:ascii="微软雅黑" w:hAnsi="微软雅黑" w:eastAsia="微软雅黑" w:cs="微软雅黑"/>
        <w:spacing w:val="0"/>
        <w:w w:val="95"/>
        <w:sz w:val="21"/>
        <w:szCs w:val="21"/>
      </w:rPr>
    </w:lvl>
    <w:lvl w:ilvl="3" w:tentative="0">
      <w:start w:val="0"/>
      <w:numFmt w:val="bullet"/>
      <w:lvlText w:val="•"/>
      <w:lvlJc w:val="left"/>
      <w:pPr>
        <w:ind w:left="3117" w:hanging="36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176" w:hanging="36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35" w:hanging="36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294" w:hanging="36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353" w:hanging="36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412" w:hanging="360"/>
      </w:pPr>
      <w:rPr>
        <w:rFonts w:hint="default"/>
      </w:rPr>
    </w:lvl>
  </w:abstractNum>
  <w:abstractNum w:abstractNumId="32">
    <w:nsid w:val="59ADCABA"/>
    <w:multiLevelType w:val="multilevel"/>
    <w:tmpl w:val="59ADCABA"/>
    <w:lvl w:ilvl="0" w:tentative="0">
      <w:start w:val="2"/>
      <w:numFmt w:val="decimal"/>
      <w:lvlText w:val="%1."/>
      <w:lvlJc w:val="left"/>
      <w:pPr>
        <w:ind w:left="918" w:hanging="174"/>
        <w:jc w:val="left"/>
      </w:pPr>
      <w:rPr>
        <w:rFonts w:hint="default" w:ascii="微软雅黑" w:hAnsi="微软雅黑" w:eastAsia="微软雅黑" w:cs="微软雅黑"/>
        <w:spacing w:val="-1"/>
        <w:w w:val="99"/>
        <w:sz w:val="19"/>
        <w:szCs w:val="19"/>
      </w:rPr>
    </w:lvl>
    <w:lvl w:ilvl="1" w:tentative="0">
      <w:start w:val="0"/>
      <w:numFmt w:val="bullet"/>
      <w:lvlText w:val="•"/>
      <w:lvlJc w:val="left"/>
      <w:pPr>
        <w:ind w:left="1881" w:hanging="174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842" w:hanging="17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803" w:hanging="17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764" w:hanging="17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725" w:hanging="17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686" w:hanging="17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647" w:hanging="17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608" w:hanging="174"/>
      </w:pPr>
      <w:rPr>
        <w:rFonts w:hint="default"/>
      </w:rPr>
    </w:lvl>
  </w:abstractNum>
  <w:abstractNum w:abstractNumId="33">
    <w:nsid w:val="5A241D34"/>
    <w:multiLevelType w:val="multilevel"/>
    <w:tmpl w:val="5A241D34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34">
    <w:nsid w:val="60382F6E"/>
    <w:multiLevelType w:val="multilevel"/>
    <w:tmpl w:val="60382F6E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35">
    <w:nsid w:val="629F7852"/>
    <w:multiLevelType w:val="multilevel"/>
    <w:tmpl w:val="629F7852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52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64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76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589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70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813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926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1038" w:hanging="149"/>
      </w:pPr>
      <w:rPr>
        <w:rFonts w:hint="default"/>
      </w:rPr>
    </w:lvl>
  </w:abstractNum>
  <w:abstractNum w:abstractNumId="36">
    <w:nsid w:val="63348332"/>
    <w:multiLevelType w:val="singleLevel"/>
    <w:tmpl w:val="63348332"/>
    <w:lvl w:ilvl="0" w:tentative="0">
      <w:start w:val="5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37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16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92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45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1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4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0" w:hanging="149"/>
      </w:pPr>
      <w:rPr>
        <w:rFonts w:hint="default"/>
      </w:rPr>
    </w:lvl>
  </w:abstractNum>
  <w:abstractNum w:abstractNumId="38">
    <w:nsid w:val="77ECEA79"/>
    <w:multiLevelType w:val="multilevel"/>
    <w:tmpl w:val="77ECEA79"/>
    <w:lvl w:ilvl="0" w:tentative="0">
      <w:start w:val="1"/>
      <w:numFmt w:val="decimal"/>
      <w:lvlText w:val="%1."/>
      <w:lvlJc w:val="left"/>
      <w:pPr>
        <w:ind w:left="148" w:hanging="149"/>
        <w:jc w:val="left"/>
      </w:pPr>
      <w:rPr>
        <w:rFonts w:hint="default" w:ascii="微软雅黑" w:hAnsi="微软雅黑" w:eastAsia="微软雅黑" w:cs="微软雅黑"/>
        <w:spacing w:val="-4"/>
        <w:w w:val="100"/>
        <w:sz w:val="16"/>
        <w:szCs w:val="16"/>
      </w:rPr>
    </w:lvl>
    <w:lvl w:ilvl="1" w:tentative="0">
      <w:start w:val="0"/>
      <w:numFmt w:val="bullet"/>
      <w:lvlText w:val="•"/>
      <w:lvlJc w:val="left"/>
      <w:pPr>
        <w:ind w:left="232" w:hanging="1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25" w:hanging="1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18" w:hanging="1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511" w:hanging="1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604" w:hanging="1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97" w:hanging="1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90" w:hanging="1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83" w:hanging="149"/>
      </w:pPr>
      <w:rPr>
        <w:rFonts w:hint="default"/>
      </w:rPr>
    </w:lvl>
  </w:abstractNum>
  <w:abstractNum w:abstractNumId="39">
    <w:nsid w:val="7C246926"/>
    <w:multiLevelType w:val="multilevel"/>
    <w:tmpl w:val="7C246926"/>
    <w:lvl w:ilvl="0" w:tentative="0">
      <w:start w:val="1"/>
      <w:numFmt w:val="decimal"/>
      <w:lvlText w:val="%1."/>
      <w:lvlJc w:val="left"/>
      <w:pPr>
        <w:ind w:left="151" w:hanging="152"/>
        <w:jc w:val="left"/>
      </w:pPr>
      <w:rPr>
        <w:rFonts w:hint="default"/>
        <w:w w:val="100"/>
      </w:rPr>
    </w:lvl>
    <w:lvl w:ilvl="1" w:tentative="0">
      <w:start w:val="0"/>
      <w:numFmt w:val="bullet"/>
      <w:lvlText w:val="•"/>
      <w:lvlJc w:val="left"/>
      <w:pPr>
        <w:ind w:left="270" w:hanging="152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80" w:hanging="152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90" w:hanging="15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601" w:hanging="15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711" w:hanging="15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821" w:hanging="15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932" w:hanging="15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1042" w:hanging="152"/>
      </w:pPr>
      <w:rPr>
        <w:rFonts w:hint="default"/>
      </w:rPr>
    </w:lvl>
  </w:abstractNum>
  <w:abstractNum w:abstractNumId="40">
    <w:nsid w:val="7DEC2089"/>
    <w:multiLevelType w:val="multilevel"/>
    <w:tmpl w:val="7DEC2089"/>
    <w:lvl w:ilvl="0" w:tentative="0">
      <w:start w:val="1"/>
      <w:numFmt w:val="decimal"/>
      <w:lvlText w:val="%1."/>
      <w:lvlJc w:val="left"/>
      <w:pPr>
        <w:ind w:left="151" w:hanging="152"/>
        <w:jc w:val="left"/>
      </w:pPr>
      <w:rPr>
        <w:rFonts w:hint="default"/>
        <w:spacing w:val="-1"/>
        <w:w w:val="100"/>
      </w:rPr>
    </w:lvl>
    <w:lvl w:ilvl="1" w:tentative="0">
      <w:start w:val="0"/>
      <w:numFmt w:val="bullet"/>
      <w:lvlText w:val="•"/>
      <w:lvlJc w:val="left"/>
      <w:pPr>
        <w:ind w:left="234" w:hanging="152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08" w:hanging="152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82" w:hanging="15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57" w:hanging="15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31" w:hanging="15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05" w:hanging="15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80" w:hanging="15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54" w:hanging="152"/>
      </w:pPr>
      <w:rPr>
        <w:rFonts w:hint="default"/>
      </w:rPr>
    </w:lvl>
  </w:abstractNum>
  <w:num w:numId="1">
    <w:abstractNumId w:val="17"/>
  </w:num>
  <w:num w:numId="2">
    <w:abstractNumId w:val="11"/>
  </w:num>
  <w:num w:numId="3">
    <w:abstractNumId w:val="32"/>
  </w:num>
  <w:num w:numId="4">
    <w:abstractNumId w:val="8"/>
  </w:num>
  <w:num w:numId="5">
    <w:abstractNumId w:val="6"/>
  </w:num>
  <w:num w:numId="6">
    <w:abstractNumId w:val="19"/>
  </w:num>
  <w:num w:numId="7">
    <w:abstractNumId w:val="22"/>
  </w:num>
  <w:num w:numId="8">
    <w:abstractNumId w:val="37"/>
  </w:num>
  <w:num w:numId="9">
    <w:abstractNumId w:val="18"/>
  </w:num>
  <w:num w:numId="10">
    <w:abstractNumId w:val="2"/>
  </w:num>
  <w:num w:numId="11">
    <w:abstractNumId w:val="23"/>
  </w:num>
  <w:num w:numId="12">
    <w:abstractNumId w:val="33"/>
  </w:num>
  <w:num w:numId="13">
    <w:abstractNumId w:val="10"/>
  </w:num>
  <w:num w:numId="14">
    <w:abstractNumId w:val="28"/>
  </w:num>
  <w:num w:numId="15">
    <w:abstractNumId w:val="15"/>
  </w:num>
  <w:num w:numId="16">
    <w:abstractNumId w:val="21"/>
  </w:num>
  <w:num w:numId="17">
    <w:abstractNumId w:val="13"/>
  </w:num>
  <w:num w:numId="18">
    <w:abstractNumId w:val="12"/>
  </w:num>
  <w:num w:numId="19">
    <w:abstractNumId w:val="4"/>
  </w:num>
  <w:num w:numId="20">
    <w:abstractNumId w:val="27"/>
  </w:num>
  <w:num w:numId="21">
    <w:abstractNumId w:val="34"/>
  </w:num>
  <w:num w:numId="22">
    <w:abstractNumId w:val="20"/>
  </w:num>
  <w:num w:numId="23">
    <w:abstractNumId w:val="26"/>
  </w:num>
  <w:num w:numId="24">
    <w:abstractNumId w:val="5"/>
  </w:num>
  <w:num w:numId="25">
    <w:abstractNumId w:val="39"/>
  </w:num>
  <w:num w:numId="26">
    <w:abstractNumId w:val="38"/>
  </w:num>
  <w:num w:numId="27">
    <w:abstractNumId w:val="7"/>
  </w:num>
  <w:num w:numId="28">
    <w:abstractNumId w:val="35"/>
  </w:num>
  <w:num w:numId="29">
    <w:abstractNumId w:val="3"/>
  </w:num>
  <w:num w:numId="30">
    <w:abstractNumId w:val="24"/>
  </w:num>
  <w:num w:numId="31">
    <w:abstractNumId w:val="1"/>
  </w:num>
  <w:num w:numId="32">
    <w:abstractNumId w:val="31"/>
  </w:num>
  <w:num w:numId="33">
    <w:abstractNumId w:val="40"/>
  </w:num>
  <w:num w:numId="34">
    <w:abstractNumId w:val="0"/>
  </w:num>
  <w:num w:numId="35">
    <w:abstractNumId w:val="29"/>
  </w:num>
  <w:num w:numId="36">
    <w:abstractNumId w:val="16"/>
  </w:num>
  <w:num w:numId="37">
    <w:abstractNumId w:val="25"/>
  </w:num>
  <w:num w:numId="38">
    <w:abstractNumId w:val="36"/>
  </w:num>
  <w:num w:numId="39">
    <w:abstractNumId w:val="30"/>
  </w:num>
  <w:num w:numId="40">
    <w:abstractNumId w:val="9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1ZTcyMTZlYjRiMDkzMDJjYzM2MmU1ZjllZDQzOGYifQ=="/>
  </w:docVars>
  <w:rsids>
    <w:rsidRoot w:val="00000000"/>
    <w:rsid w:val="0F4D0E0E"/>
    <w:rsid w:val="1B6D5A0B"/>
    <w:rsid w:val="20D44DD3"/>
    <w:rsid w:val="24AF5319"/>
    <w:rsid w:val="2D6A77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28"/>
      <w:ind w:left="119"/>
      <w:outlineLvl w:val="1"/>
    </w:pPr>
    <w:rPr>
      <w:rFonts w:ascii="微软雅黑" w:hAnsi="微软雅黑" w:eastAsia="微软雅黑" w:cs="微软雅黑"/>
      <w:b/>
      <w:bCs/>
      <w:sz w:val="28"/>
      <w:szCs w:val="28"/>
    </w:rPr>
  </w:style>
  <w:style w:type="paragraph" w:styleId="3">
    <w:name w:val="heading 2"/>
    <w:basedOn w:val="1"/>
    <w:qFormat/>
    <w:uiPriority w:val="1"/>
    <w:pPr>
      <w:ind w:left="337" w:hanging="218"/>
      <w:outlineLvl w:val="2"/>
    </w:pPr>
    <w:rPr>
      <w:rFonts w:ascii="微软雅黑" w:hAnsi="微软雅黑" w:eastAsia="微软雅黑" w:cs="微软雅黑"/>
      <w:b/>
      <w:bCs/>
      <w:sz w:val="24"/>
      <w:szCs w:val="24"/>
    </w:rPr>
  </w:style>
  <w:style w:type="paragraph" w:styleId="4">
    <w:name w:val="heading 3"/>
    <w:basedOn w:val="1"/>
    <w:next w:val="1"/>
    <w:qFormat/>
    <w:uiPriority w:val="1"/>
    <w:pPr>
      <w:outlineLvl w:val="3"/>
    </w:pPr>
    <w:rPr>
      <w:rFonts w:ascii="微软雅黑" w:hAnsi="微软雅黑" w:eastAsia="微软雅黑" w:cs="微软雅黑"/>
      <w:sz w:val="22"/>
      <w:szCs w:val="2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337" w:hanging="218"/>
    </w:pPr>
    <w:rPr>
      <w:rFonts w:ascii="微软雅黑" w:hAnsi="微软雅黑" w:eastAsia="微软雅黑" w:cs="微软雅黑"/>
    </w:rPr>
  </w:style>
  <w:style w:type="paragraph" w:customStyle="1" w:styleId="10">
    <w:name w:val="Table Paragraph"/>
    <w:basedOn w:val="1"/>
    <w:qFormat/>
    <w:uiPriority w:val="1"/>
    <w:pPr>
      <w:spacing w:line="357" w:lineRule="exact"/>
      <w:ind w:left="109"/>
      <w:jc w:val="center"/>
    </w:pPr>
    <w:rPr>
      <w:rFonts w:ascii="微软雅黑" w:hAnsi="微软雅黑" w:eastAsia="微软雅黑" w:cs="微软雅黑"/>
    </w:rPr>
  </w:style>
  <w:style w:type="paragraph" w:customStyle="1" w:styleId="11">
    <w:name w:val="正文-3"/>
    <w:basedOn w:val="12"/>
    <w:qFormat/>
    <w:uiPriority w:val="0"/>
    <w:pPr>
      <w:spacing w:beforeLines="25" w:line="264" w:lineRule="auto"/>
      <w:ind w:left="567"/>
    </w:pPr>
    <w:rPr>
      <w:rFonts w:ascii="Times New Roman" w:hAnsi="Times New Roman" w:eastAsia="宋体" w:cs="Times New Roman"/>
    </w:rPr>
  </w:style>
  <w:style w:type="paragraph" w:customStyle="1" w:styleId="12">
    <w:name w:val="正文-2"/>
    <w:basedOn w:val="1"/>
    <w:qFormat/>
    <w:uiPriority w:val="0"/>
    <w:pPr>
      <w:spacing w:beforeLines="25" w:line="264" w:lineRule="auto"/>
      <w:ind w:left="34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9" Type="http://schemas.openxmlformats.org/officeDocument/2006/relationships/fontTable" Target="fontTable.xml"/><Relationship Id="rId88" Type="http://schemas.openxmlformats.org/officeDocument/2006/relationships/numbering" Target="numbering.xml"/><Relationship Id="rId87" Type="http://schemas.openxmlformats.org/officeDocument/2006/relationships/customXml" Target="../customXml/item1.xml"/><Relationship Id="rId86" Type="http://schemas.openxmlformats.org/officeDocument/2006/relationships/image" Target="media/image78.jpeg"/><Relationship Id="rId85" Type="http://schemas.openxmlformats.org/officeDocument/2006/relationships/image" Target="media/image77.jpeg"/><Relationship Id="rId84" Type="http://schemas.openxmlformats.org/officeDocument/2006/relationships/image" Target="media/image76.jpeg"/><Relationship Id="rId83" Type="http://schemas.openxmlformats.org/officeDocument/2006/relationships/image" Target="media/image75.jpeg"/><Relationship Id="rId82" Type="http://schemas.openxmlformats.org/officeDocument/2006/relationships/image" Target="media/image74.jpeg"/><Relationship Id="rId81" Type="http://schemas.openxmlformats.org/officeDocument/2006/relationships/image" Target="media/image73.jpeg"/><Relationship Id="rId80" Type="http://schemas.openxmlformats.org/officeDocument/2006/relationships/image" Target="media/image72.jpeg"/><Relationship Id="rId8" Type="http://schemas.openxmlformats.org/officeDocument/2006/relationships/theme" Target="theme/theme1.xml"/><Relationship Id="rId79" Type="http://schemas.openxmlformats.org/officeDocument/2006/relationships/image" Target="media/image71.jpeg"/><Relationship Id="rId78" Type="http://schemas.openxmlformats.org/officeDocument/2006/relationships/image" Target="media/image70.jpeg"/><Relationship Id="rId77" Type="http://schemas.openxmlformats.org/officeDocument/2006/relationships/image" Target="media/image69.jpeg"/><Relationship Id="rId76" Type="http://schemas.openxmlformats.org/officeDocument/2006/relationships/image" Target="media/image68.jpeg"/><Relationship Id="rId75" Type="http://schemas.openxmlformats.org/officeDocument/2006/relationships/image" Target="media/image67.jpeg"/><Relationship Id="rId74" Type="http://schemas.openxmlformats.org/officeDocument/2006/relationships/image" Target="media/image66.jpeg"/><Relationship Id="rId73" Type="http://schemas.openxmlformats.org/officeDocument/2006/relationships/image" Target="media/image65.jpeg"/><Relationship Id="rId72" Type="http://schemas.openxmlformats.org/officeDocument/2006/relationships/image" Target="media/image64.jpeg"/><Relationship Id="rId71" Type="http://schemas.openxmlformats.org/officeDocument/2006/relationships/image" Target="media/image63.jpeg"/><Relationship Id="rId70" Type="http://schemas.openxmlformats.org/officeDocument/2006/relationships/image" Target="media/image62.jpeg"/><Relationship Id="rId7" Type="http://schemas.openxmlformats.org/officeDocument/2006/relationships/header" Target="header3.xml"/><Relationship Id="rId69" Type="http://schemas.openxmlformats.org/officeDocument/2006/relationships/image" Target="media/image61.jpeg"/><Relationship Id="rId68" Type="http://schemas.openxmlformats.org/officeDocument/2006/relationships/image" Target="media/image60.jpeg"/><Relationship Id="rId67" Type="http://schemas.openxmlformats.org/officeDocument/2006/relationships/image" Target="media/image59.jpeg"/><Relationship Id="rId66" Type="http://schemas.openxmlformats.org/officeDocument/2006/relationships/image" Target="media/image58.jpeg"/><Relationship Id="rId65" Type="http://schemas.openxmlformats.org/officeDocument/2006/relationships/image" Target="media/image57.jpeg"/><Relationship Id="rId64" Type="http://schemas.openxmlformats.org/officeDocument/2006/relationships/image" Target="media/image56.jpeg"/><Relationship Id="rId63" Type="http://schemas.openxmlformats.org/officeDocument/2006/relationships/image" Target="media/image55.jpeg"/><Relationship Id="rId62" Type="http://schemas.openxmlformats.org/officeDocument/2006/relationships/image" Target="media/image54.jpeg"/><Relationship Id="rId61" Type="http://schemas.openxmlformats.org/officeDocument/2006/relationships/image" Target="media/image53.jpeg"/><Relationship Id="rId60" Type="http://schemas.openxmlformats.org/officeDocument/2006/relationships/image" Target="media/image52.jpeg"/><Relationship Id="rId6" Type="http://schemas.openxmlformats.org/officeDocument/2006/relationships/header" Target="header2.xml"/><Relationship Id="rId59" Type="http://schemas.openxmlformats.org/officeDocument/2006/relationships/image" Target="media/image51.jpeg"/><Relationship Id="rId58" Type="http://schemas.openxmlformats.org/officeDocument/2006/relationships/image" Target="media/image50.jpeg"/><Relationship Id="rId57" Type="http://schemas.openxmlformats.org/officeDocument/2006/relationships/image" Target="media/image49.jpeg"/><Relationship Id="rId56" Type="http://schemas.openxmlformats.org/officeDocument/2006/relationships/image" Target="media/image48.jpeg"/><Relationship Id="rId55" Type="http://schemas.openxmlformats.org/officeDocument/2006/relationships/image" Target="media/image47.jpeg"/><Relationship Id="rId54" Type="http://schemas.openxmlformats.org/officeDocument/2006/relationships/image" Target="media/image46.jpeg"/><Relationship Id="rId53" Type="http://schemas.openxmlformats.org/officeDocument/2006/relationships/image" Target="media/image45.jpeg"/><Relationship Id="rId52" Type="http://schemas.openxmlformats.org/officeDocument/2006/relationships/image" Target="media/image44.jpeg"/><Relationship Id="rId51" Type="http://schemas.openxmlformats.org/officeDocument/2006/relationships/image" Target="media/image43.jpeg"/><Relationship Id="rId50" Type="http://schemas.openxmlformats.org/officeDocument/2006/relationships/image" Target="media/image42.jpeg"/><Relationship Id="rId5" Type="http://schemas.openxmlformats.org/officeDocument/2006/relationships/header" Target="header1.xml"/><Relationship Id="rId49" Type="http://schemas.openxmlformats.org/officeDocument/2006/relationships/image" Target="media/image41.jpeg"/><Relationship Id="rId48" Type="http://schemas.openxmlformats.org/officeDocument/2006/relationships/image" Target="media/image40.jpeg"/><Relationship Id="rId47" Type="http://schemas.openxmlformats.org/officeDocument/2006/relationships/image" Target="media/image39.jpeg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jpe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jpe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1610</Words>
  <Characters>1661</Characters>
  <TotalTime>5</TotalTime>
  <ScaleCrop>false</ScaleCrop>
  <LinksUpToDate>false</LinksUpToDate>
  <CharactersWithSpaces>1714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2024-10-16T08:17:00Z</dcterms:created>
  <dc:creator>TYX</dc:creator>
  <cp:lastModifiedBy>A.雄心壮志</cp:lastModifiedBy>
  <dcterms:modified xsi:type="dcterms:W3CDTF">2025-04-15T10:00:50Z</dcterms:modified>
  <dc:title>未标题-2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2024-10-15T00:00:00Z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2024-10-16T00:00:00Z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B19D6C65E477433F88674E2092876583_13</vt:lpwstr>
  </property>
  <property fmtid="{D5CDD505-2E9C-101B-9397-08002B2CF9AE}" pid="7" name="KSOTemplateDocerSaveRecord">
    <vt:lpwstr>eyJoZGlkIjoiMjA2ZWZkZGRmOTNmMTc2YjliOWEzYTZlNDUyYTI4ODciLCJ1c2VySWQiOiIxMjA1OTk4MjU3In0=</vt:lpwstr>
  </property>
</Properties>
</file>